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212FB0" w14:textId="68B5FC87" w:rsidR="000852CA" w:rsidRPr="00AF615B" w:rsidRDefault="00000000" w:rsidP="000852CA">
      <w:pPr>
        <w:pStyle w:val="Heading1"/>
        <w:spacing w:before="0" w:after="240"/>
        <w:contextualSpacing w:val="0"/>
        <w:rPr>
          <w:sz w:val="24"/>
          <w:szCs w:val="24"/>
          <w:lang w:val="en-US"/>
        </w:rPr>
      </w:pPr>
      <w:r>
        <w:rPr>
          <w:noProof/>
        </w:rPr>
        <w:pict w14:anchorId="377977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401.95pt;margin-top:-49.8pt;width:129.85pt;height:148.05pt;z-index:-251655680;mso-position-horizontal-relative:text;mso-position-vertical-relative:text;mso-width-relative:page;mso-height-relative:page">
            <v:imagedata r:id="rId11" o:title="ADS eDM Graphic 2" cropright="51144f"/>
          </v:shape>
        </w:pict>
      </w:r>
      <w:r w:rsidR="00C67A0D" w:rsidRPr="005D77BD">
        <w:rPr>
          <w:noProof/>
          <w:sz w:val="24"/>
          <w:szCs w:val="24"/>
          <w:lang w:val="en-US"/>
        </w:rPr>
        <mc:AlternateContent>
          <mc:Choice Requires="wps">
            <w:drawing>
              <wp:anchor distT="45720" distB="45720" distL="114300" distR="114300" simplePos="0" relativeHeight="251658752" behindDoc="0" locked="0" layoutInCell="1" allowOverlap="1" wp14:anchorId="7765D7B3" wp14:editId="2048F711">
                <wp:simplePos x="0" y="0"/>
                <wp:positionH relativeFrom="margin">
                  <wp:posOffset>2052108</wp:posOffset>
                </wp:positionH>
                <wp:positionV relativeFrom="paragraph">
                  <wp:posOffset>12488</wp:posOffset>
                </wp:positionV>
                <wp:extent cx="3183467" cy="811530"/>
                <wp:effectExtent l="0" t="0" r="17145" b="2667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3467" cy="811530"/>
                        </a:xfrm>
                        <a:prstGeom prst="rect">
                          <a:avLst/>
                        </a:prstGeom>
                        <a:solidFill>
                          <a:schemeClr val="bg1"/>
                        </a:solidFill>
                        <a:ln w="9525">
                          <a:solidFill>
                            <a:schemeClr val="bg1"/>
                          </a:solidFill>
                          <a:miter lim="800000"/>
                          <a:headEnd/>
                          <a:tailEnd/>
                        </a:ln>
                      </wps:spPr>
                      <wps:txbx>
                        <w:txbxContent>
                          <w:p w14:paraId="37206701" w14:textId="77777777" w:rsidR="002F48FC" w:rsidRPr="00C67A0D" w:rsidRDefault="00000000" w:rsidP="002F48FC">
                            <w:pPr>
                              <w:bidi/>
                              <w:rPr>
                                <w:rFonts w:ascii="Dubai" w:hAnsi="Dubai" w:cs="Dubai"/>
                                <w:color w:val="07578B"/>
                                <w:sz w:val="48"/>
                                <w:szCs w:val="48"/>
                              </w:rPr>
                            </w:pPr>
                            <w:r w:rsidRPr="00C67A0D">
                              <w:rPr>
                                <w:rFonts w:ascii="Dubai" w:hAnsi="Dubai" w:cs="Dubai"/>
                                <w:color w:val="07578B"/>
                                <w:sz w:val="48"/>
                                <w:szCs w:val="48"/>
                                <w:rtl/>
                                <w:lang w:val="ar"/>
                              </w:rPr>
                              <w:t>إنشاء مجتمع شمولي معاً</w:t>
                            </w: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765D7B3" id="_x0000_t202" coordsize="21600,21600" o:spt="202" path="m,l,21600r21600,l21600,xe">
                <v:stroke joinstyle="miter"/>
                <v:path gradientshapeok="t" o:connecttype="rect"/>
              </v:shapetype>
              <v:shape id="Text Box 2" o:spid="_x0000_s1026" type="#_x0000_t202" style="position:absolute;margin-left:161.6pt;margin-top:1pt;width:250.65pt;height:63.9pt;z-index:251658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" fillcolor="white [3212]" strokecolor="white [3212]">
                <v:textbox>
                  <w:txbxContent>
                    <w:p w14:paraId="37206701" w14:textId="77777777" w:rsidR="002F48FC" w:rsidRPr="00C67A0D" w:rsidRDefault="00000000" w:rsidP="002F48FC">
                      <w:pPr>
                        <w:bidi/>
                        <w:rPr>
                          <w:rFonts w:ascii="Dubai" w:hAnsi="Dubai" w:cs="Dubai"/>
                          <w:color w:val="07578B"/>
                          <w:sz w:val="48"/>
                          <w:szCs w:val="48"/>
                        </w:rPr>
                      </w:pPr>
                      <w:r w:rsidRPr="00C67A0D">
                        <w:rPr>
                          <w:rFonts w:ascii="Dubai" w:hAnsi="Dubai" w:cs="Dubai"/>
                          <w:color w:val="07578B"/>
                          <w:sz w:val="48"/>
                          <w:szCs w:val="48"/>
                          <w:rtl/>
                          <w:lang w:val="ar"/>
                        </w:rPr>
                        <w:t>إنشاء مجتمع شمولي معاً</w:t>
                      </w:r>
                    </w:p>
                  </w:txbxContent>
                </v:textbox>
                <w10:wrap anchorx="margin"/>
              </v:shape>
            </w:pict>
          </mc:Fallback>
        </mc:AlternateContent>
      </w:r>
      <w:r w:rsidR="00C67A0D">
        <w:rPr>
          <w:noProof/>
          <w:sz w:val="24"/>
          <w:szCs w:val="24"/>
          <w:lang w:val="en-US"/>
        </w:rPr>
        <w:drawing>
          <wp:anchor distT="0" distB="0" distL="114300" distR="114300" simplePos="0" relativeHeight="251659776" behindDoc="1" locked="0" layoutInCell="1" allowOverlap="1" wp14:anchorId="3779773C" wp14:editId="6FC6D53D">
            <wp:simplePos x="0" y="0"/>
            <wp:positionH relativeFrom="page">
              <wp:align>left</wp:align>
            </wp:positionH>
            <wp:positionV relativeFrom="paragraph">
              <wp:posOffset>-648335</wp:posOffset>
            </wp:positionV>
            <wp:extent cx="2598562" cy="1882775"/>
            <wp:effectExtent l="0" t="0" r="0" b="317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l="65439"/>
                    <a:stretch/>
                  </pic:blipFill>
                  <pic:spPr bwMode="auto">
                    <a:xfrm flipH="1">
                      <a:off x="0" y="0"/>
                      <a:ext cx="2598562" cy="1882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52F6581" w14:textId="137ED7B7" w:rsidR="006C218E" w:rsidRDefault="006C218E" w:rsidP="007309DC">
      <w:pPr>
        <w:pStyle w:val="Heading1"/>
      </w:pPr>
    </w:p>
    <w:p w14:paraId="5655D55C" w14:textId="77777777" w:rsidR="006C218E" w:rsidRDefault="006C218E" w:rsidP="007309DC">
      <w:pPr>
        <w:pStyle w:val="Heading1"/>
      </w:pPr>
    </w:p>
    <w:p w14:paraId="35E71FE9" w14:textId="48FB24E3" w:rsidR="006C218E" w:rsidRPr="00CB7A44" w:rsidRDefault="00CB7A44" w:rsidP="00CB7A44">
      <w:pPr>
        <w:pStyle w:val="Heading1"/>
        <w:jc w:val="right"/>
        <w:rPr>
          <w:b w:val="0"/>
          <w:bCs w:val="0"/>
          <w:sz w:val="24"/>
          <w:szCs w:val="24"/>
        </w:rPr>
      </w:pPr>
      <w:r>
        <w:rPr>
          <w:b w:val="0"/>
          <w:bCs w:val="0"/>
          <w:sz w:val="24"/>
          <w:szCs w:val="24"/>
        </w:rPr>
        <w:t xml:space="preserve">Arabic | </w:t>
      </w:r>
      <w:r>
        <w:rPr>
          <w:rFonts w:ascii="Dubai" w:hAnsi="Dubai" w:cs="Dubai"/>
          <w:b w:val="0"/>
          <w:bCs w:val="0"/>
          <w:sz w:val="24"/>
          <w:szCs w:val="24"/>
          <w:rtl/>
        </w:rPr>
        <w:t>العربية</w:t>
      </w:r>
    </w:p>
    <w:p w14:paraId="7EC00049" w14:textId="64E73C0E" w:rsidR="000852CA" w:rsidRPr="00CB7A44" w:rsidRDefault="00000000" w:rsidP="00CB7A44">
      <w:pPr>
        <w:pStyle w:val="Heading1"/>
        <w:bidi/>
        <w:spacing w:before="0"/>
        <w:contextualSpacing w:val="0"/>
        <w:rPr>
          <w:rFonts w:ascii="Dubai" w:hAnsi="Dubai" w:cs="Dubai"/>
          <w:color w:val="005689"/>
          <w:szCs w:val="32"/>
        </w:rPr>
      </w:pPr>
      <w:r w:rsidRPr="00CB7A44">
        <w:rPr>
          <w:rFonts w:ascii="Dubai" w:hAnsi="Dubai" w:cs="Dubai"/>
          <w:color w:val="005689"/>
          <w:szCs w:val="32"/>
          <w:rtl/>
          <w:lang w:val="ar"/>
        </w:rPr>
        <w:t xml:space="preserve">ورقة استشارية موجزة </w:t>
      </w:r>
    </w:p>
    <w:p w14:paraId="26D7FE23" w14:textId="1E0DA105" w:rsidR="000852CA" w:rsidRPr="00CB7A44" w:rsidRDefault="00000000" w:rsidP="007309DC">
      <w:pPr>
        <w:pStyle w:val="Heading1"/>
        <w:bidi/>
        <w:rPr>
          <w:rFonts w:ascii="Dubai" w:hAnsi="Dubai" w:cs="Dubai"/>
          <w:color w:val="005689"/>
          <w:szCs w:val="32"/>
        </w:rPr>
      </w:pPr>
      <w:r w:rsidRPr="00CB7A44">
        <w:rPr>
          <w:rFonts w:ascii="Dubai" w:hAnsi="Dubai" w:cs="Dubai"/>
          <w:color w:val="005689"/>
          <w:szCs w:val="32"/>
          <w:rtl/>
          <w:lang w:val="ar"/>
        </w:rPr>
        <w:t>عمل دليل لإدماج الأشخاص ذوي الإعاقة في التقييمات</w:t>
      </w:r>
    </w:p>
    <w:p w14:paraId="473D43E1" w14:textId="64BD2A76" w:rsidR="000D24A7" w:rsidRPr="004927FF" w:rsidRDefault="00000000" w:rsidP="000D24A7">
      <w:pPr>
        <w:pStyle w:val="Heading2"/>
        <w:bidi/>
        <w:spacing w:after="240" w:line="264" w:lineRule="auto"/>
        <w:rPr>
          <w:rFonts w:ascii="Dubai" w:eastAsia="Times New Roman" w:hAnsi="Dubai" w:cs="Dubai"/>
          <w:b w:val="0"/>
          <w:bCs w:val="0"/>
          <w:i/>
          <w:sz w:val="24"/>
          <w:szCs w:val="24"/>
        </w:rPr>
      </w:pPr>
      <w:r w:rsidRPr="004927FF">
        <w:rPr>
          <w:rFonts w:ascii="Dubai" w:eastAsia="Times New Roman" w:hAnsi="Dubai" w:cs="Dubai"/>
          <w:b w:val="0"/>
          <w:bCs w:val="0"/>
          <w:i/>
          <w:sz w:val="24"/>
          <w:szCs w:val="24"/>
          <w:rtl/>
          <w:lang w:val="ar"/>
        </w:rPr>
        <w:t>هذه ورقة استشارية موجزة. توفر نظرة عامة سريعة على إشراك الأشخاص ذوي الإعاقة في مراحل ومبادئ التقييم. نطلب أمثلة على كيفية إشراك الناس في كل مرحلة والتعليقات على المبادئ. توفر ورقة الاستشارة مزيدًا من التفاصيل حول كل مرحلة، وحول المبادئ وتطرح أسئلة إضافية.</w:t>
      </w:r>
    </w:p>
    <w:p w14:paraId="1461ED4D" w14:textId="4B44FC92" w:rsidR="000852CA" w:rsidRPr="001A79C9" w:rsidRDefault="004C1E24" w:rsidP="000852CA">
      <w:pPr>
        <w:bidi/>
        <w:spacing w:before="200" w:after="120" w:line="264" w:lineRule="auto"/>
        <w:rPr>
          <w:rFonts w:ascii="Dubai" w:hAnsi="Dubai" w:cs="Dubai"/>
          <w:i/>
          <w:sz w:val="24"/>
          <w:szCs w:val="24"/>
        </w:rPr>
      </w:pPr>
      <w:r w:rsidRPr="00CB7A44">
        <w:rPr>
          <w:rFonts w:asciiTheme="minorBidi" w:hAnsiTheme="minorBidi"/>
          <w:i/>
          <w:sz w:val="24"/>
          <w:szCs w:val="24"/>
          <w:lang w:val="ar"/>
        </w:rPr>
        <w:t>2021 - 2031</w:t>
      </w:r>
      <w:r w:rsidRPr="00CB7A44">
        <w:rPr>
          <w:rFonts w:asciiTheme="minorBidi" w:hAnsiTheme="minorBidi"/>
          <w:iCs/>
          <w:sz w:val="24"/>
          <w:szCs w:val="24"/>
          <w:rtl/>
          <w:lang w:val="ar"/>
        </w:rPr>
        <w:t xml:space="preserve"> </w:t>
      </w:r>
      <w:r w:rsidRPr="00CB7A44">
        <w:rPr>
          <w:rFonts w:asciiTheme="minorBidi" w:hAnsiTheme="minorBidi"/>
          <w:i/>
          <w:sz w:val="24"/>
          <w:szCs w:val="24"/>
          <w:lang w:val="ar"/>
        </w:rPr>
        <w:t>Australia's</w:t>
      </w:r>
      <w:r w:rsidR="00CB7A44" w:rsidRPr="00CB7A44">
        <w:rPr>
          <w:rFonts w:asciiTheme="minorBidi" w:hAnsiTheme="minorBidi" w:hint="cs"/>
          <w:i/>
          <w:sz w:val="24"/>
          <w:szCs w:val="24"/>
          <w:lang w:val="ar"/>
        </w:rPr>
        <w:t xml:space="preserve"> Disability Strategy</w:t>
      </w:r>
      <w:r w:rsidRPr="00CB7A44">
        <w:rPr>
          <w:rFonts w:asciiTheme="minorBidi" w:hAnsiTheme="minorBidi"/>
          <w:i/>
          <w:sz w:val="24"/>
          <w:szCs w:val="24"/>
          <w:rtl/>
          <w:lang w:val="ar"/>
        </w:rPr>
        <w:t xml:space="preserve"> </w:t>
      </w:r>
      <w:r w:rsidRPr="00CB7A44">
        <w:rPr>
          <w:rFonts w:ascii="Dubai" w:hAnsi="Dubai" w:cs="Dubai"/>
          <w:i/>
          <w:sz w:val="24"/>
          <w:szCs w:val="24"/>
          <w:rtl/>
          <w:lang w:val="ar"/>
        </w:rPr>
        <w:t xml:space="preserve">(استراتيجية الإعاقة الخاصة بأستراليا </w:t>
      </w:r>
      <w:r w:rsidRPr="00CB7A44">
        <w:rPr>
          <w:rFonts w:asciiTheme="minorBidi" w:hAnsiTheme="minorBidi"/>
          <w:i/>
          <w:sz w:val="24"/>
          <w:szCs w:val="24"/>
          <w:rtl/>
          <w:lang w:val="ar"/>
        </w:rPr>
        <w:t>2021-2031</w:t>
      </w:r>
      <w:r w:rsidRPr="00CB7A44">
        <w:rPr>
          <w:rFonts w:ascii="Dubai" w:hAnsi="Dubai" w:cs="Dubai"/>
          <w:i/>
          <w:sz w:val="24"/>
          <w:szCs w:val="24"/>
          <w:rtl/>
          <w:lang w:val="ar"/>
        </w:rPr>
        <w:t xml:space="preserve">) </w:t>
      </w:r>
      <w:r w:rsidRPr="001A79C9">
        <w:rPr>
          <w:rFonts w:ascii="Dubai" w:hAnsi="Dubai" w:cs="Dubai"/>
          <w:sz w:val="24"/>
          <w:szCs w:val="24"/>
          <w:rtl/>
          <w:lang w:val="ar"/>
        </w:rPr>
        <w:t xml:space="preserve"> هي خطة لتحسين حياة الأشخاص ذوي الإعاقة. </w:t>
      </w:r>
    </w:p>
    <w:p w14:paraId="0BD95F4B" w14:textId="3ABF6FF9" w:rsidR="000852CA" w:rsidRPr="001A79C9" w:rsidRDefault="00000000" w:rsidP="000852CA">
      <w:pPr>
        <w:bidi/>
        <w:spacing w:before="200" w:after="120" w:line="264" w:lineRule="auto"/>
        <w:rPr>
          <w:rFonts w:ascii="Dubai" w:hAnsi="Dubai" w:cs="Dubai"/>
          <w:sz w:val="24"/>
          <w:szCs w:val="24"/>
        </w:rPr>
      </w:pPr>
      <w:r w:rsidRPr="001A79C9">
        <w:rPr>
          <w:rFonts w:ascii="Dubai" w:hAnsi="Dubai" w:cs="Dubai"/>
          <w:sz w:val="24"/>
          <w:szCs w:val="24"/>
          <w:rtl/>
          <w:lang w:val="ar"/>
        </w:rPr>
        <w:t xml:space="preserve">بموجب هذه الخطة، ستكتب الحكومة دليلاً حول التقييمات. سيضمن هذا الدليل تضمين الأشخاص ذوي الإعاقة في التقييمات المتعلقة بالسياسات والبرامج والخدمات المهمة للأشخاص ذوي الإعاقة. </w:t>
      </w:r>
    </w:p>
    <w:p w14:paraId="2D297C31" w14:textId="77777777" w:rsidR="000852CA" w:rsidRPr="001A79C9" w:rsidRDefault="00000000" w:rsidP="000852CA">
      <w:pPr>
        <w:bidi/>
        <w:spacing w:before="200" w:after="120" w:line="264" w:lineRule="auto"/>
        <w:rPr>
          <w:rFonts w:ascii="Dubai" w:hAnsi="Dubai" w:cs="Dubai"/>
          <w:sz w:val="24"/>
          <w:szCs w:val="24"/>
        </w:rPr>
      </w:pPr>
      <w:r w:rsidRPr="001A79C9">
        <w:rPr>
          <w:rFonts w:ascii="Dubai" w:hAnsi="Dubai" w:cs="Dubai"/>
          <w:sz w:val="24"/>
          <w:szCs w:val="24"/>
          <w:rtl/>
          <w:lang w:val="ar"/>
        </w:rPr>
        <w:t>يمكن للتقييمات أن تساعد الحكومة في معرفة ما الذي يعمل بشكل جيد وكيفية تحسين الأشياء للأشخاص ذوي الإعاقة.</w:t>
      </w:r>
    </w:p>
    <w:p w14:paraId="06EBBBC7" w14:textId="3F922232" w:rsidR="006C218E" w:rsidRPr="001A79C9" w:rsidRDefault="00000000" w:rsidP="0063708A">
      <w:pPr>
        <w:bidi/>
        <w:spacing w:before="200" w:after="0" w:line="264" w:lineRule="auto"/>
        <w:rPr>
          <w:rFonts w:ascii="Dubai" w:hAnsi="Dubai" w:cs="Dubai"/>
          <w:sz w:val="24"/>
          <w:szCs w:val="24"/>
        </w:rPr>
      </w:pPr>
      <w:r w:rsidRPr="001A79C9">
        <w:rPr>
          <w:rFonts w:ascii="Dubai" w:hAnsi="Dubai" w:cs="Dubai"/>
          <w:sz w:val="24"/>
          <w:szCs w:val="24"/>
          <w:rtl/>
          <w:lang w:val="ar"/>
        </w:rPr>
        <w:t>نود معرفة أفكارك حول ما يجب أن يحدث في كل مرحلة من مراحل التقييم وحول المبادئ المتعلقة بإشراك الأشخاص ذوي الإعاقة في التقييم.</w:t>
      </w:r>
    </w:p>
    <w:p w14:paraId="1C8F6D21" w14:textId="77777777" w:rsidR="000852CA" w:rsidRPr="00CB7A44" w:rsidRDefault="00000000" w:rsidP="0063708A">
      <w:pPr>
        <w:pStyle w:val="ListParagraph"/>
        <w:keepNext/>
        <w:numPr>
          <w:ilvl w:val="0"/>
          <w:numId w:val="46"/>
        </w:numPr>
        <w:bidi/>
        <w:spacing w:before="120" w:after="0" w:line="264" w:lineRule="auto"/>
        <w:ind w:left="357" w:hanging="357"/>
        <w:contextualSpacing w:val="0"/>
        <w:rPr>
          <w:rFonts w:ascii="Dubai" w:hAnsi="Dubai" w:cs="Dubai"/>
          <w:b/>
          <w:bCs/>
          <w:color w:val="005689"/>
          <w:sz w:val="24"/>
          <w:szCs w:val="24"/>
        </w:rPr>
      </w:pPr>
      <w:r w:rsidRPr="00CB7A44">
        <w:rPr>
          <w:rFonts w:ascii="Dubai" w:hAnsi="Dubai" w:cs="Dubai"/>
          <w:b/>
          <w:bCs/>
          <w:color w:val="005689"/>
          <w:sz w:val="24"/>
          <w:szCs w:val="24"/>
          <w:rtl/>
          <w:lang w:val="ar"/>
        </w:rPr>
        <w:t>مرحلة التصميم</w:t>
      </w:r>
    </w:p>
    <w:p w14:paraId="455A486E" w14:textId="6C089DF8" w:rsidR="000852CA" w:rsidRPr="001A79C9" w:rsidRDefault="00000000" w:rsidP="000852CA">
      <w:pPr>
        <w:bidi/>
        <w:spacing w:before="200" w:after="120" w:line="264" w:lineRule="auto"/>
        <w:rPr>
          <w:rFonts w:ascii="Dubai" w:hAnsi="Dubai" w:cs="Dubai"/>
          <w:sz w:val="24"/>
          <w:szCs w:val="24"/>
        </w:rPr>
      </w:pPr>
      <w:r w:rsidRPr="001A79C9">
        <w:rPr>
          <w:rFonts w:ascii="Dubai" w:hAnsi="Dubai" w:cs="Dubai"/>
          <w:sz w:val="24"/>
          <w:szCs w:val="24"/>
          <w:rtl/>
          <w:lang w:val="ar"/>
        </w:rPr>
        <w:t>هذا هو الجزء حيث يتم تخطيط أجزاء من التقييم. يمكن أن يشمل ذلك:</w:t>
      </w:r>
    </w:p>
    <w:p w14:paraId="33997BB4" w14:textId="4AFF1218" w:rsidR="000852CA" w:rsidRPr="001A79C9" w:rsidRDefault="00000000" w:rsidP="000852CA">
      <w:pPr>
        <w:pStyle w:val="ListParagraph"/>
        <w:numPr>
          <w:ilvl w:val="0"/>
          <w:numId w:val="38"/>
        </w:numPr>
        <w:bidi/>
        <w:spacing w:before="60" w:after="120" w:line="264" w:lineRule="auto"/>
        <w:ind w:left="777" w:hanging="357"/>
        <w:contextualSpacing w:val="0"/>
        <w:rPr>
          <w:rFonts w:ascii="Dubai" w:hAnsi="Dubai" w:cs="Dubai"/>
          <w:sz w:val="24"/>
          <w:szCs w:val="24"/>
        </w:rPr>
      </w:pPr>
      <w:r w:rsidRPr="001A79C9">
        <w:rPr>
          <w:rFonts w:ascii="Dubai" w:hAnsi="Dubai" w:cs="Dubai"/>
          <w:sz w:val="24"/>
          <w:szCs w:val="24"/>
          <w:rtl/>
          <w:lang w:val="ar"/>
        </w:rPr>
        <w:t xml:space="preserve">ما الذي سيحاول التقييم اكتشافه. </w:t>
      </w:r>
    </w:p>
    <w:p w14:paraId="222B76C5" w14:textId="2B6CF640" w:rsidR="000852CA" w:rsidRPr="001A79C9" w:rsidRDefault="00000000" w:rsidP="000852CA">
      <w:pPr>
        <w:pStyle w:val="ListParagraph"/>
        <w:numPr>
          <w:ilvl w:val="0"/>
          <w:numId w:val="38"/>
        </w:numPr>
        <w:bidi/>
        <w:spacing w:before="60" w:after="120" w:line="264" w:lineRule="auto"/>
        <w:ind w:left="777" w:hanging="357"/>
        <w:contextualSpacing w:val="0"/>
        <w:rPr>
          <w:rFonts w:ascii="Dubai" w:hAnsi="Dubai" w:cs="Dubai"/>
          <w:sz w:val="24"/>
          <w:szCs w:val="24"/>
        </w:rPr>
      </w:pPr>
      <w:r w:rsidRPr="001A79C9">
        <w:rPr>
          <w:rFonts w:ascii="Dubai" w:hAnsi="Dubai" w:cs="Dubai"/>
          <w:sz w:val="24"/>
          <w:szCs w:val="24"/>
          <w:rtl/>
          <w:lang w:val="ar"/>
        </w:rPr>
        <w:t>من يجب أن يشارك.</w:t>
      </w:r>
    </w:p>
    <w:p w14:paraId="787816E4" w14:textId="7E6E62E7" w:rsidR="000852CA" w:rsidRPr="001A79C9" w:rsidRDefault="00000000" w:rsidP="000852CA">
      <w:pPr>
        <w:pStyle w:val="ListParagraph"/>
        <w:numPr>
          <w:ilvl w:val="0"/>
          <w:numId w:val="38"/>
        </w:numPr>
        <w:bidi/>
        <w:spacing w:before="60" w:after="120" w:line="264" w:lineRule="auto"/>
        <w:ind w:left="777" w:hanging="357"/>
        <w:contextualSpacing w:val="0"/>
        <w:rPr>
          <w:rFonts w:ascii="Dubai" w:hAnsi="Dubai" w:cs="Dubai"/>
          <w:sz w:val="24"/>
          <w:szCs w:val="24"/>
        </w:rPr>
      </w:pPr>
      <w:r w:rsidRPr="001A79C9">
        <w:rPr>
          <w:rFonts w:ascii="Dubai" w:hAnsi="Dubai" w:cs="Dubai"/>
          <w:sz w:val="24"/>
          <w:szCs w:val="24"/>
          <w:rtl/>
          <w:lang w:val="ar"/>
        </w:rPr>
        <w:t>من سيكون في فريق التقييم.</w:t>
      </w:r>
    </w:p>
    <w:p w14:paraId="7DFEA668" w14:textId="7876CE69" w:rsidR="006C218E" w:rsidRPr="0063708A" w:rsidRDefault="0063708A" w:rsidP="0063708A">
      <w:pPr>
        <w:pStyle w:val="ListParagraph"/>
        <w:numPr>
          <w:ilvl w:val="0"/>
          <w:numId w:val="38"/>
        </w:numPr>
        <w:bidi/>
        <w:spacing w:before="60" w:after="120" w:line="264" w:lineRule="auto"/>
        <w:ind w:left="777" w:hanging="357"/>
        <w:contextualSpacing w:val="0"/>
        <w:rPr>
          <w:rFonts w:ascii="Dubai" w:hAnsi="Dubai" w:cs="Dubai"/>
          <w:sz w:val="24"/>
          <w:szCs w:val="24"/>
        </w:rPr>
      </w:pPr>
      <w:r>
        <w:rPr>
          <w:noProof/>
        </w:rPr>
        <mc:AlternateContent>
          <mc:Choice Requires="wpg">
            <w:drawing>
              <wp:anchor distT="0" distB="0" distL="114300" distR="114300" simplePos="0" relativeHeight="251654656" behindDoc="0" locked="0" layoutInCell="1" allowOverlap="1" wp14:anchorId="35B80777" wp14:editId="42B843CA">
                <wp:simplePos x="0" y="0"/>
                <wp:positionH relativeFrom="margin">
                  <wp:align>left</wp:align>
                </wp:positionH>
                <wp:positionV relativeFrom="paragraph">
                  <wp:posOffset>361722</wp:posOffset>
                </wp:positionV>
                <wp:extent cx="6231890" cy="838200"/>
                <wp:effectExtent l="0" t="0" r="16510" b="19050"/>
                <wp:wrapTopAndBottom/>
                <wp:docPr id="8" name="Group 8"/>
                <wp:cNvGraphicFramePr/>
                <a:graphic xmlns:a="http://schemas.openxmlformats.org/drawingml/2006/main">
                  <a:graphicData uri="http://schemas.microsoft.com/office/word/2010/wordprocessingGroup">
                    <wpg:wgp>
                      <wpg:cNvGrpSpPr/>
                      <wpg:grpSpPr>
                        <a:xfrm flipH="1">
                          <a:off x="0" y="0"/>
                          <a:ext cx="6231890" cy="838200"/>
                          <a:chOff x="0" y="0"/>
                          <a:chExt cx="6239510" cy="838200"/>
                        </a:xfrm>
                      </wpg:grpSpPr>
                      <wps:wsp>
                        <wps:cNvPr id="35" name="Text Box 35"/>
                        <wps:cNvSpPr txBox="1"/>
                        <wps:spPr>
                          <a:xfrm>
                            <a:off x="0" y="0"/>
                            <a:ext cx="6239510" cy="838200"/>
                          </a:xfrm>
                          <a:prstGeom prst="rect">
                            <a:avLst/>
                          </a:prstGeom>
                          <a:solidFill>
                            <a:sysClr val="window" lastClr="FFFFFF">
                              <a:lumMod val="95000"/>
                            </a:sysClr>
                          </a:solidFill>
                          <a:ln w="6350">
                            <a:solidFill>
                              <a:sysClr val="window" lastClr="FFFFFF">
                                <a:lumMod val="95000"/>
                              </a:sysClr>
                            </a:solidFill>
                            <a:prstDash val="solid"/>
                          </a:ln>
                        </wps:spPr>
                        <wps:txbx>
                          <w:txbxContent>
                            <w:p w14:paraId="6901CA4E" w14:textId="77777777" w:rsidR="006C218E" w:rsidRPr="00CB7A44" w:rsidRDefault="00000000" w:rsidP="006C218E">
                              <w:pPr>
                                <w:bidi/>
                                <w:jc w:val="center"/>
                                <w:rPr>
                                  <w:rFonts w:ascii="Dubai" w:hAnsi="Dubai" w:cs="Dubai"/>
                                  <w:b/>
                                  <w:bCs/>
                                  <w:color w:val="005689"/>
                                  <w:sz w:val="24"/>
                                  <w:szCs w:val="24"/>
                                </w:rPr>
                              </w:pPr>
                              <w:r w:rsidRPr="00CB7A44">
                                <w:rPr>
                                  <w:rFonts w:ascii="Dubai" w:hAnsi="Dubai" w:cs="Dubai"/>
                                  <w:b/>
                                  <w:bCs/>
                                  <w:color w:val="005689"/>
                                  <w:sz w:val="24"/>
                                  <w:szCs w:val="24"/>
                                  <w:rtl/>
                                  <w:lang w:val="ar"/>
                                </w:rPr>
                                <w:t>قل رأيك:</w:t>
                              </w:r>
                            </w:p>
                            <w:p w14:paraId="04BAF52C" w14:textId="7259BBF1" w:rsidR="006C218E" w:rsidRPr="00CB7A44" w:rsidRDefault="00000000" w:rsidP="006C218E">
                              <w:pPr>
                                <w:bidi/>
                                <w:jc w:val="center"/>
                                <w:rPr>
                                  <w:rFonts w:ascii="Dubai" w:hAnsi="Dubai" w:cs="Dubai"/>
                                  <w:b/>
                                  <w:bCs/>
                                  <w:sz w:val="24"/>
                                  <w:szCs w:val="24"/>
                                </w:rPr>
                              </w:pPr>
                              <w:r w:rsidRPr="00CB7A44">
                                <w:rPr>
                                  <w:rFonts w:ascii="Dubai" w:hAnsi="Dubai" w:cs="Dubai"/>
                                  <w:b/>
                                  <w:bCs/>
                                  <w:sz w:val="24"/>
                                  <w:szCs w:val="24"/>
                                  <w:rtl/>
                                  <w:lang w:val="ar"/>
                                </w:rPr>
                                <w:t>كيف يمكننا التأكد من إدراج الأشخاص ذوي الإعاقة في مرحلة التقييم هذه؟</w:t>
                              </w:r>
                            </w:p>
                          </w:txbxContent>
                        </wps:txbx>
                        <wps:bodyPr rot="0" spcFirstLastPara="0" vertOverflow="overflow" horzOverflow="overflow" vert="horz" wrap="square" numCol="1" spcCol="0" rtlCol="0" fromWordArt="0" anchor="t" anchorCtr="0" forceAA="0" compatLnSpc="1">
                          <a:prstTxWarp prst="textNoShape">
                            <a:avLst/>
                          </a:prstTxWarp>
                        </wps:bodyPr>
                      </wps:wsp>
                      <wps:wsp>
                        <wps:cNvPr id="37" name="Rectangle 37"/>
                        <wps:cNvSpPr/>
                        <wps:spPr>
                          <a:xfrm>
                            <a:off x="0" y="0"/>
                            <a:ext cx="59267" cy="821055"/>
                          </a:xfrm>
                          <a:prstGeom prst="rect">
                            <a:avLst/>
                          </a:prstGeom>
                          <a:solidFill>
                            <a:srgbClr val="005689"/>
                          </a:solidFill>
                          <a:ln w="25400">
                            <a:solidFill>
                              <a:srgbClr val="005689"/>
                            </a:solidFill>
                            <a:prstDash val="solid"/>
                          </a:ln>
                          <a:effectLst/>
                        </wps:spPr>
                        <wps:bodyPr rot="0" spcFirstLastPara="0" vertOverflow="overflow" horzOverflow="overflow" vert="horz" wrap="square" numCol="1" spcCol="0" rtlCol="0" fromWordArt="0" anchor="ctr" anchorCtr="0" forceAA="0" compatLnSpc="1">
                          <a:prstTxWarp prst="textNoShape">
                            <a:avLst/>
                          </a:prstTxWarp>
                        </wps:bodyPr>
                      </wps:wsp>
                      <pic:pic xmlns:pic="http://schemas.openxmlformats.org/drawingml/2006/picture">
                        <pic:nvPicPr>
                          <pic:cNvPr id="12" name="Picture 12"/>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bwMode="auto">
                          <a:xfrm>
                            <a:off x="219456" y="109728"/>
                            <a:ext cx="683895" cy="617855"/>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35B80777" id="Group 8" o:spid="_x0000_s1027" style="position:absolute;left:0;text-align:left;margin-left:0;margin-top:28.5pt;width:490.7pt;height:66pt;flip:x;z-index:251654656;mso-position-horizontal:left;mso-position-horizontal-relative:margin;mso-width-relative:margin;mso-height-relative:margin" coordsize="62395,83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">
                <v:shape id="Text Box 35" o:spid="_x0000_s1028" type="#_x0000_t202" style="position:absolute;width:62395;height:8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" fillcolor="#f2f2f2" strokecolor="#f2f2f2" strokeweight=".5pt">
                  <v:textbox>
                    <w:txbxContent>
                      <w:p w14:paraId="6901CA4E" w14:textId="77777777" w:rsidR="006C218E" w:rsidRPr="00CB7A44" w:rsidRDefault="00000000" w:rsidP="006C218E">
                        <w:pPr>
                          <w:bidi/>
                          <w:jc w:val="center"/>
                          <w:rPr>
                            <w:rFonts w:ascii="Dubai" w:hAnsi="Dubai" w:cs="Dubai"/>
                            <w:b/>
                            <w:bCs/>
                            <w:color w:val="005689"/>
                            <w:sz w:val="24"/>
                            <w:szCs w:val="24"/>
                          </w:rPr>
                        </w:pPr>
                        <w:r w:rsidRPr="00CB7A44">
                          <w:rPr>
                            <w:rFonts w:ascii="Dubai" w:hAnsi="Dubai" w:cs="Dubai"/>
                            <w:b/>
                            <w:bCs/>
                            <w:color w:val="005689"/>
                            <w:sz w:val="24"/>
                            <w:szCs w:val="24"/>
                            <w:rtl/>
                            <w:lang w:val="ar"/>
                          </w:rPr>
                          <w:t>قل رأيك:</w:t>
                        </w:r>
                      </w:p>
                      <w:p w14:paraId="04BAF52C" w14:textId="7259BBF1" w:rsidR="006C218E" w:rsidRPr="00CB7A44" w:rsidRDefault="00000000" w:rsidP="006C218E">
                        <w:pPr>
                          <w:bidi/>
                          <w:jc w:val="center"/>
                          <w:rPr>
                            <w:rFonts w:ascii="Dubai" w:hAnsi="Dubai" w:cs="Dubai"/>
                            <w:b/>
                            <w:bCs/>
                            <w:sz w:val="24"/>
                            <w:szCs w:val="24"/>
                          </w:rPr>
                        </w:pPr>
                        <w:r w:rsidRPr="00CB7A44">
                          <w:rPr>
                            <w:rFonts w:ascii="Dubai" w:hAnsi="Dubai" w:cs="Dubai"/>
                            <w:b/>
                            <w:bCs/>
                            <w:sz w:val="24"/>
                            <w:szCs w:val="24"/>
                            <w:rtl/>
                            <w:lang w:val="ar"/>
                          </w:rPr>
                          <w:t>كيف يمكننا التأكد من إدراج الأشخاص ذوي الإعاقة في مرحلة التقييم هذه؟</w:t>
                        </w:r>
                      </w:p>
                    </w:txbxContent>
                  </v:textbox>
                </v:shape>
                <v:rect id="Rectangle 37" o:spid="_x0000_s1029" style="position:absolute;width:592;height:82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" fillcolor="#005689" strokecolor="#005689" strokeweight="2pt"/>
                <v:shape id="Picture 12" o:spid="_x0000_s1030" type="#_x0000_t75" style="position:absolute;left:2194;top:1097;width:6839;height:6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">
                  <v:imagedata r:id="rId14" o:title=""/>
                </v:shape>
                <w10:wrap type="topAndBottom" anchorx="margin"/>
              </v:group>
            </w:pict>
          </mc:Fallback>
        </mc:AlternateContent>
      </w:r>
      <w:r w:rsidRPr="001A79C9">
        <w:rPr>
          <w:rFonts w:ascii="Dubai" w:hAnsi="Dubai" w:cs="Dubai"/>
          <w:sz w:val="24"/>
          <w:szCs w:val="24"/>
          <w:rtl/>
          <w:lang w:val="ar"/>
        </w:rPr>
        <w:t>ما نوع التقييم. على سبيل المثال، أسئلة عبر الإنترنت، مقابلة شخصية أو في مجموعات.</w:t>
      </w:r>
    </w:p>
    <w:p w14:paraId="2D42DCF1" w14:textId="77777777" w:rsidR="000852CA" w:rsidRPr="00CB7A44" w:rsidRDefault="00000000" w:rsidP="0063708A">
      <w:pPr>
        <w:pStyle w:val="ListParagraph"/>
        <w:keepNext/>
        <w:numPr>
          <w:ilvl w:val="0"/>
          <w:numId w:val="46"/>
        </w:numPr>
        <w:bidi/>
        <w:spacing w:before="240" w:after="0" w:line="264" w:lineRule="auto"/>
        <w:ind w:left="357" w:hanging="357"/>
        <w:contextualSpacing w:val="0"/>
        <w:rPr>
          <w:rFonts w:ascii="Dubai" w:hAnsi="Dubai" w:cs="Dubai"/>
          <w:b/>
          <w:bCs/>
          <w:color w:val="005689"/>
          <w:sz w:val="24"/>
          <w:szCs w:val="24"/>
        </w:rPr>
      </w:pPr>
      <w:r w:rsidRPr="00CB7A44">
        <w:rPr>
          <w:rFonts w:ascii="Dubai" w:hAnsi="Dubai" w:cs="Dubai"/>
          <w:b/>
          <w:bCs/>
          <w:color w:val="005689"/>
          <w:sz w:val="24"/>
          <w:szCs w:val="24"/>
          <w:rtl/>
          <w:lang w:val="ar"/>
        </w:rPr>
        <w:lastRenderedPageBreak/>
        <w:t xml:space="preserve">مرحلة التنفيذ والتحليل </w:t>
      </w:r>
    </w:p>
    <w:p w14:paraId="7922D872" w14:textId="77777777" w:rsidR="000852CA" w:rsidRPr="001A79C9" w:rsidRDefault="00000000" w:rsidP="0063708A">
      <w:pPr>
        <w:keepNext/>
        <w:bidi/>
        <w:spacing w:before="200" w:after="120" w:line="264" w:lineRule="auto"/>
        <w:rPr>
          <w:rFonts w:ascii="Dubai" w:hAnsi="Dubai" w:cs="Dubai"/>
          <w:sz w:val="24"/>
          <w:szCs w:val="24"/>
        </w:rPr>
      </w:pPr>
      <w:r w:rsidRPr="001A79C9">
        <w:rPr>
          <w:rFonts w:ascii="Dubai" w:hAnsi="Dubai" w:cs="Dubai"/>
          <w:sz w:val="24"/>
          <w:szCs w:val="24"/>
          <w:rtl/>
          <w:lang w:val="ar"/>
        </w:rPr>
        <w:t>هذا هو الجزء العملي من التقييم. يمكن أن يشمل ذلك:</w:t>
      </w:r>
    </w:p>
    <w:p w14:paraId="48D697E2" w14:textId="77777777" w:rsidR="000852CA" w:rsidRPr="001A79C9" w:rsidRDefault="00000000" w:rsidP="0063708A">
      <w:pPr>
        <w:pStyle w:val="ListParagraph"/>
        <w:keepNext/>
        <w:numPr>
          <w:ilvl w:val="0"/>
          <w:numId w:val="38"/>
        </w:numPr>
        <w:bidi/>
        <w:spacing w:before="60" w:after="120" w:line="264" w:lineRule="auto"/>
        <w:ind w:left="777" w:hanging="357"/>
        <w:contextualSpacing w:val="0"/>
        <w:rPr>
          <w:rFonts w:ascii="Dubai" w:hAnsi="Dubai" w:cs="Dubai"/>
          <w:sz w:val="24"/>
          <w:szCs w:val="24"/>
        </w:rPr>
      </w:pPr>
      <w:r w:rsidRPr="001A79C9">
        <w:rPr>
          <w:rFonts w:ascii="Dubai" w:hAnsi="Dubai" w:cs="Dubai"/>
          <w:sz w:val="24"/>
          <w:szCs w:val="24"/>
          <w:rtl/>
          <w:lang w:val="ar"/>
        </w:rPr>
        <w:t>مطالبة الأشخاص ذوي الإعاقة بالإجابة على أسئلة التقييم.</w:t>
      </w:r>
    </w:p>
    <w:p w14:paraId="6B8D865A" w14:textId="77777777" w:rsidR="000852CA" w:rsidRPr="001A79C9" w:rsidRDefault="00000000" w:rsidP="0063708A">
      <w:pPr>
        <w:pStyle w:val="ListParagraph"/>
        <w:keepNext/>
        <w:numPr>
          <w:ilvl w:val="0"/>
          <w:numId w:val="38"/>
        </w:numPr>
        <w:bidi/>
        <w:spacing w:before="60" w:after="120" w:line="264" w:lineRule="auto"/>
        <w:ind w:left="777" w:hanging="357"/>
        <w:contextualSpacing w:val="0"/>
        <w:rPr>
          <w:rFonts w:ascii="Dubai" w:hAnsi="Dubai" w:cs="Dubai"/>
          <w:sz w:val="24"/>
          <w:szCs w:val="24"/>
        </w:rPr>
      </w:pPr>
      <w:r w:rsidRPr="001A79C9">
        <w:rPr>
          <w:rFonts w:ascii="Dubai" w:hAnsi="Dubai" w:cs="Dubai"/>
          <w:sz w:val="24"/>
          <w:szCs w:val="24"/>
          <w:rtl/>
          <w:lang w:val="ar"/>
        </w:rPr>
        <w:t>التأكد من إمكانية إشراك الأشخاص الذين يعانون من جميع أنواع الإعاقة وتجارب الحياة إذا أرادوا ذلك. وهذا يشمل النظر في الوقت والجهد مثل المدفوعات أو الهدايا للمشاركة.</w:t>
      </w:r>
    </w:p>
    <w:p w14:paraId="2F680EF3" w14:textId="77777777" w:rsidR="000852CA" w:rsidRPr="001A79C9" w:rsidRDefault="00000000" w:rsidP="0063708A">
      <w:pPr>
        <w:pStyle w:val="ListParagraph"/>
        <w:keepNext/>
        <w:numPr>
          <w:ilvl w:val="0"/>
          <w:numId w:val="38"/>
        </w:numPr>
        <w:bidi/>
        <w:spacing w:before="60" w:after="120" w:line="264" w:lineRule="auto"/>
        <w:ind w:left="777" w:hanging="357"/>
        <w:contextualSpacing w:val="0"/>
        <w:rPr>
          <w:rFonts w:ascii="Dubai" w:hAnsi="Dubai" w:cs="Dubai"/>
          <w:sz w:val="24"/>
          <w:szCs w:val="24"/>
        </w:rPr>
      </w:pPr>
      <w:r w:rsidRPr="001A79C9">
        <w:rPr>
          <w:rFonts w:ascii="Dubai" w:hAnsi="Dubai" w:cs="Dubai"/>
          <w:sz w:val="24"/>
          <w:szCs w:val="24"/>
          <w:rtl/>
          <w:lang w:val="ar"/>
        </w:rPr>
        <w:t xml:space="preserve"> النظر إلى جميع الإجابات وما يخبروننا به.</w:t>
      </w:r>
    </w:p>
    <w:p w14:paraId="49517FFC" w14:textId="7013967C" w:rsidR="006C218E" w:rsidRPr="0063708A" w:rsidRDefault="001A79C9" w:rsidP="0063708A">
      <w:pPr>
        <w:pStyle w:val="ListParagraph"/>
        <w:numPr>
          <w:ilvl w:val="0"/>
          <w:numId w:val="38"/>
        </w:numPr>
        <w:bidi/>
        <w:spacing w:before="60" w:after="120" w:line="264" w:lineRule="auto"/>
        <w:ind w:left="777" w:hanging="357"/>
        <w:contextualSpacing w:val="0"/>
        <w:rPr>
          <w:rFonts w:ascii="Dubai" w:hAnsi="Dubai" w:cs="Dubai"/>
          <w:sz w:val="24"/>
          <w:szCs w:val="24"/>
        </w:rPr>
      </w:pPr>
      <w:r>
        <w:rPr>
          <w:rFonts w:ascii="Dubai" w:hAnsi="Dubai" w:cs="Dubai"/>
          <w:noProof/>
          <w:sz w:val="24"/>
          <w:szCs w:val="24"/>
          <w:rtl/>
          <w:lang w:val="ar-SA"/>
        </w:rPr>
        <mc:AlternateContent>
          <mc:Choice Requires="wpg">
            <w:drawing>
              <wp:anchor distT="0" distB="0" distL="114300" distR="114300" simplePos="0" relativeHeight="251655680" behindDoc="0" locked="0" layoutInCell="1" allowOverlap="1" wp14:anchorId="027D348A" wp14:editId="6DAB2E52">
                <wp:simplePos x="0" y="0"/>
                <wp:positionH relativeFrom="column">
                  <wp:posOffset>2718</wp:posOffset>
                </wp:positionH>
                <wp:positionV relativeFrom="paragraph">
                  <wp:posOffset>386664</wp:posOffset>
                </wp:positionV>
                <wp:extent cx="6239510" cy="838200"/>
                <wp:effectExtent l="0" t="0" r="27940" b="19050"/>
                <wp:wrapTopAndBottom/>
                <wp:docPr id="4" name="Group 4"/>
                <wp:cNvGraphicFramePr/>
                <a:graphic xmlns:a="http://schemas.openxmlformats.org/drawingml/2006/main">
                  <a:graphicData uri="http://schemas.microsoft.com/office/word/2010/wordprocessingGroup">
                    <wpg:wgp>
                      <wpg:cNvGrpSpPr/>
                      <wpg:grpSpPr>
                        <a:xfrm flipH="1">
                          <a:off x="0" y="0"/>
                          <a:ext cx="6239510" cy="838200"/>
                          <a:chOff x="0" y="0"/>
                          <a:chExt cx="6239510" cy="838200"/>
                        </a:xfrm>
                      </wpg:grpSpPr>
                      <wps:wsp>
                        <wps:cNvPr id="1" name="Text Box 1"/>
                        <wps:cNvSpPr txBox="1"/>
                        <wps:spPr>
                          <a:xfrm>
                            <a:off x="0" y="0"/>
                            <a:ext cx="6239510" cy="838200"/>
                          </a:xfrm>
                          <a:prstGeom prst="rect">
                            <a:avLst/>
                          </a:prstGeom>
                          <a:solidFill>
                            <a:sysClr val="window" lastClr="FFFFFF">
                              <a:lumMod val="95000"/>
                            </a:sysClr>
                          </a:solidFill>
                          <a:ln w="6350">
                            <a:solidFill>
                              <a:sysClr val="window" lastClr="FFFFFF">
                                <a:lumMod val="95000"/>
                              </a:sysClr>
                            </a:solidFill>
                            <a:prstDash val="solid"/>
                          </a:ln>
                        </wps:spPr>
                        <wps:txbx>
                          <w:txbxContent>
                            <w:p w14:paraId="5489D816" w14:textId="77777777" w:rsidR="006C218E" w:rsidRPr="00CB7A44" w:rsidRDefault="00000000" w:rsidP="001A79C9">
                              <w:pPr>
                                <w:bidi/>
                                <w:ind w:left="880"/>
                                <w:jc w:val="center"/>
                                <w:rPr>
                                  <w:rFonts w:ascii="Dubai" w:hAnsi="Dubai" w:cs="Dubai"/>
                                  <w:b/>
                                  <w:bCs/>
                                  <w:color w:val="005689"/>
                                  <w:sz w:val="24"/>
                                  <w:szCs w:val="24"/>
                                </w:rPr>
                              </w:pPr>
                              <w:r w:rsidRPr="00CB7A44">
                                <w:rPr>
                                  <w:rFonts w:ascii="Dubai" w:hAnsi="Dubai" w:cs="Dubai"/>
                                  <w:b/>
                                  <w:bCs/>
                                  <w:color w:val="005689"/>
                                  <w:sz w:val="24"/>
                                  <w:szCs w:val="24"/>
                                  <w:rtl/>
                                  <w:lang w:val="ar"/>
                                </w:rPr>
                                <w:t>قل رأيك:</w:t>
                              </w:r>
                            </w:p>
                            <w:p w14:paraId="473398D0" w14:textId="1C653F95" w:rsidR="006C218E" w:rsidRPr="00CB7A44" w:rsidRDefault="00000000" w:rsidP="001A79C9">
                              <w:pPr>
                                <w:bidi/>
                                <w:ind w:left="880"/>
                                <w:jc w:val="center"/>
                                <w:rPr>
                                  <w:rFonts w:ascii="Dubai" w:hAnsi="Dubai" w:cs="Dubai"/>
                                  <w:b/>
                                  <w:bCs/>
                                  <w:sz w:val="24"/>
                                  <w:szCs w:val="24"/>
                                </w:rPr>
                              </w:pPr>
                              <w:r w:rsidRPr="00CB7A44">
                                <w:rPr>
                                  <w:rFonts w:ascii="Dubai" w:hAnsi="Dubai" w:cs="Dubai"/>
                                  <w:b/>
                                  <w:bCs/>
                                  <w:sz w:val="24"/>
                                  <w:szCs w:val="24"/>
                                  <w:rtl/>
                                  <w:lang w:val="ar"/>
                                </w:rPr>
                                <w:t>كيف يمكننا التأكد من إدراج الأشخاص ذوي الإعاقة في مرحلة التقييم هذه؟</w:t>
                              </w:r>
                            </w:p>
                          </w:txbxContent>
                        </wps:txbx>
                        <wps:bodyPr rot="0" spcFirstLastPara="0" vertOverflow="overflow" horzOverflow="overflow" vert="horz" wrap="square" numCol="1" spcCol="0" rtlCol="0" fromWordArt="0" anchor="t" anchorCtr="0" forceAA="0" compatLnSpc="1">
                          <a:prstTxWarp prst="textNoShape">
                            <a:avLst/>
                          </a:prstTxWarp>
                        </wps:bodyPr>
                      </wps:wsp>
                      <wps:wsp>
                        <wps:cNvPr id="3" name="Rectangle 3"/>
                        <wps:cNvSpPr/>
                        <wps:spPr>
                          <a:xfrm>
                            <a:off x="0" y="0"/>
                            <a:ext cx="67310" cy="821266"/>
                          </a:xfrm>
                          <a:prstGeom prst="rect">
                            <a:avLst/>
                          </a:prstGeom>
                          <a:solidFill>
                            <a:srgbClr val="005689"/>
                          </a:solidFill>
                          <a:ln w="25400">
                            <a:solidFill>
                              <a:srgbClr val="005689"/>
                            </a:solidFill>
                            <a:prstDash val="solid"/>
                          </a:ln>
                          <a:effectLst/>
                        </wps:spPr>
                        <wps:bodyPr rot="0" spcFirstLastPara="0" vertOverflow="overflow" horzOverflow="overflow" vert="horz" wrap="square" numCol="1" spcCol="0" rtlCol="0" fromWordArt="0" anchor="ctr" anchorCtr="0" forceAA="0" compatLnSpc="1">
                          <a:prstTxWarp prst="textNoShape">
                            <a:avLst/>
                          </a:prstTxWarp>
                        </wps:bodyPr>
                      </wps:wsp>
                      <pic:pic xmlns:pic="http://schemas.openxmlformats.org/drawingml/2006/picture">
                        <pic:nvPicPr>
                          <pic:cNvPr id="13" name="Picture 13"/>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bwMode="auto">
                          <a:xfrm>
                            <a:off x="256032" y="58522"/>
                            <a:ext cx="683895" cy="617855"/>
                          </a:xfrm>
                          <a:prstGeom prst="rect">
                            <a:avLst/>
                          </a:prstGeom>
                          <a:noFill/>
                        </pic:spPr>
                      </pic:pic>
                    </wpg:wgp>
                  </a:graphicData>
                </a:graphic>
              </wp:anchor>
            </w:drawing>
          </mc:Choice>
          <mc:Fallback>
            <w:pict>
              <v:group w14:anchorId="027D348A" id="Group 4" o:spid="_x0000_s1031" style="position:absolute;left:0;text-align:left;margin-left:.2pt;margin-top:30.45pt;width:491.3pt;height:66pt;flip:x;z-index:251655680" coordsize="62395,83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">
                <v:shape id="Text Box 1" o:spid="_x0000_s1032" type="#_x0000_t202" style="position:absolute;width:62395;height:8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" fillcolor="#f2f2f2" strokecolor="#f2f2f2" strokeweight=".5pt">
                  <v:textbox>
                    <w:txbxContent>
                      <w:p w14:paraId="5489D816" w14:textId="77777777" w:rsidR="006C218E" w:rsidRPr="00CB7A44" w:rsidRDefault="00000000" w:rsidP="001A79C9">
                        <w:pPr>
                          <w:bidi/>
                          <w:ind w:left="880"/>
                          <w:jc w:val="center"/>
                          <w:rPr>
                            <w:rFonts w:ascii="Dubai" w:hAnsi="Dubai" w:cs="Dubai"/>
                            <w:b/>
                            <w:bCs/>
                            <w:color w:val="005689"/>
                            <w:sz w:val="24"/>
                            <w:szCs w:val="24"/>
                          </w:rPr>
                        </w:pPr>
                        <w:r w:rsidRPr="00CB7A44">
                          <w:rPr>
                            <w:rFonts w:ascii="Dubai" w:hAnsi="Dubai" w:cs="Dubai"/>
                            <w:b/>
                            <w:bCs/>
                            <w:color w:val="005689"/>
                            <w:sz w:val="24"/>
                            <w:szCs w:val="24"/>
                            <w:rtl/>
                            <w:lang w:val="ar"/>
                          </w:rPr>
                          <w:t>قل رأيك:</w:t>
                        </w:r>
                      </w:p>
                      <w:p w14:paraId="473398D0" w14:textId="1C653F95" w:rsidR="006C218E" w:rsidRPr="00CB7A44" w:rsidRDefault="00000000" w:rsidP="001A79C9">
                        <w:pPr>
                          <w:bidi/>
                          <w:ind w:left="880"/>
                          <w:jc w:val="center"/>
                          <w:rPr>
                            <w:rFonts w:ascii="Dubai" w:hAnsi="Dubai" w:cs="Dubai"/>
                            <w:b/>
                            <w:bCs/>
                            <w:sz w:val="24"/>
                            <w:szCs w:val="24"/>
                          </w:rPr>
                        </w:pPr>
                        <w:r w:rsidRPr="00CB7A44">
                          <w:rPr>
                            <w:rFonts w:ascii="Dubai" w:hAnsi="Dubai" w:cs="Dubai"/>
                            <w:b/>
                            <w:bCs/>
                            <w:sz w:val="24"/>
                            <w:szCs w:val="24"/>
                            <w:rtl/>
                            <w:lang w:val="ar"/>
                          </w:rPr>
                          <w:t>كيف يمكننا التأكد من إدراج الأشخاص ذوي الإعاقة في مرحلة التقييم هذه؟</w:t>
                        </w:r>
                      </w:p>
                    </w:txbxContent>
                  </v:textbox>
                </v:shape>
                <v:rect id="Rectangle 3" o:spid="_x0000_s1033" style="position:absolute;width:673;height:82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" fillcolor="#005689" strokecolor="#005689" strokeweight="2pt"/>
                <v:shape id="Picture 13" o:spid="_x0000_s1034" type="#_x0000_t75" style="position:absolute;left:2560;top:585;width:6839;height:6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">
                  <v:imagedata r:id="rId14" o:title=""/>
                </v:shape>
                <w10:wrap type="topAndBottom"/>
              </v:group>
            </w:pict>
          </mc:Fallback>
        </mc:AlternateContent>
      </w:r>
      <w:r w:rsidR="000852CA" w:rsidRPr="001A79C9">
        <w:rPr>
          <w:rFonts w:ascii="Dubai" w:hAnsi="Dubai" w:cs="Dubai"/>
          <w:sz w:val="24"/>
          <w:szCs w:val="24"/>
          <w:rtl/>
          <w:lang w:val="ar"/>
        </w:rPr>
        <w:t>إعطاء الأشخاص ذوي الإعاقة الفرصة لعرض النتائج.</w:t>
      </w:r>
    </w:p>
    <w:p w14:paraId="56A7BA3E" w14:textId="77777777" w:rsidR="000852CA" w:rsidRPr="00CB7A44" w:rsidRDefault="00000000" w:rsidP="0063708A">
      <w:pPr>
        <w:pStyle w:val="ListParagraph"/>
        <w:keepNext/>
        <w:numPr>
          <w:ilvl w:val="0"/>
          <w:numId w:val="46"/>
        </w:numPr>
        <w:bidi/>
        <w:spacing w:before="240" w:after="0" w:line="264" w:lineRule="auto"/>
        <w:ind w:left="357" w:hanging="357"/>
        <w:contextualSpacing w:val="0"/>
        <w:rPr>
          <w:rFonts w:ascii="Dubai" w:hAnsi="Dubai" w:cs="Dubai"/>
          <w:b/>
          <w:bCs/>
          <w:color w:val="005689"/>
          <w:sz w:val="24"/>
          <w:szCs w:val="24"/>
        </w:rPr>
      </w:pPr>
      <w:r w:rsidRPr="00CB7A44">
        <w:rPr>
          <w:rFonts w:ascii="Dubai" w:hAnsi="Dubai" w:cs="Dubai"/>
          <w:b/>
          <w:bCs/>
          <w:color w:val="005689"/>
          <w:sz w:val="24"/>
          <w:szCs w:val="24"/>
          <w:rtl/>
          <w:lang w:val="ar"/>
        </w:rPr>
        <w:t>الإجراءات من مرحلة النتائج</w:t>
      </w:r>
    </w:p>
    <w:p w14:paraId="7BA0B23D" w14:textId="77777777" w:rsidR="000852CA" w:rsidRPr="001A79C9" w:rsidRDefault="00000000" w:rsidP="000852CA">
      <w:pPr>
        <w:bidi/>
        <w:spacing w:before="200" w:after="120" w:line="264" w:lineRule="auto"/>
        <w:rPr>
          <w:rFonts w:ascii="Dubai" w:hAnsi="Dubai" w:cs="Dubai"/>
          <w:sz w:val="24"/>
          <w:szCs w:val="24"/>
        </w:rPr>
      </w:pPr>
      <w:r w:rsidRPr="001A79C9">
        <w:rPr>
          <w:rFonts w:ascii="Dubai" w:hAnsi="Dubai" w:cs="Dubai"/>
          <w:sz w:val="24"/>
          <w:szCs w:val="24"/>
          <w:rtl/>
          <w:lang w:val="ar"/>
        </w:rPr>
        <w:t>في هذا الجزء من التقييم، يتم اتخاذ قرارات بشأن ما يجب فعله بالنتائج. يمكن أن يشمل ذلك:</w:t>
      </w:r>
    </w:p>
    <w:p w14:paraId="5EE2C692" w14:textId="77777777" w:rsidR="000852CA" w:rsidRPr="001A79C9" w:rsidRDefault="00000000" w:rsidP="000852CA">
      <w:pPr>
        <w:pStyle w:val="ListParagraph"/>
        <w:numPr>
          <w:ilvl w:val="0"/>
          <w:numId w:val="38"/>
        </w:numPr>
        <w:bidi/>
        <w:spacing w:before="60" w:after="120" w:line="264" w:lineRule="auto"/>
        <w:ind w:left="777" w:hanging="357"/>
        <w:contextualSpacing w:val="0"/>
        <w:rPr>
          <w:rFonts w:ascii="Dubai" w:hAnsi="Dubai" w:cs="Dubai"/>
          <w:sz w:val="24"/>
          <w:szCs w:val="24"/>
        </w:rPr>
      </w:pPr>
      <w:r w:rsidRPr="001A79C9">
        <w:rPr>
          <w:rFonts w:ascii="Dubai" w:hAnsi="Dubai" w:cs="Dubai"/>
          <w:sz w:val="24"/>
          <w:szCs w:val="24"/>
          <w:rtl/>
          <w:lang w:val="ar"/>
        </w:rPr>
        <w:t xml:space="preserve">ما الذي يجب أن يتغير نتيجة إجابات التقييم. </w:t>
      </w:r>
    </w:p>
    <w:p w14:paraId="3CE8A4FB" w14:textId="77777777" w:rsidR="000852CA" w:rsidRPr="001A79C9" w:rsidRDefault="00000000" w:rsidP="000852CA">
      <w:pPr>
        <w:pStyle w:val="ListParagraph"/>
        <w:numPr>
          <w:ilvl w:val="0"/>
          <w:numId w:val="38"/>
        </w:numPr>
        <w:bidi/>
        <w:spacing w:before="60" w:after="120" w:line="264" w:lineRule="auto"/>
        <w:ind w:left="777" w:hanging="357"/>
        <w:contextualSpacing w:val="0"/>
        <w:rPr>
          <w:rFonts w:ascii="Dubai" w:hAnsi="Dubai" w:cs="Dubai"/>
          <w:sz w:val="24"/>
          <w:szCs w:val="24"/>
        </w:rPr>
      </w:pPr>
      <w:r w:rsidRPr="001A79C9">
        <w:rPr>
          <w:rFonts w:ascii="Dubai" w:hAnsi="Dubai" w:cs="Dubai"/>
          <w:sz w:val="24"/>
          <w:szCs w:val="24"/>
          <w:rtl/>
          <w:lang w:val="ar"/>
        </w:rPr>
        <w:t>كيفية التأكد من أن الأشخاص ذوي الإعاقة لهم رأي في أي تغييرات.</w:t>
      </w:r>
    </w:p>
    <w:p w14:paraId="6BC0C038" w14:textId="6F079ABA" w:rsidR="002F48FC" w:rsidRPr="001A79C9" w:rsidRDefault="001A79C9" w:rsidP="0063708A">
      <w:pPr>
        <w:spacing w:before="60" w:after="120" w:line="264" w:lineRule="auto"/>
        <w:rPr>
          <w:rFonts w:ascii="Dubai" w:hAnsi="Dubai" w:cs="Dubai"/>
          <w:sz w:val="24"/>
          <w:szCs w:val="24"/>
        </w:rPr>
      </w:pPr>
      <w:r>
        <w:rPr>
          <w:rFonts w:ascii="Dubai" w:hAnsi="Dubai" w:cs="Dubai"/>
          <w:noProof/>
          <w:sz w:val="24"/>
          <w:szCs w:val="24"/>
        </w:rPr>
        <mc:AlternateContent>
          <mc:Choice Requires="wpg">
            <w:drawing>
              <wp:anchor distT="0" distB="0" distL="114300" distR="114300" simplePos="0" relativeHeight="251656704" behindDoc="0" locked="0" layoutInCell="1" allowOverlap="1" wp14:anchorId="136360B9" wp14:editId="316DB755">
                <wp:simplePos x="0" y="0"/>
                <wp:positionH relativeFrom="column">
                  <wp:posOffset>2540</wp:posOffset>
                </wp:positionH>
                <wp:positionV relativeFrom="paragraph">
                  <wp:posOffset>273050</wp:posOffset>
                </wp:positionV>
                <wp:extent cx="6239510" cy="1264920"/>
                <wp:effectExtent l="0" t="0" r="27940" b="11430"/>
                <wp:wrapTopAndBottom/>
                <wp:docPr id="6" name="Group 6"/>
                <wp:cNvGraphicFramePr/>
                <a:graphic xmlns:a="http://schemas.openxmlformats.org/drawingml/2006/main">
                  <a:graphicData uri="http://schemas.microsoft.com/office/word/2010/wordprocessingGroup">
                    <wpg:wgp>
                      <wpg:cNvGrpSpPr/>
                      <wpg:grpSpPr>
                        <a:xfrm flipH="1">
                          <a:off x="0" y="0"/>
                          <a:ext cx="6239510" cy="1264920"/>
                          <a:chOff x="0" y="1"/>
                          <a:chExt cx="6239510" cy="1265845"/>
                        </a:xfrm>
                      </wpg:grpSpPr>
                      <wps:wsp>
                        <wps:cNvPr id="9" name="Text Box 9"/>
                        <wps:cNvSpPr txBox="1"/>
                        <wps:spPr>
                          <a:xfrm>
                            <a:off x="0" y="1"/>
                            <a:ext cx="6239510" cy="1258214"/>
                          </a:xfrm>
                          <a:prstGeom prst="rect">
                            <a:avLst/>
                          </a:prstGeom>
                          <a:solidFill>
                            <a:sysClr val="window" lastClr="FFFFFF">
                              <a:lumMod val="95000"/>
                            </a:sysClr>
                          </a:solidFill>
                          <a:ln w="6350">
                            <a:solidFill>
                              <a:sysClr val="window" lastClr="FFFFFF">
                                <a:lumMod val="95000"/>
                              </a:sysClr>
                            </a:solidFill>
                            <a:prstDash val="solid"/>
                          </a:ln>
                        </wps:spPr>
                        <wps:txbx>
                          <w:txbxContent>
                            <w:p w14:paraId="675F0370" w14:textId="77777777" w:rsidR="002D3FC5" w:rsidRPr="00CB7A44" w:rsidRDefault="00000000" w:rsidP="002D3FC5">
                              <w:pPr>
                                <w:bidi/>
                                <w:jc w:val="center"/>
                                <w:rPr>
                                  <w:rFonts w:ascii="Dubai" w:hAnsi="Dubai" w:cs="Dubai"/>
                                  <w:b/>
                                  <w:bCs/>
                                  <w:color w:val="005689"/>
                                  <w:sz w:val="24"/>
                                  <w:szCs w:val="24"/>
                                </w:rPr>
                              </w:pPr>
                              <w:r w:rsidRPr="00CB7A44">
                                <w:rPr>
                                  <w:rFonts w:ascii="Dubai" w:hAnsi="Dubai" w:cs="Dubai"/>
                                  <w:b/>
                                  <w:bCs/>
                                  <w:color w:val="005689"/>
                                  <w:sz w:val="24"/>
                                  <w:szCs w:val="24"/>
                                  <w:rtl/>
                                  <w:lang w:val="ar"/>
                                </w:rPr>
                                <w:t>قل رأيك:</w:t>
                              </w:r>
                            </w:p>
                            <w:p w14:paraId="4313BB2D" w14:textId="1727845D" w:rsidR="002D3FC5" w:rsidRPr="00CB7A44" w:rsidRDefault="00000000" w:rsidP="002D3FC5">
                              <w:pPr>
                                <w:bidi/>
                                <w:jc w:val="center"/>
                                <w:rPr>
                                  <w:rFonts w:ascii="Dubai" w:hAnsi="Dubai" w:cs="Dubai"/>
                                  <w:b/>
                                  <w:bCs/>
                                  <w:sz w:val="24"/>
                                  <w:szCs w:val="24"/>
                                </w:rPr>
                              </w:pPr>
                              <w:r w:rsidRPr="00CB7A44">
                                <w:rPr>
                                  <w:rFonts w:ascii="Dubai" w:hAnsi="Dubai" w:cs="Dubai"/>
                                  <w:b/>
                                  <w:bCs/>
                                  <w:sz w:val="24"/>
                                  <w:szCs w:val="24"/>
                                  <w:rtl/>
                                  <w:lang w:val="ar"/>
                                </w:rPr>
                                <w:t>كيف يمكننا التأكد من إدراج الأشخاص ذوي الإعاقة في مرحلة التقييم هذه؟</w:t>
                              </w:r>
                            </w:p>
                            <w:p w14:paraId="190FFC78" w14:textId="620D9BAE" w:rsidR="002F48FC" w:rsidRPr="00CB7A44" w:rsidRDefault="00000000" w:rsidP="001A79C9">
                              <w:pPr>
                                <w:bidi/>
                                <w:jc w:val="center"/>
                                <w:rPr>
                                  <w:rFonts w:ascii="Dubai" w:hAnsi="Dubai" w:cs="Dubai"/>
                                  <w:b/>
                                  <w:bCs/>
                                  <w:sz w:val="24"/>
                                  <w:szCs w:val="24"/>
                                </w:rPr>
                              </w:pPr>
                              <w:r w:rsidRPr="00CB7A44">
                                <w:rPr>
                                  <w:rFonts w:ascii="Dubai" w:hAnsi="Dubai" w:cs="Dubai"/>
                                  <w:b/>
                                  <w:bCs/>
                                  <w:sz w:val="24"/>
                                  <w:szCs w:val="24"/>
                                  <w:rtl/>
                                  <w:lang w:val="ar"/>
                                </w:rPr>
                                <w:t>هل هناك أي شيء آخر يجب أن نعرفه عن إجراء التقييم بشكل أفضل للأشخاص ذوي الإعاقة؟</w:t>
                              </w:r>
                            </w:p>
                          </w:txbxContent>
                        </wps:txbx>
                        <wps:bodyPr rot="0" spcFirstLastPara="0" vertOverflow="overflow" horzOverflow="overflow" vert="horz" wrap="square" numCol="1" spcCol="0" rtlCol="0" fromWordArt="0" anchor="t" anchorCtr="0" forceAA="0" compatLnSpc="1">
                          <a:prstTxWarp prst="textNoShape">
                            <a:avLst/>
                          </a:prstTxWarp>
                        </wps:bodyPr>
                      </wps:wsp>
                      <wps:wsp>
                        <wps:cNvPr id="11" name="Rectangle 11"/>
                        <wps:cNvSpPr/>
                        <wps:spPr>
                          <a:xfrm>
                            <a:off x="0" y="21946"/>
                            <a:ext cx="67734" cy="1243900"/>
                          </a:xfrm>
                          <a:prstGeom prst="rect">
                            <a:avLst/>
                          </a:prstGeom>
                          <a:solidFill>
                            <a:srgbClr val="005689"/>
                          </a:solidFill>
                          <a:ln w="25400">
                            <a:solidFill>
                              <a:srgbClr val="005689"/>
                            </a:solidFill>
                            <a:prstDash val="solid"/>
                          </a:ln>
                          <a:effectLst/>
                        </wps:spPr>
                        <wps:bodyPr rot="0" spcFirstLastPara="0" vertOverflow="overflow" horzOverflow="overflow" vert="horz" wrap="square" numCol="1" spcCol="0" rtlCol="0" fromWordArt="0" anchor="ctr" anchorCtr="0" forceAA="0" compatLnSpc="1">
                          <a:prstTxWarp prst="textNoShape">
                            <a:avLst/>
                          </a:prstTxWarp>
                        </wps:bodyPr>
                      </wps:wsp>
                      <pic:pic xmlns:pic="http://schemas.openxmlformats.org/drawingml/2006/picture">
                        <pic:nvPicPr>
                          <pic:cNvPr id="14" name="Picture 14"/>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bwMode="auto">
                          <a:xfrm>
                            <a:off x="248717" y="109728"/>
                            <a:ext cx="683895" cy="617855"/>
                          </a:xfrm>
                          <a:prstGeom prst="rect">
                            <a:avLst/>
                          </a:prstGeom>
                          <a:noFill/>
                        </pic:spPr>
                      </pic:pic>
                    </wpg:wgp>
                  </a:graphicData>
                </a:graphic>
                <wp14:sizeRelV relativeFrom="margin">
                  <wp14:pctHeight>0</wp14:pctHeight>
                </wp14:sizeRelV>
              </wp:anchor>
            </w:drawing>
          </mc:Choice>
          <mc:Fallback>
            <w:pict>
              <v:group w14:anchorId="136360B9" id="Group 6" o:spid="_x0000_s1035" style="position:absolute;margin-left:.2pt;margin-top:21.5pt;width:491.3pt;height:99.6pt;flip:x;z-index:251656704;mso-height-relative:margin" coordorigin="" coordsize="62395,126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">
                <v:shape id="Text Box 9" o:spid="_x0000_s1036" type="#_x0000_t202" style="position:absolute;width:62395;height:12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" fillcolor="#f2f2f2" strokecolor="#f2f2f2" strokeweight=".5pt">
                  <v:textbox>
                    <w:txbxContent>
                      <w:p w14:paraId="675F0370" w14:textId="77777777" w:rsidR="002D3FC5" w:rsidRPr="00CB7A44" w:rsidRDefault="00000000" w:rsidP="002D3FC5">
                        <w:pPr>
                          <w:bidi/>
                          <w:jc w:val="center"/>
                          <w:rPr>
                            <w:rFonts w:ascii="Dubai" w:hAnsi="Dubai" w:cs="Dubai"/>
                            <w:b/>
                            <w:bCs/>
                            <w:color w:val="005689"/>
                            <w:sz w:val="24"/>
                            <w:szCs w:val="24"/>
                          </w:rPr>
                        </w:pPr>
                        <w:r w:rsidRPr="00CB7A44">
                          <w:rPr>
                            <w:rFonts w:ascii="Dubai" w:hAnsi="Dubai" w:cs="Dubai"/>
                            <w:b/>
                            <w:bCs/>
                            <w:color w:val="005689"/>
                            <w:sz w:val="24"/>
                            <w:szCs w:val="24"/>
                            <w:rtl/>
                            <w:lang w:val="ar"/>
                          </w:rPr>
                          <w:t>قل رأيك:</w:t>
                        </w:r>
                      </w:p>
                      <w:p w14:paraId="4313BB2D" w14:textId="1727845D" w:rsidR="002D3FC5" w:rsidRPr="00CB7A44" w:rsidRDefault="00000000" w:rsidP="002D3FC5">
                        <w:pPr>
                          <w:bidi/>
                          <w:jc w:val="center"/>
                          <w:rPr>
                            <w:rFonts w:ascii="Dubai" w:hAnsi="Dubai" w:cs="Dubai"/>
                            <w:b/>
                            <w:bCs/>
                            <w:sz w:val="24"/>
                            <w:szCs w:val="24"/>
                          </w:rPr>
                        </w:pPr>
                        <w:r w:rsidRPr="00CB7A44">
                          <w:rPr>
                            <w:rFonts w:ascii="Dubai" w:hAnsi="Dubai" w:cs="Dubai"/>
                            <w:b/>
                            <w:bCs/>
                            <w:sz w:val="24"/>
                            <w:szCs w:val="24"/>
                            <w:rtl/>
                            <w:lang w:val="ar"/>
                          </w:rPr>
                          <w:t>كيف يمكننا التأكد من إدراج الأشخاص ذوي الإعاقة في مرحلة التقييم هذه؟</w:t>
                        </w:r>
                      </w:p>
                      <w:p w14:paraId="190FFC78" w14:textId="620D9BAE" w:rsidR="002F48FC" w:rsidRPr="00CB7A44" w:rsidRDefault="00000000" w:rsidP="001A79C9">
                        <w:pPr>
                          <w:bidi/>
                          <w:jc w:val="center"/>
                          <w:rPr>
                            <w:rFonts w:ascii="Dubai" w:hAnsi="Dubai" w:cs="Dubai"/>
                            <w:b/>
                            <w:bCs/>
                            <w:sz w:val="24"/>
                            <w:szCs w:val="24"/>
                          </w:rPr>
                        </w:pPr>
                        <w:r w:rsidRPr="00CB7A44">
                          <w:rPr>
                            <w:rFonts w:ascii="Dubai" w:hAnsi="Dubai" w:cs="Dubai"/>
                            <w:b/>
                            <w:bCs/>
                            <w:sz w:val="24"/>
                            <w:szCs w:val="24"/>
                            <w:rtl/>
                            <w:lang w:val="ar"/>
                          </w:rPr>
                          <w:t>هل هناك أي شيء آخر يجب أن نعرفه عن إجراء التقييم بشكل أفضل للأشخاص ذوي الإعاقة؟</w:t>
                        </w:r>
                      </w:p>
                    </w:txbxContent>
                  </v:textbox>
                </v:shape>
                <v:rect id="Rectangle 11" o:spid="_x0000_s1037" style="position:absolute;top:219;width:677;height:124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" fillcolor="#005689" strokecolor="#005689" strokeweight="2pt"/>
                <v:shape id="Picture 14" o:spid="_x0000_s1038" type="#_x0000_t75" style="position:absolute;left:2487;top:1097;width:6839;height:6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">
                  <v:imagedata r:id="rId14" o:title=""/>
                </v:shape>
                <w10:wrap type="topAndBottom"/>
              </v:group>
            </w:pict>
          </mc:Fallback>
        </mc:AlternateContent>
      </w:r>
    </w:p>
    <w:p w14:paraId="5C9B0573" w14:textId="77777777" w:rsidR="000852CA" w:rsidRPr="00CB7A44" w:rsidRDefault="00000000" w:rsidP="0063708A">
      <w:pPr>
        <w:keepNext/>
        <w:bidi/>
        <w:spacing w:before="240" w:after="0" w:line="264" w:lineRule="auto"/>
        <w:rPr>
          <w:rFonts w:ascii="Dubai" w:hAnsi="Dubai" w:cs="Dubai"/>
          <w:b/>
          <w:bCs/>
          <w:color w:val="005689"/>
          <w:sz w:val="24"/>
          <w:szCs w:val="24"/>
        </w:rPr>
      </w:pPr>
      <w:r w:rsidRPr="00CB7A44">
        <w:rPr>
          <w:rFonts w:ascii="Dubai" w:hAnsi="Dubai" w:cs="Dubai"/>
          <w:b/>
          <w:bCs/>
          <w:color w:val="005689"/>
          <w:sz w:val="24"/>
          <w:szCs w:val="24"/>
          <w:rtl/>
          <w:lang w:val="ar"/>
        </w:rPr>
        <w:t>مبادئ إشراك الأشخاص ذوي الإعاقة في التقييم</w:t>
      </w:r>
    </w:p>
    <w:p w14:paraId="422CF634" w14:textId="77777777" w:rsidR="000852CA" w:rsidRPr="001A79C9" w:rsidRDefault="00000000" w:rsidP="000852CA">
      <w:pPr>
        <w:bidi/>
        <w:spacing w:before="200" w:after="120" w:line="264" w:lineRule="auto"/>
        <w:rPr>
          <w:rFonts w:ascii="Dubai" w:hAnsi="Dubai" w:cs="Dubai"/>
          <w:sz w:val="24"/>
          <w:szCs w:val="24"/>
        </w:rPr>
      </w:pPr>
      <w:r w:rsidRPr="001A79C9">
        <w:rPr>
          <w:rFonts w:ascii="Dubai" w:hAnsi="Dubai" w:cs="Dubai"/>
          <w:sz w:val="24"/>
          <w:szCs w:val="24"/>
          <w:rtl/>
          <w:lang w:val="ar"/>
        </w:rPr>
        <w:t xml:space="preserve">هذا ملخص للمبادئ: </w:t>
      </w:r>
    </w:p>
    <w:p w14:paraId="51EDF22B" w14:textId="77777777" w:rsidR="000852CA" w:rsidRPr="001A79C9" w:rsidRDefault="00000000" w:rsidP="000852CA">
      <w:pPr>
        <w:pStyle w:val="ListParagraph"/>
        <w:numPr>
          <w:ilvl w:val="0"/>
          <w:numId w:val="42"/>
        </w:numPr>
        <w:bidi/>
        <w:spacing w:before="200" w:after="120" w:line="264" w:lineRule="auto"/>
        <w:rPr>
          <w:rFonts w:ascii="Dubai" w:hAnsi="Dubai" w:cs="Dubai"/>
          <w:sz w:val="24"/>
          <w:szCs w:val="24"/>
        </w:rPr>
      </w:pPr>
      <w:r w:rsidRPr="001A79C9">
        <w:rPr>
          <w:rFonts w:ascii="Dubai" w:hAnsi="Dubai" w:cs="Dubai"/>
          <w:sz w:val="24"/>
          <w:szCs w:val="24"/>
          <w:rtl/>
          <w:lang w:val="ar"/>
        </w:rPr>
        <w:t>يجب أن يعرف الأشخاص ذوو الإعاقة عن جميع القرارات المتعلقة بالتقييم وأن يتم إشراكهم فيها</w:t>
      </w:r>
    </w:p>
    <w:p w14:paraId="30704E30" w14:textId="77777777" w:rsidR="000852CA" w:rsidRPr="001A79C9" w:rsidRDefault="00000000" w:rsidP="000852CA">
      <w:pPr>
        <w:pStyle w:val="ListParagraph"/>
        <w:numPr>
          <w:ilvl w:val="0"/>
          <w:numId w:val="42"/>
        </w:numPr>
        <w:bidi/>
        <w:spacing w:before="200" w:after="120" w:line="264" w:lineRule="auto"/>
        <w:rPr>
          <w:rFonts w:ascii="Dubai" w:hAnsi="Dubai" w:cs="Dubai"/>
          <w:sz w:val="24"/>
          <w:szCs w:val="24"/>
        </w:rPr>
      </w:pPr>
      <w:r w:rsidRPr="001A79C9">
        <w:rPr>
          <w:rFonts w:ascii="Dubai" w:hAnsi="Dubai" w:cs="Dubai"/>
          <w:sz w:val="24"/>
          <w:szCs w:val="24"/>
          <w:rtl/>
          <w:lang w:val="ar"/>
        </w:rPr>
        <w:t>يجب أن تكون التقييمات حول ما هو مهم للأشخاص ذوي الإعاقة وجعل الحياة أفضل لهم.</w:t>
      </w:r>
    </w:p>
    <w:p w14:paraId="5F7456DC" w14:textId="77777777" w:rsidR="000852CA" w:rsidRPr="001A79C9" w:rsidRDefault="00000000" w:rsidP="000852CA">
      <w:pPr>
        <w:pStyle w:val="ListParagraph"/>
        <w:numPr>
          <w:ilvl w:val="0"/>
          <w:numId w:val="42"/>
        </w:numPr>
        <w:bidi/>
        <w:spacing w:before="200" w:after="120" w:line="264" w:lineRule="auto"/>
        <w:rPr>
          <w:rFonts w:ascii="Dubai" w:hAnsi="Dubai" w:cs="Dubai"/>
          <w:sz w:val="24"/>
          <w:szCs w:val="24"/>
        </w:rPr>
      </w:pPr>
      <w:r w:rsidRPr="001A79C9">
        <w:rPr>
          <w:rFonts w:ascii="Dubai" w:hAnsi="Dubai" w:cs="Dubai"/>
          <w:sz w:val="24"/>
          <w:szCs w:val="24"/>
          <w:rtl/>
          <w:lang w:val="ar"/>
        </w:rPr>
        <w:t xml:space="preserve">تأكد من أن جميع أجزاء التقييمات متاحة للأشخاص ذوي الإعاقة </w:t>
      </w:r>
    </w:p>
    <w:p w14:paraId="0D352472" w14:textId="77777777" w:rsidR="000852CA" w:rsidRPr="001A79C9" w:rsidRDefault="00000000" w:rsidP="000852CA">
      <w:pPr>
        <w:pStyle w:val="ListParagraph"/>
        <w:numPr>
          <w:ilvl w:val="0"/>
          <w:numId w:val="42"/>
        </w:numPr>
        <w:bidi/>
        <w:spacing w:before="200" w:after="120" w:line="264" w:lineRule="auto"/>
        <w:rPr>
          <w:rFonts w:ascii="Dubai" w:hAnsi="Dubai" w:cs="Dubai"/>
          <w:sz w:val="24"/>
          <w:szCs w:val="24"/>
        </w:rPr>
      </w:pPr>
      <w:r w:rsidRPr="001A79C9">
        <w:rPr>
          <w:rFonts w:ascii="Dubai" w:hAnsi="Dubai" w:cs="Dubai"/>
          <w:sz w:val="24"/>
          <w:szCs w:val="24"/>
          <w:rtl/>
          <w:lang w:val="ar"/>
        </w:rPr>
        <w:t>يجب تضمين الأشخاص ذوي الإعاقة من ذوي الخبرات المختلفة (مثل الجنس والعرق والموقع والإعاقة)</w:t>
      </w:r>
    </w:p>
    <w:p w14:paraId="4AC3D9D1" w14:textId="77777777" w:rsidR="000A3D3A" w:rsidRPr="001A79C9" w:rsidRDefault="00000000" w:rsidP="000A3D3A">
      <w:pPr>
        <w:pStyle w:val="ListParagraph"/>
        <w:numPr>
          <w:ilvl w:val="0"/>
          <w:numId w:val="42"/>
        </w:numPr>
        <w:bidi/>
        <w:spacing w:before="200" w:after="120" w:line="264" w:lineRule="auto"/>
        <w:rPr>
          <w:rFonts w:ascii="Dubai" w:hAnsi="Dubai" w:cs="Dubai"/>
          <w:sz w:val="24"/>
          <w:szCs w:val="24"/>
        </w:rPr>
      </w:pPr>
      <w:r w:rsidRPr="001A79C9">
        <w:rPr>
          <w:rFonts w:ascii="Dubai" w:hAnsi="Dubai" w:cs="Dubai"/>
          <w:sz w:val="24"/>
          <w:szCs w:val="24"/>
          <w:rtl/>
          <w:lang w:val="ar"/>
        </w:rPr>
        <w:t>يجب إشراك الأشخاص ذوي الإعاقة في عرض نتائج التقييم وما يتم القيام به بهذه النتائج.</w:t>
      </w:r>
    </w:p>
    <w:p w14:paraId="56880DCD" w14:textId="1D4097EA" w:rsidR="000852CA" w:rsidRPr="005A5B22" w:rsidRDefault="001A79C9" w:rsidP="000852CA">
      <w:pPr>
        <w:bidi/>
        <w:rPr>
          <w:rFonts w:ascii="Dubai" w:hAnsi="Dubai" w:cs="Dubai"/>
          <w:b/>
          <w:bCs/>
          <w:sz w:val="24"/>
          <w:szCs w:val="24"/>
          <w:lang w:val="en-US"/>
        </w:rPr>
      </w:pPr>
      <w:r>
        <w:rPr>
          <w:rFonts w:ascii="Dubai" w:hAnsi="Dubai" w:cs="Dubai"/>
          <w:b/>
          <w:noProof/>
          <w:sz w:val="24"/>
          <w:szCs w:val="24"/>
          <w:rtl/>
          <w:lang w:val="ar-SA"/>
        </w:rPr>
        <w:lastRenderedPageBreak/>
        <mc:AlternateContent>
          <mc:Choice Requires="wpg">
            <w:drawing>
              <wp:anchor distT="0" distB="0" distL="114300" distR="114300" simplePos="0" relativeHeight="251657728" behindDoc="0" locked="0" layoutInCell="1" allowOverlap="1" wp14:anchorId="5210AD32" wp14:editId="6E1D69A4">
                <wp:simplePos x="0" y="0"/>
                <wp:positionH relativeFrom="column">
                  <wp:posOffset>-41910</wp:posOffset>
                </wp:positionH>
                <wp:positionV relativeFrom="paragraph">
                  <wp:posOffset>200660</wp:posOffset>
                </wp:positionV>
                <wp:extent cx="6417310" cy="2306955"/>
                <wp:effectExtent l="0" t="0" r="21590" b="17145"/>
                <wp:wrapTopAndBottom/>
                <wp:docPr id="2" name="Group 2"/>
                <wp:cNvGraphicFramePr/>
                <a:graphic xmlns:a="http://schemas.openxmlformats.org/drawingml/2006/main">
                  <a:graphicData uri="http://schemas.microsoft.com/office/word/2010/wordprocessingGroup">
                    <wpg:wgp>
                      <wpg:cNvGrpSpPr/>
                      <wpg:grpSpPr>
                        <a:xfrm flipH="1">
                          <a:off x="0" y="0"/>
                          <a:ext cx="6417310" cy="2306955"/>
                          <a:chOff x="0" y="-2"/>
                          <a:chExt cx="6417930" cy="2307841"/>
                        </a:xfrm>
                      </wpg:grpSpPr>
                      <wps:wsp>
                        <wps:cNvPr id="50" name="Text Box 50"/>
                        <wps:cNvSpPr txBox="1"/>
                        <wps:spPr>
                          <a:xfrm>
                            <a:off x="0" y="-2"/>
                            <a:ext cx="6417930" cy="2307841"/>
                          </a:xfrm>
                          <a:prstGeom prst="rect">
                            <a:avLst/>
                          </a:prstGeom>
                          <a:solidFill>
                            <a:sysClr val="window" lastClr="FFFFFF">
                              <a:lumMod val="95000"/>
                            </a:sysClr>
                          </a:solidFill>
                          <a:ln w="6350">
                            <a:solidFill>
                              <a:sysClr val="window" lastClr="FFFFFF">
                                <a:lumMod val="95000"/>
                              </a:sysClr>
                            </a:solidFill>
                            <a:prstDash val="solid"/>
                          </a:ln>
                        </wps:spPr>
                        <wps:txbx>
                          <w:txbxContent>
                            <w:p w14:paraId="01469909" w14:textId="77777777" w:rsidR="006C218E" w:rsidRPr="005A5B22" w:rsidRDefault="00000000" w:rsidP="006C218E">
                              <w:pPr>
                                <w:bidi/>
                                <w:jc w:val="center"/>
                                <w:rPr>
                                  <w:rFonts w:ascii="Dubai" w:hAnsi="Dubai" w:cs="Dubai"/>
                                  <w:b/>
                                  <w:bCs/>
                                  <w:color w:val="005689"/>
                                  <w:sz w:val="24"/>
                                  <w:szCs w:val="24"/>
                                </w:rPr>
                              </w:pPr>
                              <w:r w:rsidRPr="005A5B22">
                                <w:rPr>
                                  <w:rFonts w:ascii="Dubai" w:hAnsi="Dubai" w:cs="Dubai"/>
                                  <w:b/>
                                  <w:bCs/>
                                  <w:color w:val="005689"/>
                                  <w:sz w:val="24"/>
                                  <w:szCs w:val="24"/>
                                  <w:rtl/>
                                  <w:lang w:val="ar"/>
                                </w:rPr>
                                <w:t>قل رأيك:</w:t>
                              </w:r>
                            </w:p>
                            <w:p w14:paraId="0C699AEE" w14:textId="707C20FB" w:rsidR="006C218E" w:rsidRPr="005A5B22" w:rsidRDefault="00000000" w:rsidP="006C218E">
                              <w:pPr>
                                <w:bidi/>
                                <w:jc w:val="center"/>
                                <w:rPr>
                                  <w:rFonts w:ascii="Dubai" w:hAnsi="Dubai" w:cs="Dubai"/>
                                  <w:b/>
                                  <w:bCs/>
                                  <w:sz w:val="24"/>
                                  <w:szCs w:val="24"/>
                                </w:rPr>
                              </w:pPr>
                              <w:r w:rsidRPr="005A5B22">
                                <w:rPr>
                                  <w:rFonts w:ascii="Dubai" w:hAnsi="Dubai" w:cs="Dubai"/>
                                  <w:b/>
                                  <w:bCs/>
                                  <w:sz w:val="24"/>
                                  <w:szCs w:val="24"/>
                                  <w:rtl/>
                                  <w:lang w:val="ar"/>
                                </w:rPr>
                                <w:t xml:space="preserve">هل لديك أي تعليق على هذه المبادئ؟ </w:t>
                              </w:r>
                            </w:p>
                            <w:p w14:paraId="4A6959D4" w14:textId="77777777" w:rsidR="006C218E" w:rsidRPr="005A5B22" w:rsidRDefault="00000000" w:rsidP="006C218E">
                              <w:pPr>
                                <w:bidi/>
                                <w:jc w:val="center"/>
                                <w:rPr>
                                  <w:rFonts w:ascii="Dubai" w:hAnsi="Dubai" w:cs="Dubai"/>
                                  <w:b/>
                                  <w:bCs/>
                                  <w:sz w:val="24"/>
                                  <w:szCs w:val="24"/>
                                </w:rPr>
                              </w:pPr>
                              <w:r w:rsidRPr="005A5B22">
                                <w:rPr>
                                  <w:rFonts w:ascii="Dubai" w:hAnsi="Dubai" w:cs="Dubai"/>
                                  <w:b/>
                                  <w:bCs/>
                                  <w:sz w:val="24"/>
                                  <w:szCs w:val="24"/>
                                  <w:rtl/>
                                  <w:lang w:val="ar"/>
                                </w:rPr>
                                <w:t>هل يجب إضافة أو تغيير أي منها؟</w:t>
                              </w:r>
                            </w:p>
                            <w:p w14:paraId="46A7F64A" w14:textId="2048D45B" w:rsidR="00511F56" w:rsidRPr="005A5B22" w:rsidRDefault="00000000" w:rsidP="006C218E">
                              <w:pPr>
                                <w:bidi/>
                                <w:jc w:val="center"/>
                                <w:rPr>
                                  <w:rFonts w:ascii="Dubai" w:hAnsi="Dubai" w:cs="Dubai"/>
                                  <w:b/>
                                  <w:bCs/>
                                  <w:sz w:val="24"/>
                                  <w:szCs w:val="24"/>
                                </w:rPr>
                              </w:pPr>
                              <w:r w:rsidRPr="005A5B22">
                                <w:rPr>
                                  <w:rFonts w:ascii="Dubai" w:hAnsi="Dubai" w:cs="Dubai"/>
                                  <w:b/>
                                  <w:bCs/>
                                  <w:sz w:val="24"/>
                                  <w:szCs w:val="24"/>
                                  <w:rtl/>
                                  <w:lang w:val="ar"/>
                                </w:rPr>
                                <w:t>للنص الكامل ولمزيد من المعلومات والأفكار الأخرى حول الملاحظات، يمكنك الحصول على ورقة الاستشارة</w:t>
                              </w:r>
                              <w:r w:rsidR="005A5B22">
                                <w:rPr>
                                  <w:rFonts w:ascii="Dubai" w:hAnsi="Dubai" w:cs="Dubai"/>
                                  <w:b/>
                                  <w:bCs/>
                                  <w:sz w:val="24"/>
                                  <w:szCs w:val="24"/>
                                  <w:lang w:val="ar"/>
                                </w:rPr>
                                <w:br/>
                              </w:r>
                              <w:r w:rsidRPr="005A5B22">
                                <w:rPr>
                                  <w:rFonts w:ascii="Dubai" w:hAnsi="Dubai" w:cs="Dubai"/>
                                  <w:b/>
                                  <w:bCs/>
                                  <w:sz w:val="24"/>
                                  <w:szCs w:val="24"/>
                                  <w:rtl/>
                                  <w:lang w:val="ar"/>
                                </w:rPr>
                                <w:t>من الرابط:</w:t>
                              </w:r>
                            </w:p>
                            <w:p w14:paraId="34A055FE" w14:textId="18467E5A" w:rsidR="006C218E" w:rsidRPr="002F355B" w:rsidRDefault="00000000" w:rsidP="006C218E">
                              <w:pPr>
                                <w:bidi/>
                                <w:jc w:val="center"/>
                                <w:rPr>
                                  <w:b/>
                                  <w:sz w:val="24"/>
                                </w:rPr>
                              </w:pPr>
                              <w:r>
                                <w:rPr>
                                  <w:b/>
                                  <w:sz w:val="24"/>
                                  <w:rtl/>
                                  <w:lang w:val="ar"/>
                                </w:rPr>
                                <w:t xml:space="preserve"> </w:t>
                              </w:r>
                              <w:hyperlink r:id="rId15" w:history="1">
                                <w:r>
                                  <w:rPr>
                                    <w:rStyle w:val="Hyperlink"/>
                                    <w:rtl/>
                                    <w:lang w:val="ar"/>
                                  </w:rPr>
                                  <w:t>https://engage.dss.gov.au/ads-consultations-develop-guide-evaluation</w:t>
                                </w:r>
                              </w:hyperlink>
                            </w:p>
                          </w:txbxContent>
                        </wps:txbx>
                        <wps:bodyPr rot="0" spcFirstLastPara="0" vertOverflow="overflow" horzOverflow="overflow" vert="horz" wrap="square" numCol="1" spcCol="0" rtlCol="0" fromWordArt="0" anchor="t" anchorCtr="0" forceAA="0" compatLnSpc="1">
                          <a:prstTxWarp prst="textNoShape">
                            <a:avLst/>
                          </a:prstTxWarp>
                        </wps:bodyPr>
                      </wps:wsp>
                      <wps:wsp>
                        <wps:cNvPr id="51" name="Rectangle 51"/>
                        <wps:cNvSpPr/>
                        <wps:spPr>
                          <a:xfrm>
                            <a:off x="1" y="7315"/>
                            <a:ext cx="67734" cy="2295895"/>
                          </a:xfrm>
                          <a:prstGeom prst="rect">
                            <a:avLst/>
                          </a:prstGeom>
                          <a:solidFill>
                            <a:srgbClr val="005689"/>
                          </a:solidFill>
                          <a:ln w="25400">
                            <a:solidFill>
                              <a:srgbClr val="005689"/>
                            </a:solidFill>
                            <a:prstDash val="solid"/>
                          </a:ln>
                          <a:effectLst/>
                        </wps:spPr>
                        <wps:bodyPr rot="0" spcFirstLastPara="0" vertOverflow="overflow" horzOverflow="overflow" vert="horz" wrap="square" numCol="1" spcCol="0" rtlCol="0" fromWordArt="0" anchor="ctr" anchorCtr="0" forceAA="0" compatLnSpc="1">
                          <a:prstTxWarp prst="textNoShape">
                            <a:avLst/>
                          </a:prstTxWarp>
                        </wps:bodyPr>
                      </wps:wsp>
                      <pic:pic xmlns:pic="http://schemas.openxmlformats.org/drawingml/2006/picture">
                        <pic:nvPicPr>
                          <pic:cNvPr id="15" name="Picture 15"/>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bwMode="auto">
                          <a:xfrm>
                            <a:off x="482803" y="153619"/>
                            <a:ext cx="683895" cy="617855"/>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5210AD32" id="Group 2" o:spid="_x0000_s1039" style="position:absolute;left:0;text-align:left;margin-left:-3.3pt;margin-top:15.8pt;width:505.3pt;height:181.65pt;flip:x;z-index:251657728;mso-width-relative:margin;mso-height-relative:margin" coordorigin="" coordsize="64179,230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">
                <v:shape id="Text Box 50" o:spid="_x0000_s1040" type="#_x0000_t202" style="position:absolute;width:64179;height:23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" fillcolor="#f2f2f2" strokecolor="#f2f2f2" strokeweight=".5pt">
                  <v:textbox>
                    <w:txbxContent>
                      <w:p w14:paraId="01469909" w14:textId="77777777" w:rsidR="006C218E" w:rsidRPr="005A5B22" w:rsidRDefault="00000000" w:rsidP="006C218E">
                        <w:pPr>
                          <w:bidi/>
                          <w:jc w:val="center"/>
                          <w:rPr>
                            <w:rFonts w:ascii="Dubai" w:hAnsi="Dubai" w:cs="Dubai"/>
                            <w:b/>
                            <w:bCs/>
                            <w:color w:val="005689"/>
                            <w:sz w:val="24"/>
                            <w:szCs w:val="24"/>
                          </w:rPr>
                        </w:pPr>
                        <w:r w:rsidRPr="005A5B22">
                          <w:rPr>
                            <w:rFonts w:ascii="Dubai" w:hAnsi="Dubai" w:cs="Dubai"/>
                            <w:b/>
                            <w:bCs/>
                            <w:color w:val="005689"/>
                            <w:sz w:val="24"/>
                            <w:szCs w:val="24"/>
                            <w:rtl/>
                            <w:lang w:val="ar"/>
                          </w:rPr>
                          <w:t>قل رأيك:</w:t>
                        </w:r>
                      </w:p>
                      <w:p w14:paraId="0C699AEE" w14:textId="707C20FB" w:rsidR="006C218E" w:rsidRPr="005A5B22" w:rsidRDefault="00000000" w:rsidP="006C218E">
                        <w:pPr>
                          <w:bidi/>
                          <w:jc w:val="center"/>
                          <w:rPr>
                            <w:rFonts w:ascii="Dubai" w:hAnsi="Dubai" w:cs="Dubai"/>
                            <w:b/>
                            <w:bCs/>
                            <w:sz w:val="24"/>
                            <w:szCs w:val="24"/>
                          </w:rPr>
                        </w:pPr>
                        <w:r w:rsidRPr="005A5B22">
                          <w:rPr>
                            <w:rFonts w:ascii="Dubai" w:hAnsi="Dubai" w:cs="Dubai"/>
                            <w:b/>
                            <w:bCs/>
                            <w:sz w:val="24"/>
                            <w:szCs w:val="24"/>
                            <w:rtl/>
                            <w:lang w:val="ar"/>
                          </w:rPr>
                          <w:t xml:space="preserve">هل لديك أي تعليق على هذه المبادئ؟ </w:t>
                        </w:r>
                      </w:p>
                      <w:p w14:paraId="4A6959D4" w14:textId="77777777" w:rsidR="006C218E" w:rsidRPr="005A5B22" w:rsidRDefault="00000000" w:rsidP="006C218E">
                        <w:pPr>
                          <w:bidi/>
                          <w:jc w:val="center"/>
                          <w:rPr>
                            <w:rFonts w:ascii="Dubai" w:hAnsi="Dubai" w:cs="Dubai"/>
                            <w:b/>
                            <w:bCs/>
                            <w:sz w:val="24"/>
                            <w:szCs w:val="24"/>
                          </w:rPr>
                        </w:pPr>
                        <w:r w:rsidRPr="005A5B22">
                          <w:rPr>
                            <w:rFonts w:ascii="Dubai" w:hAnsi="Dubai" w:cs="Dubai"/>
                            <w:b/>
                            <w:bCs/>
                            <w:sz w:val="24"/>
                            <w:szCs w:val="24"/>
                            <w:rtl/>
                            <w:lang w:val="ar"/>
                          </w:rPr>
                          <w:t>هل يجب إضافة أو تغيير أي منها؟</w:t>
                        </w:r>
                      </w:p>
                      <w:p w14:paraId="46A7F64A" w14:textId="2048D45B" w:rsidR="00511F56" w:rsidRPr="005A5B22" w:rsidRDefault="00000000" w:rsidP="006C218E">
                        <w:pPr>
                          <w:bidi/>
                          <w:jc w:val="center"/>
                          <w:rPr>
                            <w:rFonts w:ascii="Dubai" w:hAnsi="Dubai" w:cs="Dubai"/>
                            <w:b/>
                            <w:bCs/>
                            <w:sz w:val="24"/>
                            <w:szCs w:val="24"/>
                          </w:rPr>
                        </w:pPr>
                        <w:r w:rsidRPr="005A5B22">
                          <w:rPr>
                            <w:rFonts w:ascii="Dubai" w:hAnsi="Dubai" w:cs="Dubai"/>
                            <w:b/>
                            <w:bCs/>
                            <w:sz w:val="24"/>
                            <w:szCs w:val="24"/>
                            <w:rtl/>
                            <w:lang w:val="ar"/>
                          </w:rPr>
                          <w:t>للنص الكامل ولمزيد من المعلومات والأفكار الأخرى حول الملاحظات، يمكنك الحصول على ورقة الاستشارة</w:t>
                        </w:r>
                        <w:r w:rsidR="005A5B22">
                          <w:rPr>
                            <w:rFonts w:ascii="Dubai" w:hAnsi="Dubai" w:cs="Dubai"/>
                            <w:b/>
                            <w:bCs/>
                            <w:sz w:val="24"/>
                            <w:szCs w:val="24"/>
                            <w:lang w:val="ar"/>
                          </w:rPr>
                          <w:br/>
                        </w:r>
                        <w:r w:rsidRPr="005A5B22">
                          <w:rPr>
                            <w:rFonts w:ascii="Dubai" w:hAnsi="Dubai" w:cs="Dubai"/>
                            <w:b/>
                            <w:bCs/>
                            <w:sz w:val="24"/>
                            <w:szCs w:val="24"/>
                            <w:rtl/>
                            <w:lang w:val="ar"/>
                          </w:rPr>
                          <w:t>من الرابط:</w:t>
                        </w:r>
                      </w:p>
                      <w:p w14:paraId="34A055FE" w14:textId="18467E5A" w:rsidR="006C218E" w:rsidRPr="002F355B" w:rsidRDefault="00000000" w:rsidP="006C218E">
                        <w:pPr>
                          <w:bidi/>
                          <w:jc w:val="center"/>
                          <w:rPr>
                            <w:b/>
                            <w:sz w:val="24"/>
                          </w:rPr>
                        </w:pPr>
                        <w:r>
                          <w:rPr>
                            <w:b/>
                            <w:sz w:val="24"/>
                            <w:rtl/>
                            <w:lang w:val="ar"/>
                          </w:rPr>
                          <w:t xml:space="preserve"> </w:t>
                        </w:r>
                        <w:hyperlink r:id="rId16" w:history="1">
                          <w:r>
                            <w:rPr>
                              <w:rStyle w:val="Hyperlink"/>
                              <w:rtl/>
                              <w:lang w:val="ar"/>
                            </w:rPr>
                            <w:t>https://engage.dss.gov.au/ads-consultations-develop-guide-evaluation</w:t>
                          </w:r>
                        </w:hyperlink>
                      </w:p>
                    </w:txbxContent>
                  </v:textbox>
                </v:shape>
                <v:rect id="Rectangle 51" o:spid="_x0000_s1041" style="position:absolute;top:73;width:677;height:229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" fillcolor="#005689" strokecolor="#005689" strokeweight="2pt"/>
                <v:shape id="Picture 15" o:spid="_x0000_s1042" type="#_x0000_t75" style="position:absolute;left:4828;top:1536;width:6838;height:6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">
                  <v:imagedata r:id="rId14" o:title=""/>
                </v:shape>
                <w10:wrap type="topAndBottom"/>
              </v:group>
            </w:pict>
          </mc:Fallback>
        </mc:AlternateContent>
      </w:r>
      <w:r w:rsidR="000852CA" w:rsidRPr="001A79C9">
        <w:rPr>
          <w:rFonts w:ascii="Dubai" w:hAnsi="Dubai" w:cs="Dubai"/>
          <w:b/>
          <w:sz w:val="24"/>
          <w:szCs w:val="24"/>
          <w:rtl/>
          <w:lang w:val="ar"/>
        </w:rPr>
        <w:br w:type="page"/>
      </w:r>
      <w:r w:rsidR="000852CA" w:rsidRPr="005A5B22">
        <w:rPr>
          <w:rFonts w:ascii="Dubai" w:hAnsi="Dubai" w:cs="Dubai"/>
          <w:b/>
          <w:bCs/>
          <w:sz w:val="24"/>
          <w:szCs w:val="24"/>
          <w:rtl/>
          <w:lang w:val="ar"/>
        </w:rPr>
        <w:lastRenderedPageBreak/>
        <w:t>كيف يمكنك تقديم ملاحظات</w:t>
      </w:r>
    </w:p>
    <w:p w14:paraId="3C865A5F" w14:textId="77777777" w:rsidR="000852CA" w:rsidRPr="005A5B22" w:rsidRDefault="00000000" w:rsidP="000852CA">
      <w:pPr>
        <w:bidi/>
        <w:rPr>
          <w:rFonts w:ascii="Dubai" w:hAnsi="Dubai" w:cs="Dubai"/>
          <w:b/>
          <w:bCs/>
          <w:sz w:val="24"/>
          <w:szCs w:val="24"/>
        </w:rPr>
      </w:pPr>
      <w:r w:rsidRPr="005A5B22">
        <w:rPr>
          <w:rFonts w:ascii="Dubai" w:hAnsi="Dubai" w:cs="Dubai"/>
          <w:b/>
          <w:bCs/>
          <w:sz w:val="24"/>
          <w:szCs w:val="24"/>
          <w:rtl/>
          <w:lang w:val="ar"/>
        </w:rPr>
        <w:t>أرسل لنا تقديم مكتوب</w:t>
      </w:r>
    </w:p>
    <w:p w14:paraId="0945D3BE" w14:textId="77777777" w:rsidR="000852CA" w:rsidRPr="001A79C9" w:rsidRDefault="00000000" w:rsidP="000852CA">
      <w:pPr>
        <w:bidi/>
        <w:rPr>
          <w:rFonts w:ascii="Dubai" w:hAnsi="Dubai" w:cs="Dubai"/>
          <w:sz w:val="24"/>
          <w:szCs w:val="24"/>
        </w:rPr>
      </w:pPr>
      <w:r w:rsidRPr="001A79C9">
        <w:rPr>
          <w:rFonts w:ascii="Dubai" w:hAnsi="Dubai" w:cs="Dubai"/>
          <w:sz w:val="24"/>
          <w:szCs w:val="24"/>
          <w:rtl/>
          <w:lang w:val="ar"/>
        </w:rPr>
        <w:t>يمكنك إرسال تقديم مكتوب إلى:</w:t>
      </w:r>
    </w:p>
    <w:p w14:paraId="56D8E2B5" w14:textId="77777777" w:rsidR="000852CA" w:rsidRPr="005A5B22" w:rsidRDefault="00000000" w:rsidP="000852CA">
      <w:pPr>
        <w:bidi/>
        <w:spacing w:after="0"/>
        <w:rPr>
          <w:rFonts w:asciiTheme="minorBidi" w:hAnsiTheme="minorBidi"/>
          <w:sz w:val="24"/>
          <w:szCs w:val="24"/>
        </w:rPr>
      </w:pPr>
      <w:r w:rsidRPr="005A5B22">
        <w:rPr>
          <w:rFonts w:asciiTheme="minorBidi" w:hAnsiTheme="minorBidi"/>
          <w:sz w:val="24"/>
          <w:szCs w:val="24"/>
          <w:rtl/>
          <w:lang w:val="ar"/>
        </w:rPr>
        <w:t>Australia’s Disability Strategy Governance and Engagement Section</w:t>
      </w:r>
    </w:p>
    <w:p w14:paraId="597E2CEB" w14:textId="2EF2C08C" w:rsidR="000852CA" w:rsidRPr="005A5B22" w:rsidRDefault="005650C5" w:rsidP="000852CA">
      <w:pPr>
        <w:bidi/>
        <w:spacing w:after="0"/>
        <w:rPr>
          <w:rFonts w:asciiTheme="minorBidi" w:hAnsiTheme="minorBidi"/>
          <w:sz w:val="24"/>
          <w:szCs w:val="24"/>
        </w:rPr>
      </w:pPr>
      <w:r w:rsidRPr="005A5B22">
        <w:rPr>
          <w:rFonts w:asciiTheme="minorBidi" w:hAnsiTheme="minorBidi"/>
          <w:sz w:val="24"/>
          <w:szCs w:val="24"/>
        </w:rPr>
        <w:t>GPO Box 9820</w:t>
      </w:r>
    </w:p>
    <w:p w14:paraId="588E142D" w14:textId="77777777" w:rsidR="000852CA" w:rsidRPr="005A5B22" w:rsidRDefault="00000000" w:rsidP="000852CA">
      <w:pPr>
        <w:bidi/>
        <w:spacing w:after="0"/>
        <w:rPr>
          <w:rFonts w:asciiTheme="minorBidi" w:hAnsiTheme="minorBidi"/>
          <w:sz w:val="24"/>
          <w:szCs w:val="24"/>
        </w:rPr>
      </w:pPr>
      <w:r w:rsidRPr="005A5B22">
        <w:rPr>
          <w:rFonts w:asciiTheme="minorBidi" w:hAnsiTheme="minorBidi"/>
          <w:sz w:val="24"/>
          <w:szCs w:val="24"/>
          <w:rtl/>
          <w:lang w:val="ar"/>
        </w:rPr>
        <w:t>Department of Social Services</w:t>
      </w:r>
    </w:p>
    <w:p w14:paraId="5DA8F643" w14:textId="3527125D" w:rsidR="000852CA" w:rsidRPr="005A5B22" w:rsidRDefault="005650C5" w:rsidP="000852CA">
      <w:pPr>
        <w:bidi/>
        <w:rPr>
          <w:rFonts w:asciiTheme="minorBidi" w:hAnsiTheme="minorBidi"/>
          <w:sz w:val="24"/>
          <w:szCs w:val="24"/>
        </w:rPr>
      </w:pPr>
      <w:r w:rsidRPr="005A5B22">
        <w:rPr>
          <w:rFonts w:asciiTheme="minorBidi" w:hAnsiTheme="minorBidi"/>
          <w:sz w:val="24"/>
          <w:szCs w:val="24"/>
          <w:lang w:val="ar"/>
        </w:rPr>
        <w:t>Canberra, ACT 2601</w:t>
      </w:r>
    </w:p>
    <w:p w14:paraId="35FC421B" w14:textId="77777777" w:rsidR="000852CA" w:rsidRPr="001A79C9" w:rsidRDefault="000852CA" w:rsidP="000852CA">
      <w:pPr>
        <w:spacing w:after="0"/>
        <w:rPr>
          <w:rFonts w:ascii="Dubai" w:hAnsi="Dubai" w:cs="Dubai"/>
          <w:b/>
          <w:sz w:val="24"/>
          <w:szCs w:val="24"/>
        </w:rPr>
      </w:pPr>
    </w:p>
    <w:p w14:paraId="2980D084" w14:textId="77777777" w:rsidR="000852CA" w:rsidRPr="005A5B22" w:rsidRDefault="00000000" w:rsidP="000852CA">
      <w:pPr>
        <w:bidi/>
        <w:spacing w:after="0"/>
        <w:rPr>
          <w:rFonts w:ascii="Dubai" w:hAnsi="Dubai" w:cs="Dubai"/>
          <w:b/>
          <w:bCs/>
          <w:sz w:val="24"/>
          <w:szCs w:val="24"/>
        </w:rPr>
      </w:pPr>
      <w:r w:rsidRPr="005A5B22">
        <w:rPr>
          <w:rFonts w:ascii="Dubai" w:hAnsi="Dubai" w:cs="Dubai"/>
          <w:b/>
          <w:bCs/>
          <w:sz w:val="24"/>
          <w:szCs w:val="24"/>
          <w:rtl/>
          <w:lang w:val="ar"/>
        </w:rPr>
        <w:t>عبر الإنترنت</w:t>
      </w:r>
    </w:p>
    <w:p w14:paraId="4DCC0F1A" w14:textId="77777777" w:rsidR="000852CA" w:rsidRPr="001A79C9" w:rsidRDefault="00000000" w:rsidP="000852CA">
      <w:pPr>
        <w:bidi/>
        <w:rPr>
          <w:rFonts w:ascii="Dubai" w:hAnsi="Dubai" w:cs="Dubai"/>
          <w:sz w:val="24"/>
          <w:szCs w:val="24"/>
        </w:rPr>
      </w:pPr>
      <w:r w:rsidRPr="001A79C9">
        <w:rPr>
          <w:rFonts w:ascii="Dubai" w:hAnsi="Dubai" w:cs="Dubai"/>
          <w:sz w:val="24"/>
          <w:szCs w:val="24"/>
          <w:rtl/>
          <w:lang w:val="ar"/>
        </w:rPr>
        <w:t xml:space="preserve">عبر الموقع الإلكتروني للاستشارة في </w:t>
      </w:r>
      <w:r w:rsidRPr="005A5B22">
        <w:rPr>
          <w:rFonts w:asciiTheme="minorBidi" w:hAnsiTheme="minorBidi"/>
          <w:sz w:val="24"/>
          <w:szCs w:val="24"/>
          <w:rtl/>
          <w:lang w:val="ar"/>
        </w:rPr>
        <w:t>DSS</w:t>
      </w:r>
      <w:r w:rsidRPr="001A79C9">
        <w:rPr>
          <w:rFonts w:ascii="Dubai" w:hAnsi="Dubai" w:cs="Dubai"/>
          <w:sz w:val="24"/>
          <w:szCs w:val="24"/>
          <w:rtl/>
          <w:lang w:val="ar"/>
        </w:rPr>
        <w:t xml:space="preserve"> </w:t>
      </w:r>
      <w:r w:rsidRPr="005A5B22">
        <w:rPr>
          <w:rFonts w:asciiTheme="minorBidi" w:hAnsiTheme="minorBidi"/>
          <w:sz w:val="24"/>
          <w:szCs w:val="24"/>
          <w:rtl/>
          <w:lang w:val="ar"/>
        </w:rPr>
        <w:t>Engage</w:t>
      </w:r>
    </w:p>
    <w:p w14:paraId="286C264C" w14:textId="77777777" w:rsidR="000852CA" w:rsidRPr="001A79C9" w:rsidRDefault="00000000" w:rsidP="000852CA">
      <w:pPr>
        <w:bidi/>
        <w:rPr>
          <w:rFonts w:ascii="Dubai" w:hAnsi="Dubai" w:cs="Dubai"/>
          <w:sz w:val="24"/>
          <w:szCs w:val="24"/>
        </w:rPr>
      </w:pPr>
      <w:r w:rsidRPr="001A79C9">
        <w:rPr>
          <w:rFonts w:ascii="Dubai" w:hAnsi="Dubai" w:cs="Dubai"/>
          <w:sz w:val="24"/>
          <w:szCs w:val="24"/>
          <w:rtl/>
          <w:lang w:val="ar"/>
        </w:rPr>
        <w:t>قم بتنزيل ورقة الاستشارة هذه</w:t>
      </w:r>
    </w:p>
    <w:p w14:paraId="580600E2" w14:textId="77777777" w:rsidR="000852CA" w:rsidRPr="001A79C9" w:rsidRDefault="00000000" w:rsidP="000852CA">
      <w:pPr>
        <w:bidi/>
        <w:rPr>
          <w:rFonts w:ascii="Dubai" w:hAnsi="Dubai" w:cs="Dubai"/>
          <w:sz w:val="24"/>
          <w:szCs w:val="24"/>
        </w:rPr>
      </w:pPr>
      <w:r w:rsidRPr="001A79C9">
        <w:rPr>
          <w:rFonts w:ascii="Dubai" w:hAnsi="Dubai" w:cs="Dubai"/>
          <w:sz w:val="24"/>
          <w:szCs w:val="24"/>
          <w:rtl/>
          <w:lang w:val="ar"/>
        </w:rPr>
        <w:t>قم بتنزيل نسخة إنجليزية سهلة من ورقة الاستشارة هذه</w:t>
      </w:r>
    </w:p>
    <w:p w14:paraId="795CBEAE" w14:textId="77777777" w:rsidR="000852CA" w:rsidRPr="001A79C9" w:rsidRDefault="00000000" w:rsidP="000852CA">
      <w:pPr>
        <w:bidi/>
        <w:rPr>
          <w:rFonts w:ascii="Dubai" w:hAnsi="Dubai" w:cs="Dubai"/>
          <w:sz w:val="24"/>
          <w:szCs w:val="24"/>
        </w:rPr>
      </w:pPr>
      <w:r w:rsidRPr="001A79C9">
        <w:rPr>
          <w:rFonts w:ascii="Dubai" w:hAnsi="Dubai" w:cs="Dubai"/>
          <w:sz w:val="24"/>
          <w:szCs w:val="24"/>
          <w:rtl/>
          <w:lang w:val="ar"/>
        </w:rPr>
        <w:t>أدخل أو حمّل تقديم مكتوب</w:t>
      </w:r>
    </w:p>
    <w:p w14:paraId="760C1E95" w14:textId="77777777" w:rsidR="000852CA" w:rsidRPr="001A79C9" w:rsidRDefault="00000000" w:rsidP="000852CA">
      <w:pPr>
        <w:bidi/>
        <w:rPr>
          <w:rFonts w:ascii="Dubai" w:hAnsi="Dubai" w:cs="Dubai"/>
          <w:sz w:val="24"/>
          <w:szCs w:val="24"/>
        </w:rPr>
      </w:pPr>
      <w:r w:rsidRPr="001A79C9">
        <w:rPr>
          <w:rFonts w:ascii="Dubai" w:hAnsi="Dubai" w:cs="Dubai"/>
          <w:sz w:val="24"/>
          <w:szCs w:val="24"/>
          <w:rtl/>
          <w:lang w:val="ar"/>
        </w:rPr>
        <w:t>شاهد فيديو بلغة الصم والبكم الأسترالية (أوسلان)</w:t>
      </w:r>
    </w:p>
    <w:p w14:paraId="49FE2042" w14:textId="77777777" w:rsidR="000852CA" w:rsidRPr="001A79C9" w:rsidRDefault="00000000" w:rsidP="000852CA">
      <w:pPr>
        <w:bidi/>
        <w:rPr>
          <w:rFonts w:ascii="Dubai" w:hAnsi="Dubai" w:cs="Dubai"/>
          <w:sz w:val="24"/>
          <w:szCs w:val="24"/>
        </w:rPr>
      </w:pPr>
      <w:r w:rsidRPr="001A79C9">
        <w:rPr>
          <w:rFonts w:ascii="Dubai" w:hAnsi="Dubai" w:cs="Dubai"/>
          <w:sz w:val="24"/>
          <w:szCs w:val="24"/>
          <w:rtl/>
          <w:lang w:val="ar"/>
        </w:rPr>
        <w:t xml:space="preserve">قم بعمل فيديو أو تسجيل صوتي: إذا كنت ترغب في إرسال مقطع فيديو أو تسجيل صوتي لتقديمك، فيرجى زيارة </w:t>
      </w:r>
      <w:r w:rsidRPr="005A5B22">
        <w:rPr>
          <w:rFonts w:asciiTheme="minorBidi" w:hAnsiTheme="minorBidi"/>
          <w:sz w:val="24"/>
          <w:szCs w:val="24"/>
          <w:rtl/>
          <w:lang w:val="ar"/>
        </w:rPr>
        <w:t>DSS</w:t>
      </w:r>
      <w:r w:rsidRPr="001A79C9">
        <w:rPr>
          <w:rFonts w:ascii="Dubai" w:hAnsi="Dubai" w:cs="Dubai"/>
          <w:sz w:val="24"/>
          <w:szCs w:val="24"/>
          <w:rtl/>
          <w:lang w:val="ar"/>
        </w:rPr>
        <w:t xml:space="preserve"> </w:t>
      </w:r>
      <w:r w:rsidRPr="005A5B22">
        <w:rPr>
          <w:rFonts w:asciiTheme="minorBidi" w:hAnsiTheme="minorBidi"/>
          <w:sz w:val="24"/>
          <w:szCs w:val="24"/>
          <w:rtl/>
          <w:lang w:val="ar"/>
        </w:rPr>
        <w:t>Engage</w:t>
      </w:r>
      <w:r w:rsidRPr="001A79C9">
        <w:rPr>
          <w:rFonts w:ascii="Dubai" w:hAnsi="Dubai" w:cs="Dubai"/>
          <w:sz w:val="24"/>
          <w:szCs w:val="24"/>
          <w:rtl/>
          <w:lang w:val="ar"/>
        </w:rPr>
        <w:t xml:space="preserve"> لمعرفة كيفية القيام بذلك.</w:t>
      </w:r>
    </w:p>
    <w:p w14:paraId="35284DA2" w14:textId="77777777" w:rsidR="000852CA" w:rsidRPr="001A79C9" w:rsidRDefault="00000000" w:rsidP="000852CA">
      <w:pPr>
        <w:bidi/>
        <w:rPr>
          <w:rFonts w:ascii="Dubai" w:hAnsi="Dubai" w:cs="Dubai"/>
          <w:sz w:val="24"/>
          <w:szCs w:val="24"/>
        </w:rPr>
      </w:pPr>
      <w:r w:rsidRPr="001A79C9">
        <w:rPr>
          <w:rFonts w:ascii="Dubai" w:hAnsi="Dubai" w:cs="Dubai"/>
          <w:sz w:val="24"/>
          <w:szCs w:val="24"/>
          <w:rtl/>
          <w:lang w:val="ar"/>
        </w:rPr>
        <w:t xml:space="preserve">إذا قمت بتحميل تقديمك عبر الإنترنت، بما في ذلك عبر النموذج على الإنترنت، فسيُطلب منك تحديد ما إذا كنت ترغب في نشر ما ترسله على موقع </w:t>
      </w:r>
      <w:r w:rsidRPr="005A5B22">
        <w:rPr>
          <w:rFonts w:asciiTheme="minorBidi" w:hAnsiTheme="minorBidi"/>
          <w:sz w:val="24"/>
          <w:szCs w:val="24"/>
          <w:rtl/>
          <w:lang w:val="ar"/>
        </w:rPr>
        <w:t>DSS</w:t>
      </w:r>
      <w:r w:rsidRPr="001A79C9">
        <w:rPr>
          <w:rFonts w:ascii="Dubai" w:hAnsi="Dubai" w:cs="Dubai"/>
          <w:sz w:val="24"/>
          <w:szCs w:val="24"/>
          <w:rtl/>
          <w:lang w:val="ar"/>
        </w:rPr>
        <w:t xml:space="preserve"> على الويب.</w:t>
      </w:r>
    </w:p>
    <w:p w14:paraId="66370888" w14:textId="77777777" w:rsidR="000852CA" w:rsidRPr="001A79C9" w:rsidRDefault="00000000" w:rsidP="000852CA">
      <w:pPr>
        <w:bidi/>
        <w:rPr>
          <w:rFonts w:ascii="Dubai" w:hAnsi="Dubai" w:cs="Dubai"/>
          <w:sz w:val="24"/>
          <w:szCs w:val="24"/>
        </w:rPr>
      </w:pPr>
      <w:r w:rsidRPr="001A79C9">
        <w:rPr>
          <w:rFonts w:ascii="Dubai" w:hAnsi="Dubai" w:cs="Dubai"/>
          <w:sz w:val="24"/>
          <w:szCs w:val="24"/>
          <w:rtl/>
          <w:lang w:val="ar"/>
        </w:rPr>
        <w:t>إذا قمت بإرسال تقديمك عبر البريد الإلكتروني أوالبريد العادي، فيرجى تحديد ما إذا كنت ترغب في نشر ما ترسله عبر الإنترنت.</w:t>
      </w:r>
    </w:p>
    <w:p w14:paraId="684F2A96" w14:textId="308E9742" w:rsidR="000852CA" w:rsidRPr="001A79C9" w:rsidRDefault="00000000" w:rsidP="000852CA">
      <w:pPr>
        <w:bidi/>
        <w:rPr>
          <w:rFonts w:ascii="Dubai" w:hAnsi="Dubai" w:cs="Dubai"/>
          <w:sz w:val="24"/>
          <w:szCs w:val="24"/>
        </w:rPr>
      </w:pPr>
      <w:r w:rsidRPr="001A79C9">
        <w:rPr>
          <w:rFonts w:ascii="Dubai" w:hAnsi="Dubai" w:cs="Dubai"/>
          <w:sz w:val="24"/>
          <w:szCs w:val="24"/>
          <w:rtl/>
          <w:lang w:val="ar"/>
        </w:rPr>
        <w:t xml:space="preserve">يمكن توجيه الأسئلة المتعلقة بعملية الاستشارة إلى البريد الإلكتروني </w:t>
      </w:r>
      <w:hyperlink r:id="rId17" w:history="1">
        <w:r w:rsidR="003D6CE4" w:rsidRPr="005A5B22">
          <w:rPr>
            <w:rStyle w:val="Hyperlink"/>
            <w:rFonts w:asciiTheme="minorBidi" w:hAnsiTheme="minorBidi"/>
            <w:sz w:val="24"/>
            <w:szCs w:val="24"/>
            <w:rtl/>
            <w:lang w:val="ar"/>
          </w:rPr>
          <w:t>disabilityreform@dss.gov.au</w:t>
        </w:r>
      </w:hyperlink>
    </w:p>
    <w:p w14:paraId="4021ACE3" w14:textId="37AF93D7" w:rsidR="000852CA" w:rsidRPr="005A5B22" w:rsidRDefault="00000000" w:rsidP="000852CA">
      <w:pPr>
        <w:bidi/>
        <w:rPr>
          <w:rFonts w:ascii="Dubai" w:hAnsi="Dubai" w:cs="Dubai"/>
          <w:bCs/>
          <w:sz w:val="24"/>
          <w:szCs w:val="24"/>
        </w:rPr>
      </w:pPr>
      <w:r w:rsidRPr="001A79C9">
        <w:rPr>
          <w:rFonts w:ascii="Dubai" w:hAnsi="Dubai" w:cs="Dubai"/>
          <w:sz w:val="24"/>
          <w:szCs w:val="24"/>
          <w:rtl/>
          <w:lang w:val="ar"/>
        </w:rPr>
        <w:t xml:space="preserve">يمكنك أيضًا الاتصال بوزارة الخدمات الاجتماعية على الرقم </w:t>
      </w:r>
      <w:r w:rsidR="00270021" w:rsidRPr="005A5B22">
        <w:rPr>
          <w:rFonts w:asciiTheme="minorBidi" w:hAnsiTheme="minorBidi"/>
          <w:b/>
          <w:bCs/>
          <w:sz w:val="24"/>
          <w:szCs w:val="24"/>
          <w:lang w:val="ar"/>
        </w:rPr>
        <w:t>1800</w:t>
      </w:r>
      <w:r w:rsidR="00270021" w:rsidRPr="005A5B22">
        <w:rPr>
          <w:rFonts w:ascii="Dubai" w:hAnsi="Dubai" w:cs="Dubai" w:hint="cs"/>
          <w:b/>
          <w:bCs/>
          <w:sz w:val="24"/>
          <w:szCs w:val="24"/>
          <w:lang w:val="ar"/>
        </w:rPr>
        <w:t xml:space="preserve"> </w:t>
      </w:r>
      <w:r w:rsidR="00270021" w:rsidRPr="005A5B22">
        <w:rPr>
          <w:rFonts w:asciiTheme="minorBidi" w:hAnsiTheme="minorBidi"/>
          <w:b/>
          <w:bCs/>
          <w:sz w:val="24"/>
          <w:szCs w:val="24"/>
          <w:lang w:val="ar"/>
        </w:rPr>
        <w:t>334</w:t>
      </w:r>
      <w:r w:rsidR="00270021" w:rsidRPr="005A5B22">
        <w:rPr>
          <w:rFonts w:ascii="Dubai" w:hAnsi="Dubai" w:cs="Dubai" w:hint="cs"/>
          <w:b/>
          <w:bCs/>
          <w:sz w:val="24"/>
          <w:szCs w:val="24"/>
          <w:lang w:val="ar"/>
        </w:rPr>
        <w:t xml:space="preserve"> </w:t>
      </w:r>
      <w:r w:rsidR="00270021" w:rsidRPr="005A5B22">
        <w:rPr>
          <w:rFonts w:asciiTheme="minorBidi" w:hAnsiTheme="minorBidi"/>
          <w:b/>
          <w:bCs/>
          <w:sz w:val="24"/>
          <w:szCs w:val="24"/>
          <w:lang w:val="ar"/>
        </w:rPr>
        <w:t>505</w:t>
      </w:r>
    </w:p>
    <w:p w14:paraId="66F2459F" w14:textId="7B917A7E" w:rsidR="00437290" w:rsidRPr="005A5B22" w:rsidRDefault="00000000" w:rsidP="002F48FC">
      <w:pPr>
        <w:bidi/>
        <w:rPr>
          <w:rFonts w:ascii="Dubai" w:hAnsi="Dubai" w:cs="Dubai"/>
          <w:b/>
          <w:bCs/>
          <w:sz w:val="24"/>
          <w:szCs w:val="24"/>
        </w:rPr>
      </w:pPr>
      <w:r w:rsidRPr="005A5B22">
        <w:rPr>
          <w:rFonts w:ascii="Dubai" w:hAnsi="Dubai" w:cs="Dubai"/>
          <w:b/>
          <w:bCs/>
          <w:sz w:val="24"/>
          <w:szCs w:val="24"/>
          <w:rtl/>
          <w:lang w:val="ar"/>
        </w:rPr>
        <w:t xml:space="preserve">الموعد النهائي للتقديم هو الأربعاء </w:t>
      </w:r>
      <w:r w:rsidR="00DE3442">
        <w:rPr>
          <w:rFonts w:asciiTheme="minorBidi" w:hAnsiTheme="minorBidi" w:hint="cs"/>
          <w:b/>
          <w:bCs/>
          <w:sz w:val="24"/>
          <w:szCs w:val="24"/>
          <w:lang w:val="ar"/>
        </w:rPr>
        <w:t>30</w:t>
      </w:r>
      <w:r w:rsidRPr="005A5B22">
        <w:rPr>
          <w:rFonts w:ascii="Dubai" w:hAnsi="Dubai" w:cs="Dubai"/>
          <w:b/>
          <w:bCs/>
          <w:sz w:val="24"/>
          <w:szCs w:val="24"/>
          <w:rtl/>
          <w:lang w:val="ar"/>
        </w:rPr>
        <w:t xml:space="preserve"> نوفمبر/تشرين الثاني </w:t>
      </w:r>
      <w:r w:rsidRPr="005A5B22">
        <w:rPr>
          <w:rFonts w:asciiTheme="minorBidi" w:hAnsiTheme="minorBidi"/>
          <w:b/>
          <w:bCs/>
          <w:sz w:val="24"/>
          <w:szCs w:val="24"/>
          <w:rtl/>
          <w:lang w:val="ar"/>
        </w:rPr>
        <w:t>2022</w:t>
      </w:r>
      <w:r w:rsidRPr="005A5B22">
        <w:rPr>
          <w:rFonts w:ascii="Dubai" w:hAnsi="Dubai" w:cs="Dubai"/>
          <w:b/>
          <w:bCs/>
          <w:sz w:val="24"/>
          <w:szCs w:val="24"/>
          <w:rtl/>
          <w:lang w:val="ar"/>
        </w:rPr>
        <w:t xml:space="preserve"> - </w:t>
      </w:r>
      <w:r w:rsidRPr="005A5B22">
        <w:rPr>
          <w:rFonts w:asciiTheme="minorBidi" w:hAnsiTheme="minorBidi"/>
          <w:b/>
          <w:bCs/>
          <w:sz w:val="24"/>
          <w:szCs w:val="24"/>
          <w:rtl/>
          <w:lang w:val="ar"/>
        </w:rPr>
        <w:t>11</w:t>
      </w:r>
      <w:r w:rsidRPr="005A5B22">
        <w:rPr>
          <w:rFonts w:ascii="Dubai" w:hAnsi="Dubai" w:cs="Dubai"/>
          <w:b/>
          <w:bCs/>
          <w:sz w:val="24"/>
          <w:szCs w:val="24"/>
          <w:rtl/>
          <w:lang w:val="ar"/>
        </w:rPr>
        <w:t>:</w:t>
      </w:r>
      <w:r w:rsidRPr="005A5B22">
        <w:rPr>
          <w:rFonts w:asciiTheme="minorBidi" w:hAnsiTheme="minorBidi"/>
          <w:b/>
          <w:bCs/>
          <w:sz w:val="24"/>
          <w:szCs w:val="24"/>
          <w:rtl/>
          <w:lang w:val="ar"/>
        </w:rPr>
        <w:t>59</w:t>
      </w:r>
      <w:r w:rsidRPr="005A5B22">
        <w:rPr>
          <w:rFonts w:ascii="Dubai" w:hAnsi="Dubai" w:cs="Dubai"/>
          <w:b/>
          <w:bCs/>
          <w:sz w:val="24"/>
          <w:szCs w:val="24"/>
          <w:rtl/>
          <w:lang w:val="ar"/>
        </w:rPr>
        <w:t xml:space="preserve"> مساءً </w:t>
      </w:r>
    </w:p>
    <w:sectPr w:rsidR="00437290" w:rsidRPr="005A5B22" w:rsidSect="006C218E">
      <w:headerReference w:type="default" r:id="rId18"/>
      <w:footerReference w:type="default" r:id="rId19"/>
      <w:headerReference w:type="first" r:id="rId20"/>
      <w:endnotePr>
        <w:numFmt w:val="decimal"/>
      </w:endnotePr>
      <w:pgSz w:w="11906" w:h="16838" w:code="9"/>
      <w:pgMar w:top="1021" w:right="1021" w:bottom="1021" w:left="102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B355EF" w14:textId="77777777" w:rsidR="009F61C0" w:rsidRDefault="009F61C0">
      <w:pPr>
        <w:spacing w:after="0" w:line="240" w:lineRule="auto"/>
      </w:pPr>
      <w:r>
        <w:separator/>
      </w:r>
    </w:p>
  </w:endnote>
  <w:endnote w:type="continuationSeparator" w:id="0">
    <w:p w14:paraId="29906B14" w14:textId="77777777" w:rsidR="009F61C0" w:rsidRDefault="009F61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CEB451F1-AADE-49E4-91D9-657DF75E8B0C}"/>
    <w:embedBold r:id="rId2" w:fontKey="{F4FA9DF0-B372-48F4-85A8-B6BB35B8B00E}"/>
    <w:embedItalic r:id="rId3" w:fontKey="{E4521B80-6060-4701-B895-C6ACBF8130F4}"/>
    <w:embedBoldItalic r:id="rId4" w:fontKey="{A839F978-EE55-45CB-9119-FE57EEF2B7A2}"/>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embedRegular r:id="rId5" w:fontKey="{76A6089B-87D4-4318-856C-93112763CC19}"/>
  </w:font>
  <w:font w:name="Nunito Sans">
    <w:panose1 w:val="00000500000000000000"/>
    <w:charset w:val="4D"/>
    <w:family w:val="auto"/>
    <w:pitch w:val="variable"/>
    <w:sig w:usb0="20000007" w:usb1="5000204B" w:usb2="00000000" w:usb3="00000000" w:csb0="00000197" w:csb1="00000000"/>
    <w:embedRegular r:id="rId6" w:fontKey="{6EBA6440-9355-4ADA-ACBE-3E1483DE196E}"/>
  </w:font>
  <w:font w:name="Filson Pro Heavy">
    <w:altName w:val="Arial"/>
    <w:panose1 w:val="02000000000000000000"/>
    <w:charset w:val="00"/>
    <w:family w:val="auto"/>
    <w:pitch w:val="variable"/>
    <w:sig w:usb0="A00000AF" w:usb1="5000206B" w:usb2="00000000" w:usb3="00000000" w:csb0="00000093" w:csb1="00000000"/>
    <w:embedRegular r:id="rId7" w:fontKey="{595E9CCD-E5A3-4943-845B-DAC883F3FAD5}"/>
  </w:font>
  <w:font w:name="Dubai">
    <w:panose1 w:val="020B0503030403030204"/>
    <w:charset w:val="00"/>
    <w:family w:val="swiss"/>
    <w:pitch w:val="variable"/>
    <w:sig w:usb0="80002067" w:usb1="80000000" w:usb2="00000008" w:usb3="00000000" w:csb0="00000041" w:csb1="00000000"/>
    <w:embedRegular r:id="rId8" w:fontKey="{5015EF4E-B6D4-4F93-8686-05AB1F617065}"/>
    <w:embedBold r:id="rId9" w:fontKey="{05E39729-909B-4B35-9399-3712F01BF990}"/>
    <w:embedItalic r:id="rId10" w:fontKey="{4A3E1716-EEF6-42BC-94BD-2A3281D4F9FE}"/>
  </w:font>
  <w:font w:name="Cambria">
    <w:panose1 w:val="02040503050406030204"/>
    <w:charset w:val="00"/>
    <w:family w:val="roman"/>
    <w:pitch w:val="variable"/>
    <w:sig w:usb0="E00006FF" w:usb1="420024FF" w:usb2="02000000" w:usb3="00000000" w:csb0="0000019F" w:csb1="00000000"/>
    <w:embedRegular r:id="rId11" w:fontKey="{5E6DB7DC-2A59-4139-A737-89C4FE1B2AC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60946838"/>
      <w:docPartObj>
        <w:docPartGallery w:val="Page Numbers (Bottom of Page)"/>
        <w:docPartUnique/>
      </w:docPartObj>
    </w:sdtPr>
    <w:sdtEndPr>
      <w:rPr>
        <w:noProof/>
      </w:rPr>
    </w:sdtEndPr>
    <w:sdtContent>
      <w:p w14:paraId="01CB7C3E" w14:textId="77777777" w:rsidR="00917B8D" w:rsidRDefault="00000000" w:rsidP="005A5B22">
        <w:pPr>
          <w:pStyle w:val="Footer"/>
        </w:pPr>
        <w:r>
          <w:fldChar w:fldCharType="begin"/>
        </w:r>
        <w:r>
          <w:instrText xml:space="preserve"> PAGE   \* MERGEFORMAT </w:instrText>
        </w:r>
        <w:r>
          <w:fldChar w:fldCharType="separate"/>
        </w:r>
        <w:r w:rsidR="0070542E">
          <w:rPr>
            <w:noProof/>
          </w:rPr>
          <w:t>3</w:t>
        </w:r>
        <w:r>
          <w:rPr>
            <w:noProof/>
          </w:rPr>
          <w:fldChar w:fldCharType="end"/>
        </w:r>
      </w:p>
    </w:sdtContent>
  </w:sdt>
  <w:p w14:paraId="766A14DC" w14:textId="77777777" w:rsidR="00917B8D" w:rsidRDefault="00917B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898907" w14:textId="77777777" w:rsidR="009F61C0" w:rsidRDefault="009F61C0">
      <w:pPr>
        <w:spacing w:after="0" w:line="240" w:lineRule="auto"/>
      </w:pPr>
      <w:r>
        <w:separator/>
      </w:r>
    </w:p>
  </w:footnote>
  <w:footnote w:type="continuationSeparator" w:id="0">
    <w:p w14:paraId="6A81BF5E" w14:textId="77777777" w:rsidR="009F61C0" w:rsidRDefault="009F61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2B494" w14:textId="77777777" w:rsidR="00D05062" w:rsidRPr="00D05062" w:rsidRDefault="00000000" w:rsidP="00D05062">
    <w:pPr>
      <w:pStyle w:val="Header"/>
      <w:jc w:val="center"/>
      <w:rPr>
        <w:b/>
        <w:color w:val="FF0000"/>
      </w:rPr>
    </w:pPr>
    <w:r w:rsidRPr="00E67399">
      <w:rPr>
        <w:b/>
        <w:noProof/>
        <w:color w:val="FF0000"/>
        <w:lang w:eastAsia="en-AU"/>
      </w:rPr>
      <w:drawing>
        <wp:anchor distT="0" distB="0" distL="114300" distR="114300" simplePos="0" relativeHeight="251659264" behindDoc="1" locked="0" layoutInCell="1" allowOverlap="1" wp14:anchorId="1F4F4AB1" wp14:editId="56F6FAEF">
          <wp:simplePos x="0" y="0"/>
          <wp:positionH relativeFrom="page">
            <wp:align>right</wp:align>
          </wp:positionH>
          <wp:positionV relativeFrom="paragraph">
            <wp:posOffset>2180378</wp:posOffset>
          </wp:positionV>
          <wp:extent cx="7535333" cy="8043334"/>
          <wp:effectExtent l="0" t="0" r="8890" b="0"/>
          <wp:wrapNone/>
          <wp:docPr id="49" name="Pictur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 name="Picture 3">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rcRect t="17914"/>
                  <a:stretch>
                    <a:fillRect/>
                  </a:stretch>
                </pic:blipFill>
                <pic:spPr>
                  <a:xfrm flipH="1">
                    <a:off x="0" y="0"/>
                    <a:ext cx="7535333" cy="8043334"/>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5A7807" w14:textId="77777777" w:rsidR="006C218E" w:rsidRDefault="00000000">
    <w:pPr>
      <w:pStyle w:val="Header"/>
    </w:pPr>
    <w:r>
      <w:rPr>
        <w:noProof/>
        <w:lang w:eastAsia="en-AU"/>
      </w:rPr>
      <w:drawing>
        <wp:anchor distT="0" distB="0" distL="114300" distR="114300" simplePos="0" relativeHeight="251658240" behindDoc="0" locked="0" layoutInCell="1" allowOverlap="1" wp14:anchorId="203C2D89" wp14:editId="36DD0079">
          <wp:simplePos x="0" y="0"/>
          <wp:positionH relativeFrom="page">
            <wp:align>left</wp:align>
          </wp:positionH>
          <wp:positionV relativeFrom="paragraph">
            <wp:posOffset>-452755</wp:posOffset>
          </wp:positionV>
          <wp:extent cx="7546975" cy="10667999"/>
          <wp:effectExtent l="0" t="0" r="0" b="635"/>
          <wp:wrapNone/>
          <wp:docPr id="5" name="Pictur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589714261"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7546975" cy="10667999"/>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509D4"/>
    <w:multiLevelType w:val="hybridMultilevel"/>
    <w:tmpl w:val="71428930"/>
    <w:lvl w:ilvl="0" w:tplc="64CC6824">
      <w:start w:val="1"/>
      <w:numFmt w:val="bullet"/>
      <w:lvlText w:val=""/>
      <w:lvlJc w:val="left"/>
      <w:pPr>
        <w:ind w:left="720" w:hanging="360"/>
      </w:pPr>
      <w:rPr>
        <w:rFonts w:ascii="Symbol" w:hAnsi="Symbol" w:hint="default"/>
      </w:rPr>
    </w:lvl>
    <w:lvl w:ilvl="1" w:tplc="8BE8CCD8" w:tentative="1">
      <w:start w:val="1"/>
      <w:numFmt w:val="lowerLetter"/>
      <w:lvlText w:val="%2."/>
      <w:lvlJc w:val="left"/>
      <w:pPr>
        <w:ind w:left="1440" w:hanging="360"/>
      </w:pPr>
    </w:lvl>
    <w:lvl w:ilvl="2" w:tplc="2CFAFFB4" w:tentative="1">
      <w:start w:val="1"/>
      <w:numFmt w:val="lowerRoman"/>
      <w:lvlText w:val="%3."/>
      <w:lvlJc w:val="right"/>
      <w:pPr>
        <w:ind w:left="2160" w:hanging="180"/>
      </w:pPr>
    </w:lvl>
    <w:lvl w:ilvl="3" w:tplc="2B920CAC" w:tentative="1">
      <w:start w:val="1"/>
      <w:numFmt w:val="decimal"/>
      <w:lvlText w:val="%4."/>
      <w:lvlJc w:val="left"/>
      <w:pPr>
        <w:ind w:left="2880" w:hanging="360"/>
      </w:pPr>
    </w:lvl>
    <w:lvl w:ilvl="4" w:tplc="9B2A42BC" w:tentative="1">
      <w:start w:val="1"/>
      <w:numFmt w:val="lowerLetter"/>
      <w:lvlText w:val="%5."/>
      <w:lvlJc w:val="left"/>
      <w:pPr>
        <w:ind w:left="3600" w:hanging="360"/>
      </w:pPr>
    </w:lvl>
    <w:lvl w:ilvl="5" w:tplc="BAF84B7E" w:tentative="1">
      <w:start w:val="1"/>
      <w:numFmt w:val="lowerRoman"/>
      <w:lvlText w:val="%6."/>
      <w:lvlJc w:val="right"/>
      <w:pPr>
        <w:ind w:left="4320" w:hanging="180"/>
      </w:pPr>
    </w:lvl>
    <w:lvl w:ilvl="6" w:tplc="6E540C2C" w:tentative="1">
      <w:start w:val="1"/>
      <w:numFmt w:val="decimal"/>
      <w:lvlText w:val="%7."/>
      <w:lvlJc w:val="left"/>
      <w:pPr>
        <w:ind w:left="5040" w:hanging="360"/>
      </w:pPr>
    </w:lvl>
    <w:lvl w:ilvl="7" w:tplc="353A6AA0" w:tentative="1">
      <w:start w:val="1"/>
      <w:numFmt w:val="lowerLetter"/>
      <w:lvlText w:val="%8."/>
      <w:lvlJc w:val="left"/>
      <w:pPr>
        <w:ind w:left="5760" w:hanging="360"/>
      </w:pPr>
    </w:lvl>
    <w:lvl w:ilvl="8" w:tplc="1018D35E" w:tentative="1">
      <w:start w:val="1"/>
      <w:numFmt w:val="lowerRoman"/>
      <w:lvlText w:val="%9."/>
      <w:lvlJc w:val="right"/>
      <w:pPr>
        <w:ind w:left="6480" w:hanging="180"/>
      </w:pPr>
    </w:lvl>
  </w:abstractNum>
  <w:abstractNum w:abstractNumId="1" w15:restartNumberingAfterBreak="0">
    <w:nsid w:val="081F3A13"/>
    <w:multiLevelType w:val="hybridMultilevel"/>
    <w:tmpl w:val="39BC3C50"/>
    <w:lvl w:ilvl="0" w:tplc="53788C40">
      <w:start w:val="1"/>
      <w:numFmt w:val="bullet"/>
      <w:lvlText w:val=""/>
      <w:lvlJc w:val="left"/>
      <w:pPr>
        <w:ind w:left="1080" w:hanging="360"/>
      </w:pPr>
      <w:rPr>
        <w:rFonts w:ascii="Symbol" w:hAnsi="Symbol" w:hint="default"/>
      </w:rPr>
    </w:lvl>
    <w:lvl w:ilvl="1" w:tplc="0E9AAC26" w:tentative="1">
      <w:start w:val="1"/>
      <w:numFmt w:val="bullet"/>
      <w:lvlText w:val="o"/>
      <w:lvlJc w:val="left"/>
      <w:pPr>
        <w:ind w:left="1800" w:hanging="360"/>
      </w:pPr>
      <w:rPr>
        <w:rFonts w:ascii="Courier New" w:hAnsi="Courier New" w:cs="Courier New" w:hint="default"/>
      </w:rPr>
    </w:lvl>
    <w:lvl w:ilvl="2" w:tplc="BA54AB34" w:tentative="1">
      <w:start w:val="1"/>
      <w:numFmt w:val="bullet"/>
      <w:lvlText w:val=""/>
      <w:lvlJc w:val="left"/>
      <w:pPr>
        <w:ind w:left="2520" w:hanging="360"/>
      </w:pPr>
      <w:rPr>
        <w:rFonts w:ascii="Wingdings" w:hAnsi="Wingdings" w:hint="default"/>
      </w:rPr>
    </w:lvl>
    <w:lvl w:ilvl="3" w:tplc="5DBA41C8" w:tentative="1">
      <w:start w:val="1"/>
      <w:numFmt w:val="bullet"/>
      <w:lvlText w:val=""/>
      <w:lvlJc w:val="left"/>
      <w:pPr>
        <w:ind w:left="3240" w:hanging="360"/>
      </w:pPr>
      <w:rPr>
        <w:rFonts w:ascii="Symbol" w:hAnsi="Symbol" w:hint="default"/>
      </w:rPr>
    </w:lvl>
    <w:lvl w:ilvl="4" w:tplc="274E2A84" w:tentative="1">
      <w:start w:val="1"/>
      <w:numFmt w:val="bullet"/>
      <w:lvlText w:val="o"/>
      <w:lvlJc w:val="left"/>
      <w:pPr>
        <w:ind w:left="3960" w:hanging="360"/>
      </w:pPr>
      <w:rPr>
        <w:rFonts w:ascii="Courier New" w:hAnsi="Courier New" w:cs="Courier New" w:hint="default"/>
      </w:rPr>
    </w:lvl>
    <w:lvl w:ilvl="5" w:tplc="50347512" w:tentative="1">
      <w:start w:val="1"/>
      <w:numFmt w:val="bullet"/>
      <w:lvlText w:val=""/>
      <w:lvlJc w:val="left"/>
      <w:pPr>
        <w:ind w:left="4680" w:hanging="360"/>
      </w:pPr>
      <w:rPr>
        <w:rFonts w:ascii="Wingdings" w:hAnsi="Wingdings" w:hint="default"/>
      </w:rPr>
    </w:lvl>
    <w:lvl w:ilvl="6" w:tplc="AB2A0AE8" w:tentative="1">
      <w:start w:val="1"/>
      <w:numFmt w:val="bullet"/>
      <w:lvlText w:val=""/>
      <w:lvlJc w:val="left"/>
      <w:pPr>
        <w:ind w:left="5400" w:hanging="360"/>
      </w:pPr>
      <w:rPr>
        <w:rFonts w:ascii="Symbol" w:hAnsi="Symbol" w:hint="default"/>
      </w:rPr>
    </w:lvl>
    <w:lvl w:ilvl="7" w:tplc="A94A0DEA" w:tentative="1">
      <w:start w:val="1"/>
      <w:numFmt w:val="bullet"/>
      <w:lvlText w:val="o"/>
      <w:lvlJc w:val="left"/>
      <w:pPr>
        <w:ind w:left="6120" w:hanging="360"/>
      </w:pPr>
      <w:rPr>
        <w:rFonts w:ascii="Courier New" w:hAnsi="Courier New" w:cs="Courier New" w:hint="default"/>
      </w:rPr>
    </w:lvl>
    <w:lvl w:ilvl="8" w:tplc="3F703A1C" w:tentative="1">
      <w:start w:val="1"/>
      <w:numFmt w:val="bullet"/>
      <w:lvlText w:val=""/>
      <w:lvlJc w:val="left"/>
      <w:pPr>
        <w:ind w:left="6840" w:hanging="360"/>
      </w:pPr>
      <w:rPr>
        <w:rFonts w:ascii="Wingdings" w:hAnsi="Wingdings" w:hint="default"/>
      </w:rPr>
    </w:lvl>
  </w:abstractNum>
  <w:abstractNum w:abstractNumId="2" w15:restartNumberingAfterBreak="0">
    <w:nsid w:val="08ED206B"/>
    <w:multiLevelType w:val="hybridMultilevel"/>
    <w:tmpl w:val="D794E6D8"/>
    <w:lvl w:ilvl="0" w:tplc="BB88DCC6">
      <w:start w:val="1"/>
      <w:numFmt w:val="bullet"/>
      <w:lvlText w:val=""/>
      <w:lvlJc w:val="left"/>
      <w:pPr>
        <w:ind w:left="720" w:hanging="360"/>
      </w:pPr>
      <w:rPr>
        <w:rFonts w:ascii="Symbol" w:hAnsi="Symbol" w:hint="default"/>
      </w:rPr>
    </w:lvl>
    <w:lvl w:ilvl="1" w:tplc="42E827A8" w:tentative="1">
      <w:start w:val="1"/>
      <w:numFmt w:val="bullet"/>
      <w:lvlText w:val="o"/>
      <w:lvlJc w:val="left"/>
      <w:pPr>
        <w:ind w:left="1440" w:hanging="360"/>
      </w:pPr>
      <w:rPr>
        <w:rFonts w:ascii="Courier New" w:hAnsi="Courier New" w:cs="Courier New" w:hint="default"/>
      </w:rPr>
    </w:lvl>
    <w:lvl w:ilvl="2" w:tplc="CD04A7C0" w:tentative="1">
      <w:start w:val="1"/>
      <w:numFmt w:val="bullet"/>
      <w:lvlText w:val=""/>
      <w:lvlJc w:val="left"/>
      <w:pPr>
        <w:ind w:left="2160" w:hanging="360"/>
      </w:pPr>
      <w:rPr>
        <w:rFonts w:ascii="Wingdings" w:hAnsi="Wingdings" w:hint="default"/>
      </w:rPr>
    </w:lvl>
    <w:lvl w:ilvl="3" w:tplc="0B5ADFC0" w:tentative="1">
      <w:start w:val="1"/>
      <w:numFmt w:val="bullet"/>
      <w:lvlText w:val=""/>
      <w:lvlJc w:val="left"/>
      <w:pPr>
        <w:ind w:left="2880" w:hanging="360"/>
      </w:pPr>
      <w:rPr>
        <w:rFonts w:ascii="Symbol" w:hAnsi="Symbol" w:hint="default"/>
      </w:rPr>
    </w:lvl>
    <w:lvl w:ilvl="4" w:tplc="71F2D15E" w:tentative="1">
      <w:start w:val="1"/>
      <w:numFmt w:val="bullet"/>
      <w:lvlText w:val="o"/>
      <w:lvlJc w:val="left"/>
      <w:pPr>
        <w:ind w:left="3600" w:hanging="360"/>
      </w:pPr>
      <w:rPr>
        <w:rFonts w:ascii="Courier New" w:hAnsi="Courier New" w:cs="Courier New" w:hint="default"/>
      </w:rPr>
    </w:lvl>
    <w:lvl w:ilvl="5" w:tplc="A8A8A936" w:tentative="1">
      <w:start w:val="1"/>
      <w:numFmt w:val="bullet"/>
      <w:lvlText w:val=""/>
      <w:lvlJc w:val="left"/>
      <w:pPr>
        <w:ind w:left="4320" w:hanging="360"/>
      </w:pPr>
      <w:rPr>
        <w:rFonts w:ascii="Wingdings" w:hAnsi="Wingdings" w:hint="default"/>
      </w:rPr>
    </w:lvl>
    <w:lvl w:ilvl="6" w:tplc="0ACC99FA" w:tentative="1">
      <w:start w:val="1"/>
      <w:numFmt w:val="bullet"/>
      <w:lvlText w:val=""/>
      <w:lvlJc w:val="left"/>
      <w:pPr>
        <w:ind w:left="5040" w:hanging="360"/>
      </w:pPr>
      <w:rPr>
        <w:rFonts w:ascii="Symbol" w:hAnsi="Symbol" w:hint="default"/>
      </w:rPr>
    </w:lvl>
    <w:lvl w:ilvl="7" w:tplc="91DE542C" w:tentative="1">
      <w:start w:val="1"/>
      <w:numFmt w:val="bullet"/>
      <w:lvlText w:val="o"/>
      <w:lvlJc w:val="left"/>
      <w:pPr>
        <w:ind w:left="5760" w:hanging="360"/>
      </w:pPr>
      <w:rPr>
        <w:rFonts w:ascii="Courier New" w:hAnsi="Courier New" w:cs="Courier New" w:hint="default"/>
      </w:rPr>
    </w:lvl>
    <w:lvl w:ilvl="8" w:tplc="824C0EB2" w:tentative="1">
      <w:start w:val="1"/>
      <w:numFmt w:val="bullet"/>
      <w:lvlText w:val=""/>
      <w:lvlJc w:val="left"/>
      <w:pPr>
        <w:ind w:left="6480" w:hanging="360"/>
      </w:pPr>
      <w:rPr>
        <w:rFonts w:ascii="Wingdings" w:hAnsi="Wingdings" w:hint="default"/>
      </w:rPr>
    </w:lvl>
  </w:abstractNum>
  <w:abstractNum w:abstractNumId="3" w15:restartNumberingAfterBreak="0">
    <w:nsid w:val="09D14866"/>
    <w:multiLevelType w:val="hybridMultilevel"/>
    <w:tmpl w:val="B3C074C8"/>
    <w:lvl w:ilvl="0" w:tplc="7536F74A">
      <w:start w:val="1"/>
      <w:numFmt w:val="decimal"/>
      <w:lvlText w:val="%1."/>
      <w:lvlJc w:val="left"/>
      <w:pPr>
        <w:ind w:left="720" w:hanging="360"/>
      </w:pPr>
      <w:rPr>
        <w:rFonts w:hint="default"/>
      </w:rPr>
    </w:lvl>
    <w:lvl w:ilvl="1" w:tplc="55D676EC" w:tentative="1">
      <w:start w:val="1"/>
      <w:numFmt w:val="lowerLetter"/>
      <w:lvlText w:val="%2."/>
      <w:lvlJc w:val="left"/>
      <w:pPr>
        <w:ind w:left="1440" w:hanging="360"/>
      </w:pPr>
    </w:lvl>
    <w:lvl w:ilvl="2" w:tplc="CCFA12FC" w:tentative="1">
      <w:start w:val="1"/>
      <w:numFmt w:val="lowerRoman"/>
      <w:lvlText w:val="%3."/>
      <w:lvlJc w:val="right"/>
      <w:pPr>
        <w:ind w:left="2160" w:hanging="180"/>
      </w:pPr>
    </w:lvl>
    <w:lvl w:ilvl="3" w:tplc="8C1EC982" w:tentative="1">
      <w:start w:val="1"/>
      <w:numFmt w:val="decimal"/>
      <w:lvlText w:val="%4."/>
      <w:lvlJc w:val="left"/>
      <w:pPr>
        <w:ind w:left="2880" w:hanging="360"/>
      </w:pPr>
    </w:lvl>
    <w:lvl w:ilvl="4" w:tplc="3BA237E6" w:tentative="1">
      <w:start w:val="1"/>
      <w:numFmt w:val="lowerLetter"/>
      <w:lvlText w:val="%5."/>
      <w:lvlJc w:val="left"/>
      <w:pPr>
        <w:ind w:left="3600" w:hanging="360"/>
      </w:pPr>
    </w:lvl>
    <w:lvl w:ilvl="5" w:tplc="C5246B34" w:tentative="1">
      <w:start w:val="1"/>
      <w:numFmt w:val="lowerRoman"/>
      <w:lvlText w:val="%6."/>
      <w:lvlJc w:val="right"/>
      <w:pPr>
        <w:ind w:left="4320" w:hanging="180"/>
      </w:pPr>
    </w:lvl>
    <w:lvl w:ilvl="6" w:tplc="33B2C01E" w:tentative="1">
      <w:start w:val="1"/>
      <w:numFmt w:val="decimal"/>
      <w:lvlText w:val="%7."/>
      <w:lvlJc w:val="left"/>
      <w:pPr>
        <w:ind w:left="5040" w:hanging="360"/>
      </w:pPr>
    </w:lvl>
    <w:lvl w:ilvl="7" w:tplc="C04A6C56" w:tentative="1">
      <w:start w:val="1"/>
      <w:numFmt w:val="lowerLetter"/>
      <w:lvlText w:val="%8."/>
      <w:lvlJc w:val="left"/>
      <w:pPr>
        <w:ind w:left="5760" w:hanging="360"/>
      </w:pPr>
    </w:lvl>
    <w:lvl w:ilvl="8" w:tplc="760628AE" w:tentative="1">
      <w:start w:val="1"/>
      <w:numFmt w:val="lowerRoman"/>
      <w:lvlText w:val="%9."/>
      <w:lvlJc w:val="right"/>
      <w:pPr>
        <w:ind w:left="6480" w:hanging="180"/>
      </w:pPr>
    </w:lvl>
  </w:abstractNum>
  <w:abstractNum w:abstractNumId="4" w15:restartNumberingAfterBreak="0">
    <w:nsid w:val="0ACD7ABB"/>
    <w:multiLevelType w:val="hybridMultilevel"/>
    <w:tmpl w:val="035E77E8"/>
    <w:lvl w:ilvl="0" w:tplc="183C1C30">
      <w:start w:val="1"/>
      <w:numFmt w:val="upperLetter"/>
      <w:lvlText w:val="%1."/>
      <w:lvlJc w:val="left"/>
      <w:pPr>
        <w:ind w:left="720" w:hanging="360"/>
      </w:pPr>
    </w:lvl>
    <w:lvl w:ilvl="1" w:tplc="A3E06770" w:tentative="1">
      <w:start w:val="1"/>
      <w:numFmt w:val="lowerLetter"/>
      <w:lvlText w:val="%2."/>
      <w:lvlJc w:val="left"/>
      <w:pPr>
        <w:ind w:left="1440" w:hanging="360"/>
      </w:pPr>
    </w:lvl>
    <w:lvl w:ilvl="2" w:tplc="CF16F54C" w:tentative="1">
      <w:start w:val="1"/>
      <w:numFmt w:val="lowerRoman"/>
      <w:lvlText w:val="%3."/>
      <w:lvlJc w:val="right"/>
      <w:pPr>
        <w:ind w:left="2160" w:hanging="180"/>
      </w:pPr>
    </w:lvl>
    <w:lvl w:ilvl="3" w:tplc="23E67B74" w:tentative="1">
      <w:start w:val="1"/>
      <w:numFmt w:val="decimal"/>
      <w:lvlText w:val="%4."/>
      <w:lvlJc w:val="left"/>
      <w:pPr>
        <w:ind w:left="2880" w:hanging="360"/>
      </w:pPr>
    </w:lvl>
    <w:lvl w:ilvl="4" w:tplc="A6F6D4F0" w:tentative="1">
      <w:start w:val="1"/>
      <w:numFmt w:val="lowerLetter"/>
      <w:lvlText w:val="%5."/>
      <w:lvlJc w:val="left"/>
      <w:pPr>
        <w:ind w:left="3600" w:hanging="360"/>
      </w:pPr>
    </w:lvl>
    <w:lvl w:ilvl="5" w:tplc="90D857D4" w:tentative="1">
      <w:start w:val="1"/>
      <w:numFmt w:val="lowerRoman"/>
      <w:lvlText w:val="%6."/>
      <w:lvlJc w:val="right"/>
      <w:pPr>
        <w:ind w:left="4320" w:hanging="180"/>
      </w:pPr>
    </w:lvl>
    <w:lvl w:ilvl="6" w:tplc="F5B8581E" w:tentative="1">
      <w:start w:val="1"/>
      <w:numFmt w:val="decimal"/>
      <w:lvlText w:val="%7."/>
      <w:lvlJc w:val="left"/>
      <w:pPr>
        <w:ind w:left="5040" w:hanging="360"/>
      </w:pPr>
    </w:lvl>
    <w:lvl w:ilvl="7" w:tplc="FC620494" w:tentative="1">
      <w:start w:val="1"/>
      <w:numFmt w:val="lowerLetter"/>
      <w:lvlText w:val="%8."/>
      <w:lvlJc w:val="left"/>
      <w:pPr>
        <w:ind w:left="5760" w:hanging="360"/>
      </w:pPr>
    </w:lvl>
    <w:lvl w:ilvl="8" w:tplc="0F22EA50" w:tentative="1">
      <w:start w:val="1"/>
      <w:numFmt w:val="lowerRoman"/>
      <w:lvlText w:val="%9."/>
      <w:lvlJc w:val="right"/>
      <w:pPr>
        <w:ind w:left="6480" w:hanging="180"/>
      </w:pPr>
    </w:lvl>
  </w:abstractNum>
  <w:abstractNum w:abstractNumId="5" w15:restartNumberingAfterBreak="0">
    <w:nsid w:val="0CC21403"/>
    <w:multiLevelType w:val="hybridMultilevel"/>
    <w:tmpl w:val="F450291E"/>
    <w:lvl w:ilvl="0" w:tplc="D482FB72">
      <w:start w:val="1"/>
      <w:numFmt w:val="decimal"/>
      <w:lvlText w:val="%1."/>
      <w:lvlJc w:val="left"/>
      <w:pPr>
        <w:ind w:left="360" w:hanging="360"/>
      </w:pPr>
      <w:rPr>
        <w:rFonts w:hint="default"/>
      </w:rPr>
    </w:lvl>
    <w:lvl w:ilvl="1" w:tplc="E822E066" w:tentative="1">
      <w:start w:val="1"/>
      <w:numFmt w:val="lowerLetter"/>
      <w:lvlText w:val="%2."/>
      <w:lvlJc w:val="left"/>
      <w:pPr>
        <w:ind w:left="1080" w:hanging="360"/>
      </w:pPr>
    </w:lvl>
    <w:lvl w:ilvl="2" w:tplc="3FC4D012" w:tentative="1">
      <w:start w:val="1"/>
      <w:numFmt w:val="lowerRoman"/>
      <w:lvlText w:val="%3."/>
      <w:lvlJc w:val="right"/>
      <w:pPr>
        <w:ind w:left="1800" w:hanging="180"/>
      </w:pPr>
    </w:lvl>
    <w:lvl w:ilvl="3" w:tplc="FD68050A" w:tentative="1">
      <w:start w:val="1"/>
      <w:numFmt w:val="decimal"/>
      <w:lvlText w:val="%4."/>
      <w:lvlJc w:val="left"/>
      <w:pPr>
        <w:ind w:left="2520" w:hanging="360"/>
      </w:pPr>
    </w:lvl>
    <w:lvl w:ilvl="4" w:tplc="8FF63BAE" w:tentative="1">
      <w:start w:val="1"/>
      <w:numFmt w:val="lowerLetter"/>
      <w:lvlText w:val="%5."/>
      <w:lvlJc w:val="left"/>
      <w:pPr>
        <w:ind w:left="3240" w:hanging="360"/>
      </w:pPr>
    </w:lvl>
    <w:lvl w:ilvl="5" w:tplc="DFD8F26A" w:tentative="1">
      <w:start w:val="1"/>
      <w:numFmt w:val="lowerRoman"/>
      <w:lvlText w:val="%6."/>
      <w:lvlJc w:val="right"/>
      <w:pPr>
        <w:ind w:left="3960" w:hanging="180"/>
      </w:pPr>
    </w:lvl>
    <w:lvl w:ilvl="6" w:tplc="94F89336" w:tentative="1">
      <w:start w:val="1"/>
      <w:numFmt w:val="decimal"/>
      <w:lvlText w:val="%7."/>
      <w:lvlJc w:val="left"/>
      <w:pPr>
        <w:ind w:left="4680" w:hanging="360"/>
      </w:pPr>
    </w:lvl>
    <w:lvl w:ilvl="7" w:tplc="F394355C" w:tentative="1">
      <w:start w:val="1"/>
      <w:numFmt w:val="lowerLetter"/>
      <w:lvlText w:val="%8."/>
      <w:lvlJc w:val="left"/>
      <w:pPr>
        <w:ind w:left="5400" w:hanging="360"/>
      </w:pPr>
    </w:lvl>
    <w:lvl w:ilvl="8" w:tplc="7B226326" w:tentative="1">
      <w:start w:val="1"/>
      <w:numFmt w:val="lowerRoman"/>
      <w:lvlText w:val="%9."/>
      <w:lvlJc w:val="right"/>
      <w:pPr>
        <w:ind w:left="6120" w:hanging="180"/>
      </w:pPr>
    </w:lvl>
  </w:abstractNum>
  <w:abstractNum w:abstractNumId="6" w15:restartNumberingAfterBreak="0">
    <w:nsid w:val="0D0058AC"/>
    <w:multiLevelType w:val="hybridMultilevel"/>
    <w:tmpl w:val="02CCB934"/>
    <w:lvl w:ilvl="0" w:tplc="DD7EB8FC">
      <w:start w:val="1"/>
      <w:numFmt w:val="bullet"/>
      <w:lvlText w:val=""/>
      <w:lvlJc w:val="left"/>
      <w:pPr>
        <w:ind w:left="720" w:hanging="360"/>
      </w:pPr>
      <w:rPr>
        <w:rFonts w:ascii="Symbol" w:hAnsi="Symbol" w:hint="default"/>
      </w:rPr>
    </w:lvl>
    <w:lvl w:ilvl="1" w:tplc="51B63C40" w:tentative="1">
      <w:start w:val="1"/>
      <w:numFmt w:val="bullet"/>
      <w:lvlText w:val="o"/>
      <w:lvlJc w:val="left"/>
      <w:pPr>
        <w:ind w:left="1440" w:hanging="360"/>
      </w:pPr>
      <w:rPr>
        <w:rFonts w:ascii="Courier New" w:hAnsi="Courier New" w:cs="Courier New" w:hint="default"/>
      </w:rPr>
    </w:lvl>
    <w:lvl w:ilvl="2" w:tplc="F7B0AFF8" w:tentative="1">
      <w:start w:val="1"/>
      <w:numFmt w:val="bullet"/>
      <w:lvlText w:val=""/>
      <w:lvlJc w:val="left"/>
      <w:pPr>
        <w:ind w:left="2160" w:hanging="360"/>
      </w:pPr>
      <w:rPr>
        <w:rFonts w:ascii="Wingdings" w:hAnsi="Wingdings" w:hint="default"/>
      </w:rPr>
    </w:lvl>
    <w:lvl w:ilvl="3" w:tplc="332A5384" w:tentative="1">
      <w:start w:val="1"/>
      <w:numFmt w:val="bullet"/>
      <w:lvlText w:val=""/>
      <w:lvlJc w:val="left"/>
      <w:pPr>
        <w:ind w:left="2880" w:hanging="360"/>
      </w:pPr>
      <w:rPr>
        <w:rFonts w:ascii="Symbol" w:hAnsi="Symbol" w:hint="default"/>
      </w:rPr>
    </w:lvl>
    <w:lvl w:ilvl="4" w:tplc="6FA801AC" w:tentative="1">
      <w:start w:val="1"/>
      <w:numFmt w:val="bullet"/>
      <w:lvlText w:val="o"/>
      <w:lvlJc w:val="left"/>
      <w:pPr>
        <w:ind w:left="3600" w:hanging="360"/>
      </w:pPr>
      <w:rPr>
        <w:rFonts w:ascii="Courier New" w:hAnsi="Courier New" w:cs="Courier New" w:hint="default"/>
      </w:rPr>
    </w:lvl>
    <w:lvl w:ilvl="5" w:tplc="8A3EDBBC" w:tentative="1">
      <w:start w:val="1"/>
      <w:numFmt w:val="bullet"/>
      <w:lvlText w:val=""/>
      <w:lvlJc w:val="left"/>
      <w:pPr>
        <w:ind w:left="4320" w:hanging="360"/>
      </w:pPr>
      <w:rPr>
        <w:rFonts w:ascii="Wingdings" w:hAnsi="Wingdings" w:hint="default"/>
      </w:rPr>
    </w:lvl>
    <w:lvl w:ilvl="6" w:tplc="7DBAD310" w:tentative="1">
      <w:start w:val="1"/>
      <w:numFmt w:val="bullet"/>
      <w:lvlText w:val=""/>
      <w:lvlJc w:val="left"/>
      <w:pPr>
        <w:ind w:left="5040" w:hanging="360"/>
      </w:pPr>
      <w:rPr>
        <w:rFonts w:ascii="Symbol" w:hAnsi="Symbol" w:hint="default"/>
      </w:rPr>
    </w:lvl>
    <w:lvl w:ilvl="7" w:tplc="908E270C" w:tentative="1">
      <w:start w:val="1"/>
      <w:numFmt w:val="bullet"/>
      <w:lvlText w:val="o"/>
      <w:lvlJc w:val="left"/>
      <w:pPr>
        <w:ind w:left="5760" w:hanging="360"/>
      </w:pPr>
      <w:rPr>
        <w:rFonts w:ascii="Courier New" w:hAnsi="Courier New" w:cs="Courier New" w:hint="default"/>
      </w:rPr>
    </w:lvl>
    <w:lvl w:ilvl="8" w:tplc="69C632E2" w:tentative="1">
      <w:start w:val="1"/>
      <w:numFmt w:val="bullet"/>
      <w:lvlText w:val=""/>
      <w:lvlJc w:val="left"/>
      <w:pPr>
        <w:ind w:left="6480" w:hanging="360"/>
      </w:pPr>
      <w:rPr>
        <w:rFonts w:ascii="Wingdings" w:hAnsi="Wingdings" w:hint="default"/>
      </w:rPr>
    </w:lvl>
  </w:abstractNum>
  <w:abstractNum w:abstractNumId="7" w15:restartNumberingAfterBreak="0">
    <w:nsid w:val="0DAD5F1E"/>
    <w:multiLevelType w:val="hybridMultilevel"/>
    <w:tmpl w:val="4EA450DA"/>
    <w:lvl w:ilvl="0" w:tplc="2AFC4D3E">
      <w:start w:val="1"/>
      <w:numFmt w:val="decimal"/>
      <w:lvlText w:val="%1."/>
      <w:lvlJc w:val="left"/>
      <w:pPr>
        <w:ind w:left="360" w:hanging="360"/>
      </w:pPr>
      <w:rPr>
        <w:rFonts w:hint="default"/>
      </w:rPr>
    </w:lvl>
    <w:lvl w:ilvl="1" w:tplc="A9104272" w:tentative="1">
      <w:start w:val="1"/>
      <w:numFmt w:val="lowerLetter"/>
      <w:lvlText w:val="%2."/>
      <w:lvlJc w:val="left"/>
      <w:pPr>
        <w:ind w:left="1080" w:hanging="360"/>
      </w:pPr>
    </w:lvl>
    <w:lvl w:ilvl="2" w:tplc="8098AE0A" w:tentative="1">
      <w:start w:val="1"/>
      <w:numFmt w:val="lowerRoman"/>
      <w:lvlText w:val="%3."/>
      <w:lvlJc w:val="right"/>
      <w:pPr>
        <w:ind w:left="1800" w:hanging="180"/>
      </w:pPr>
    </w:lvl>
    <w:lvl w:ilvl="3" w:tplc="452062E6" w:tentative="1">
      <w:start w:val="1"/>
      <w:numFmt w:val="decimal"/>
      <w:lvlText w:val="%4."/>
      <w:lvlJc w:val="left"/>
      <w:pPr>
        <w:ind w:left="2520" w:hanging="360"/>
      </w:pPr>
    </w:lvl>
    <w:lvl w:ilvl="4" w:tplc="AEE6606C" w:tentative="1">
      <w:start w:val="1"/>
      <w:numFmt w:val="lowerLetter"/>
      <w:lvlText w:val="%5."/>
      <w:lvlJc w:val="left"/>
      <w:pPr>
        <w:ind w:left="3240" w:hanging="360"/>
      </w:pPr>
    </w:lvl>
    <w:lvl w:ilvl="5" w:tplc="8A9C11B6" w:tentative="1">
      <w:start w:val="1"/>
      <w:numFmt w:val="lowerRoman"/>
      <w:lvlText w:val="%6."/>
      <w:lvlJc w:val="right"/>
      <w:pPr>
        <w:ind w:left="3960" w:hanging="180"/>
      </w:pPr>
    </w:lvl>
    <w:lvl w:ilvl="6" w:tplc="AFDE45F2" w:tentative="1">
      <w:start w:val="1"/>
      <w:numFmt w:val="decimal"/>
      <w:lvlText w:val="%7."/>
      <w:lvlJc w:val="left"/>
      <w:pPr>
        <w:ind w:left="4680" w:hanging="360"/>
      </w:pPr>
    </w:lvl>
    <w:lvl w:ilvl="7" w:tplc="E35CD992" w:tentative="1">
      <w:start w:val="1"/>
      <w:numFmt w:val="lowerLetter"/>
      <w:lvlText w:val="%8."/>
      <w:lvlJc w:val="left"/>
      <w:pPr>
        <w:ind w:left="5400" w:hanging="360"/>
      </w:pPr>
    </w:lvl>
    <w:lvl w:ilvl="8" w:tplc="488EE816" w:tentative="1">
      <w:start w:val="1"/>
      <w:numFmt w:val="lowerRoman"/>
      <w:lvlText w:val="%9."/>
      <w:lvlJc w:val="right"/>
      <w:pPr>
        <w:ind w:left="6120" w:hanging="180"/>
      </w:pPr>
    </w:lvl>
  </w:abstractNum>
  <w:abstractNum w:abstractNumId="8" w15:restartNumberingAfterBreak="0">
    <w:nsid w:val="12991A10"/>
    <w:multiLevelType w:val="hybridMultilevel"/>
    <w:tmpl w:val="5B8C8302"/>
    <w:lvl w:ilvl="0" w:tplc="55C623D8">
      <w:numFmt w:val="bullet"/>
      <w:lvlText w:val="-"/>
      <w:lvlJc w:val="left"/>
      <w:pPr>
        <w:ind w:left="717" w:hanging="360"/>
      </w:pPr>
      <w:rPr>
        <w:rFonts w:ascii="Arial" w:eastAsiaTheme="minorHAnsi" w:hAnsi="Arial" w:cs="Arial" w:hint="default"/>
      </w:rPr>
    </w:lvl>
    <w:lvl w:ilvl="1" w:tplc="74B0EC32" w:tentative="1">
      <w:start w:val="1"/>
      <w:numFmt w:val="bullet"/>
      <w:lvlText w:val="o"/>
      <w:lvlJc w:val="left"/>
      <w:pPr>
        <w:ind w:left="1437" w:hanging="360"/>
      </w:pPr>
      <w:rPr>
        <w:rFonts w:ascii="Courier New" w:hAnsi="Courier New" w:cs="Courier New" w:hint="default"/>
      </w:rPr>
    </w:lvl>
    <w:lvl w:ilvl="2" w:tplc="F2621FF0" w:tentative="1">
      <w:start w:val="1"/>
      <w:numFmt w:val="bullet"/>
      <w:lvlText w:val=""/>
      <w:lvlJc w:val="left"/>
      <w:pPr>
        <w:ind w:left="2157" w:hanging="360"/>
      </w:pPr>
      <w:rPr>
        <w:rFonts w:ascii="Wingdings" w:hAnsi="Wingdings" w:hint="default"/>
      </w:rPr>
    </w:lvl>
    <w:lvl w:ilvl="3" w:tplc="8200CF70" w:tentative="1">
      <w:start w:val="1"/>
      <w:numFmt w:val="bullet"/>
      <w:lvlText w:val=""/>
      <w:lvlJc w:val="left"/>
      <w:pPr>
        <w:ind w:left="2877" w:hanging="360"/>
      </w:pPr>
      <w:rPr>
        <w:rFonts w:ascii="Symbol" w:hAnsi="Symbol" w:hint="default"/>
      </w:rPr>
    </w:lvl>
    <w:lvl w:ilvl="4" w:tplc="88FE1E04" w:tentative="1">
      <w:start w:val="1"/>
      <w:numFmt w:val="bullet"/>
      <w:lvlText w:val="o"/>
      <w:lvlJc w:val="left"/>
      <w:pPr>
        <w:ind w:left="3597" w:hanging="360"/>
      </w:pPr>
      <w:rPr>
        <w:rFonts w:ascii="Courier New" w:hAnsi="Courier New" w:cs="Courier New" w:hint="default"/>
      </w:rPr>
    </w:lvl>
    <w:lvl w:ilvl="5" w:tplc="F24868BC" w:tentative="1">
      <w:start w:val="1"/>
      <w:numFmt w:val="bullet"/>
      <w:lvlText w:val=""/>
      <w:lvlJc w:val="left"/>
      <w:pPr>
        <w:ind w:left="4317" w:hanging="360"/>
      </w:pPr>
      <w:rPr>
        <w:rFonts w:ascii="Wingdings" w:hAnsi="Wingdings" w:hint="default"/>
      </w:rPr>
    </w:lvl>
    <w:lvl w:ilvl="6" w:tplc="58E4A9D0" w:tentative="1">
      <w:start w:val="1"/>
      <w:numFmt w:val="bullet"/>
      <w:lvlText w:val=""/>
      <w:lvlJc w:val="left"/>
      <w:pPr>
        <w:ind w:left="5037" w:hanging="360"/>
      </w:pPr>
      <w:rPr>
        <w:rFonts w:ascii="Symbol" w:hAnsi="Symbol" w:hint="default"/>
      </w:rPr>
    </w:lvl>
    <w:lvl w:ilvl="7" w:tplc="0B566242" w:tentative="1">
      <w:start w:val="1"/>
      <w:numFmt w:val="bullet"/>
      <w:lvlText w:val="o"/>
      <w:lvlJc w:val="left"/>
      <w:pPr>
        <w:ind w:left="5757" w:hanging="360"/>
      </w:pPr>
      <w:rPr>
        <w:rFonts w:ascii="Courier New" w:hAnsi="Courier New" w:cs="Courier New" w:hint="default"/>
      </w:rPr>
    </w:lvl>
    <w:lvl w:ilvl="8" w:tplc="E9DE9D42" w:tentative="1">
      <w:start w:val="1"/>
      <w:numFmt w:val="bullet"/>
      <w:lvlText w:val=""/>
      <w:lvlJc w:val="left"/>
      <w:pPr>
        <w:ind w:left="6477" w:hanging="360"/>
      </w:pPr>
      <w:rPr>
        <w:rFonts w:ascii="Wingdings" w:hAnsi="Wingdings" w:hint="default"/>
      </w:rPr>
    </w:lvl>
  </w:abstractNum>
  <w:abstractNum w:abstractNumId="9" w15:restartNumberingAfterBreak="0">
    <w:nsid w:val="15127DD6"/>
    <w:multiLevelType w:val="hybridMultilevel"/>
    <w:tmpl w:val="4EA450DA"/>
    <w:lvl w:ilvl="0" w:tplc="59687454">
      <w:start w:val="1"/>
      <w:numFmt w:val="decimal"/>
      <w:lvlText w:val="%1."/>
      <w:lvlJc w:val="left"/>
      <w:pPr>
        <w:ind w:left="360" w:hanging="360"/>
      </w:pPr>
      <w:rPr>
        <w:rFonts w:hint="default"/>
      </w:rPr>
    </w:lvl>
    <w:lvl w:ilvl="1" w:tplc="49083282" w:tentative="1">
      <w:start w:val="1"/>
      <w:numFmt w:val="lowerLetter"/>
      <w:lvlText w:val="%2."/>
      <w:lvlJc w:val="left"/>
      <w:pPr>
        <w:ind w:left="1080" w:hanging="360"/>
      </w:pPr>
    </w:lvl>
    <w:lvl w:ilvl="2" w:tplc="138E73BA" w:tentative="1">
      <w:start w:val="1"/>
      <w:numFmt w:val="lowerRoman"/>
      <w:lvlText w:val="%3."/>
      <w:lvlJc w:val="right"/>
      <w:pPr>
        <w:ind w:left="1800" w:hanging="180"/>
      </w:pPr>
    </w:lvl>
    <w:lvl w:ilvl="3" w:tplc="18FCF216" w:tentative="1">
      <w:start w:val="1"/>
      <w:numFmt w:val="decimal"/>
      <w:lvlText w:val="%4."/>
      <w:lvlJc w:val="left"/>
      <w:pPr>
        <w:ind w:left="2520" w:hanging="360"/>
      </w:pPr>
    </w:lvl>
    <w:lvl w:ilvl="4" w:tplc="F0C2EB30" w:tentative="1">
      <w:start w:val="1"/>
      <w:numFmt w:val="lowerLetter"/>
      <w:lvlText w:val="%5."/>
      <w:lvlJc w:val="left"/>
      <w:pPr>
        <w:ind w:left="3240" w:hanging="360"/>
      </w:pPr>
    </w:lvl>
    <w:lvl w:ilvl="5" w:tplc="58F295F2" w:tentative="1">
      <w:start w:val="1"/>
      <w:numFmt w:val="lowerRoman"/>
      <w:lvlText w:val="%6."/>
      <w:lvlJc w:val="right"/>
      <w:pPr>
        <w:ind w:left="3960" w:hanging="180"/>
      </w:pPr>
    </w:lvl>
    <w:lvl w:ilvl="6" w:tplc="CD140560" w:tentative="1">
      <w:start w:val="1"/>
      <w:numFmt w:val="decimal"/>
      <w:lvlText w:val="%7."/>
      <w:lvlJc w:val="left"/>
      <w:pPr>
        <w:ind w:left="4680" w:hanging="360"/>
      </w:pPr>
    </w:lvl>
    <w:lvl w:ilvl="7" w:tplc="983258AE" w:tentative="1">
      <w:start w:val="1"/>
      <w:numFmt w:val="lowerLetter"/>
      <w:lvlText w:val="%8."/>
      <w:lvlJc w:val="left"/>
      <w:pPr>
        <w:ind w:left="5400" w:hanging="360"/>
      </w:pPr>
    </w:lvl>
    <w:lvl w:ilvl="8" w:tplc="92AEB212" w:tentative="1">
      <w:start w:val="1"/>
      <w:numFmt w:val="lowerRoman"/>
      <w:lvlText w:val="%9."/>
      <w:lvlJc w:val="right"/>
      <w:pPr>
        <w:ind w:left="6120" w:hanging="180"/>
      </w:pPr>
    </w:lvl>
  </w:abstractNum>
  <w:abstractNum w:abstractNumId="10" w15:restartNumberingAfterBreak="0">
    <w:nsid w:val="167F3BA9"/>
    <w:multiLevelType w:val="multilevel"/>
    <w:tmpl w:val="FF8E9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8B055A1"/>
    <w:multiLevelType w:val="hybridMultilevel"/>
    <w:tmpl w:val="94FCF0F4"/>
    <w:lvl w:ilvl="0" w:tplc="387699D2">
      <w:start w:val="1"/>
      <w:numFmt w:val="bullet"/>
      <w:lvlText w:val=""/>
      <w:lvlJc w:val="left"/>
      <w:pPr>
        <w:ind w:left="720" w:hanging="360"/>
      </w:pPr>
      <w:rPr>
        <w:rFonts w:ascii="Symbol" w:hAnsi="Symbol" w:hint="default"/>
      </w:rPr>
    </w:lvl>
    <w:lvl w:ilvl="1" w:tplc="98989E2C" w:tentative="1">
      <w:start w:val="1"/>
      <w:numFmt w:val="bullet"/>
      <w:lvlText w:val="o"/>
      <w:lvlJc w:val="left"/>
      <w:pPr>
        <w:ind w:left="1440" w:hanging="360"/>
      </w:pPr>
      <w:rPr>
        <w:rFonts w:ascii="Courier New" w:hAnsi="Courier New" w:cs="Courier New" w:hint="default"/>
      </w:rPr>
    </w:lvl>
    <w:lvl w:ilvl="2" w:tplc="7166B476" w:tentative="1">
      <w:start w:val="1"/>
      <w:numFmt w:val="bullet"/>
      <w:lvlText w:val=""/>
      <w:lvlJc w:val="left"/>
      <w:pPr>
        <w:ind w:left="2160" w:hanging="360"/>
      </w:pPr>
      <w:rPr>
        <w:rFonts w:ascii="Wingdings" w:hAnsi="Wingdings" w:hint="default"/>
      </w:rPr>
    </w:lvl>
    <w:lvl w:ilvl="3" w:tplc="9CF60778" w:tentative="1">
      <w:start w:val="1"/>
      <w:numFmt w:val="bullet"/>
      <w:lvlText w:val=""/>
      <w:lvlJc w:val="left"/>
      <w:pPr>
        <w:ind w:left="2880" w:hanging="360"/>
      </w:pPr>
      <w:rPr>
        <w:rFonts w:ascii="Symbol" w:hAnsi="Symbol" w:hint="default"/>
      </w:rPr>
    </w:lvl>
    <w:lvl w:ilvl="4" w:tplc="E83A8DF8" w:tentative="1">
      <w:start w:val="1"/>
      <w:numFmt w:val="bullet"/>
      <w:lvlText w:val="o"/>
      <w:lvlJc w:val="left"/>
      <w:pPr>
        <w:ind w:left="3600" w:hanging="360"/>
      </w:pPr>
      <w:rPr>
        <w:rFonts w:ascii="Courier New" w:hAnsi="Courier New" w:cs="Courier New" w:hint="default"/>
      </w:rPr>
    </w:lvl>
    <w:lvl w:ilvl="5" w:tplc="D188E3EE" w:tentative="1">
      <w:start w:val="1"/>
      <w:numFmt w:val="bullet"/>
      <w:lvlText w:val=""/>
      <w:lvlJc w:val="left"/>
      <w:pPr>
        <w:ind w:left="4320" w:hanging="360"/>
      </w:pPr>
      <w:rPr>
        <w:rFonts w:ascii="Wingdings" w:hAnsi="Wingdings" w:hint="default"/>
      </w:rPr>
    </w:lvl>
    <w:lvl w:ilvl="6" w:tplc="BC5CCB22" w:tentative="1">
      <w:start w:val="1"/>
      <w:numFmt w:val="bullet"/>
      <w:lvlText w:val=""/>
      <w:lvlJc w:val="left"/>
      <w:pPr>
        <w:ind w:left="5040" w:hanging="360"/>
      </w:pPr>
      <w:rPr>
        <w:rFonts w:ascii="Symbol" w:hAnsi="Symbol" w:hint="default"/>
      </w:rPr>
    </w:lvl>
    <w:lvl w:ilvl="7" w:tplc="8FEE482E" w:tentative="1">
      <w:start w:val="1"/>
      <w:numFmt w:val="bullet"/>
      <w:lvlText w:val="o"/>
      <w:lvlJc w:val="left"/>
      <w:pPr>
        <w:ind w:left="5760" w:hanging="360"/>
      </w:pPr>
      <w:rPr>
        <w:rFonts w:ascii="Courier New" w:hAnsi="Courier New" w:cs="Courier New" w:hint="default"/>
      </w:rPr>
    </w:lvl>
    <w:lvl w:ilvl="8" w:tplc="90CEABFE" w:tentative="1">
      <w:start w:val="1"/>
      <w:numFmt w:val="bullet"/>
      <w:lvlText w:val=""/>
      <w:lvlJc w:val="left"/>
      <w:pPr>
        <w:ind w:left="6480" w:hanging="360"/>
      </w:pPr>
      <w:rPr>
        <w:rFonts w:ascii="Wingdings" w:hAnsi="Wingdings" w:hint="default"/>
      </w:rPr>
    </w:lvl>
  </w:abstractNum>
  <w:abstractNum w:abstractNumId="12" w15:restartNumberingAfterBreak="0">
    <w:nsid w:val="18EF32B3"/>
    <w:multiLevelType w:val="hybridMultilevel"/>
    <w:tmpl w:val="C8DC4EDC"/>
    <w:lvl w:ilvl="0" w:tplc="E572E868">
      <w:start w:val="1"/>
      <w:numFmt w:val="decimal"/>
      <w:lvlText w:val="%1."/>
      <w:lvlJc w:val="left"/>
      <w:pPr>
        <w:ind w:left="720" w:hanging="360"/>
      </w:pPr>
      <w:rPr>
        <w:rFonts w:hint="default"/>
      </w:rPr>
    </w:lvl>
    <w:lvl w:ilvl="1" w:tplc="7AFEFF6C" w:tentative="1">
      <w:start w:val="1"/>
      <w:numFmt w:val="lowerLetter"/>
      <w:lvlText w:val="%2."/>
      <w:lvlJc w:val="left"/>
      <w:pPr>
        <w:ind w:left="1440" w:hanging="360"/>
      </w:pPr>
    </w:lvl>
    <w:lvl w:ilvl="2" w:tplc="96EEC084" w:tentative="1">
      <w:start w:val="1"/>
      <w:numFmt w:val="lowerRoman"/>
      <w:lvlText w:val="%3."/>
      <w:lvlJc w:val="right"/>
      <w:pPr>
        <w:ind w:left="2160" w:hanging="180"/>
      </w:pPr>
    </w:lvl>
    <w:lvl w:ilvl="3" w:tplc="0476A5A8" w:tentative="1">
      <w:start w:val="1"/>
      <w:numFmt w:val="decimal"/>
      <w:lvlText w:val="%4."/>
      <w:lvlJc w:val="left"/>
      <w:pPr>
        <w:ind w:left="2880" w:hanging="360"/>
      </w:pPr>
    </w:lvl>
    <w:lvl w:ilvl="4" w:tplc="BB263114" w:tentative="1">
      <w:start w:val="1"/>
      <w:numFmt w:val="lowerLetter"/>
      <w:lvlText w:val="%5."/>
      <w:lvlJc w:val="left"/>
      <w:pPr>
        <w:ind w:left="3600" w:hanging="360"/>
      </w:pPr>
    </w:lvl>
    <w:lvl w:ilvl="5" w:tplc="2E7A7260" w:tentative="1">
      <w:start w:val="1"/>
      <w:numFmt w:val="lowerRoman"/>
      <w:lvlText w:val="%6."/>
      <w:lvlJc w:val="right"/>
      <w:pPr>
        <w:ind w:left="4320" w:hanging="180"/>
      </w:pPr>
    </w:lvl>
    <w:lvl w:ilvl="6" w:tplc="4FA86C0E" w:tentative="1">
      <w:start w:val="1"/>
      <w:numFmt w:val="decimal"/>
      <w:lvlText w:val="%7."/>
      <w:lvlJc w:val="left"/>
      <w:pPr>
        <w:ind w:left="5040" w:hanging="360"/>
      </w:pPr>
    </w:lvl>
    <w:lvl w:ilvl="7" w:tplc="B44C62B6" w:tentative="1">
      <w:start w:val="1"/>
      <w:numFmt w:val="lowerLetter"/>
      <w:lvlText w:val="%8."/>
      <w:lvlJc w:val="left"/>
      <w:pPr>
        <w:ind w:left="5760" w:hanging="360"/>
      </w:pPr>
    </w:lvl>
    <w:lvl w:ilvl="8" w:tplc="352A189A" w:tentative="1">
      <w:start w:val="1"/>
      <w:numFmt w:val="lowerRoman"/>
      <w:lvlText w:val="%9."/>
      <w:lvlJc w:val="right"/>
      <w:pPr>
        <w:ind w:left="6480" w:hanging="180"/>
      </w:pPr>
    </w:lvl>
  </w:abstractNum>
  <w:abstractNum w:abstractNumId="13" w15:restartNumberingAfterBreak="0">
    <w:nsid w:val="23EA7378"/>
    <w:multiLevelType w:val="hybridMultilevel"/>
    <w:tmpl w:val="052E28BE"/>
    <w:lvl w:ilvl="0" w:tplc="C298B62C">
      <w:start w:val="1"/>
      <w:numFmt w:val="bullet"/>
      <w:lvlText w:val=""/>
      <w:lvlJc w:val="left"/>
      <w:pPr>
        <w:ind w:left="720" w:hanging="360"/>
      </w:pPr>
      <w:rPr>
        <w:rFonts w:ascii="Symbol" w:hAnsi="Symbol" w:hint="default"/>
        <w:color w:val="auto"/>
        <w:sz w:val="22"/>
        <w:szCs w:val="22"/>
      </w:rPr>
    </w:lvl>
    <w:lvl w:ilvl="1" w:tplc="58067830">
      <w:start w:val="1"/>
      <w:numFmt w:val="bullet"/>
      <w:lvlText w:val="o"/>
      <w:lvlJc w:val="left"/>
      <w:pPr>
        <w:ind w:left="1440" w:hanging="360"/>
      </w:pPr>
      <w:rPr>
        <w:rFonts w:ascii="Courier New" w:hAnsi="Courier New" w:cs="Courier New" w:hint="default"/>
      </w:rPr>
    </w:lvl>
    <w:lvl w:ilvl="2" w:tplc="6A1AD24A" w:tentative="1">
      <w:start w:val="1"/>
      <w:numFmt w:val="bullet"/>
      <w:lvlText w:val=""/>
      <w:lvlJc w:val="left"/>
      <w:pPr>
        <w:ind w:left="2160" w:hanging="360"/>
      </w:pPr>
      <w:rPr>
        <w:rFonts w:ascii="Wingdings" w:hAnsi="Wingdings" w:hint="default"/>
      </w:rPr>
    </w:lvl>
    <w:lvl w:ilvl="3" w:tplc="E1CCD0CE" w:tentative="1">
      <w:start w:val="1"/>
      <w:numFmt w:val="bullet"/>
      <w:lvlText w:val=""/>
      <w:lvlJc w:val="left"/>
      <w:pPr>
        <w:ind w:left="2880" w:hanging="360"/>
      </w:pPr>
      <w:rPr>
        <w:rFonts w:ascii="Symbol" w:hAnsi="Symbol" w:hint="default"/>
      </w:rPr>
    </w:lvl>
    <w:lvl w:ilvl="4" w:tplc="23FCFF3C" w:tentative="1">
      <w:start w:val="1"/>
      <w:numFmt w:val="bullet"/>
      <w:lvlText w:val="o"/>
      <w:lvlJc w:val="left"/>
      <w:pPr>
        <w:ind w:left="3600" w:hanging="360"/>
      </w:pPr>
      <w:rPr>
        <w:rFonts w:ascii="Courier New" w:hAnsi="Courier New" w:cs="Courier New" w:hint="default"/>
      </w:rPr>
    </w:lvl>
    <w:lvl w:ilvl="5" w:tplc="33A82C70" w:tentative="1">
      <w:start w:val="1"/>
      <w:numFmt w:val="bullet"/>
      <w:lvlText w:val=""/>
      <w:lvlJc w:val="left"/>
      <w:pPr>
        <w:ind w:left="4320" w:hanging="360"/>
      </w:pPr>
      <w:rPr>
        <w:rFonts w:ascii="Wingdings" w:hAnsi="Wingdings" w:hint="default"/>
      </w:rPr>
    </w:lvl>
    <w:lvl w:ilvl="6" w:tplc="2B0E2818" w:tentative="1">
      <w:start w:val="1"/>
      <w:numFmt w:val="bullet"/>
      <w:lvlText w:val=""/>
      <w:lvlJc w:val="left"/>
      <w:pPr>
        <w:ind w:left="5040" w:hanging="360"/>
      </w:pPr>
      <w:rPr>
        <w:rFonts w:ascii="Symbol" w:hAnsi="Symbol" w:hint="default"/>
      </w:rPr>
    </w:lvl>
    <w:lvl w:ilvl="7" w:tplc="7C1CD012" w:tentative="1">
      <w:start w:val="1"/>
      <w:numFmt w:val="bullet"/>
      <w:lvlText w:val="o"/>
      <w:lvlJc w:val="left"/>
      <w:pPr>
        <w:ind w:left="5760" w:hanging="360"/>
      </w:pPr>
      <w:rPr>
        <w:rFonts w:ascii="Courier New" w:hAnsi="Courier New" w:cs="Courier New" w:hint="default"/>
      </w:rPr>
    </w:lvl>
    <w:lvl w:ilvl="8" w:tplc="EB7CB6DE" w:tentative="1">
      <w:start w:val="1"/>
      <w:numFmt w:val="bullet"/>
      <w:lvlText w:val=""/>
      <w:lvlJc w:val="left"/>
      <w:pPr>
        <w:ind w:left="6480" w:hanging="360"/>
      </w:pPr>
      <w:rPr>
        <w:rFonts w:ascii="Wingdings" w:hAnsi="Wingdings" w:hint="default"/>
      </w:rPr>
    </w:lvl>
  </w:abstractNum>
  <w:abstractNum w:abstractNumId="14" w15:restartNumberingAfterBreak="0">
    <w:nsid w:val="25351DED"/>
    <w:multiLevelType w:val="hybridMultilevel"/>
    <w:tmpl w:val="E4FAE284"/>
    <w:lvl w:ilvl="0" w:tplc="4FEC8EFA">
      <w:start w:val="1"/>
      <w:numFmt w:val="lowerLetter"/>
      <w:lvlText w:val="%1."/>
      <w:lvlJc w:val="left"/>
      <w:pPr>
        <w:ind w:left="720" w:hanging="360"/>
      </w:pPr>
      <w:rPr>
        <w:rFonts w:hint="default"/>
      </w:rPr>
    </w:lvl>
    <w:lvl w:ilvl="1" w:tplc="8DDA80D2" w:tentative="1">
      <w:start w:val="1"/>
      <w:numFmt w:val="lowerLetter"/>
      <w:lvlText w:val="%2."/>
      <w:lvlJc w:val="left"/>
      <w:pPr>
        <w:ind w:left="1440" w:hanging="360"/>
      </w:pPr>
    </w:lvl>
    <w:lvl w:ilvl="2" w:tplc="87684046" w:tentative="1">
      <w:start w:val="1"/>
      <w:numFmt w:val="lowerRoman"/>
      <w:lvlText w:val="%3."/>
      <w:lvlJc w:val="right"/>
      <w:pPr>
        <w:ind w:left="2160" w:hanging="180"/>
      </w:pPr>
    </w:lvl>
    <w:lvl w:ilvl="3" w:tplc="36C2409E" w:tentative="1">
      <w:start w:val="1"/>
      <w:numFmt w:val="decimal"/>
      <w:lvlText w:val="%4."/>
      <w:lvlJc w:val="left"/>
      <w:pPr>
        <w:ind w:left="2880" w:hanging="360"/>
      </w:pPr>
    </w:lvl>
    <w:lvl w:ilvl="4" w:tplc="5EC63C76" w:tentative="1">
      <w:start w:val="1"/>
      <w:numFmt w:val="lowerLetter"/>
      <w:lvlText w:val="%5."/>
      <w:lvlJc w:val="left"/>
      <w:pPr>
        <w:ind w:left="3600" w:hanging="360"/>
      </w:pPr>
    </w:lvl>
    <w:lvl w:ilvl="5" w:tplc="D21AAF6A" w:tentative="1">
      <w:start w:val="1"/>
      <w:numFmt w:val="lowerRoman"/>
      <w:lvlText w:val="%6."/>
      <w:lvlJc w:val="right"/>
      <w:pPr>
        <w:ind w:left="4320" w:hanging="180"/>
      </w:pPr>
    </w:lvl>
    <w:lvl w:ilvl="6" w:tplc="EF1CC604" w:tentative="1">
      <w:start w:val="1"/>
      <w:numFmt w:val="decimal"/>
      <w:lvlText w:val="%7."/>
      <w:lvlJc w:val="left"/>
      <w:pPr>
        <w:ind w:left="5040" w:hanging="360"/>
      </w:pPr>
    </w:lvl>
    <w:lvl w:ilvl="7" w:tplc="31F283EE" w:tentative="1">
      <w:start w:val="1"/>
      <w:numFmt w:val="lowerLetter"/>
      <w:lvlText w:val="%8."/>
      <w:lvlJc w:val="left"/>
      <w:pPr>
        <w:ind w:left="5760" w:hanging="360"/>
      </w:pPr>
    </w:lvl>
    <w:lvl w:ilvl="8" w:tplc="A6B024A6" w:tentative="1">
      <w:start w:val="1"/>
      <w:numFmt w:val="lowerRoman"/>
      <w:lvlText w:val="%9."/>
      <w:lvlJc w:val="right"/>
      <w:pPr>
        <w:ind w:left="6480" w:hanging="180"/>
      </w:pPr>
    </w:lvl>
  </w:abstractNum>
  <w:abstractNum w:abstractNumId="15" w15:restartNumberingAfterBreak="0">
    <w:nsid w:val="29F379AB"/>
    <w:multiLevelType w:val="hybridMultilevel"/>
    <w:tmpl w:val="B7500822"/>
    <w:lvl w:ilvl="0" w:tplc="F3884994">
      <w:start w:val="1"/>
      <w:numFmt w:val="decimal"/>
      <w:lvlText w:val="%1."/>
      <w:lvlJc w:val="left"/>
      <w:pPr>
        <w:ind w:left="778" w:hanging="360"/>
      </w:pPr>
    </w:lvl>
    <w:lvl w:ilvl="1" w:tplc="FF224F22" w:tentative="1">
      <w:start w:val="1"/>
      <w:numFmt w:val="lowerLetter"/>
      <w:lvlText w:val="%2."/>
      <w:lvlJc w:val="left"/>
      <w:pPr>
        <w:ind w:left="1498" w:hanging="360"/>
      </w:pPr>
    </w:lvl>
    <w:lvl w:ilvl="2" w:tplc="2194B5B4" w:tentative="1">
      <w:start w:val="1"/>
      <w:numFmt w:val="lowerRoman"/>
      <w:lvlText w:val="%3."/>
      <w:lvlJc w:val="right"/>
      <w:pPr>
        <w:ind w:left="2218" w:hanging="180"/>
      </w:pPr>
    </w:lvl>
    <w:lvl w:ilvl="3" w:tplc="366E7CAA" w:tentative="1">
      <w:start w:val="1"/>
      <w:numFmt w:val="decimal"/>
      <w:lvlText w:val="%4."/>
      <w:lvlJc w:val="left"/>
      <w:pPr>
        <w:ind w:left="2938" w:hanging="360"/>
      </w:pPr>
    </w:lvl>
    <w:lvl w:ilvl="4" w:tplc="F558D92C" w:tentative="1">
      <w:start w:val="1"/>
      <w:numFmt w:val="lowerLetter"/>
      <w:lvlText w:val="%5."/>
      <w:lvlJc w:val="left"/>
      <w:pPr>
        <w:ind w:left="3658" w:hanging="360"/>
      </w:pPr>
    </w:lvl>
    <w:lvl w:ilvl="5" w:tplc="FD08A2D2" w:tentative="1">
      <w:start w:val="1"/>
      <w:numFmt w:val="lowerRoman"/>
      <w:lvlText w:val="%6."/>
      <w:lvlJc w:val="right"/>
      <w:pPr>
        <w:ind w:left="4378" w:hanging="180"/>
      </w:pPr>
    </w:lvl>
    <w:lvl w:ilvl="6" w:tplc="CE483D76" w:tentative="1">
      <w:start w:val="1"/>
      <w:numFmt w:val="decimal"/>
      <w:lvlText w:val="%7."/>
      <w:lvlJc w:val="left"/>
      <w:pPr>
        <w:ind w:left="5098" w:hanging="360"/>
      </w:pPr>
    </w:lvl>
    <w:lvl w:ilvl="7" w:tplc="5D888AB0" w:tentative="1">
      <w:start w:val="1"/>
      <w:numFmt w:val="lowerLetter"/>
      <w:lvlText w:val="%8."/>
      <w:lvlJc w:val="left"/>
      <w:pPr>
        <w:ind w:left="5818" w:hanging="360"/>
      </w:pPr>
    </w:lvl>
    <w:lvl w:ilvl="8" w:tplc="21BA3616" w:tentative="1">
      <w:start w:val="1"/>
      <w:numFmt w:val="lowerRoman"/>
      <w:lvlText w:val="%9."/>
      <w:lvlJc w:val="right"/>
      <w:pPr>
        <w:ind w:left="6538" w:hanging="180"/>
      </w:pPr>
    </w:lvl>
  </w:abstractNum>
  <w:abstractNum w:abstractNumId="16" w15:restartNumberingAfterBreak="0">
    <w:nsid w:val="2BE3582F"/>
    <w:multiLevelType w:val="hybridMultilevel"/>
    <w:tmpl w:val="7D1E5890"/>
    <w:lvl w:ilvl="0" w:tplc="520AC1A0">
      <w:start w:val="1"/>
      <w:numFmt w:val="lowerRoman"/>
      <w:lvlText w:val="%1."/>
      <w:lvlJc w:val="right"/>
      <w:pPr>
        <w:ind w:left="720" w:hanging="360"/>
      </w:pPr>
    </w:lvl>
    <w:lvl w:ilvl="1" w:tplc="87648150" w:tentative="1">
      <w:start w:val="1"/>
      <w:numFmt w:val="lowerLetter"/>
      <w:lvlText w:val="%2."/>
      <w:lvlJc w:val="left"/>
      <w:pPr>
        <w:ind w:left="1440" w:hanging="360"/>
      </w:pPr>
    </w:lvl>
    <w:lvl w:ilvl="2" w:tplc="4D96CACA" w:tentative="1">
      <w:start w:val="1"/>
      <w:numFmt w:val="lowerRoman"/>
      <w:lvlText w:val="%3."/>
      <w:lvlJc w:val="right"/>
      <w:pPr>
        <w:ind w:left="2160" w:hanging="180"/>
      </w:pPr>
    </w:lvl>
    <w:lvl w:ilvl="3" w:tplc="578644C8" w:tentative="1">
      <w:start w:val="1"/>
      <w:numFmt w:val="decimal"/>
      <w:lvlText w:val="%4."/>
      <w:lvlJc w:val="left"/>
      <w:pPr>
        <w:ind w:left="2880" w:hanging="360"/>
      </w:pPr>
    </w:lvl>
    <w:lvl w:ilvl="4" w:tplc="2BDC05D2" w:tentative="1">
      <w:start w:val="1"/>
      <w:numFmt w:val="lowerLetter"/>
      <w:lvlText w:val="%5."/>
      <w:lvlJc w:val="left"/>
      <w:pPr>
        <w:ind w:left="3600" w:hanging="360"/>
      </w:pPr>
    </w:lvl>
    <w:lvl w:ilvl="5" w:tplc="8E804090" w:tentative="1">
      <w:start w:val="1"/>
      <w:numFmt w:val="lowerRoman"/>
      <w:lvlText w:val="%6."/>
      <w:lvlJc w:val="right"/>
      <w:pPr>
        <w:ind w:left="4320" w:hanging="180"/>
      </w:pPr>
    </w:lvl>
    <w:lvl w:ilvl="6" w:tplc="41327C04" w:tentative="1">
      <w:start w:val="1"/>
      <w:numFmt w:val="decimal"/>
      <w:lvlText w:val="%7."/>
      <w:lvlJc w:val="left"/>
      <w:pPr>
        <w:ind w:left="5040" w:hanging="360"/>
      </w:pPr>
    </w:lvl>
    <w:lvl w:ilvl="7" w:tplc="2FB6A804" w:tentative="1">
      <w:start w:val="1"/>
      <w:numFmt w:val="lowerLetter"/>
      <w:lvlText w:val="%8."/>
      <w:lvlJc w:val="left"/>
      <w:pPr>
        <w:ind w:left="5760" w:hanging="360"/>
      </w:pPr>
    </w:lvl>
    <w:lvl w:ilvl="8" w:tplc="4B462846" w:tentative="1">
      <w:start w:val="1"/>
      <w:numFmt w:val="lowerRoman"/>
      <w:lvlText w:val="%9."/>
      <w:lvlJc w:val="right"/>
      <w:pPr>
        <w:ind w:left="6480" w:hanging="180"/>
      </w:pPr>
    </w:lvl>
  </w:abstractNum>
  <w:abstractNum w:abstractNumId="17" w15:restartNumberingAfterBreak="0">
    <w:nsid w:val="2E471255"/>
    <w:multiLevelType w:val="hybridMultilevel"/>
    <w:tmpl w:val="EE4C637E"/>
    <w:lvl w:ilvl="0" w:tplc="78F0338C">
      <w:start w:val="1"/>
      <w:numFmt w:val="bullet"/>
      <w:lvlText w:val=""/>
      <w:lvlJc w:val="left"/>
      <w:pPr>
        <w:ind w:left="720" w:hanging="360"/>
      </w:pPr>
      <w:rPr>
        <w:rFonts w:ascii="Symbol" w:hAnsi="Symbol" w:hint="default"/>
      </w:rPr>
    </w:lvl>
    <w:lvl w:ilvl="1" w:tplc="D4901AF0" w:tentative="1">
      <w:start w:val="1"/>
      <w:numFmt w:val="bullet"/>
      <w:lvlText w:val="o"/>
      <w:lvlJc w:val="left"/>
      <w:pPr>
        <w:ind w:left="1440" w:hanging="360"/>
      </w:pPr>
      <w:rPr>
        <w:rFonts w:ascii="Courier New" w:hAnsi="Courier New" w:cs="Courier New" w:hint="default"/>
      </w:rPr>
    </w:lvl>
    <w:lvl w:ilvl="2" w:tplc="D0F6F97C" w:tentative="1">
      <w:start w:val="1"/>
      <w:numFmt w:val="bullet"/>
      <w:lvlText w:val=""/>
      <w:lvlJc w:val="left"/>
      <w:pPr>
        <w:ind w:left="2160" w:hanging="360"/>
      </w:pPr>
      <w:rPr>
        <w:rFonts w:ascii="Wingdings" w:hAnsi="Wingdings" w:hint="default"/>
      </w:rPr>
    </w:lvl>
    <w:lvl w:ilvl="3" w:tplc="9A424F62" w:tentative="1">
      <w:start w:val="1"/>
      <w:numFmt w:val="bullet"/>
      <w:lvlText w:val=""/>
      <w:lvlJc w:val="left"/>
      <w:pPr>
        <w:ind w:left="2880" w:hanging="360"/>
      </w:pPr>
      <w:rPr>
        <w:rFonts w:ascii="Symbol" w:hAnsi="Symbol" w:hint="default"/>
      </w:rPr>
    </w:lvl>
    <w:lvl w:ilvl="4" w:tplc="C64CDEF8" w:tentative="1">
      <w:start w:val="1"/>
      <w:numFmt w:val="bullet"/>
      <w:lvlText w:val="o"/>
      <w:lvlJc w:val="left"/>
      <w:pPr>
        <w:ind w:left="3600" w:hanging="360"/>
      </w:pPr>
      <w:rPr>
        <w:rFonts w:ascii="Courier New" w:hAnsi="Courier New" w:cs="Courier New" w:hint="default"/>
      </w:rPr>
    </w:lvl>
    <w:lvl w:ilvl="5" w:tplc="6F00F1B2" w:tentative="1">
      <w:start w:val="1"/>
      <w:numFmt w:val="bullet"/>
      <w:lvlText w:val=""/>
      <w:lvlJc w:val="left"/>
      <w:pPr>
        <w:ind w:left="4320" w:hanging="360"/>
      </w:pPr>
      <w:rPr>
        <w:rFonts w:ascii="Wingdings" w:hAnsi="Wingdings" w:hint="default"/>
      </w:rPr>
    </w:lvl>
    <w:lvl w:ilvl="6" w:tplc="DBC228C2" w:tentative="1">
      <w:start w:val="1"/>
      <w:numFmt w:val="bullet"/>
      <w:lvlText w:val=""/>
      <w:lvlJc w:val="left"/>
      <w:pPr>
        <w:ind w:left="5040" w:hanging="360"/>
      </w:pPr>
      <w:rPr>
        <w:rFonts w:ascii="Symbol" w:hAnsi="Symbol" w:hint="default"/>
      </w:rPr>
    </w:lvl>
    <w:lvl w:ilvl="7" w:tplc="F552CB3E" w:tentative="1">
      <w:start w:val="1"/>
      <w:numFmt w:val="bullet"/>
      <w:lvlText w:val="o"/>
      <w:lvlJc w:val="left"/>
      <w:pPr>
        <w:ind w:left="5760" w:hanging="360"/>
      </w:pPr>
      <w:rPr>
        <w:rFonts w:ascii="Courier New" w:hAnsi="Courier New" w:cs="Courier New" w:hint="default"/>
      </w:rPr>
    </w:lvl>
    <w:lvl w:ilvl="8" w:tplc="92CC4AA6" w:tentative="1">
      <w:start w:val="1"/>
      <w:numFmt w:val="bullet"/>
      <w:lvlText w:val=""/>
      <w:lvlJc w:val="left"/>
      <w:pPr>
        <w:ind w:left="6480" w:hanging="360"/>
      </w:pPr>
      <w:rPr>
        <w:rFonts w:ascii="Wingdings" w:hAnsi="Wingdings" w:hint="default"/>
      </w:rPr>
    </w:lvl>
  </w:abstractNum>
  <w:abstractNum w:abstractNumId="18" w15:restartNumberingAfterBreak="0">
    <w:nsid w:val="2F201D3D"/>
    <w:multiLevelType w:val="hybridMultilevel"/>
    <w:tmpl w:val="D0C4ADC0"/>
    <w:lvl w:ilvl="0" w:tplc="EE0E2088">
      <w:start w:val="1"/>
      <w:numFmt w:val="decimal"/>
      <w:lvlText w:val="%1."/>
      <w:lvlJc w:val="left"/>
      <w:pPr>
        <w:ind w:left="720" w:hanging="360"/>
      </w:pPr>
      <w:rPr>
        <w:rFonts w:hint="default"/>
      </w:rPr>
    </w:lvl>
    <w:lvl w:ilvl="1" w:tplc="882C9C92" w:tentative="1">
      <w:start w:val="1"/>
      <w:numFmt w:val="lowerLetter"/>
      <w:lvlText w:val="%2."/>
      <w:lvlJc w:val="left"/>
      <w:pPr>
        <w:ind w:left="1440" w:hanging="360"/>
      </w:pPr>
    </w:lvl>
    <w:lvl w:ilvl="2" w:tplc="2EFCBF64" w:tentative="1">
      <w:start w:val="1"/>
      <w:numFmt w:val="lowerRoman"/>
      <w:lvlText w:val="%3."/>
      <w:lvlJc w:val="right"/>
      <w:pPr>
        <w:ind w:left="2160" w:hanging="180"/>
      </w:pPr>
    </w:lvl>
    <w:lvl w:ilvl="3" w:tplc="FE78FD82" w:tentative="1">
      <w:start w:val="1"/>
      <w:numFmt w:val="decimal"/>
      <w:lvlText w:val="%4."/>
      <w:lvlJc w:val="left"/>
      <w:pPr>
        <w:ind w:left="2880" w:hanging="360"/>
      </w:pPr>
    </w:lvl>
    <w:lvl w:ilvl="4" w:tplc="EE605BB0" w:tentative="1">
      <w:start w:val="1"/>
      <w:numFmt w:val="lowerLetter"/>
      <w:lvlText w:val="%5."/>
      <w:lvlJc w:val="left"/>
      <w:pPr>
        <w:ind w:left="3600" w:hanging="360"/>
      </w:pPr>
    </w:lvl>
    <w:lvl w:ilvl="5" w:tplc="D55A8532" w:tentative="1">
      <w:start w:val="1"/>
      <w:numFmt w:val="lowerRoman"/>
      <w:lvlText w:val="%6."/>
      <w:lvlJc w:val="right"/>
      <w:pPr>
        <w:ind w:left="4320" w:hanging="180"/>
      </w:pPr>
    </w:lvl>
    <w:lvl w:ilvl="6" w:tplc="78DC0496" w:tentative="1">
      <w:start w:val="1"/>
      <w:numFmt w:val="decimal"/>
      <w:lvlText w:val="%7."/>
      <w:lvlJc w:val="left"/>
      <w:pPr>
        <w:ind w:left="5040" w:hanging="360"/>
      </w:pPr>
    </w:lvl>
    <w:lvl w:ilvl="7" w:tplc="2E78340A" w:tentative="1">
      <w:start w:val="1"/>
      <w:numFmt w:val="lowerLetter"/>
      <w:lvlText w:val="%8."/>
      <w:lvlJc w:val="left"/>
      <w:pPr>
        <w:ind w:left="5760" w:hanging="360"/>
      </w:pPr>
    </w:lvl>
    <w:lvl w:ilvl="8" w:tplc="D24C3A54" w:tentative="1">
      <w:start w:val="1"/>
      <w:numFmt w:val="lowerRoman"/>
      <w:lvlText w:val="%9."/>
      <w:lvlJc w:val="right"/>
      <w:pPr>
        <w:ind w:left="6480" w:hanging="180"/>
      </w:pPr>
    </w:lvl>
  </w:abstractNum>
  <w:abstractNum w:abstractNumId="19" w15:restartNumberingAfterBreak="0">
    <w:nsid w:val="2FFA4658"/>
    <w:multiLevelType w:val="hybridMultilevel"/>
    <w:tmpl w:val="CEAC26FC"/>
    <w:lvl w:ilvl="0" w:tplc="091E1292">
      <w:start w:val="1"/>
      <w:numFmt w:val="bullet"/>
      <w:lvlText w:val=""/>
      <w:lvlJc w:val="left"/>
      <w:pPr>
        <w:ind w:left="720" w:hanging="360"/>
      </w:pPr>
      <w:rPr>
        <w:rFonts w:ascii="Symbol" w:hAnsi="Symbol" w:hint="default"/>
      </w:rPr>
    </w:lvl>
    <w:lvl w:ilvl="1" w:tplc="F04E72A0" w:tentative="1">
      <w:start w:val="1"/>
      <w:numFmt w:val="bullet"/>
      <w:lvlText w:val="o"/>
      <w:lvlJc w:val="left"/>
      <w:pPr>
        <w:ind w:left="1440" w:hanging="360"/>
      </w:pPr>
      <w:rPr>
        <w:rFonts w:ascii="Courier New" w:hAnsi="Courier New" w:cs="Courier New" w:hint="default"/>
      </w:rPr>
    </w:lvl>
    <w:lvl w:ilvl="2" w:tplc="D5F22008" w:tentative="1">
      <w:start w:val="1"/>
      <w:numFmt w:val="bullet"/>
      <w:lvlText w:val=""/>
      <w:lvlJc w:val="left"/>
      <w:pPr>
        <w:ind w:left="2160" w:hanging="360"/>
      </w:pPr>
      <w:rPr>
        <w:rFonts w:ascii="Wingdings" w:hAnsi="Wingdings" w:hint="default"/>
      </w:rPr>
    </w:lvl>
    <w:lvl w:ilvl="3" w:tplc="59B842C8" w:tentative="1">
      <w:start w:val="1"/>
      <w:numFmt w:val="bullet"/>
      <w:lvlText w:val=""/>
      <w:lvlJc w:val="left"/>
      <w:pPr>
        <w:ind w:left="2880" w:hanging="360"/>
      </w:pPr>
      <w:rPr>
        <w:rFonts w:ascii="Symbol" w:hAnsi="Symbol" w:hint="default"/>
      </w:rPr>
    </w:lvl>
    <w:lvl w:ilvl="4" w:tplc="5126B5AA" w:tentative="1">
      <w:start w:val="1"/>
      <w:numFmt w:val="bullet"/>
      <w:lvlText w:val="o"/>
      <w:lvlJc w:val="left"/>
      <w:pPr>
        <w:ind w:left="3600" w:hanging="360"/>
      </w:pPr>
      <w:rPr>
        <w:rFonts w:ascii="Courier New" w:hAnsi="Courier New" w:cs="Courier New" w:hint="default"/>
      </w:rPr>
    </w:lvl>
    <w:lvl w:ilvl="5" w:tplc="AD7E4AC6" w:tentative="1">
      <w:start w:val="1"/>
      <w:numFmt w:val="bullet"/>
      <w:lvlText w:val=""/>
      <w:lvlJc w:val="left"/>
      <w:pPr>
        <w:ind w:left="4320" w:hanging="360"/>
      </w:pPr>
      <w:rPr>
        <w:rFonts w:ascii="Wingdings" w:hAnsi="Wingdings" w:hint="default"/>
      </w:rPr>
    </w:lvl>
    <w:lvl w:ilvl="6" w:tplc="F530E394" w:tentative="1">
      <w:start w:val="1"/>
      <w:numFmt w:val="bullet"/>
      <w:lvlText w:val=""/>
      <w:lvlJc w:val="left"/>
      <w:pPr>
        <w:ind w:left="5040" w:hanging="360"/>
      </w:pPr>
      <w:rPr>
        <w:rFonts w:ascii="Symbol" w:hAnsi="Symbol" w:hint="default"/>
      </w:rPr>
    </w:lvl>
    <w:lvl w:ilvl="7" w:tplc="31BEBC0C" w:tentative="1">
      <w:start w:val="1"/>
      <w:numFmt w:val="bullet"/>
      <w:lvlText w:val="o"/>
      <w:lvlJc w:val="left"/>
      <w:pPr>
        <w:ind w:left="5760" w:hanging="360"/>
      </w:pPr>
      <w:rPr>
        <w:rFonts w:ascii="Courier New" w:hAnsi="Courier New" w:cs="Courier New" w:hint="default"/>
      </w:rPr>
    </w:lvl>
    <w:lvl w:ilvl="8" w:tplc="A3660B30" w:tentative="1">
      <w:start w:val="1"/>
      <w:numFmt w:val="bullet"/>
      <w:lvlText w:val=""/>
      <w:lvlJc w:val="left"/>
      <w:pPr>
        <w:ind w:left="6480" w:hanging="360"/>
      </w:pPr>
      <w:rPr>
        <w:rFonts w:ascii="Wingdings" w:hAnsi="Wingdings" w:hint="default"/>
      </w:rPr>
    </w:lvl>
  </w:abstractNum>
  <w:abstractNum w:abstractNumId="20" w15:restartNumberingAfterBreak="0">
    <w:nsid w:val="30C4155C"/>
    <w:multiLevelType w:val="hybridMultilevel"/>
    <w:tmpl w:val="1E1459BE"/>
    <w:lvl w:ilvl="0" w:tplc="A404CC50">
      <w:start w:val="1"/>
      <w:numFmt w:val="upperLetter"/>
      <w:lvlText w:val="%1."/>
      <w:lvlJc w:val="left"/>
      <w:pPr>
        <w:ind w:left="720" w:hanging="360"/>
      </w:pPr>
      <w:rPr>
        <w:rFonts w:hint="default"/>
      </w:rPr>
    </w:lvl>
    <w:lvl w:ilvl="1" w:tplc="D37CD330" w:tentative="1">
      <w:start w:val="1"/>
      <w:numFmt w:val="lowerLetter"/>
      <w:lvlText w:val="%2."/>
      <w:lvlJc w:val="left"/>
      <w:pPr>
        <w:ind w:left="1440" w:hanging="360"/>
      </w:pPr>
    </w:lvl>
    <w:lvl w:ilvl="2" w:tplc="77CE9584" w:tentative="1">
      <w:start w:val="1"/>
      <w:numFmt w:val="lowerRoman"/>
      <w:lvlText w:val="%3."/>
      <w:lvlJc w:val="right"/>
      <w:pPr>
        <w:ind w:left="2160" w:hanging="180"/>
      </w:pPr>
    </w:lvl>
    <w:lvl w:ilvl="3" w:tplc="612ADDEA" w:tentative="1">
      <w:start w:val="1"/>
      <w:numFmt w:val="decimal"/>
      <w:lvlText w:val="%4."/>
      <w:lvlJc w:val="left"/>
      <w:pPr>
        <w:ind w:left="2880" w:hanging="360"/>
      </w:pPr>
    </w:lvl>
    <w:lvl w:ilvl="4" w:tplc="E8C2E2EE" w:tentative="1">
      <w:start w:val="1"/>
      <w:numFmt w:val="lowerLetter"/>
      <w:lvlText w:val="%5."/>
      <w:lvlJc w:val="left"/>
      <w:pPr>
        <w:ind w:left="3600" w:hanging="360"/>
      </w:pPr>
    </w:lvl>
    <w:lvl w:ilvl="5" w:tplc="5BB6E81E" w:tentative="1">
      <w:start w:val="1"/>
      <w:numFmt w:val="lowerRoman"/>
      <w:lvlText w:val="%6."/>
      <w:lvlJc w:val="right"/>
      <w:pPr>
        <w:ind w:left="4320" w:hanging="180"/>
      </w:pPr>
    </w:lvl>
    <w:lvl w:ilvl="6" w:tplc="84E60132" w:tentative="1">
      <w:start w:val="1"/>
      <w:numFmt w:val="decimal"/>
      <w:lvlText w:val="%7."/>
      <w:lvlJc w:val="left"/>
      <w:pPr>
        <w:ind w:left="5040" w:hanging="360"/>
      </w:pPr>
    </w:lvl>
    <w:lvl w:ilvl="7" w:tplc="565C7FA2" w:tentative="1">
      <w:start w:val="1"/>
      <w:numFmt w:val="lowerLetter"/>
      <w:lvlText w:val="%8."/>
      <w:lvlJc w:val="left"/>
      <w:pPr>
        <w:ind w:left="5760" w:hanging="360"/>
      </w:pPr>
    </w:lvl>
    <w:lvl w:ilvl="8" w:tplc="F05A40E8" w:tentative="1">
      <w:start w:val="1"/>
      <w:numFmt w:val="lowerRoman"/>
      <w:lvlText w:val="%9."/>
      <w:lvlJc w:val="right"/>
      <w:pPr>
        <w:ind w:left="6480" w:hanging="180"/>
      </w:pPr>
    </w:lvl>
  </w:abstractNum>
  <w:abstractNum w:abstractNumId="21" w15:restartNumberingAfterBreak="0">
    <w:nsid w:val="32C0227F"/>
    <w:multiLevelType w:val="hybridMultilevel"/>
    <w:tmpl w:val="5A9EDD3E"/>
    <w:lvl w:ilvl="0" w:tplc="8640D0C6">
      <w:start w:val="1"/>
      <w:numFmt w:val="bullet"/>
      <w:lvlText w:val=""/>
      <w:lvlJc w:val="left"/>
      <w:pPr>
        <w:ind w:left="720" w:hanging="360"/>
      </w:pPr>
      <w:rPr>
        <w:rFonts w:ascii="Symbol" w:hAnsi="Symbol" w:hint="default"/>
      </w:rPr>
    </w:lvl>
    <w:lvl w:ilvl="1" w:tplc="F2987266" w:tentative="1">
      <w:start w:val="1"/>
      <w:numFmt w:val="bullet"/>
      <w:lvlText w:val="o"/>
      <w:lvlJc w:val="left"/>
      <w:pPr>
        <w:ind w:left="1440" w:hanging="360"/>
      </w:pPr>
      <w:rPr>
        <w:rFonts w:ascii="Courier New" w:hAnsi="Courier New" w:cs="Courier New" w:hint="default"/>
      </w:rPr>
    </w:lvl>
    <w:lvl w:ilvl="2" w:tplc="2318D3C0" w:tentative="1">
      <w:start w:val="1"/>
      <w:numFmt w:val="bullet"/>
      <w:lvlText w:val=""/>
      <w:lvlJc w:val="left"/>
      <w:pPr>
        <w:ind w:left="2160" w:hanging="360"/>
      </w:pPr>
      <w:rPr>
        <w:rFonts w:ascii="Wingdings" w:hAnsi="Wingdings" w:hint="default"/>
      </w:rPr>
    </w:lvl>
    <w:lvl w:ilvl="3" w:tplc="E63E5518" w:tentative="1">
      <w:start w:val="1"/>
      <w:numFmt w:val="bullet"/>
      <w:lvlText w:val=""/>
      <w:lvlJc w:val="left"/>
      <w:pPr>
        <w:ind w:left="2880" w:hanging="360"/>
      </w:pPr>
      <w:rPr>
        <w:rFonts w:ascii="Symbol" w:hAnsi="Symbol" w:hint="default"/>
      </w:rPr>
    </w:lvl>
    <w:lvl w:ilvl="4" w:tplc="CA0EF7C0" w:tentative="1">
      <w:start w:val="1"/>
      <w:numFmt w:val="bullet"/>
      <w:lvlText w:val="o"/>
      <w:lvlJc w:val="left"/>
      <w:pPr>
        <w:ind w:left="3600" w:hanging="360"/>
      </w:pPr>
      <w:rPr>
        <w:rFonts w:ascii="Courier New" w:hAnsi="Courier New" w:cs="Courier New" w:hint="default"/>
      </w:rPr>
    </w:lvl>
    <w:lvl w:ilvl="5" w:tplc="3424B728" w:tentative="1">
      <w:start w:val="1"/>
      <w:numFmt w:val="bullet"/>
      <w:lvlText w:val=""/>
      <w:lvlJc w:val="left"/>
      <w:pPr>
        <w:ind w:left="4320" w:hanging="360"/>
      </w:pPr>
      <w:rPr>
        <w:rFonts w:ascii="Wingdings" w:hAnsi="Wingdings" w:hint="default"/>
      </w:rPr>
    </w:lvl>
    <w:lvl w:ilvl="6" w:tplc="EE4EB83A" w:tentative="1">
      <w:start w:val="1"/>
      <w:numFmt w:val="bullet"/>
      <w:lvlText w:val=""/>
      <w:lvlJc w:val="left"/>
      <w:pPr>
        <w:ind w:left="5040" w:hanging="360"/>
      </w:pPr>
      <w:rPr>
        <w:rFonts w:ascii="Symbol" w:hAnsi="Symbol" w:hint="default"/>
      </w:rPr>
    </w:lvl>
    <w:lvl w:ilvl="7" w:tplc="0B02B69E" w:tentative="1">
      <w:start w:val="1"/>
      <w:numFmt w:val="bullet"/>
      <w:lvlText w:val="o"/>
      <w:lvlJc w:val="left"/>
      <w:pPr>
        <w:ind w:left="5760" w:hanging="360"/>
      </w:pPr>
      <w:rPr>
        <w:rFonts w:ascii="Courier New" w:hAnsi="Courier New" w:cs="Courier New" w:hint="default"/>
      </w:rPr>
    </w:lvl>
    <w:lvl w:ilvl="8" w:tplc="5CB27F8E" w:tentative="1">
      <w:start w:val="1"/>
      <w:numFmt w:val="bullet"/>
      <w:lvlText w:val=""/>
      <w:lvlJc w:val="left"/>
      <w:pPr>
        <w:ind w:left="6480" w:hanging="360"/>
      </w:pPr>
      <w:rPr>
        <w:rFonts w:ascii="Wingdings" w:hAnsi="Wingdings" w:hint="default"/>
      </w:rPr>
    </w:lvl>
  </w:abstractNum>
  <w:abstractNum w:abstractNumId="22" w15:restartNumberingAfterBreak="0">
    <w:nsid w:val="34E857A8"/>
    <w:multiLevelType w:val="hybridMultilevel"/>
    <w:tmpl w:val="3CAABC90"/>
    <w:lvl w:ilvl="0" w:tplc="CE94B86E">
      <w:start w:val="1"/>
      <w:numFmt w:val="bullet"/>
      <w:lvlText w:val=""/>
      <w:lvlJc w:val="left"/>
      <w:pPr>
        <w:ind w:left="1080" w:hanging="360"/>
      </w:pPr>
      <w:rPr>
        <w:rFonts w:ascii="Symbol" w:hAnsi="Symbol" w:hint="default"/>
      </w:rPr>
    </w:lvl>
    <w:lvl w:ilvl="1" w:tplc="04FEC1EA" w:tentative="1">
      <w:start w:val="1"/>
      <w:numFmt w:val="bullet"/>
      <w:lvlText w:val="o"/>
      <w:lvlJc w:val="left"/>
      <w:pPr>
        <w:ind w:left="1800" w:hanging="360"/>
      </w:pPr>
      <w:rPr>
        <w:rFonts w:ascii="Courier New" w:hAnsi="Courier New" w:cs="Courier New" w:hint="default"/>
      </w:rPr>
    </w:lvl>
    <w:lvl w:ilvl="2" w:tplc="D0087D4E" w:tentative="1">
      <w:start w:val="1"/>
      <w:numFmt w:val="bullet"/>
      <w:lvlText w:val=""/>
      <w:lvlJc w:val="left"/>
      <w:pPr>
        <w:ind w:left="2520" w:hanging="360"/>
      </w:pPr>
      <w:rPr>
        <w:rFonts w:ascii="Wingdings" w:hAnsi="Wingdings" w:hint="default"/>
      </w:rPr>
    </w:lvl>
    <w:lvl w:ilvl="3" w:tplc="A2146F30" w:tentative="1">
      <w:start w:val="1"/>
      <w:numFmt w:val="bullet"/>
      <w:lvlText w:val=""/>
      <w:lvlJc w:val="left"/>
      <w:pPr>
        <w:ind w:left="3240" w:hanging="360"/>
      </w:pPr>
      <w:rPr>
        <w:rFonts w:ascii="Symbol" w:hAnsi="Symbol" w:hint="default"/>
      </w:rPr>
    </w:lvl>
    <w:lvl w:ilvl="4" w:tplc="078CF92C" w:tentative="1">
      <w:start w:val="1"/>
      <w:numFmt w:val="bullet"/>
      <w:lvlText w:val="o"/>
      <w:lvlJc w:val="left"/>
      <w:pPr>
        <w:ind w:left="3960" w:hanging="360"/>
      </w:pPr>
      <w:rPr>
        <w:rFonts w:ascii="Courier New" w:hAnsi="Courier New" w:cs="Courier New" w:hint="default"/>
      </w:rPr>
    </w:lvl>
    <w:lvl w:ilvl="5" w:tplc="8DE28744" w:tentative="1">
      <w:start w:val="1"/>
      <w:numFmt w:val="bullet"/>
      <w:lvlText w:val=""/>
      <w:lvlJc w:val="left"/>
      <w:pPr>
        <w:ind w:left="4680" w:hanging="360"/>
      </w:pPr>
      <w:rPr>
        <w:rFonts w:ascii="Wingdings" w:hAnsi="Wingdings" w:hint="default"/>
      </w:rPr>
    </w:lvl>
    <w:lvl w:ilvl="6" w:tplc="D1EE3560" w:tentative="1">
      <w:start w:val="1"/>
      <w:numFmt w:val="bullet"/>
      <w:lvlText w:val=""/>
      <w:lvlJc w:val="left"/>
      <w:pPr>
        <w:ind w:left="5400" w:hanging="360"/>
      </w:pPr>
      <w:rPr>
        <w:rFonts w:ascii="Symbol" w:hAnsi="Symbol" w:hint="default"/>
      </w:rPr>
    </w:lvl>
    <w:lvl w:ilvl="7" w:tplc="13FC097A" w:tentative="1">
      <w:start w:val="1"/>
      <w:numFmt w:val="bullet"/>
      <w:lvlText w:val="o"/>
      <w:lvlJc w:val="left"/>
      <w:pPr>
        <w:ind w:left="6120" w:hanging="360"/>
      </w:pPr>
      <w:rPr>
        <w:rFonts w:ascii="Courier New" w:hAnsi="Courier New" w:cs="Courier New" w:hint="default"/>
      </w:rPr>
    </w:lvl>
    <w:lvl w:ilvl="8" w:tplc="C792D2C0" w:tentative="1">
      <w:start w:val="1"/>
      <w:numFmt w:val="bullet"/>
      <w:lvlText w:val=""/>
      <w:lvlJc w:val="left"/>
      <w:pPr>
        <w:ind w:left="6840" w:hanging="360"/>
      </w:pPr>
      <w:rPr>
        <w:rFonts w:ascii="Wingdings" w:hAnsi="Wingdings" w:hint="default"/>
      </w:rPr>
    </w:lvl>
  </w:abstractNum>
  <w:abstractNum w:abstractNumId="23" w15:restartNumberingAfterBreak="0">
    <w:nsid w:val="383E62DE"/>
    <w:multiLevelType w:val="hybridMultilevel"/>
    <w:tmpl w:val="13201882"/>
    <w:lvl w:ilvl="0" w:tplc="BFE0893C">
      <w:start w:val="1"/>
      <w:numFmt w:val="bullet"/>
      <w:lvlText w:val=""/>
      <w:lvlJc w:val="left"/>
      <w:pPr>
        <w:ind w:left="720" w:hanging="360"/>
      </w:pPr>
      <w:rPr>
        <w:rFonts w:ascii="Symbol" w:hAnsi="Symbol" w:hint="default"/>
        <w:color w:val="auto"/>
        <w:sz w:val="22"/>
        <w:szCs w:val="22"/>
      </w:rPr>
    </w:lvl>
    <w:lvl w:ilvl="1" w:tplc="69660C7A" w:tentative="1">
      <w:start w:val="1"/>
      <w:numFmt w:val="bullet"/>
      <w:lvlText w:val="o"/>
      <w:lvlJc w:val="left"/>
      <w:pPr>
        <w:ind w:left="1440" w:hanging="360"/>
      </w:pPr>
      <w:rPr>
        <w:rFonts w:ascii="Courier New" w:hAnsi="Courier New" w:cs="Courier New" w:hint="default"/>
      </w:rPr>
    </w:lvl>
    <w:lvl w:ilvl="2" w:tplc="220A2F4A" w:tentative="1">
      <w:start w:val="1"/>
      <w:numFmt w:val="bullet"/>
      <w:lvlText w:val=""/>
      <w:lvlJc w:val="left"/>
      <w:pPr>
        <w:ind w:left="2160" w:hanging="360"/>
      </w:pPr>
      <w:rPr>
        <w:rFonts w:ascii="Wingdings" w:hAnsi="Wingdings" w:hint="default"/>
      </w:rPr>
    </w:lvl>
    <w:lvl w:ilvl="3" w:tplc="82CE94B4" w:tentative="1">
      <w:start w:val="1"/>
      <w:numFmt w:val="bullet"/>
      <w:lvlText w:val=""/>
      <w:lvlJc w:val="left"/>
      <w:pPr>
        <w:ind w:left="2880" w:hanging="360"/>
      </w:pPr>
      <w:rPr>
        <w:rFonts w:ascii="Symbol" w:hAnsi="Symbol" w:hint="default"/>
      </w:rPr>
    </w:lvl>
    <w:lvl w:ilvl="4" w:tplc="2F82D778" w:tentative="1">
      <w:start w:val="1"/>
      <w:numFmt w:val="bullet"/>
      <w:lvlText w:val="o"/>
      <w:lvlJc w:val="left"/>
      <w:pPr>
        <w:ind w:left="3600" w:hanging="360"/>
      </w:pPr>
      <w:rPr>
        <w:rFonts w:ascii="Courier New" w:hAnsi="Courier New" w:cs="Courier New" w:hint="default"/>
      </w:rPr>
    </w:lvl>
    <w:lvl w:ilvl="5" w:tplc="B3322DD6" w:tentative="1">
      <w:start w:val="1"/>
      <w:numFmt w:val="bullet"/>
      <w:lvlText w:val=""/>
      <w:lvlJc w:val="left"/>
      <w:pPr>
        <w:ind w:left="4320" w:hanging="360"/>
      </w:pPr>
      <w:rPr>
        <w:rFonts w:ascii="Wingdings" w:hAnsi="Wingdings" w:hint="default"/>
      </w:rPr>
    </w:lvl>
    <w:lvl w:ilvl="6" w:tplc="EBCEF6BE" w:tentative="1">
      <w:start w:val="1"/>
      <w:numFmt w:val="bullet"/>
      <w:lvlText w:val=""/>
      <w:lvlJc w:val="left"/>
      <w:pPr>
        <w:ind w:left="5040" w:hanging="360"/>
      </w:pPr>
      <w:rPr>
        <w:rFonts w:ascii="Symbol" w:hAnsi="Symbol" w:hint="default"/>
      </w:rPr>
    </w:lvl>
    <w:lvl w:ilvl="7" w:tplc="9C980CC0" w:tentative="1">
      <w:start w:val="1"/>
      <w:numFmt w:val="bullet"/>
      <w:lvlText w:val="o"/>
      <w:lvlJc w:val="left"/>
      <w:pPr>
        <w:ind w:left="5760" w:hanging="360"/>
      </w:pPr>
      <w:rPr>
        <w:rFonts w:ascii="Courier New" w:hAnsi="Courier New" w:cs="Courier New" w:hint="default"/>
      </w:rPr>
    </w:lvl>
    <w:lvl w:ilvl="8" w:tplc="A09ADBE0" w:tentative="1">
      <w:start w:val="1"/>
      <w:numFmt w:val="bullet"/>
      <w:lvlText w:val=""/>
      <w:lvlJc w:val="left"/>
      <w:pPr>
        <w:ind w:left="6480" w:hanging="360"/>
      </w:pPr>
      <w:rPr>
        <w:rFonts w:ascii="Wingdings" w:hAnsi="Wingdings" w:hint="default"/>
      </w:rPr>
    </w:lvl>
  </w:abstractNum>
  <w:abstractNum w:abstractNumId="24" w15:restartNumberingAfterBreak="0">
    <w:nsid w:val="3CF66400"/>
    <w:multiLevelType w:val="hybridMultilevel"/>
    <w:tmpl w:val="4EA450DA"/>
    <w:lvl w:ilvl="0" w:tplc="7494ACF2">
      <w:start w:val="1"/>
      <w:numFmt w:val="decimal"/>
      <w:lvlText w:val="%1."/>
      <w:lvlJc w:val="left"/>
      <w:pPr>
        <w:ind w:left="360" w:hanging="360"/>
      </w:pPr>
      <w:rPr>
        <w:rFonts w:hint="default"/>
      </w:rPr>
    </w:lvl>
    <w:lvl w:ilvl="1" w:tplc="6EC4F0C6" w:tentative="1">
      <w:start w:val="1"/>
      <w:numFmt w:val="lowerLetter"/>
      <w:lvlText w:val="%2."/>
      <w:lvlJc w:val="left"/>
      <w:pPr>
        <w:ind w:left="1080" w:hanging="360"/>
      </w:pPr>
    </w:lvl>
    <w:lvl w:ilvl="2" w:tplc="5C92A656" w:tentative="1">
      <w:start w:val="1"/>
      <w:numFmt w:val="lowerRoman"/>
      <w:lvlText w:val="%3."/>
      <w:lvlJc w:val="right"/>
      <w:pPr>
        <w:ind w:left="1800" w:hanging="180"/>
      </w:pPr>
    </w:lvl>
    <w:lvl w:ilvl="3" w:tplc="D87A3FFC" w:tentative="1">
      <w:start w:val="1"/>
      <w:numFmt w:val="decimal"/>
      <w:lvlText w:val="%4."/>
      <w:lvlJc w:val="left"/>
      <w:pPr>
        <w:ind w:left="2520" w:hanging="360"/>
      </w:pPr>
    </w:lvl>
    <w:lvl w:ilvl="4" w:tplc="2522D372" w:tentative="1">
      <w:start w:val="1"/>
      <w:numFmt w:val="lowerLetter"/>
      <w:lvlText w:val="%5."/>
      <w:lvlJc w:val="left"/>
      <w:pPr>
        <w:ind w:left="3240" w:hanging="360"/>
      </w:pPr>
    </w:lvl>
    <w:lvl w:ilvl="5" w:tplc="4916648E" w:tentative="1">
      <w:start w:val="1"/>
      <w:numFmt w:val="lowerRoman"/>
      <w:lvlText w:val="%6."/>
      <w:lvlJc w:val="right"/>
      <w:pPr>
        <w:ind w:left="3960" w:hanging="180"/>
      </w:pPr>
    </w:lvl>
    <w:lvl w:ilvl="6" w:tplc="3210EB56" w:tentative="1">
      <w:start w:val="1"/>
      <w:numFmt w:val="decimal"/>
      <w:lvlText w:val="%7."/>
      <w:lvlJc w:val="left"/>
      <w:pPr>
        <w:ind w:left="4680" w:hanging="360"/>
      </w:pPr>
    </w:lvl>
    <w:lvl w:ilvl="7" w:tplc="D0025F68" w:tentative="1">
      <w:start w:val="1"/>
      <w:numFmt w:val="lowerLetter"/>
      <w:lvlText w:val="%8."/>
      <w:lvlJc w:val="left"/>
      <w:pPr>
        <w:ind w:left="5400" w:hanging="360"/>
      </w:pPr>
    </w:lvl>
    <w:lvl w:ilvl="8" w:tplc="7502544E" w:tentative="1">
      <w:start w:val="1"/>
      <w:numFmt w:val="lowerRoman"/>
      <w:lvlText w:val="%9."/>
      <w:lvlJc w:val="right"/>
      <w:pPr>
        <w:ind w:left="6120" w:hanging="180"/>
      </w:pPr>
    </w:lvl>
  </w:abstractNum>
  <w:abstractNum w:abstractNumId="25" w15:restartNumberingAfterBreak="0">
    <w:nsid w:val="3E7B339E"/>
    <w:multiLevelType w:val="hybridMultilevel"/>
    <w:tmpl w:val="699CF5A4"/>
    <w:lvl w:ilvl="0" w:tplc="026E8626">
      <w:start w:val="1"/>
      <w:numFmt w:val="lowerLetter"/>
      <w:lvlText w:val="%1."/>
      <w:lvlJc w:val="left"/>
      <w:pPr>
        <w:ind w:left="720" w:hanging="360"/>
      </w:pPr>
      <w:rPr>
        <w:b w:val="0"/>
      </w:rPr>
    </w:lvl>
    <w:lvl w:ilvl="1" w:tplc="0750E1B4" w:tentative="1">
      <w:start w:val="1"/>
      <w:numFmt w:val="lowerLetter"/>
      <w:lvlText w:val="%2."/>
      <w:lvlJc w:val="left"/>
      <w:pPr>
        <w:ind w:left="1440" w:hanging="360"/>
      </w:pPr>
    </w:lvl>
    <w:lvl w:ilvl="2" w:tplc="5A9698F2" w:tentative="1">
      <w:start w:val="1"/>
      <w:numFmt w:val="lowerRoman"/>
      <w:lvlText w:val="%3."/>
      <w:lvlJc w:val="right"/>
      <w:pPr>
        <w:ind w:left="2160" w:hanging="180"/>
      </w:pPr>
    </w:lvl>
    <w:lvl w:ilvl="3" w:tplc="F82AE8C8" w:tentative="1">
      <w:start w:val="1"/>
      <w:numFmt w:val="decimal"/>
      <w:lvlText w:val="%4."/>
      <w:lvlJc w:val="left"/>
      <w:pPr>
        <w:ind w:left="2880" w:hanging="360"/>
      </w:pPr>
    </w:lvl>
    <w:lvl w:ilvl="4" w:tplc="E9002D8E" w:tentative="1">
      <w:start w:val="1"/>
      <w:numFmt w:val="lowerLetter"/>
      <w:lvlText w:val="%5."/>
      <w:lvlJc w:val="left"/>
      <w:pPr>
        <w:ind w:left="3600" w:hanging="360"/>
      </w:pPr>
    </w:lvl>
    <w:lvl w:ilvl="5" w:tplc="FF40C098" w:tentative="1">
      <w:start w:val="1"/>
      <w:numFmt w:val="lowerRoman"/>
      <w:lvlText w:val="%6."/>
      <w:lvlJc w:val="right"/>
      <w:pPr>
        <w:ind w:left="4320" w:hanging="180"/>
      </w:pPr>
    </w:lvl>
    <w:lvl w:ilvl="6" w:tplc="2BCA6B74" w:tentative="1">
      <w:start w:val="1"/>
      <w:numFmt w:val="decimal"/>
      <w:lvlText w:val="%7."/>
      <w:lvlJc w:val="left"/>
      <w:pPr>
        <w:ind w:left="5040" w:hanging="360"/>
      </w:pPr>
    </w:lvl>
    <w:lvl w:ilvl="7" w:tplc="AE4AE57C" w:tentative="1">
      <w:start w:val="1"/>
      <w:numFmt w:val="lowerLetter"/>
      <w:lvlText w:val="%8."/>
      <w:lvlJc w:val="left"/>
      <w:pPr>
        <w:ind w:left="5760" w:hanging="360"/>
      </w:pPr>
    </w:lvl>
    <w:lvl w:ilvl="8" w:tplc="5EA68338" w:tentative="1">
      <w:start w:val="1"/>
      <w:numFmt w:val="lowerRoman"/>
      <w:lvlText w:val="%9."/>
      <w:lvlJc w:val="right"/>
      <w:pPr>
        <w:ind w:left="6480" w:hanging="180"/>
      </w:pPr>
    </w:lvl>
  </w:abstractNum>
  <w:abstractNum w:abstractNumId="26" w15:restartNumberingAfterBreak="0">
    <w:nsid w:val="40C9181C"/>
    <w:multiLevelType w:val="hybridMultilevel"/>
    <w:tmpl w:val="3086DBDA"/>
    <w:lvl w:ilvl="0" w:tplc="48648732">
      <w:start w:val="1"/>
      <w:numFmt w:val="bullet"/>
      <w:lvlText w:val=""/>
      <w:lvlJc w:val="left"/>
      <w:pPr>
        <w:ind w:left="720" w:hanging="360"/>
      </w:pPr>
      <w:rPr>
        <w:rFonts w:ascii="Symbol" w:hAnsi="Symbol" w:hint="default"/>
      </w:rPr>
    </w:lvl>
    <w:lvl w:ilvl="1" w:tplc="1BB6648A" w:tentative="1">
      <w:start w:val="1"/>
      <w:numFmt w:val="bullet"/>
      <w:lvlText w:val="o"/>
      <w:lvlJc w:val="left"/>
      <w:pPr>
        <w:ind w:left="1440" w:hanging="360"/>
      </w:pPr>
      <w:rPr>
        <w:rFonts w:ascii="Courier New" w:hAnsi="Courier New" w:cs="Courier New" w:hint="default"/>
      </w:rPr>
    </w:lvl>
    <w:lvl w:ilvl="2" w:tplc="6F22E890" w:tentative="1">
      <w:start w:val="1"/>
      <w:numFmt w:val="bullet"/>
      <w:lvlText w:val=""/>
      <w:lvlJc w:val="left"/>
      <w:pPr>
        <w:ind w:left="2160" w:hanging="360"/>
      </w:pPr>
      <w:rPr>
        <w:rFonts w:ascii="Wingdings" w:hAnsi="Wingdings" w:hint="default"/>
      </w:rPr>
    </w:lvl>
    <w:lvl w:ilvl="3" w:tplc="8AC8A8A6" w:tentative="1">
      <w:start w:val="1"/>
      <w:numFmt w:val="bullet"/>
      <w:lvlText w:val=""/>
      <w:lvlJc w:val="left"/>
      <w:pPr>
        <w:ind w:left="2880" w:hanging="360"/>
      </w:pPr>
      <w:rPr>
        <w:rFonts w:ascii="Symbol" w:hAnsi="Symbol" w:hint="default"/>
      </w:rPr>
    </w:lvl>
    <w:lvl w:ilvl="4" w:tplc="72DAAC68" w:tentative="1">
      <w:start w:val="1"/>
      <w:numFmt w:val="bullet"/>
      <w:lvlText w:val="o"/>
      <w:lvlJc w:val="left"/>
      <w:pPr>
        <w:ind w:left="3600" w:hanging="360"/>
      </w:pPr>
      <w:rPr>
        <w:rFonts w:ascii="Courier New" w:hAnsi="Courier New" w:cs="Courier New" w:hint="default"/>
      </w:rPr>
    </w:lvl>
    <w:lvl w:ilvl="5" w:tplc="82F2FA00" w:tentative="1">
      <w:start w:val="1"/>
      <w:numFmt w:val="bullet"/>
      <w:lvlText w:val=""/>
      <w:lvlJc w:val="left"/>
      <w:pPr>
        <w:ind w:left="4320" w:hanging="360"/>
      </w:pPr>
      <w:rPr>
        <w:rFonts w:ascii="Wingdings" w:hAnsi="Wingdings" w:hint="default"/>
      </w:rPr>
    </w:lvl>
    <w:lvl w:ilvl="6" w:tplc="99003586" w:tentative="1">
      <w:start w:val="1"/>
      <w:numFmt w:val="bullet"/>
      <w:lvlText w:val=""/>
      <w:lvlJc w:val="left"/>
      <w:pPr>
        <w:ind w:left="5040" w:hanging="360"/>
      </w:pPr>
      <w:rPr>
        <w:rFonts w:ascii="Symbol" w:hAnsi="Symbol" w:hint="default"/>
      </w:rPr>
    </w:lvl>
    <w:lvl w:ilvl="7" w:tplc="A3801420" w:tentative="1">
      <w:start w:val="1"/>
      <w:numFmt w:val="bullet"/>
      <w:lvlText w:val="o"/>
      <w:lvlJc w:val="left"/>
      <w:pPr>
        <w:ind w:left="5760" w:hanging="360"/>
      </w:pPr>
      <w:rPr>
        <w:rFonts w:ascii="Courier New" w:hAnsi="Courier New" w:cs="Courier New" w:hint="default"/>
      </w:rPr>
    </w:lvl>
    <w:lvl w:ilvl="8" w:tplc="64C8BB1A" w:tentative="1">
      <w:start w:val="1"/>
      <w:numFmt w:val="bullet"/>
      <w:lvlText w:val=""/>
      <w:lvlJc w:val="left"/>
      <w:pPr>
        <w:ind w:left="6480" w:hanging="360"/>
      </w:pPr>
      <w:rPr>
        <w:rFonts w:ascii="Wingdings" w:hAnsi="Wingdings" w:hint="default"/>
      </w:rPr>
    </w:lvl>
  </w:abstractNum>
  <w:abstractNum w:abstractNumId="27" w15:restartNumberingAfterBreak="0">
    <w:nsid w:val="41C722D2"/>
    <w:multiLevelType w:val="hybridMultilevel"/>
    <w:tmpl w:val="024A1AF2"/>
    <w:lvl w:ilvl="0" w:tplc="06C2A692">
      <w:start w:val="1"/>
      <w:numFmt w:val="lowerRoman"/>
      <w:lvlText w:val="%1."/>
      <w:lvlJc w:val="right"/>
      <w:pPr>
        <w:ind w:left="720" w:hanging="360"/>
      </w:pPr>
    </w:lvl>
    <w:lvl w:ilvl="1" w:tplc="AD760698" w:tentative="1">
      <w:start w:val="1"/>
      <w:numFmt w:val="lowerLetter"/>
      <w:lvlText w:val="%2."/>
      <w:lvlJc w:val="left"/>
      <w:pPr>
        <w:ind w:left="1440" w:hanging="360"/>
      </w:pPr>
    </w:lvl>
    <w:lvl w:ilvl="2" w:tplc="69E02DEE" w:tentative="1">
      <w:start w:val="1"/>
      <w:numFmt w:val="lowerRoman"/>
      <w:lvlText w:val="%3."/>
      <w:lvlJc w:val="right"/>
      <w:pPr>
        <w:ind w:left="2160" w:hanging="180"/>
      </w:pPr>
    </w:lvl>
    <w:lvl w:ilvl="3" w:tplc="4A82EE0E" w:tentative="1">
      <w:start w:val="1"/>
      <w:numFmt w:val="decimal"/>
      <w:lvlText w:val="%4."/>
      <w:lvlJc w:val="left"/>
      <w:pPr>
        <w:ind w:left="2880" w:hanging="360"/>
      </w:pPr>
    </w:lvl>
    <w:lvl w:ilvl="4" w:tplc="2FAC2B1C" w:tentative="1">
      <w:start w:val="1"/>
      <w:numFmt w:val="lowerLetter"/>
      <w:lvlText w:val="%5."/>
      <w:lvlJc w:val="left"/>
      <w:pPr>
        <w:ind w:left="3600" w:hanging="360"/>
      </w:pPr>
    </w:lvl>
    <w:lvl w:ilvl="5" w:tplc="4E72F462" w:tentative="1">
      <w:start w:val="1"/>
      <w:numFmt w:val="lowerRoman"/>
      <w:lvlText w:val="%6."/>
      <w:lvlJc w:val="right"/>
      <w:pPr>
        <w:ind w:left="4320" w:hanging="180"/>
      </w:pPr>
    </w:lvl>
    <w:lvl w:ilvl="6" w:tplc="EDEABE2C" w:tentative="1">
      <w:start w:val="1"/>
      <w:numFmt w:val="decimal"/>
      <w:lvlText w:val="%7."/>
      <w:lvlJc w:val="left"/>
      <w:pPr>
        <w:ind w:left="5040" w:hanging="360"/>
      </w:pPr>
    </w:lvl>
    <w:lvl w:ilvl="7" w:tplc="36523E16" w:tentative="1">
      <w:start w:val="1"/>
      <w:numFmt w:val="lowerLetter"/>
      <w:lvlText w:val="%8."/>
      <w:lvlJc w:val="left"/>
      <w:pPr>
        <w:ind w:left="5760" w:hanging="360"/>
      </w:pPr>
    </w:lvl>
    <w:lvl w:ilvl="8" w:tplc="3F981328" w:tentative="1">
      <w:start w:val="1"/>
      <w:numFmt w:val="lowerRoman"/>
      <w:lvlText w:val="%9."/>
      <w:lvlJc w:val="right"/>
      <w:pPr>
        <w:ind w:left="6480" w:hanging="180"/>
      </w:pPr>
    </w:lvl>
  </w:abstractNum>
  <w:abstractNum w:abstractNumId="28" w15:restartNumberingAfterBreak="0">
    <w:nsid w:val="4244628F"/>
    <w:multiLevelType w:val="hybridMultilevel"/>
    <w:tmpl w:val="E81AAE18"/>
    <w:lvl w:ilvl="0" w:tplc="5FB65CD0">
      <w:start w:val="1"/>
      <w:numFmt w:val="bullet"/>
      <w:lvlText w:val=""/>
      <w:lvlJc w:val="left"/>
      <w:pPr>
        <w:ind w:left="720" w:hanging="360"/>
      </w:pPr>
      <w:rPr>
        <w:rFonts w:ascii="Symbol" w:hAnsi="Symbol" w:hint="default"/>
        <w:b/>
      </w:rPr>
    </w:lvl>
    <w:lvl w:ilvl="1" w:tplc="EA647AD4" w:tentative="1">
      <w:start w:val="1"/>
      <w:numFmt w:val="lowerLetter"/>
      <w:lvlText w:val="%2."/>
      <w:lvlJc w:val="left"/>
      <w:pPr>
        <w:ind w:left="1440" w:hanging="360"/>
      </w:pPr>
    </w:lvl>
    <w:lvl w:ilvl="2" w:tplc="9D3C8906" w:tentative="1">
      <w:start w:val="1"/>
      <w:numFmt w:val="lowerRoman"/>
      <w:lvlText w:val="%3."/>
      <w:lvlJc w:val="right"/>
      <w:pPr>
        <w:ind w:left="2160" w:hanging="180"/>
      </w:pPr>
    </w:lvl>
    <w:lvl w:ilvl="3" w:tplc="201073B2" w:tentative="1">
      <w:start w:val="1"/>
      <w:numFmt w:val="decimal"/>
      <w:lvlText w:val="%4."/>
      <w:lvlJc w:val="left"/>
      <w:pPr>
        <w:ind w:left="2880" w:hanging="360"/>
      </w:pPr>
    </w:lvl>
    <w:lvl w:ilvl="4" w:tplc="F7368674" w:tentative="1">
      <w:start w:val="1"/>
      <w:numFmt w:val="lowerLetter"/>
      <w:lvlText w:val="%5."/>
      <w:lvlJc w:val="left"/>
      <w:pPr>
        <w:ind w:left="3600" w:hanging="360"/>
      </w:pPr>
    </w:lvl>
    <w:lvl w:ilvl="5" w:tplc="B8C26CCE" w:tentative="1">
      <w:start w:val="1"/>
      <w:numFmt w:val="lowerRoman"/>
      <w:lvlText w:val="%6."/>
      <w:lvlJc w:val="right"/>
      <w:pPr>
        <w:ind w:left="4320" w:hanging="180"/>
      </w:pPr>
    </w:lvl>
    <w:lvl w:ilvl="6" w:tplc="B17EDA34" w:tentative="1">
      <w:start w:val="1"/>
      <w:numFmt w:val="decimal"/>
      <w:lvlText w:val="%7."/>
      <w:lvlJc w:val="left"/>
      <w:pPr>
        <w:ind w:left="5040" w:hanging="360"/>
      </w:pPr>
    </w:lvl>
    <w:lvl w:ilvl="7" w:tplc="8B024F52" w:tentative="1">
      <w:start w:val="1"/>
      <w:numFmt w:val="lowerLetter"/>
      <w:lvlText w:val="%8."/>
      <w:lvlJc w:val="left"/>
      <w:pPr>
        <w:ind w:left="5760" w:hanging="360"/>
      </w:pPr>
    </w:lvl>
    <w:lvl w:ilvl="8" w:tplc="97203996" w:tentative="1">
      <w:start w:val="1"/>
      <w:numFmt w:val="lowerRoman"/>
      <w:lvlText w:val="%9."/>
      <w:lvlJc w:val="right"/>
      <w:pPr>
        <w:ind w:left="6480" w:hanging="180"/>
      </w:pPr>
    </w:lvl>
  </w:abstractNum>
  <w:abstractNum w:abstractNumId="29" w15:restartNumberingAfterBreak="0">
    <w:nsid w:val="452323F7"/>
    <w:multiLevelType w:val="hybridMultilevel"/>
    <w:tmpl w:val="0322A9FE"/>
    <w:lvl w:ilvl="0" w:tplc="B2723284">
      <w:start w:val="1"/>
      <w:numFmt w:val="bullet"/>
      <w:lvlText w:val=""/>
      <w:lvlJc w:val="left"/>
      <w:pPr>
        <w:ind w:left="720" w:hanging="360"/>
      </w:pPr>
      <w:rPr>
        <w:rFonts w:ascii="Symbol" w:hAnsi="Symbol" w:hint="default"/>
      </w:rPr>
    </w:lvl>
    <w:lvl w:ilvl="1" w:tplc="6C08CC4C" w:tentative="1">
      <w:start w:val="1"/>
      <w:numFmt w:val="bullet"/>
      <w:lvlText w:val="o"/>
      <w:lvlJc w:val="left"/>
      <w:pPr>
        <w:ind w:left="1440" w:hanging="360"/>
      </w:pPr>
      <w:rPr>
        <w:rFonts w:ascii="Courier New" w:hAnsi="Courier New" w:cs="Courier New" w:hint="default"/>
      </w:rPr>
    </w:lvl>
    <w:lvl w:ilvl="2" w:tplc="2662F0E6" w:tentative="1">
      <w:start w:val="1"/>
      <w:numFmt w:val="bullet"/>
      <w:lvlText w:val=""/>
      <w:lvlJc w:val="left"/>
      <w:pPr>
        <w:ind w:left="2160" w:hanging="360"/>
      </w:pPr>
      <w:rPr>
        <w:rFonts w:ascii="Wingdings" w:hAnsi="Wingdings" w:hint="default"/>
      </w:rPr>
    </w:lvl>
    <w:lvl w:ilvl="3" w:tplc="41E6A1D6" w:tentative="1">
      <w:start w:val="1"/>
      <w:numFmt w:val="bullet"/>
      <w:lvlText w:val=""/>
      <w:lvlJc w:val="left"/>
      <w:pPr>
        <w:ind w:left="2880" w:hanging="360"/>
      </w:pPr>
      <w:rPr>
        <w:rFonts w:ascii="Symbol" w:hAnsi="Symbol" w:hint="default"/>
      </w:rPr>
    </w:lvl>
    <w:lvl w:ilvl="4" w:tplc="3A52BF06" w:tentative="1">
      <w:start w:val="1"/>
      <w:numFmt w:val="bullet"/>
      <w:lvlText w:val="o"/>
      <w:lvlJc w:val="left"/>
      <w:pPr>
        <w:ind w:left="3600" w:hanging="360"/>
      </w:pPr>
      <w:rPr>
        <w:rFonts w:ascii="Courier New" w:hAnsi="Courier New" w:cs="Courier New" w:hint="default"/>
      </w:rPr>
    </w:lvl>
    <w:lvl w:ilvl="5" w:tplc="ED0CA6F8" w:tentative="1">
      <w:start w:val="1"/>
      <w:numFmt w:val="bullet"/>
      <w:lvlText w:val=""/>
      <w:lvlJc w:val="left"/>
      <w:pPr>
        <w:ind w:left="4320" w:hanging="360"/>
      </w:pPr>
      <w:rPr>
        <w:rFonts w:ascii="Wingdings" w:hAnsi="Wingdings" w:hint="default"/>
      </w:rPr>
    </w:lvl>
    <w:lvl w:ilvl="6" w:tplc="2A1E086C" w:tentative="1">
      <w:start w:val="1"/>
      <w:numFmt w:val="bullet"/>
      <w:lvlText w:val=""/>
      <w:lvlJc w:val="left"/>
      <w:pPr>
        <w:ind w:left="5040" w:hanging="360"/>
      </w:pPr>
      <w:rPr>
        <w:rFonts w:ascii="Symbol" w:hAnsi="Symbol" w:hint="default"/>
      </w:rPr>
    </w:lvl>
    <w:lvl w:ilvl="7" w:tplc="72665734" w:tentative="1">
      <w:start w:val="1"/>
      <w:numFmt w:val="bullet"/>
      <w:lvlText w:val="o"/>
      <w:lvlJc w:val="left"/>
      <w:pPr>
        <w:ind w:left="5760" w:hanging="360"/>
      </w:pPr>
      <w:rPr>
        <w:rFonts w:ascii="Courier New" w:hAnsi="Courier New" w:cs="Courier New" w:hint="default"/>
      </w:rPr>
    </w:lvl>
    <w:lvl w:ilvl="8" w:tplc="D6B69DB4" w:tentative="1">
      <w:start w:val="1"/>
      <w:numFmt w:val="bullet"/>
      <w:lvlText w:val=""/>
      <w:lvlJc w:val="left"/>
      <w:pPr>
        <w:ind w:left="6480" w:hanging="360"/>
      </w:pPr>
      <w:rPr>
        <w:rFonts w:ascii="Wingdings" w:hAnsi="Wingdings" w:hint="default"/>
      </w:rPr>
    </w:lvl>
  </w:abstractNum>
  <w:abstractNum w:abstractNumId="30" w15:restartNumberingAfterBreak="0">
    <w:nsid w:val="47AB3CEB"/>
    <w:multiLevelType w:val="hybridMultilevel"/>
    <w:tmpl w:val="7408D3BC"/>
    <w:lvl w:ilvl="0" w:tplc="05165D2A">
      <w:start w:val="1"/>
      <w:numFmt w:val="bullet"/>
      <w:lvlText w:val=""/>
      <w:lvlJc w:val="left"/>
      <w:pPr>
        <w:ind w:left="720" w:hanging="360"/>
      </w:pPr>
      <w:rPr>
        <w:rFonts w:ascii="Symbol" w:hAnsi="Symbol" w:hint="default"/>
      </w:rPr>
    </w:lvl>
    <w:lvl w:ilvl="1" w:tplc="7812C5CC" w:tentative="1">
      <w:start w:val="1"/>
      <w:numFmt w:val="bullet"/>
      <w:lvlText w:val="o"/>
      <w:lvlJc w:val="left"/>
      <w:pPr>
        <w:ind w:left="1440" w:hanging="360"/>
      </w:pPr>
      <w:rPr>
        <w:rFonts w:ascii="Courier New" w:hAnsi="Courier New" w:cs="Courier New" w:hint="default"/>
      </w:rPr>
    </w:lvl>
    <w:lvl w:ilvl="2" w:tplc="D3D4E2DA" w:tentative="1">
      <w:start w:val="1"/>
      <w:numFmt w:val="bullet"/>
      <w:lvlText w:val=""/>
      <w:lvlJc w:val="left"/>
      <w:pPr>
        <w:ind w:left="2160" w:hanging="360"/>
      </w:pPr>
      <w:rPr>
        <w:rFonts w:ascii="Wingdings" w:hAnsi="Wingdings" w:hint="default"/>
      </w:rPr>
    </w:lvl>
    <w:lvl w:ilvl="3" w:tplc="843C82D0" w:tentative="1">
      <w:start w:val="1"/>
      <w:numFmt w:val="bullet"/>
      <w:lvlText w:val=""/>
      <w:lvlJc w:val="left"/>
      <w:pPr>
        <w:ind w:left="2880" w:hanging="360"/>
      </w:pPr>
      <w:rPr>
        <w:rFonts w:ascii="Symbol" w:hAnsi="Symbol" w:hint="default"/>
      </w:rPr>
    </w:lvl>
    <w:lvl w:ilvl="4" w:tplc="F7784428" w:tentative="1">
      <w:start w:val="1"/>
      <w:numFmt w:val="bullet"/>
      <w:lvlText w:val="o"/>
      <w:lvlJc w:val="left"/>
      <w:pPr>
        <w:ind w:left="3600" w:hanging="360"/>
      </w:pPr>
      <w:rPr>
        <w:rFonts w:ascii="Courier New" w:hAnsi="Courier New" w:cs="Courier New" w:hint="default"/>
      </w:rPr>
    </w:lvl>
    <w:lvl w:ilvl="5" w:tplc="3CF874F2" w:tentative="1">
      <w:start w:val="1"/>
      <w:numFmt w:val="bullet"/>
      <w:lvlText w:val=""/>
      <w:lvlJc w:val="left"/>
      <w:pPr>
        <w:ind w:left="4320" w:hanging="360"/>
      </w:pPr>
      <w:rPr>
        <w:rFonts w:ascii="Wingdings" w:hAnsi="Wingdings" w:hint="default"/>
      </w:rPr>
    </w:lvl>
    <w:lvl w:ilvl="6" w:tplc="F2ECD2F0" w:tentative="1">
      <w:start w:val="1"/>
      <w:numFmt w:val="bullet"/>
      <w:lvlText w:val=""/>
      <w:lvlJc w:val="left"/>
      <w:pPr>
        <w:ind w:left="5040" w:hanging="360"/>
      </w:pPr>
      <w:rPr>
        <w:rFonts w:ascii="Symbol" w:hAnsi="Symbol" w:hint="default"/>
      </w:rPr>
    </w:lvl>
    <w:lvl w:ilvl="7" w:tplc="F0988CA4" w:tentative="1">
      <w:start w:val="1"/>
      <w:numFmt w:val="bullet"/>
      <w:lvlText w:val="o"/>
      <w:lvlJc w:val="left"/>
      <w:pPr>
        <w:ind w:left="5760" w:hanging="360"/>
      </w:pPr>
      <w:rPr>
        <w:rFonts w:ascii="Courier New" w:hAnsi="Courier New" w:cs="Courier New" w:hint="default"/>
      </w:rPr>
    </w:lvl>
    <w:lvl w:ilvl="8" w:tplc="1418306A" w:tentative="1">
      <w:start w:val="1"/>
      <w:numFmt w:val="bullet"/>
      <w:lvlText w:val=""/>
      <w:lvlJc w:val="left"/>
      <w:pPr>
        <w:ind w:left="6480" w:hanging="360"/>
      </w:pPr>
      <w:rPr>
        <w:rFonts w:ascii="Wingdings" w:hAnsi="Wingdings" w:hint="default"/>
      </w:rPr>
    </w:lvl>
  </w:abstractNum>
  <w:abstractNum w:abstractNumId="31" w15:restartNumberingAfterBreak="0">
    <w:nsid w:val="4EF37C89"/>
    <w:multiLevelType w:val="hybridMultilevel"/>
    <w:tmpl w:val="A870663A"/>
    <w:lvl w:ilvl="0" w:tplc="D5DCD01A">
      <w:start w:val="1"/>
      <w:numFmt w:val="bullet"/>
      <w:lvlText w:val=""/>
      <w:lvlJc w:val="left"/>
      <w:pPr>
        <w:ind w:left="720" w:hanging="360"/>
      </w:pPr>
      <w:rPr>
        <w:rFonts w:ascii="Symbol" w:hAnsi="Symbol" w:hint="default"/>
      </w:rPr>
    </w:lvl>
    <w:lvl w:ilvl="1" w:tplc="FD868860" w:tentative="1">
      <w:start w:val="1"/>
      <w:numFmt w:val="bullet"/>
      <w:lvlText w:val="o"/>
      <w:lvlJc w:val="left"/>
      <w:pPr>
        <w:ind w:left="1440" w:hanging="360"/>
      </w:pPr>
      <w:rPr>
        <w:rFonts w:ascii="Courier New" w:hAnsi="Courier New" w:cs="Courier New" w:hint="default"/>
      </w:rPr>
    </w:lvl>
    <w:lvl w:ilvl="2" w:tplc="417EEB52" w:tentative="1">
      <w:start w:val="1"/>
      <w:numFmt w:val="bullet"/>
      <w:lvlText w:val=""/>
      <w:lvlJc w:val="left"/>
      <w:pPr>
        <w:ind w:left="2160" w:hanging="360"/>
      </w:pPr>
      <w:rPr>
        <w:rFonts w:ascii="Wingdings" w:hAnsi="Wingdings" w:hint="default"/>
      </w:rPr>
    </w:lvl>
    <w:lvl w:ilvl="3" w:tplc="5B121CB2" w:tentative="1">
      <w:start w:val="1"/>
      <w:numFmt w:val="bullet"/>
      <w:lvlText w:val=""/>
      <w:lvlJc w:val="left"/>
      <w:pPr>
        <w:ind w:left="2880" w:hanging="360"/>
      </w:pPr>
      <w:rPr>
        <w:rFonts w:ascii="Symbol" w:hAnsi="Symbol" w:hint="default"/>
      </w:rPr>
    </w:lvl>
    <w:lvl w:ilvl="4" w:tplc="2864D864" w:tentative="1">
      <w:start w:val="1"/>
      <w:numFmt w:val="bullet"/>
      <w:lvlText w:val="o"/>
      <w:lvlJc w:val="left"/>
      <w:pPr>
        <w:ind w:left="3600" w:hanging="360"/>
      </w:pPr>
      <w:rPr>
        <w:rFonts w:ascii="Courier New" w:hAnsi="Courier New" w:cs="Courier New" w:hint="default"/>
      </w:rPr>
    </w:lvl>
    <w:lvl w:ilvl="5" w:tplc="FAEA6E48" w:tentative="1">
      <w:start w:val="1"/>
      <w:numFmt w:val="bullet"/>
      <w:lvlText w:val=""/>
      <w:lvlJc w:val="left"/>
      <w:pPr>
        <w:ind w:left="4320" w:hanging="360"/>
      </w:pPr>
      <w:rPr>
        <w:rFonts w:ascii="Wingdings" w:hAnsi="Wingdings" w:hint="default"/>
      </w:rPr>
    </w:lvl>
    <w:lvl w:ilvl="6" w:tplc="25B8730E" w:tentative="1">
      <w:start w:val="1"/>
      <w:numFmt w:val="bullet"/>
      <w:lvlText w:val=""/>
      <w:lvlJc w:val="left"/>
      <w:pPr>
        <w:ind w:left="5040" w:hanging="360"/>
      </w:pPr>
      <w:rPr>
        <w:rFonts w:ascii="Symbol" w:hAnsi="Symbol" w:hint="default"/>
      </w:rPr>
    </w:lvl>
    <w:lvl w:ilvl="7" w:tplc="82161EA8" w:tentative="1">
      <w:start w:val="1"/>
      <w:numFmt w:val="bullet"/>
      <w:lvlText w:val="o"/>
      <w:lvlJc w:val="left"/>
      <w:pPr>
        <w:ind w:left="5760" w:hanging="360"/>
      </w:pPr>
      <w:rPr>
        <w:rFonts w:ascii="Courier New" w:hAnsi="Courier New" w:cs="Courier New" w:hint="default"/>
      </w:rPr>
    </w:lvl>
    <w:lvl w:ilvl="8" w:tplc="900A3E2E" w:tentative="1">
      <w:start w:val="1"/>
      <w:numFmt w:val="bullet"/>
      <w:lvlText w:val=""/>
      <w:lvlJc w:val="left"/>
      <w:pPr>
        <w:ind w:left="6480" w:hanging="360"/>
      </w:pPr>
      <w:rPr>
        <w:rFonts w:ascii="Wingdings" w:hAnsi="Wingdings" w:hint="default"/>
      </w:rPr>
    </w:lvl>
  </w:abstractNum>
  <w:abstractNum w:abstractNumId="32" w15:restartNumberingAfterBreak="0">
    <w:nsid w:val="539E1AF4"/>
    <w:multiLevelType w:val="hybridMultilevel"/>
    <w:tmpl w:val="6AAA5952"/>
    <w:lvl w:ilvl="0" w:tplc="D7B49CF6">
      <w:start w:val="1"/>
      <w:numFmt w:val="lowerRoman"/>
      <w:lvlText w:val="%1."/>
      <w:lvlJc w:val="right"/>
      <w:pPr>
        <w:ind w:left="720" w:hanging="360"/>
      </w:pPr>
    </w:lvl>
    <w:lvl w:ilvl="1" w:tplc="F174AC02" w:tentative="1">
      <w:start w:val="1"/>
      <w:numFmt w:val="lowerLetter"/>
      <w:lvlText w:val="%2."/>
      <w:lvlJc w:val="left"/>
      <w:pPr>
        <w:ind w:left="1440" w:hanging="360"/>
      </w:pPr>
    </w:lvl>
    <w:lvl w:ilvl="2" w:tplc="7E6A276C" w:tentative="1">
      <w:start w:val="1"/>
      <w:numFmt w:val="lowerRoman"/>
      <w:lvlText w:val="%3."/>
      <w:lvlJc w:val="right"/>
      <w:pPr>
        <w:ind w:left="2160" w:hanging="180"/>
      </w:pPr>
    </w:lvl>
    <w:lvl w:ilvl="3" w:tplc="A328BB44" w:tentative="1">
      <w:start w:val="1"/>
      <w:numFmt w:val="decimal"/>
      <w:lvlText w:val="%4."/>
      <w:lvlJc w:val="left"/>
      <w:pPr>
        <w:ind w:left="2880" w:hanging="360"/>
      </w:pPr>
    </w:lvl>
    <w:lvl w:ilvl="4" w:tplc="ADECDAF0" w:tentative="1">
      <w:start w:val="1"/>
      <w:numFmt w:val="lowerLetter"/>
      <w:lvlText w:val="%5."/>
      <w:lvlJc w:val="left"/>
      <w:pPr>
        <w:ind w:left="3600" w:hanging="360"/>
      </w:pPr>
    </w:lvl>
    <w:lvl w:ilvl="5" w:tplc="DCB4657C" w:tentative="1">
      <w:start w:val="1"/>
      <w:numFmt w:val="lowerRoman"/>
      <w:lvlText w:val="%6."/>
      <w:lvlJc w:val="right"/>
      <w:pPr>
        <w:ind w:left="4320" w:hanging="180"/>
      </w:pPr>
    </w:lvl>
    <w:lvl w:ilvl="6" w:tplc="DF8CB852" w:tentative="1">
      <w:start w:val="1"/>
      <w:numFmt w:val="decimal"/>
      <w:lvlText w:val="%7."/>
      <w:lvlJc w:val="left"/>
      <w:pPr>
        <w:ind w:left="5040" w:hanging="360"/>
      </w:pPr>
    </w:lvl>
    <w:lvl w:ilvl="7" w:tplc="CE8EC732" w:tentative="1">
      <w:start w:val="1"/>
      <w:numFmt w:val="lowerLetter"/>
      <w:lvlText w:val="%8."/>
      <w:lvlJc w:val="left"/>
      <w:pPr>
        <w:ind w:left="5760" w:hanging="360"/>
      </w:pPr>
    </w:lvl>
    <w:lvl w:ilvl="8" w:tplc="687CBBD0" w:tentative="1">
      <w:start w:val="1"/>
      <w:numFmt w:val="lowerRoman"/>
      <w:lvlText w:val="%9."/>
      <w:lvlJc w:val="right"/>
      <w:pPr>
        <w:ind w:left="6480" w:hanging="180"/>
      </w:pPr>
    </w:lvl>
  </w:abstractNum>
  <w:abstractNum w:abstractNumId="33" w15:restartNumberingAfterBreak="0">
    <w:nsid w:val="579E09CF"/>
    <w:multiLevelType w:val="hybridMultilevel"/>
    <w:tmpl w:val="7F2AEA0A"/>
    <w:lvl w:ilvl="0" w:tplc="3FE6CF38">
      <w:start w:val="1"/>
      <w:numFmt w:val="decimal"/>
      <w:lvlText w:val="%1."/>
      <w:lvlJc w:val="left"/>
      <w:pPr>
        <w:ind w:left="360" w:hanging="360"/>
      </w:pPr>
      <w:rPr>
        <w:rFonts w:hint="default"/>
      </w:rPr>
    </w:lvl>
    <w:lvl w:ilvl="1" w:tplc="291C92B8" w:tentative="1">
      <w:start w:val="1"/>
      <w:numFmt w:val="lowerLetter"/>
      <w:lvlText w:val="%2."/>
      <w:lvlJc w:val="left"/>
      <w:pPr>
        <w:ind w:left="1080" w:hanging="360"/>
      </w:pPr>
    </w:lvl>
    <w:lvl w:ilvl="2" w:tplc="2ED06820" w:tentative="1">
      <w:start w:val="1"/>
      <w:numFmt w:val="lowerRoman"/>
      <w:lvlText w:val="%3."/>
      <w:lvlJc w:val="right"/>
      <w:pPr>
        <w:ind w:left="1800" w:hanging="180"/>
      </w:pPr>
    </w:lvl>
    <w:lvl w:ilvl="3" w:tplc="08EE0530" w:tentative="1">
      <w:start w:val="1"/>
      <w:numFmt w:val="decimal"/>
      <w:lvlText w:val="%4."/>
      <w:lvlJc w:val="left"/>
      <w:pPr>
        <w:ind w:left="2520" w:hanging="360"/>
      </w:pPr>
    </w:lvl>
    <w:lvl w:ilvl="4" w:tplc="6E007D88" w:tentative="1">
      <w:start w:val="1"/>
      <w:numFmt w:val="lowerLetter"/>
      <w:lvlText w:val="%5."/>
      <w:lvlJc w:val="left"/>
      <w:pPr>
        <w:ind w:left="3240" w:hanging="360"/>
      </w:pPr>
    </w:lvl>
    <w:lvl w:ilvl="5" w:tplc="63DC4EB8" w:tentative="1">
      <w:start w:val="1"/>
      <w:numFmt w:val="lowerRoman"/>
      <w:lvlText w:val="%6."/>
      <w:lvlJc w:val="right"/>
      <w:pPr>
        <w:ind w:left="3960" w:hanging="180"/>
      </w:pPr>
    </w:lvl>
    <w:lvl w:ilvl="6" w:tplc="70D4021A" w:tentative="1">
      <w:start w:val="1"/>
      <w:numFmt w:val="decimal"/>
      <w:lvlText w:val="%7."/>
      <w:lvlJc w:val="left"/>
      <w:pPr>
        <w:ind w:left="4680" w:hanging="360"/>
      </w:pPr>
    </w:lvl>
    <w:lvl w:ilvl="7" w:tplc="DF1231F8" w:tentative="1">
      <w:start w:val="1"/>
      <w:numFmt w:val="lowerLetter"/>
      <w:lvlText w:val="%8."/>
      <w:lvlJc w:val="left"/>
      <w:pPr>
        <w:ind w:left="5400" w:hanging="360"/>
      </w:pPr>
    </w:lvl>
    <w:lvl w:ilvl="8" w:tplc="4D38E24C" w:tentative="1">
      <w:start w:val="1"/>
      <w:numFmt w:val="lowerRoman"/>
      <w:lvlText w:val="%9."/>
      <w:lvlJc w:val="right"/>
      <w:pPr>
        <w:ind w:left="6120" w:hanging="180"/>
      </w:pPr>
    </w:lvl>
  </w:abstractNum>
  <w:abstractNum w:abstractNumId="34" w15:restartNumberingAfterBreak="0">
    <w:nsid w:val="57F87F50"/>
    <w:multiLevelType w:val="hybridMultilevel"/>
    <w:tmpl w:val="C63ECC4E"/>
    <w:lvl w:ilvl="0" w:tplc="C19AACA6">
      <w:start w:val="1"/>
      <w:numFmt w:val="bullet"/>
      <w:lvlText w:val=""/>
      <w:lvlJc w:val="left"/>
      <w:pPr>
        <w:ind w:left="720" w:hanging="360"/>
      </w:pPr>
      <w:rPr>
        <w:rFonts w:ascii="Symbol" w:hAnsi="Symbol" w:hint="default"/>
      </w:rPr>
    </w:lvl>
    <w:lvl w:ilvl="1" w:tplc="EBEA02B4" w:tentative="1">
      <w:start w:val="1"/>
      <w:numFmt w:val="bullet"/>
      <w:lvlText w:val="o"/>
      <w:lvlJc w:val="left"/>
      <w:pPr>
        <w:ind w:left="1440" w:hanging="360"/>
      </w:pPr>
      <w:rPr>
        <w:rFonts w:ascii="Courier New" w:hAnsi="Courier New" w:cs="Courier New" w:hint="default"/>
      </w:rPr>
    </w:lvl>
    <w:lvl w:ilvl="2" w:tplc="3092C208" w:tentative="1">
      <w:start w:val="1"/>
      <w:numFmt w:val="bullet"/>
      <w:lvlText w:val=""/>
      <w:lvlJc w:val="left"/>
      <w:pPr>
        <w:ind w:left="2160" w:hanging="360"/>
      </w:pPr>
      <w:rPr>
        <w:rFonts w:ascii="Wingdings" w:hAnsi="Wingdings" w:hint="default"/>
      </w:rPr>
    </w:lvl>
    <w:lvl w:ilvl="3" w:tplc="2A8E027A" w:tentative="1">
      <w:start w:val="1"/>
      <w:numFmt w:val="bullet"/>
      <w:lvlText w:val=""/>
      <w:lvlJc w:val="left"/>
      <w:pPr>
        <w:ind w:left="2880" w:hanging="360"/>
      </w:pPr>
      <w:rPr>
        <w:rFonts w:ascii="Symbol" w:hAnsi="Symbol" w:hint="default"/>
      </w:rPr>
    </w:lvl>
    <w:lvl w:ilvl="4" w:tplc="4C34FD8E" w:tentative="1">
      <w:start w:val="1"/>
      <w:numFmt w:val="bullet"/>
      <w:lvlText w:val="o"/>
      <w:lvlJc w:val="left"/>
      <w:pPr>
        <w:ind w:left="3600" w:hanging="360"/>
      </w:pPr>
      <w:rPr>
        <w:rFonts w:ascii="Courier New" w:hAnsi="Courier New" w:cs="Courier New" w:hint="default"/>
      </w:rPr>
    </w:lvl>
    <w:lvl w:ilvl="5" w:tplc="FDD8E39E" w:tentative="1">
      <w:start w:val="1"/>
      <w:numFmt w:val="bullet"/>
      <w:lvlText w:val=""/>
      <w:lvlJc w:val="left"/>
      <w:pPr>
        <w:ind w:left="4320" w:hanging="360"/>
      </w:pPr>
      <w:rPr>
        <w:rFonts w:ascii="Wingdings" w:hAnsi="Wingdings" w:hint="default"/>
      </w:rPr>
    </w:lvl>
    <w:lvl w:ilvl="6" w:tplc="D326FE00" w:tentative="1">
      <w:start w:val="1"/>
      <w:numFmt w:val="bullet"/>
      <w:lvlText w:val=""/>
      <w:lvlJc w:val="left"/>
      <w:pPr>
        <w:ind w:left="5040" w:hanging="360"/>
      </w:pPr>
      <w:rPr>
        <w:rFonts w:ascii="Symbol" w:hAnsi="Symbol" w:hint="default"/>
      </w:rPr>
    </w:lvl>
    <w:lvl w:ilvl="7" w:tplc="F468F65E" w:tentative="1">
      <w:start w:val="1"/>
      <w:numFmt w:val="bullet"/>
      <w:lvlText w:val="o"/>
      <w:lvlJc w:val="left"/>
      <w:pPr>
        <w:ind w:left="5760" w:hanging="360"/>
      </w:pPr>
      <w:rPr>
        <w:rFonts w:ascii="Courier New" w:hAnsi="Courier New" w:cs="Courier New" w:hint="default"/>
      </w:rPr>
    </w:lvl>
    <w:lvl w:ilvl="8" w:tplc="FF7E2736" w:tentative="1">
      <w:start w:val="1"/>
      <w:numFmt w:val="bullet"/>
      <w:lvlText w:val=""/>
      <w:lvlJc w:val="left"/>
      <w:pPr>
        <w:ind w:left="6480" w:hanging="360"/>
      </w:pPr>
      <w:rPr>
        <w:rFonts w:ascii="Wingdings" w:hAnsi="Wingdings" w:hint="default"/>
      </w:rPr>
    </w:lvl>
  </w:abstractNum>
  <w:abstractNum w:abstractNumId="35" w15:restartNumberingAfterBreak="0">
    <w:nsid w:val="5819721C"/>
    <w:multiLevelType w:val="hybridMultilevel"/>
    <w:tmpl w:val="F550C0A4"/>
    <w:lvl w:ilvl="0" w:tplc="E04A0C06">
      <w:start w:val="1"/>
      <w:numFmt w:val="decimal"/>
      <w:lvlText w:val="%1."/>
      <w:lvlJc w:val="left"/>
      <w:pPr>
        <w:ind w:left="720" w:hanging="360"/>
      </w:pPr>
    </w:lvl>
    <w:lvl w:ilvl="1" w:tplc="ACE0A8E8" w:tentative="1">
      <w:start w:val="1"/>
      <w:numFmt w:val="lowerLetter"/>
      <w:lvlText w:val="%2."/>
      <w:lvlJc w:val="left"/>
      <w:pPr>
        <w:ind w:left="1440" w:hanging="360"/>
      </w:pPr>
    </w:lvl>
    <w:lvl w:ilvl="2" w:tplc="702231FC" w:tentative="1">
      <w:start w:val="1"/>
      <w:numFmt w:val="lowerRoman"/>
      <w:lvlText w:val="%3."/>
      <w:lvlJc w:val="right"/>
      <w:pPr>
        <w:ind w:left="2160" w:hanging="180"/>
      </w:pPr>
    </w:lvl>
    <w:lvl w:ilvl="3" w:tplc="0D56E42E" w:tentative="1">
      <w:start w:val="1"/>
      <w:numFmt w:val="decimal"/>
      <w:lvlText w:val="%4."/>
      <w:lvlJc w:val="left"/>
      <w:pPr>
        <w:ind w:left="2880" w:hanging="360"/>
      </w:pPr>
    </w:lvl>
    <w:lvl w:ilvl="4" w:tplc="5AACCA84" w:tentative="1">
      <w:start w:val="1"/>
      <w:numFmt w:val="lowerLetter"/>
      <w:lvlText w:val="%5."/>
      <w:lvlJc w:val="left"/>
      <w:pPr>
        <w:ind w:left="3600" w:hanging="360"/>
      </w:pPr>
    </w:lvl>
    <w:lvl w:ilvl="5" w:tplc="DE2021FA" w:tentative="1">
      <w:start w:val="1"/>
      <w:numFmt w:val="lowerRoman"/>
      <w:lvlText w:val="%6."/>
      <w:lvlJc w:val="right"/>
      <w:pPr>
        <w:ind w:left="4320" w:hanging="180"/>
      </w:pPr>
    </w:lvl>
    <w:lvl w:ilvl="6" w:tplc="C4DE2BF8" w:tentative="1">
      <w:start w:val="1"/>
      <w:numFmt w:val="decimal"/>
      <w:lvlText w:val="%7."/>
      <w:lvlJc w:val="left"/>
      <w:pPr>
        <w:ind w:left="5040" w:hanging="360"/>
      </w:pPr>
    </w:lvl>
    <w:lvl w:ilvl="7" w:tplc="1922A89A" w:tentative="1">
      <w:start w:val="1"/>
      <w:numFmt w:val="lowerLetter"/>
      <w:lvlText w:val="%8."/>
      <w:lvlJc w:val="left"/>
      <w:pPr>
        <w:ind w:left="5760" w:hanging="360"/>
      </w:pPr>
    </w:lvl>
    <w:lvl w:ilvl="8" w:tplc="9EFA5D8A" w:tentative="1">
      <w:start w:val="1"/>
      <w:numFmt w:val="lowerRoman"/>
      <w:lvlText w:val="%9."/>
      <w:lvlJc w:val="right"/>
      <w:pPr>
        <w:ind w:left="6480" w:hanging="180"/>
      </w:pPr>
    </w:lvl>
  </w:abstractNum>
  <w:abstractNum w:abstractNumId="36" w15:restartNumberingAfterBreak="0">
    <w:nsid w:val="5C224060"/>
    <w:multiLevelType w:val="hybridMultilevel"/>
    <w:tmpl w:val="D728A0C0"/>
    <w:lvl w:ilvl="0" w:tplc="7A7A159C">
      <w:start w:val="1"/>
      <w:numFmt w:val="bullet"/>
      <w:lvlText w:val=""/>
      <w:lvlJc w:val="left"/>
      <w:pPr>
        <w:ind w:left="780" w:hanging="360"/>
      </w:pPr>
      <w:rPr>
        <w:rFonts w:ascii="Symbol" w:hAnsi="Symbol" w:hint="default"/>
      </w:rPr>
    </w:lvl>
    <w:lvl w:ilvl="1" w:tplc="43A0BB84" w:tentative="1">
      <w:start w:val="1"/>
      <w:numFmt w:val="bullet"/>
      <w:lvlText w:val="o"/>
      <w:lvlJc w:val="left"/>
      <w:pPr>
        <w:ind w:left="1500" w:hanging="360"/>
      </w:pPr>
      <w:rPr>
        <w:rFonts w:ascii="Courier New" w:hAnsi="Courier New" w:cs="Courier New" w:hint="default"/>
      </w:rPr>
    </w:lvl>
    <w:lvl w:ilvl="2" w:tplc="5E566400" w:tentative="1">
      <w:start w:val="1"/>
      <w:numFmt w:val="bullet"/>
      <w:lvlText w:val=""/>
      <w:lvlJc w:val="left"/>
      <w:pPr>
        <w:ind w:left="2220" w:hanging="360"/>
      </w:pPr>
      <w:rPr>
        <w:rFonts w:ascii="Wingdings" w:hAnsi="Wingdings" w:hint="default"/>
      </w:rPr>
    </w:lvl>
    <w:lvl w:ilvl="3" w:tplc="D55CEA96" w:tentative="1">
      <w:start w:val="1"/>
      <w:numFmt w:val="bullet"/>
      <w:lvlText w:val=""/>
      <w:lvlJc w:val="left"/>
      <w:pPr>
        <w:ind w:left="2940" w:hanging="360"/>
      </w:pPr>
      <w:rPr>
        <w:rFonts w:ascii="Symbol" w:hAnsi="Symbol" w:hint="default"/>
      </w:rPr>
    </w:lvl>
    <w:lvl w:ilvl="4" w:tplc="41FCC484" w:tentative="1">
      <w:start w:val="1"/>
      <w:numFmt w:val="bullet"/>
      <w:lvlText w:val="o"/>
      <w:lvlJc w:val="left"/>
      <w:pPr>
        <w:ind w:left="3660" w:hanging="360"/>
      </w:pPr>
      <w:rPr>
        <w:rFonts w:ascii="Courier New" w:hAnsi="Courier New" w:cs="Courier New" w:hint="default"/>
      </w:rPr>
    </w:lvl>
    <w:lvl w:ilvl="5" w:tplc="94E6EA26" w:tentative="1">
      <w:start w:val="1"/>
      <w:numFmt w:val="bullet"/>
      <w:lvlText w:val=""/>
      <w:lvlJc w:val="left"/>
      <w:pPr>
        <w:ind w:left="4380" w:hanging="360"/>
      </w:pPr>
      <w:rPr>
        <w:rFonts w:ascii="Wingdings" w:hAnsi="Wingdings" w:hint="default"/>
      </w:rPr>
    </w:lvl>
    <w:lvl w:ilvl="6" w:tplc="6EF896EC" w:tentative="1">
      <w:start w:val="1"/>
      <w:numFmt w:val="bullet"/>
      <w:lvlText w:val=""/>
      <w:lvlJc w:val="left"/>
      <w:pPr>
        <w:ind w:left="5100" w:hanging="360"/>
      </w:pPr>
      <w:rPr>
        <w:rFonts w:ascii="Symbol" w:hAnsi="Symbol" w:hint="default"/>
      </w:rPr>
    </w:lvl>
    <w:lvl w:ilvl="7" w:tplc="554E2554" w:tentative="1">
      <w:start w:val="1"/>
      <w:numFmt w:val="bullet"/>
      <w:lvlText w:val="o"/>
      <w:lvlJc w:val="left"/>
      <w:pPr>
        <w:ind w:left="5820" w:hanging="360"/>
      </w:pPr>
      <w:rPr>
        <w:rFonts w:ascii="Courier New" w:hAnsi="Courier New" w:cs="Courier New" w:hint="default"/>
      </w:rPr>
    </w:lvl>
    <w:lvl w:ilvl="8" w:tplc="5E9E3834" w:tentative="1">
      <w:start w:val="1"/>
      <w:numFmt w:val="bullet"/>
      <w:lvlText w:val=""/>
      <w:lvlJc w:val="left"/>
      <w:pPr>
        <w:ind w:left="6540" w:hanging="360"/>
      </w:pPr>
      <w:rPr>
        <w:rFonts w:ascii="Wingdings" w:hAnsi="Wingdings" w:hint="default"/>
      </w:rPr>
    </w:lvl>
  </w:abstractNum>
  <w:abstractNum w:abstractNumId="37" w15:restartNumberingAfterBreak="0">
    <w:nsid w:val="5F601FBA"/>
    <w:multiLevelType w:val="hybridMultilevel"/>
    <w:tmpl w:val="AC36195C"/>
    <w:lvl w:ilvl="0" w:tplc="F2461C7E">
      <w:start w:val="1"/>
      <w:numFmt w:val="bullet"/>
      <w:lvlText w:val=""/>
      <w:lvlJc w:val="left"/>
      <w:pPr>
        <w:ind w:left="1140" w:hanging="360"/>
      </w:pPr>
      <w:rPr>
        <w:rFonts w:ascii="Symbol" w:hAnsi="Symbol" w:hint="default"/>
      </w:rPr>
    </w:lvl>
    <w:lvl w:ilvl="1" w:tplc="92F8C504" w:tentative="1">
      <w:start w:val="1"/>
      <w:numFmt w:val="bullet"/>
      <w:lvlText w:val="o"/>
      <w:lvlJc w:val="left"/>
      <w:pPr>
        <w:ind w:left="1860" w:hanging="360"/>
      </w:pPr>
      <w:rPr>
        <w:rFonts w:ascii="Courier New" w:hAnsi="Courier New" w:cs="Courier New" w:hint="default"/>
      </w:rPr>
    </w:lvl>
    <w:lvl w:ilvl="2" w:tplc="DAC450DC" w:tentative="1">
      <w:start w:val="1"/>
      <w:numFmt w:val="bullet"/>
      <w:lvlText w:val=""/>
      <w:lvlJc w:val="left"/>
      <w:pPr>
        <w:ind w:left="2580" w:hanging="360"/>
      </w:pPr>
      <w:rPr>
        <w:rFonts w:ascii="Wingdings" w:hAnsi="Wingdings" w:hint="default"/>
      </w:rPr>
    </w:lvl>
    <w:lvl w:ilvl="3" w:tplc="66343428" w:tentative="1">
      <w:start w:val="1"/>
      <w:numFmt w:val="bullet"/>
      <w:lvlText w:val=""/>
      <w:lvlJc w:val="left"/>
      <w:pPr>
        <w:ind w:left="3300" w:hanging="360"/>
      </w:pPr>
      <w:rPr>
        <w:rFonts w:ascii="Symbol" w:hAnsi="Symbol" w:hint="default"/>
      </w:rPr>
    </w:lvl>
    <w:lvl w:ilvl="4" w:tplc="3DAE8CC2" w:tentative="1">
      <w:start w:val="1"/>
      <w:numFmt w:val="bullet"/>
      <w:lvlText w:val="o"/>
      <w:lvlJc w:val="left"/>
      <w:pPr>
        <w:ind w:left="4020" w:hanging="360"/>
      </w:pPr>
      <w:rPr>
        <w:rFonts w:ascii="Courier New" w:hAnsi="Courier New" w:cs="Courier New" w:hint="default"/>
      </w:rPr>
    </w:lvl>
    <w:lvl w:ilvl="5" w:tplc="5276F8BA" w:tentative="1">
      <w:start w:val="1"/>
      <w:numFmt w:val="bullet"/>
      <w:lvlText w:val=""/>
      <w:lvlJc w:val="left"/>
      <w:pPr>
        <w:ind w:left="4740" w:hanging="360"/>
      </w:pPr>
      <w:rPr>
        <w:rFonts w:ascii="Wingdings" w:hAnsi="Wingdings" w:hint="default"/>
      </w:rPr>
    </w:lvl>
    <w:lvl w:ilvl="6" w:tplc="886E6C7C" w:tentative="1">
      <w:start w:val="1"/>
      <w:numFmt w:val="bullet"/>
      <w:lvlText w:val=""/>
      <w:lvlJc w:val="left"/>
      <w:pPr>
        <w:ind w:left="5460" w:hanging="360"/>
      </w:pPr>
      <w:rPr>
        <w:rFonts w:ascii="Symbol" w:hAnsi="Symbol" w:hint="default"/>
      </w:rPr>
    </w:lvl>
    <w:lvl w:ilvl="7" w:tplc="36D275CE" w:tentative="1">
      <w:start w:val="1"/>
      <w:numFmt w:val="bullet"/>
      <w:lvlText w:val="o"/>
      <w:lvlJc w:val="left"/>
      <w:pPr>
        <w:ind w:left="6180" w:hanging="360"/>
      </w:pPr>
      <w:rPr>
        <w:rFonts w:ascii="Courier New" w:hAnsi="Courier New" w:cs="Courier New" w:hint="default"/>
      </w:rPr>
    </w:lvl>
    <w:lvl w:ilvl="8" w:tplc="BECE7668" w:tentative="1">
      <w:start w:val="1"/>
      <w:numFmt w:val="bullet"/>
      <w:lvlText w:val=""/>
      <w:lvlJc w:val="left"/>
      <w:pPr>
        <w:ind w:left="6900" w:hanging="360"/>
      </w:pPr>
      <w:rPr>
        <w:rFonts w:ascii="Wingdings" w:hAnsi="Wingdings" w:hint="default"/>
      </w:rPr>
    </w:lvl>
  </w:abstractNum>
  <w:abstractNum w:abstractNumId="38" w15:restartNumberingAfterBreak="0">
    <w:nsid w:val="603D4805"/>
    <w:multiLevelType w:val="hybridMultilevel"/>
    <w:tmpl w:val="5BE4B8EE"/>
    <w:lvl w:ilvl="0" w:tplc="25AA2F28">
      <w:start w:val="1"/>
      <w:numFmt w:val="bullet"/>
      <w:lvlText w:val=""/>
      <w:lvlJc w:val="left"/>
      <w:pPr>
        <w:ind w:left="720" w:hanging="360"/>
      </w:pPr>
      <w:rPr>
        <w:rFonts w:ascii="Symbol" w:hAnsi="Symbol" w:hint="default"/>
      </w:rPr>
    </w:lvl>
    <w:lvl w:ilvl="1" w:tplc="7C7298FA" w:tentative="1">
      <w:start w:val="1"/>
      <w:numFmt w:val="bullet"/>
      <w:lvlText w:val="o"/>
      <w:lvlJc w:val="left"/>
      <w:pPr>
        <w:ind w:left="1440" w:hanging="360"/>
      </w:pPr>
      <w:rPr>
        <w:rFonts w:ascii="Courier New" w:hAnsi="Courier New" w:cs="Courier New" w:hint="default"/>
      </w:rPr>
    </w:lvl>
    <w:lvl w:ilvl="2" w:tplc="347838E0" w:tentative="1">
      <w:start w:val="1"/>
      <w:numFmt w:val="bullet"/>
      <w:lvlText w:val=""/>
      <w:lvlJc w:val="left"/>
      <w:pPr>
        <w:ind w:left="2160" w:hanging="360"/>
      </w:pPr>
      <w:rPr>
        <w:rFonts w:ascii="Wingdings" w:hAnsi="Wingdings" w:hint="default"/>
      </w:rPr>
    </w:lvl>
    <w:lvl w:ilvl="3" w:tplc="74CAEF04" w:tentative="1">
      <w:start w:val="1"/>
      <w:numFmt w:val="bullet"/>
      <w:lvlText w:val=""/>
      <w:lvlJc w:val="left"/>
      <w:pPr>
        <w:ind w:left="2880" w:hanging="360"/>
      </w:pPr>
      <w:rPr>
        <w:rFonts w:ascii="Symbol" w:hAnsi="Symbol" w:hint="default"/>
      </w:rPr>
    </w:lvl>
    <w:lvl w:ilvl="4" w:tplc="F5649C4C" w:tentative="1">
      <w:start w:val="1"/>
      <w:numFmt w:val="bullet"/>
      <w:lvlText w:val="o"/>
      <w:lvlJc w:val="left"/>
      <w:pPr>
        <w:ind w:left="3600" w:hanging="360"/>
      </w:pPr>
      <w:rPr>
        <w:rFonts w:ascii="Courier New" w:hAnsi="Courier New" w:cs="Courier New" w:hint="default"/>
      </w:rPr>
    </w:lvl>
    <w:lvl w:ilvl="5" w:tplc="B1244144" w:tentative="1">
      <w:start w:val="1"/>
      <w:numFmt w:val="bullet"/>
      <w:lvlText w:val=""/>
      <w:lvlJc w:val="left"/>
      <w:pPr>
        <w:ind w:left="4320" w:hanging="360"/>
      </w:pPr>
      <w:rPr>
        <w:rFonts w:ascii="Wingdings" w:hAnsi="Wingdings" w:hint="default"/>
      </w:rPr>
    </w:lvl>
    <w:lvl w:ilvl="6" w:tplc="4C78FA14" w:tentative="1">
      <w:start w:val="1"/>
      <w:numFmt w:val="bullet"/>
      <w:lvlText w:val=""/>
      <w:lvlJc w:val="left"/>
      <w:pPr>
        <w:ind w:left="5040" w:hanging="360"/>
      </w:pPr>
      <w:rPr>
        <w:rFonts w:ascii="Symbol" w:hAnsi="Symbol" w:hint="default"/>
      </w:rPr>
    </w:lvl>
    <w:lvl w:ilvl="7" w:tplc="71622A36" w:tentative="1">
      <w:start w:val="1"/>
      <w:numFmt w:val="bullet"/>
      <w:lvlText w:val="o"/>
      <w:lvlJc w:val="left"/>
      <w:pPr>
        <w:ind w:left="5760" w:hanging="360"/>
      </w:pPr>
      <w:rPr>
        <w:rFonts w:ascii="Courier New" w:hAnsi="Courier New" w:cs="Courier New" w:hint="default"/>
      </w:rPr>
    </w:lvl>
    <w:lvl w:ilvl="8" w:tplc="BE5C4806" w:tentative="1">
      <w:start w:val="1"/>
      <w:numFmt w:val="bullet"/>
      <w:lvlText w:val=""/>
      <w:lvlJc w:val="left"/>
      <w:pPr>
        <w:ind w:left="6480" w:hanging="360"/>
      </w:pPr>
      <w:rPr>
        <w:rFonts w:ascii="Wingdings" w:hAnsi="Wingdings" w:hint="default"/>
      </w:rPr>
    </w:lvl>
  </w:abstractNum>
  <w:abstractNum w:abstractNumId="39" w15:restartNumberingAfterBreak="0">
    <w:nsid w:val="67EA47F8"/>
    <w:multiLevelType w:val="hybridMultilevel"/>
    <w:tmpl w:val="7D361988"/>
    <w:lvl w:ilvl="0" w:tplc="0298FB90">
      <w:start w:val="1"/>
      <w:numFmt w:val="upperLetter"/>
      <w:lvlText w:val="%1."/>
      <w:lvlJc w:val="left"/>
      <w:pPr>
        <w:ind w:left="720" w:hanging="360"/>
      </w:pPr>
      <w:rPr>
        <w:rFonts w:hint="default"/>
      </w:rPr>
    </w:lvl>
    <w:lvl w:ilvl="1" w:tplc="77182D9C" w:tentative="1">
      <w:start w:val="1"/>
      <w:numFmt w:val="lowerLetter"/>
      <w:lvlText w:val="%2."/>
      <w:lvlJc w:val="left"/>
      <w:pPr>
        <w:ind w:left="1440" w:hanging="360"/>
      </w:pPr>
    </w:lvl>
    <w:lvl w:ilvl="2" w:tplc="20F6D7A8" w:tentative="1">
      <w:start w:val="1"/>
      <w:numFmt w:val="lowerRoman"/>
      <w:lvlText w:val="%3."/>
      <w:lvlJc w:val="right"/>
      <w:pPr>
        <w:ind w:left="2160" w:hanging="180"/>
      </w:pPr>
    </w:lvl>
    <w:lvl w:ilvl="3" w:tplc="E26A82E6" w:tentative="1">
      <w:start w:val="1"/>
      <w:numFmt w:val="decimal"/>
      <w:lvlText w:val="%4."/>
      <w:lvlJc w:val="left"/>
      <w:pPr>
        <w:ind w:left="2880" w:hanging="360"/>
      </w:pPr>
    </w:lvl>
    <w:lvl w:ilvl="4" w:tplc="38B2733E" w:tentative="1">
      <w:start w:val="1"/>
      <w:numFmt w:val="lowerLetter"/>
      <w:lvlText w:val="%5."/>
      <w:lvlJc w:val="left"/>
      <w:pPr>
        <w:ind w:left="3600" w:hanging="360"/>
      </w:pPr>
    </w:lvl>
    <w:lvl w:ilvl="5" w:tplc="9B78B124" w:tentative="1">
      <w:start w:val="1"/>
      <w:numFmt w:val="lowerRoman"/>
      <w:lvlText w:val="%6."/>
      <w:lvlJc w:val="right"/>
      <w:pPr>
        <w:ind w:left="4320" w:hanging="180"/>
      </w:pPr>
    </w:lvl>
    <w:lvl w:ilvl="6" w:tplc="52E81FAC" w:tentative="1">
      <w:start w:val="1"/>
      <w:numFmt w:val="decimal"/>
      <w:lvlText w:val="%7."/>
      <w:lvlJc w:val="left"/>
      <w:pPr>
        <w:ind w:left="5040" w:hanging="360"/>
      </w:pPr>
    </w:lvl>
    <w:lvl w:ilvl="7" w:tplc="782469AC" w:tentative="1">
      <w:start w:val="1"/>
      <w:numFmt w:val="lowerLetter"/>
      <w:lvlText w:val="%8."/>
      <w:lvlJc w:val="left"/>
      <w:pPr>
        <w:ind w:left="5760" w:hanging="360"/>
      </w:pPr>
    </w:lvl>
    <w:lvl w:ilvl="8" w:tplc="53FA2378" w:tentative="1">
      <w:start w:val="1"/>
      <w:numFmt w:val="lowerRoman"/>
      <w:lvlText w:val="%9."/>
      <w:lvlJc w:val="right"/>
      <w:pPr>
        <w:ind w:left="6480" w:hanging="180"/>
      </w:pPr>
    </w:lvl>
  </w:abstractNum>
  <w:abstractNum w:abstractNumId="40" w15:restartNumberingAfterBreak="0">
    <w:nsid w:val="68D8729C"/>
    <w:multiLevelType w:val="hybridMultilevel"/>
    <w:tmpl w:val="46C41CDE"/>
    <w:lvl w:ilvl="0" w:tplc="93664CAA">
      <w:start w:val="1"/>
      <w:numFmt w:val="decimal"/>
      <w:lvlText w:val="%1."/>
      <w:lvlJc w:val="left"/>
      <w:pPr>
        <w:ind w:left="720" w:hanging="360"/>
      </w:pPr>
      <w:rPr>
        <w:rFonts w:hint="default"/>
      </w:rPr>
    </w:lvl>
    <w:lvl w:ilvl="1" w:tplc="70668F88" w:tentative="1">
      <w:start w:val="1"/>
      <w:numFmt w:val="lowerLetter"/>
      <w:lvlText w:val="%2."/>
      <w:lvlJc w:val="left"/>
      <w:pPr>
        <w:ind w:left="1440" w:hanging="360"/>
      </w:pPr>
    </w:lvl>
    <w:lvl w:ilvl="2" w:tplc="CAEC5874" w:tentative="1">
      <w:start w:val="1"/>
      <w:numFmt w:val="lowerRoman"/>
      <w:lvlText w:val="%3."/>
      <w:lvlJc w:val="right"/>
      <w:pPr>
        <w:ind w:left="2160" w:hanging="180"/>
      </w:pPr>
    </w:lvl>
    <w:lvl w:ilvl="3" w:tplc="EB604A5C" w:tentative="1">
      <w:start w:val="1"/>
      <w:numFmt w:val="decimal"/>
      <w:lvlText w:val="%4."/>
      <w:lvlJc w:val="left"/>
      <w:pPr>
        <w:ind w:left="2880" w:hanging="360"/>
      </w:pPr>
    </w:lvl>
    <w:lvl w:ilvl="4" w:tplc="0026258E" w:tentative="1">
      <w:start w:val="1"/>
      <w:numFmt w:val="lowerLetter"/>
      <w:lvlText w:val="%5."/>
      <w:lvlJc w:val="left"/>
      <w:pPr>
        <w:ind w:left="3600" w:hanging="360"/>
      </w:pPr>
    </w:lvl>
    <w:lvl w:ilvl="5" w:tplc="0792E344" w:tentative="1">
      <w:start w:val="1"/>
      <w:numFmt w:val="lowerRoman"/>
      <w:lvlText w:val="%6."/>
      <w:lvlJc w:val="right"/>
      <w:pPr>
        <w:ind w:left="4320" w:hanging="180"/>
      </w:pPr>
    </w:lvl>
    <w:lvl w:ilvl="6" w:tplc="5CD85CC4" w:tentative="1">
      <w:start w:val="1"/>
      <w:numFmt w:val="decimal"/>
      <w:lvlText w:val="%7."/>
      <w:lvlJc w:val="left"/>
      <w:pPr>
        <w:ind w:left="5040" w:hanging="360"/>
      </w:pPr>
    </w:lvl>
    <w:lvl w:ilvl="7" w:tplc="38C431EC" w:tentative="1">
      <w:start w:val="1"/>
      <w:numFmt w:val="lowerLetter"/>
      <w:lvlText w:val="%8."/>
      <w:lvlJc w:val="left"/>
      <w:pPr>
        <w:ind w:left="5760" w:hanging="360"/>
      </w:pPr>
    </w:lvl>
    <w:lvl w:ilvl="8" w:tplc="A24E3174" w:tentative="1">
      <w:start w:val="1"/>
      <w:numFmt w:val="lowerRoman"/>
      <w:lvlText w:val="%9."/>
      <w:lvlJc w:val="right"/>
      <w:pPr>
        <w:ind w:left="6480" w:hanging="180"/>
      </w:pPr>
    </w:lvl>
  </w:abstractNum>
  <w:abstractNum w:abstractNumId="41" w15:restartNumberingAfterBreak="0">
    <w:nsid w:val="6F141792"/>
    <w:multiLevelType w:val="hybridMultilevel"/>
    <w:tmpl w:val="E53A843E"/>
    <w:lvl w:ilvl="0" w:tplc="92CE4DCE">
      <w:start w:val="1"/>
      <w:numFmt w:val="bullet"/>
      <w:lvlText w:val=""/>
      <w:lvlJc w:val="left"/>
      <w:pPr>
        <w:ind w:left="720" w:hanging="360"/>
      </w:pPr>
      <w:rPr>
        <w:rFonts w:ascii="Symbol" w:hAnsi="Symbol" w:hint="default"/>
      </w:rPr>
    </w:lvl>
    <w:lvl w:ilvl="1" w:tplc="47225926" w:tentative="1">
      <w:start w:val="1"/>
      <w:numFmt w:val="bullet"/>
      <w:lvlText w:val="o"/>
      <w:lvlJc w:val="left"/>
      <w:pPr>
        <w:ind w:left="1440" w:hanging="360"/>
      </w:pPr>
      <w:rPr>
        <w:rFonts w:ascii="Courier New" w:hAnsi="Courier New" w:cs="Courier New" w:hint="default"/>
      </w:rPr>
    </w:lvl>
    <w:lvl w:ilvl="2" w:tplc="6694C8FA" w:tentative="1">
      <w:start w:val="1"/>
      <w:numFmt w:val="bullet"/>
      <w:lvlText w:val=""/>
      <w:lvlJc w:val="left"/>
      <w:pPr>
        <w:ind w:left="2160" w:hanging="360"/>
      </w:pPr>
      <w:rPr>
        <w:rFonts w:ascii="Wingdings" w:hAnsi="Wingdings" w:hint="default"/>
      </w:rPr>
    </w:lvl>
    <w:lvl w:ilvl="3" w:tplc="BA20CC5E" w:tentative="1">
      <w:start w:val="1"/>
      <w:numFmt w:val="bullet"/>
      <w:lvlText w:val=""/>
      <w:lvlJc w:val="left"/>
      <w:pPr>
        <w:ind w:left="2880" w:hanging="360"/>
      </w:pPr>
      <w:rPr>
        <w:rFonts w:ascii="Symbol" w:hAnsi="Symbol" w:hint="default"/>
      </w:rPr>
    </w:lvl>
    <w:lvl w:ilvl="4" w:tplc="E8628EB2" w:tentative="1">
      <w:start w:val="1"/>
      <w:numFmt w:val="bullet"/>
      <w:lvlText w:val="o"/>
      <w:lvlJc w:val="left"/>
      <w:pPr>
        <w:ind w:left="3600" w:hanging="360"/>
      </w:pPr>
      <w:rPr>
        <w:rFonts w:ascii="Courier New" w:hAnsi="Courier New" w:cs="Courier New" w:hint="default"/>
      </w:rPr>
    </w:lvl>
    <w:lvl w:ilvl="5" w:tplc="C5FE4250" w:tentative="1">
      <w:start w:val="1"/>
      <w:numFmt w:val="bullet"/>
      <w:lvlText w:val=""/>
      <w:lvlJc w:val="left"/>
      <w:pPr>
        <w:ind w:left="4320" w:hanging="360"/>
      </w:pPr>
      <w:rPr>
        <w:rFonts w:ascii="Wingdings" w:hAnsi="Wingdings" w:hint="default"/>
      </w:rPr>
    </w:lvl>
    <w:lvl w:ilvl="6" w:tplc="7960F580" w:tentative="1">
      <w:start w:val="1"/>
      <w:numFmt w:val="bullet"/>
      <w:lvlText w:val=""/>
      <w:lvlJc w:val="left"/>
      <w:pPr>
        <w:ind w:left="5040" w:hanging="360"/>
      </w:pPr>
      <w:rPr>
        <w:rFonts w:ascii="Symbol" w:hAnsi="Symbol" w:hint="default"/>
      </w:rPr>
    </w:lvl>
    <w:lvl w:ilvl="7" w:tplc="C1A2E6F0" w:tentative="1">
      <w:start w:val="1"/>
      <w:numFmt w:val="bullet"/>
      <w:lvlText w:val="o"/>
      <w:lvlJc w:val="left"/>
      <w:pPr>
        <w:ind w:left="5760" w:hanging="360"/>
      </w:pPr>
      <w:rPr>
        <w:rFonts w:ascii="Courier New" w:hAnsi="Courier New" w:cs="Courier New" w:hint="default"/>
      </w:rPr>
    </w:lvl>
    <w:lvl w:ilvl="8" w:tplc="2730B730" w:tentative="1">
      <w:start w:val="1"/>
      <w:numFmt w:val="bullet"/>
      <w:lvlText w:val=""/>
      <w:lvlJc w:val="left"/>
      <w:pPr>
        <w:ind w:left="6480" w:hanging="360"/>
      </w:pPr>
      <w:rPr>
        <w:rFonts w:ascii="Wingdings" w:hAnsi="Wingdings" w:hint="default"/>
      </w:rPr>
    </w:lvl>
  </w:abstractNum>
  <w:abstractNum w:abstractNumId="42" w15:restartNumberingAfterBreak="0">
    <w:nsid w:val="71621B5A"/>
    <w:multiLevelType w:val="hybridMultilevel"/>
    <w:tmpl w:val="FBDAA77A"/>
    <w:lvl w:ilvl="0" w:tplc="5DFE5D6E">
      <w:start w:val="1"/>
      <w:numFmt w:val="decimal"/>
      <w:lvlText w:val="%1."/>
      <w:lvlJc w:val="left"/>
      <w:pPr>
        <w:ind w:left="360" w:hanging="360"/>
      </w:pPr>
    </w:lvl>
    <w:lvl w:ilvl="1" w:tplc="DC2C0780" w:tentative="1">
      <w:start w:val="1"/>
      <w:numFmt w:val="lowerLetter"/>
      <w:lvlText w:val="%2."/>
      <w:lvlJc w:val="left"/>
      <w:pPr>
        <w:ind w:left="1080" w:hanging="360"/>
      </w:pPr>
    </w:lvl>
    <w:lvl w:ilvl="2" w:tplc="0C56B4F2" w:tentative="1">
      <w:start w:val="1"/>
      <w:numFmt w:val="lowerRoman"/>
      <w:lvlText w:val="%3."/>
      <w:lvlJc w:val="right"/>
      <w:pPr>
        <w:ind w:left="1800" w:hanging="180"/>
      </w:pPr>
    </w:lvl>
    <w:lvl w:ilvl="3" w:tplc="3BB4EF38" w:tentative="1">
      <w:start w:val="1"/>
      <w:numFmt w:val="decimal"/>
      <w:lvlText w:val="%4."/>
      <w:lvlJc w:val="left"/>
      <w:pPr>
        <w:ind w:left="2520" w:hanging="360"/>
      </w:pPr>
    </w:lvl>
    <w:lvl w:ilvl="4" w:tplc="ECDC6984" w:tentative="1">
      <w:start w:val="1"/>
      <w:numFmt w:val="lowerLetter"/>
      <w:lvlText w:val="%5."/>
      <w:lvlJc w:val="left"/>
      <w:pPr>
        <w:ind w:left="3240" w:hanging="360"/>
      </w:pPr>
    </w:lvl>
    <w:lvl w:ilvl="5" w:tplc="81FC337A" w:tentative="1">
      <w:start w:val="1"/>
      <w:numFmt w:val="lowerRoman"/>
      <w:lvlText w:val="%6."/>
      <w:lvlJc w:val="right"/>
      <w:pPr>
        <w:ind w:left="3960" w:hanging="180"/>
      </w:pPr>
    </w:lvl>
    <w:lvl w:ilvl="6" w:tplc="3B8CC5D8" w:tentative="1">
      <w:start w:val="1"/>
      <w:numFmt w:val="decimal"/>
      <w:lvlText w:val="%7."/>
      <w:lvlJc w:val="left"/>
      <w:pPr>
        <w:ind w:left="4680" w:hanging="360"/>
      </w:pPr>
    </w:lvl>
    <w:lvl w:ilvl="7" w:tplc="9DA2BA8C" w:tentative="1">
      <w:start w:val="1"/>
      <w:numFmt w:val="lowerLetter"/>
      <w:lvlText w:val="%8."/>
      <w:lvlJc w:val="left"/>
      <w:pPr>
        <w:ind w:left="5400" w:hanging="360"/>
      </w:pPr>
    </w:lvl>
    <w:lvl w:ilvl="8" w:tplc="3C747F6C" w:tentative="1">
      <w:start w:val="1"/>
      <w:numFmt w:val="lowerRoman"/>
      <w:lvlText w:val="%9."/>
      <w:lvlJc w:val="right"/>
      <w:pPr>
        <w:ind w:left="6120" w:hanging="180"/>
      </w:pPr>
    </w:lvl>
  </w:abstractNum>
  <w:abstractNum w:abstractNumId="43" w15:restartNumberingAfterBreak="0">
    <w:nsid w:val="73294182"/>
    <w:multiLevelType w:val="hybridMultilevel"/>
    <w:tmpl w:val="94F8899A"/>
    <w:lvl w:ilvl="0" w:tplc="A8FE8F6E">
      <w:start w:val="1"/>
      <w:numFmt w:val="bullet"/>
      <w:lvlText w:val=""/>
      <w:lvlJc w:val="left"/>
      <w:pPr>
        <w:ind w:left="720" w:hanging="360"/>
      </w:pPr>
      <w:rPr>
        <w:rFonts w:ascii="Symbol" w:hAnsi="Symbol" w:hint="default"/>
      </w:rPr>
    </w:lvl>
    <w:lvl w:ilvl="1" w:tplc="F6F22740" w:tentative="1">
      <w:start w:val="1"/>
      <w:numFmt w:val="bullet"/>
      <w:lvlText w:val="o"/>
      <w:lvlJc w:val="left"/>
      <w:pPr>
        <w:ind w:left="1440" w:hanging="360"/>
      </w:pPr>
      <w:rPr>
        <w:rFonts w:ascii="Courier New" w:hAnsi="Courier New" w:cs="Courier New" w:hint="default"/>
      </w:rPr>
    </w:lvl>
    <w:lvl w:ilvl="2" w:tplc="18D85CDC" w:tentative="1">
      <w:start w:val="1"/>
      <w:numFmt w:val="bullet"/>
      <w:lvlText w:val=""/>
      <w:lvlJc w:val="left"/>
      <w:pPr>
        <w:ind w:left="2160" w:hanging="360"/>
      </w:pPr>
      <w:rPr>
        <w:rFonts w:ascii="Wingdings" w:hAnsi="Wingdings" w:hint="default"/>
      </w:rPr>
    </w:lvl>
    <w:lvl w:ilvl="3" w:tplc="0032ECF8" w:tentative="1">
      <w:start w:val="1"/>
      <w:numFmt w:val="bullet"/>
      <w:lvlText w:val=""/>
      <w:lvlJc w:val="left"/>
      <w:pPr>
        <w:ind w:left="2880" w:hanging="360"/>
      </w:pPr>
      <w:rPr>
        <w:rFonts w:ascii="Symbol" w:hAnsi="Symbol" w:hint="default"/>
      </w:rPr>
    </w:lvl>
    <w:lvl w:ilvl="4" w:tplc="6A7C6FE0" w:tentative="1">
      <w:start w:val="1"/>
      <w:numFmt w:val="bullet"/>
      <w:lvlText w:val="o"/>
      <w:lvlJc w:val="left"/>
      <w:pPr>
        <w:ind w:left="3600" w:hanging="360"/>
      </w:pPr>
      <w:rPr>
        <w:rFonts w:ascii="Courier New" w:hAnsi="Courier New" w:cs="Courier New" w:hint="default"/>
      </w:rPr>
    </w:lvl>
    <w:lvl w:ilvl="5" w:tplc="4F1C71EE" w:tentative="1">
      <w:start w:val="1"/>
      <w:numFmt w:val="bullet"/>
      <w:lvlText w:val=""/>
      <w:lvlJc w:val="left"/>
      <w:pPr>
        <w:ind w:left="4320" w:hanging="360"/>
      </w:pPr>
      <w:rPr>
        <w:rFonts w:ascii="Wingdings" w:hAnsi="Wingdings" w:hint="default"/>
      </w:rPr>
    </w:lvl>
    <w:lvl w:ilvl="6" w:tplc="3AE4A382" w:tentative="1">
      <w:start w:val="1"/>
      <w:numFmt w:val="bullet"/>
      <w:lvlText w:val=""/>
      <w:lvlJc w:val="left"/>
      <w:pPr>
        <w:ind w:left="5040" w:hanging="360"/>
      </w:pPr>
      <w:rPr>
        <w:rFonts w:ascii="Symbol" w:hAnsi="Symbol" w:hint="default"/>
      </w:rPr>
    </w:lvl>
    <w:lvl w:ilvl="7" w:tplc="215C16B0" w:tentative="1">
      <w:start w:val="1"/>
      <w:numFmt w:val="bullet"/>
      <w:lvlText w:val="o"/>
      <w:lvlJc w:val="left"/>
      <w:pPr>
        <w:ind w:left="5760" w:hanging="360"/>
      </w:pPr>
      <w:rPr>
        <w:rFonts w:ascii="Courier New" w:hAnsi="Courier New" w:cs="Courier New" w:hint="default"/>
      </w:rPr>
    </w:lvl>
    <w:lvl w:ilvl="8" w:tplc="9E46681C" w:tentative="1">
      <w:start w:val="1"/>
      <w:numFmt w:val="bullet"/>
      <w:lvlText w:val=""/>
      <w:lvlJc w:val="left"/>
      <w:pPr>
        <w:ind w:left="6480" w:hanging="360"/>
      </w:pPr>
      <w:rPr>
        <w:rFonts w:ascii="Wingdings" w:hAnsi="Wingdings" w:hint="default"/>
      </w:rPr>
    </w:lvl>
  </w:abstractNum>
  <w:abstractNum w:abstractNumId="44" w15:restartNumberingAfterBreak="0">
    <w:nsid w:val="75BF63EB"/>
    <w:multiLevelType w:val="hybridMultilevel"/>
    <w:tmpl w:val="E4E0FD88"/>
    <w:lvl w:ilvl="0" w:tplc="196001F8">
      <w:start w:val="1"/>
      <w:numFmt w:val="bullet"/>
      <w:lvlText w:val=""/>
      <w:lvlJc w:val="left"/>
      <w:pPr>
        <w:ind w:left="720" w:hanging="360"/>
      </w:pPr>
      <w:rPr>
        <w:rFonts w:ascii="Symbol" w:hAnsi="Symbol" w:hint="default"/>
      </w:rPr>
    </w:lvl>
    <w:lvl w:ilvl="1" w:tplc="C3AEA024" w:tentative="1">
      <w:start w:val="1"/>
      <w:numFmt w:val="bullet"/>
      <w:lvlText w:val="o"/>
      <w:lvlJc w:val="left"/>
      <w:pPr>
        <w:ind w:left="1440" w:hanging="360"/>
      </w:pPr>
      <w:rPr>
        <w:rFonts w:ascii="Courier New" w:hAnsi="Courier New" w:cs="Courier New" w:hint="default"/>
      </w:rPr>
    </w:lvl>
    <w:lvl w:ilvl="2" w:tplc="EDE40C2E" w:tentative="1">
      <w:start w:val="1"/>
      <w:numFmt w:val="bullet"/>
      <w:lvlText w:val=""/>
      <w:lvlJc w:val="left"/>
      <w:pPr>
        <w:ind w:left="2160" w:hanging="360"/>
      </w:pPr>
      <w:rPr>
        <w:rFonts w:ascii="Wingdings" w:hAnsi="Wingdings" w:hint="default"/>
      </w:rPr>
    </w:lvl>
    <w:lvl w:ilvl="3" w:tplc="C4768AD0" w:tentative="1">
      <w:start w:val="1"/>
      <w:numFmt w:val="bullet"/>
      <w:lvlText w:val=""/>
      <w:lvlJc w:val="left"/>
      <w:pPr>
        <w:ind w:left="2880" w:hanging="360"/>
      </w:pPr>
      <w:rPr>
        <w:rFonts w:ascii="Symbol" w:hAnsi="Symbol" w:hint="default"/>
      </w:rPr>
    </w:lvl>
    <w:lvl w:ilvl="4" w:tplc="DAAE0770" w:tentative="1">
      <w:start w:val="1"/>
      <w:numFmt w:val="bullet"/>
      <w:lvlText w:val="o"/>
      <w:lvlJc w:val="left"/>
      <w:pPr>
        <w:ind w:left="3600" w:hanging="360"/>
      </w:pPr>
      <w:rPr>
        <w:rFonts w:ascii="Courier New" w:hAnsi="Courier New" w:cs="Courier New" w:hint="default"/>
      </w:rPr>
    </w:lvl>
    <w:lvl w:ilvl="5" w:tplc="C910E31E" w:tentative="1">
      <w:start w:val="1"/>
      <w:numFmt w:val="bullet"/>
      <w:lvlText w:val=""/>
      <w:lvlJc w:val="left"/>
      <w:pPr>
        <w:ind w:left="4320" w:hanging="360"/>
      </w:pPr>
      <w:rPr>
        <w:rFonts w:ascii="Wingdings" w:hAnsi="Wingdings" w:hint="default"/>
      </w:rPr>
    </w:lvl>
    <w:lvl w:ilvl="6" w:tplc="8EC472C8" w:tentative="1">
      <w:start w:val="1"/>
      <w:numFmt w:val="bullet"/>
      <w:lvlText w:val=""/>
      <w:lvlJc w:val="left"/>
      <w:pPr>
        <w:ind w:left="5040" w:hanging="360"/>
      </w:pPr>
      <w:rPr>
        <w:rFonts w:ascii="Symbol" w:hAnsi="Symbol" w:hint="default"/>
      </w:rPr>
    </w:lvl>
    <w:lvl w:ilvl="7" w:tplc="D02CD002" w:tentative="1">
      <w:start w:val="1"/>
      <w:numFmt w:val="bullet"/>
      <w:lvlText w:val="o"/>
      <w:lvlJc w:val="left"/>
      <w:pPr>
        <w:ind w:left="5760" w:hanging="360"/>
      </w:pPr>
      <w:rPr>
        <w:rFonts w:ascii="Courier New" w:hAnsi="Courier New" w:cs="Courier New" w:hint="default"/>
      </w:rPr>
    </w:lvl>
    <w:lvl w:ilvl="8" w:tplc="81528FCA" w:tentative="1">
      <w:start w:val="1"/>
      <w:numFmt w:val="bullet"/>
      <w:lvlText w:val=""/>
      <w:lvlJc w:val="left"/>
      <w:pPr>
        <w:ind w:left="6480" w:hanging="360"/>
      </w:pPr>
      <w:rPr>
        <w:rFonts w:ascii="Wingdings" w:hAnsi="Wingdings" w:hint="default"/>
      </w:rPr>
    </w:lvl>
  </w:abstractNum>
  <w:abstractNum w:abstractNumId="45" w15:restartNumberingAfterBreak="0">
    <w:nsid w:val="75F2220A"/>
    <w:multiLevelType w:val="hybridMultilevel"/>
    <w:tmpl w:val="195EB386"/>
    <w:lvl w:ilvl="0" w:tplc="ED347C96">
      <w:start w:val="1"/>
      <w:numFmt w:val="bullet"/>
      <w:lvlText w:val=""/>
      <w:lvlJc w:val="left"/>
      <w:pPr>
        <w:ind w:left="720" w:hanging="360"/>
      </w:pPr>
      <w:rPr>
        <w:rFonts w:ascii="Symbol" w:hAnsi="Symbol" w:hint="default"/>
      </w:rPr>
    </w:lvl>
    <w:lvl w:ilvl="1" w:tplc="2C24B736">
      <w:start w:val="1"/>
      <w:numFmt w:val="bullet"/>
      <w:lvlText w:val="o"/>
      <w:lvlJc w:val="left"/>
      <w:pPr>
        <w:ind w:left="1440" w:hanging="360"/>
      </w:pPr>
      <w:rPr>
        <w:rFonts w:ascii="Courier New" w:hAnsi="Courier New" w:cs="Courier New" w:hint="default"/>
      </w:rPr>
    </w:lvl>
    <w:lvl w:ilvl="2" w:tplc="45DA0C8A">
      <w:start w:val="1"/>
      <w:numFmt w:val="bullet"/>
      <w:lvlText w:val=""/>
      <w:lvlJc w:val="left"/>
      <w:pPr>
        <w:ind w:left="2160" w:hanging="360"/>
      </w:pPr>
      <w:rPr>
        <w:rFonts w:ascii="Wingdings" w:hAnsi="Wingdings" w:hint="default"/>
      </w:rPr>
    </w:lvl>
    <w:lvl w:ilvl="3" w:tplc="8D5EDC46">
      <w:start w:val="1"/>
      <w:numFmt w:val="bullet"/>
      <w:lvlText w:val=""/>
      <w:lvlJc w:val="left"/>
      <w:pPr>
        <w:ind w:left="2880" w:hanging="360"/>
      </w:pPr>
      <w:rPr>
        <w:rFonts w:ascii="Symbol" w:hAnsi="Symbol" w:hint="default"/>
      </w:rPr>
    </w:lvl>
    <w:lvl w:ilvl="4" w:tplc="E4D45A84">
      <w:start w:val="1"/>
      <w:numFmt w:val="bullet"/>
      <w:lvlText w:val="o"/>
      <w:lvlJc w:val="left"/>
      <w:pPr>
        <w:ind w:left="3600" w:hanging="360"/>
      </w:pPr>
      <w:rPr>
        <w:rFonts w:ascii="Courier New" w:hAnsi="Courier New" w:cs="Courier New" w:hint="default"/>
      </w:rPr>
    </w:lvl>
    <w:lvl w:ilvl="5" w:tplc="E1D2F62C">
      <w:start w:val="1"/>
      <w:numFmt w:val="bullet"/>
      <w:lvlText w:val=""/>
      <w:lvlJc w:val="left"/>
      <w:pPr>
        <w:ind w:left="4320" w:hanging="360"/>
      </w:pPr>
      <w:rPr>
        <w:rFonts w:ascii="Wingdings" w:hAnsi="Wingdings" w:hint="default"/>
      </w:rPr>
    </w:lvl>
    <w:lvl w:ilvl="6" w:tplc="AAB6B5C6">
      <w:start w:val="1"/>
      <w:numFmt w:val="bullet"/>
      <w:lvlText w:val=""/>
      <w:lvlJc w:val="left"/>
      <w:pPr>
        <w:ind w:left="5040" w:hanging="360"/>
      </w:pPr>
      <w:rPr>
        <w:rFonts w:ascii="Symbol" w:hAnsi="Symbol" w:hint="default"/>
      </w:rPr>
    </w:lvl>
    <w:lvl w:ilvl="7" w:tplc="1576901E">
      <w:start w:val="1"/>
      <w:numFmt w:val="bullet"/>
      <w:lvlText w:val="o"/>
      <w:lvlJc w:val="left"/>
      <w:pPr>
        <w:ind w:left="5760" w:hanging="360"/>
      </w:pPr>
      <w:rPr>
        <w:rFonts w:ascii="Courier New" w:hAnsi="Courier New" w:cs="Courier New" w:hint="default"/>
      </w:rPr>
    </w:lvl>
    <w:lvl w:ilvl="8" w:tplc="6D084B3E">
      <w:start w:val="1"/>
      <w:numFmt w:val="bullet"/>
      <w:lvlText w:val=""/>
      <w:lvlJc w:val="left"/>
      <w:pPr>
        <w:ind w:left="6480" w:hanging="360"/>
      </w:pPr>
      <w:rPr>
        <w:rFonts w:ascii="Wingdings" w:hAnsi="Wingdings" w:hint="default"/>
      </w:rPr>
    </w:lvl>
  </w:abstractNum>
  <w:num w:numId="1" w16cid:durableId="261449564">
    <w:abstractNumId w:val="44"/>
  </w:num>
  <w:num w:numId="2" w16cid:durableId="61680846">
    <w:abstractNumId w:val="43"/>
  </w:num>
  <w:num w:numId="3" w16cid:durableId="1785465382">
    <w:abstractNumId w:val="32"/>
  </w:num>
  <w:num w:numId="4" w16cid:durableId="2117286067">
    <w:abstractNumId w:val="31"/>
  </w:num>
  <w:num w:numId="5" w16cid:durableId="604578252">
    <w:abstractNumId w:val="34"/>
  </w:num>
  <w:num w:numId="6" w16cid:durableId="1577010841">
    <w:abstractNumId w:val="35"/>
  </w:num>
  <w:num w:numId="7" w16cid:durableId="461383878">
    <w:abstractNumId w:val="27"/>
  </w:num>
  <w:num w:numId="8" w16cid:durableId="1604412994">
    <w:abstractNumId w:val="18"/>
  </w:num>
  <w:num w:numId="9" w16cid:durableId="1537502452">
    <w:abstractNumId w:val="3"/>
  </w:num>
  <w:num w:numId="10" w16cid:durableId="2093238674">
    <w:abstractNumId w:val="23"/>
  </w:num>
  <w:num w:numId="11" w16cid:durableId="1233468645">
    <w:abstractNumId w:val="19"/>
  </w:num>
  <w:num w:numId="12" w16cid:durableId="842092806">
    <w:abstractNumId w:val="16"/>
  </w:num>
  <w:num w:numId="13" w16cid:durableId="1536773623">
    <w:abstractNumId w:val="25"/>
  </w:num>
  <w:num w:numId="14" w16cid:durableId="1957322272">
    <w:abstractNumId w:val="17"/>
  </w:num>
  <w:num w:numId="15" w16cid:durableId="590897593">
    <w:abstractNumId w:val="45"/>
  </w:num>
  <w:num w:numId="16" w16cid:durableId="1694108150">
    <w:abstractNumId w:val="15"/>
  </w:num>
  <w:num w:numId="17" w16cid:durableId="674383428">
    <w:abstractNumId w:val="10"/>
  </w:num>
  <w:num w:numId="18" w16cid:durableId="32116986">
    <w:abstractNumId w:val="40"/>
  </w:num>
  <w:num w:numId="19" w16cid:durableId="1935044664">
    <w:abstractNumId w:val="20"/>
  </w:num>
  <w:num w:numId="20" w16cid:durableId="120074089">
    <w:abstractNumId w:val="37"/>
  </w:num>
  <w:num w:numId="21" w16cid:durableId="1021975844">
    <w:abstractNumId w:val="8"/>
  </w:num>
  <w:num w:numId="22" w16cid:durableId="1572740245">
    <w:abstractNumId w:val="26"/>
  </w:num>
  <w:num w:numId="23" w16cid:durableId="549536362">
    <w:abstractNumId w:val="38"/>
  </w:num>
  <w:num w:numId="24" w16cid:durableId="1699886451">
    <w:abstractNumId w:val="29"/>
  </w:num>
  <w:num w:numId="25" w16cid:durableId="2145855458">
    <w:abstractNumId w:val="4"/>
  </w:num>
  <w:num w:numId="26" w16cid:durableId="140849804">
    <w:abstractNumId w:val="39"/>
  </w:num>
  <w:num w:numId="27" w16cid:durableId="1605454435">
    <w:abstractNumId w:val="11"/>
  </w:num>
  <w:num w:numId="28" w16cid:durableId="1320617523">
    <w:abstractNumId w:val="6"/>
  </w:num>
  <w:num w:numId="29" w16cid:durableId="495465054">
    <w:abstractNumId w:val="42"/>
  </w:num>
  <w:num w:numId="30" w16cid:durableId="1982079436">
    <w:abstractNumId w:val="9"/>
  </w:num>
  <w:num w:numId="31" w16cid:durableId="454493085">
    <w:abstractNumId w:val="24"/>
  </w:num>
  <w:num w:numId="32" w16cid:durableId="1653410181">
    <w:abstractNumId w:val="7"/>
  </w:num>
  <w:num w:numId="33" w16cid:durableId="679357167">
    <w:abstractNumId w:val="13"/>
  </w:num>
  <w:num w:numId="34" w16cid:durableId="1124664617">
    <w:abstractNumId w:val="21"/>
  </w:num>
  <w:num w:numId="35" w16cid:durableId="883055216">
    <w:abstractNumId w:val="14"/>
  </w:num>
  <w:num w:numId="36" w16cid:durableId="1335380751">
    <w:abstractNumId w:val="30"/>
  </w:num>
  <w:num w:numId="37" w16cid:durableId="736785957">
    <w:abstractNumId w:val="5"/>
  </w:num>
  <w:num w:numId="38" w16cid:durableId="1798447091">
    <w:abstractNumId w:val="36"/>
  </w:num>
  <w:num w:numId="39" w16cid:durableId="2029982932">
    <w:abstractNumId w:val="41"/>
  </w:num>
  <w:num w:numId="40" w16cid:durableId="1807698333">
    <w:abstractNumId w:val="22"/>
  </w:num>
  <w:num w:numId="41" w16cid:durableId="439304891">
    <w:abstractNumId w:val="2"/>
  </w:num>
  <w:num w:numId="42" w16cid:durableId="1772049883">
    <w:abstractNumId w:val="0"/>
  </w:num>
  <w:num w:numId="43" w16cid:durableId="193619261">
    <w:abstractNumId w:val="12"/>
  </w:num>
  <w:num w:numId="44" w16cid:durableId="1215120317">
    <w:abstractNumId w:val="28"/>
  </w:num>
  <w:num w:numId="45" w16cid:durableId="1605645601">
    <w:abstractNumId w:val="1"/>
  </w:num>
  <w:num w:numId="46" w16cid:durableId="1126047957">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removePersonalInformation/>
  <w:removeDateAndTime/>
  <w:embedTrueTypeFonts/>
  <w:defaultTabStop w:val="720"/>
  <w:characterSpacingControl w:val="doNotCompress"/>
  <w:hdrShapeDefaults>
    <o:shapedefaults v:ext="edit" spidmax="2051"/>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2DDE"/>
    <w:rsid w:val="0000019C"/>
    <w:rsid w:val="0000072F"/>
    <w:rsid w:val="00000907"/>
    <w:rsid w:val="00005633"/>
    <w:rsid w:val="00016D43"/>
    <w:rsid w:val="00020B75"/>
    <w:rsid w:val="000235BB"/>
    <w:rsid w:val="00023950"/>
    <w:rsid w:val="00032018"/>
    <w:rsid w:val="000323A6"/>
    <w:rsid w:val="00037921"/>
    <w:rsid w:val="0004749C"/>
    <w:rsid w:val="00047F76"/>
    <w:rsid w:val="00050607"/>
    <w:rsid w:val="00053A44"/>
    <w:rsid w:val="000653A2"/>
    <w:rsid w:val="00072B0B"/>
    <w:rsid w:val="00073860"/>
    <w:rsid w:val="00075DAC"/>
    <w:rsid w:val="00082464"/>
    <w:rsid w:val="000848DC"/>
    <w:rsid w:val="000852CA"/>
    <w:rsid w:val="0009122C"/>
    <w:rsid w:val="000A3D3A"/>
    <w:rsid w:val="000A3FDC"/>
    <w:rsid w:val="000A7DE1"/>
    <w:rsid w:val="000B0112"/>
    <w:rsid w:val="000B0822"/>
    <w:rsid w:val="000C0573"/>
    <w:rsid w:val="000C2AA4"/>
    <w:rsid w:val="000C58B2"/>
    <w:rsid w:val="000C7FC1"/>
    <w:rsid w:val="000D24A7"/>
    <w:rsid w:val="000E74C9"/>
    <w:rsid w:val="000F18F9"/>
    <w:rsid w:val="000F19BA"/>
    <w:rsid w:val="000F229C"/>
    <w:rsid w:val="00100273"/>
    <w:rsid w:val="001074B4"/>
    <w:rsid w:val="001160DF"/>
    <w:rsid w:val="00116612"/>
    <w:rsid w:val="001220BC"/>
    <w:rsid w:val="00136BF7"/>
    <w:rsid w:val="00141F36"/>
    <w:rsid w:val="00154124"/>
    <w:rsid w:val="00156695"/>
    <w:rsid w:val="001646E0"/>
    <w:rsid w:val="00172399"/>
    <w:rsid w:val="0017261A"/>
    <w:rsid w:val="00172705"/>
    <w:rsid w:val="00183874"/>
    <w:rsid w:val="001853A6"/>
    <w:rsid w:val="00187DA9"/>
    <w:rsid w:val="0019179D"/>
    <w:rsid w:val="00194AC1"/>
    <w:rsid w:val="00196F4B"/>
    <w:rsid w:val="001A1191"/>
    <w:rsid w:val="001A3E6F"/>
    <w:rsid w:val="001A79C9"/>
    <w:rsid w:val="001B272E"/>
    <w:rsid w:val="001C2AFE"/>
    <w:rsid w:val="001C3094"/>
    <w:rsid w:val="001E630D"/>
    <w:rsid w:val="001F4604"/>
    <w:rsid w:val="001F531C"/>
    <w:rsid w:val="00204197"/>
    <w:rsid w:val="00206280"/>
    <w:rsid w:val="00206BE5"/>
    <w:rsid w:val="00206D3B"/>
    <w:rsid w:val="00217CE3"/>
    <w:rsid w:val="00222E8C"/>
    <w:rsid w:val="002231F7"/>
    <w:rsid w:val="00224D8F"/>
    <w:rsid w:val="002254CF"/>
    <w:rsid w:val="002263F4"/>
    <w:rsid w:val="00226827"/>
    <w:rsid w:val="002279FE"/>
    <w:rsid w:val="00231908"/>
    <w:rsid w:val="00231F78"/>
    <w:rsid w:val="00236B9D"/>
    <w:rsid w:val="00237AEB"/>
    <w:rsid w:val="00241792"/>
    <w:rsid w:val="0025779D"/>
    <w:rsid w:val="00270021"/>
    <w:rsid w:val="002756C3"/>
    <w:rsid w:val="00283518"/>
    <w:rsid w:val="00284DC9"/>
    <w:rsid w:val="00287516"/>
    <w:rsid w:val="0029618C"/>
    <w:rsid w:val="002B201D"/>
    <w:rsid w:val="002C203F"/>
    <w:rsid w:val="002D3FC5"/>
    <w:rsid w:val="002E3000"/>
    <w:rsid w:val="002F2241"/>
    <w:rsid w:val="002F3321"/>
    <w:rsid w:val="002F355B"/>
    <w:rsid w:val="002F48FC"/>
    <w:rsid w:val="002F55F7"/>
    <w:rsid w:val="003040D0"/>
    <w:rsid w:val="003120ED"/>
    <w:rsid w:val="00316EBB"/>
    <w:rsid w:val="003218C2"/>
    <w:rsid w:val="003243DC"/>
    <w:rsid w:val="0032611D"/>
    <w:rsid w:val="00326553"/>
    <w:rsid w:val="00332A20"/>
    <w:rsid w:val="003375A0"/>
    <w:rsid w:val="003420F9"/>
    <w:rsid w:val="003455A3"/>
    <w:rsid w:val="003468B2"/>
    <w:rsid w:val="00346BAD"/>
    <w:rsid w:val="00351C06"/>
    <w:rsid w:val="00353BE4"/>
    <w:rsid w:val="003623A5"/>
    <w:rsid w:val="0036343A"/>
    <w:rsid w:val="00365A72"/>
    <w:rsid w:val="00371E43"/>
    <w:rsid w:val="00381A39"/>
    <w:rsid w:val="003820C4"/>
    <w:rsid w:val="003B2BB8"/>
    <w:rsid w:val="003B3555"/>
    <w:rsid w:val="003B4E9F"/>
    <w:rsid w:val="003D0BE4"/>
    <w:rsid w:val="003D34FF"/>
    <w:rsid w:val="003D6CE4"/>
    <w:rsid w:val="003E4803"/>
    <w:rsid w:val="003F41F9"/>
    <w:rsid w:val="003F613F"/>
    <w:rsid w:val="003F787F"/>
    <w:rsid w:val="00434456"/>
    <w:rsid w:val="00434DBD"/>
    <w:rsid w:val="00437290"/>
    <w:rsid w:val="00443C1A"/>
    <w:rsid w:val="00445EBB"/>
    <w:rsid w:val="004464C9"/>
    <w:rsid w:val="00455FFB"/>
    <w:rsid w:val="00460BA5"/>
    <w:rsid w:val="00463C25"/>
    <w:rsid w:val="0046628B"/>
    <w:rsid w:val="00467A10"/>
    <w:rsid w:val="00467B96"/>
    <w:rsid w:val="00467E53"/>
    <w:rsid w:val="0047019B"/>
    <w:rsid w:val="00482C12"/>
    <w:rsid w:val="00486833"/>
    <w:rsid w:val="004914D3"/>
    <w:rsid w:val="00491B9D"/>
    <w:rsid w:val="004927FF"/>
    <w:rsid w:val="004954AE"/>
    <w:rsid w:val="004970E8"/>
    <w:rsid w:val="004972DD"/>
    <w:rsid w:val="004A64A5"/>
    <w:rsid w:val="004A66EC"/>
    <w:rsid w:val="004A7FE0"/>
    <w:rsid w:val="004B1AF9"/>
    <w:rsid w:val="004B54CA"/>
    <w:rsid w:val="004B7A6D"/>
    <w:rsid w:val="004C1E24"/>
    <w:rsid w:val="004C2FD6"/>
    <w:rsid w:val="004C6978"/>
    <w:rsid w:val="004D2BB1"/>
    <w:rsid w:val="004D7C99"/>
    <w:rsid w:val="004E0C96"/>
    <w:rsid w:val="004E436A"/>
    <w:rsid w:val="004E44E0"/>
    <w:rsid w:val="004E5CBF"/>
    <w:rsid w:val="004E758E"/>
    <w:rsid w:val="004F2E79"/>
    <w:rsid w:val="00502223"/>
    <w:rsid w:val="00502E8E"/>
    <w:rsid w:val="00503CDB"/>
    <w:rsid w:val="00511F56"/>
    <w:rsid w:val="00515EFB"/>
    <w:rsid w:val="0052366B"/>
    <w:rsid w:val="00525E29"/>
    <w:rsid w:val="005321FD"/>
    <w:rsid w:val="00537B01"/>
    <w:rsid w:val="00537FE6"/>
    <w:rsid w:val="005451AB"/>
    <w:rsid w:val="00550B06"/>
    <w:rsid w:val="00552AFD"/>
    <w:rsid w:val="00555D4B"/>
    <w:rsid w:val="00556528"/>
    <w:rsid w:val="00562C51"/>
    <w:rsid w:val="005650C5"/>
    <w:rsid w:val="0057303D"/>
    <w:rsid w:val="00577CF7"/>
    <w:rsid w:val="00582EFC"/>
    <w:rsid w:val="0058458A"/>
    <w:rsid w:val="005846F9"/>
    <w:rsid w:val="0058794F"/>
    <w:rsid w:val="00587B11"/>
    <w:rsid w:val="005A09BA"/>
    <w:rsid w:val="005A191B"/>
    <w:rsid w:val="005A5B22"/>
    <w:rsid w:val="005B0A7E"/>
    <w:rsid w:val="005B1677"/>
    <w:rsid w:val="005C3AA9"/>
    <w:rsid w:val="005C5D8A"/>
    <w:rsid w:val="005D6012"/>
    <w:rsid w:val="005D77BD"/>
    <w:rsid w:val="005E0EA2"/>
    <w:rsid w:val="005F2348"/>
    <w:rsid w:val="005F5CF7"/>
    <w:rsid w:val="00617FF3"/>
    <w:rsid w:val="00621FC5"/>
    <w:rsid w:val="006225DC"/>
    <w:rsid w:val="00627DA5"/>
    <w:rsid w:val="006355D4"/>
    <w:rsid w:val="0063708A"/>
    <w:rsid w:val="00637B02"/>
    <w:rsid w:val="00641C83"/>
    <w:rsid w:val="0065480E"/>
    <w:rsid w:val="00656158"/>
    <w:rsid w:val="00656813"/>
    <w:rsid w:val="006617AC"/>
    <w:rsid w:val="006716F7"/>
    <w:rsid w:val="00676B42"/>
    <w:rsid w:val="00683A84"/>
    <w:rsid w:val="00686D25"/>
    <w:rsid w:val="0069376A"/>
    <w:rsid w:val="00693E9C"/>
    <w:rsid w:val="0069591F"/>
    <w:rsid w:val="006A1886"/>
    <w:rsid w:val="006A2DC1"/>
    <w:rsid w:val="006A43E5"/>
    <w:rsid w:val="006A4CE7"/>
    <w:rsid w:val="006A56BE"/>
    <w:rsid w:val="006A6141"/>
    <w:rsid w:val="006B3FCC"/>
    <w:rsid w:val="006C218E"/>
    <w:rsid w:val="006C2EB3"/>
    <w:rsid w:val="006C42D4"/>
    <w:rsid w:val="006D0D7C"/>
    <w:rsid w:val="006D24B9"/>
    <w:rsid w:val="006D4B7D"/>
    <w:rsid w:val="006D5E05"/>
    <w:rsid w:val="006D5E9C"/>
    <w:rsid w:val="006E1460"/>
    <w:rsid w:val="006F5626"/>
    <w:rsid w:val="006F5A44"/>
    <w:rsid w:val="00700DA8"/>
    <w:rsid w:val="00703CBC"/>
    <w:rsid w:val="0070542E"/>
    <w:rsid w:val="00705945"/>
    <w:rsid w:val="007064F3"/>
    <w:rsid w:val="00710097"/>
    <w:rsid w:val="007116A5"/>
    <w:rsid w:val="00720423"/>
    <w:rsid w:val="00723DA1"/>
    <w:rsid w:val="007244F4"/>
    <w:rsid w:val="00725EB8"/>
    <w:rsid w:val="0072672F"/>
    <w:rsid w:val="007309DC"/>
    <w:rsid w:val="00744973"/>
    <w:rsid w:val="0074705C"/>
    <w:rsid w:val="00753681"/>
    <w:rsid w:val="0075695E"/>
    <w:rsid w:val="00756EAD"/>
    <w:rsid w:val="007602A0"/>
    <w:rsid w:val="00765944"/>
    <w:rsid w:val="00773C8B"/>
    <w:rsid w:val="00785261"/>
    <w:rsid w:val="00790C93"/>
    <w:rsid w:val="007974FA"/>
    <w:rsid w:val="007A721A"/>
    <w:rsid w:val="007B0256"/>
    <w:rsid w:val="007B3D77"/>
    <w:rsid w:val="007B5508"/>
    <w:rsid w:val="007C0223"/>
    <w:rsid w:val="007C3AB9"/>
    <w:rsid w:val="007D1A25"/>
    <w:rsid w:val="007D5428"/>
    <w:rsid w:val="007D5902"/>
    <w:rsid w:val="007D61B3"/>
    <w:rsid w:val="007D7A60"/>
    <w:rsid w:val="007E1EAD"/>
    <w:rsid w:val="007E2C3F"/>
    <w:rsid w:val="0080268F"/>
    <w:rsid w:val="008033F7"/>
    <w:rsid w:val="00805235"/>
    <w:rsid w:val="00807AC9"/>
    <w:rsid w:val="00812C74"/>
    <w:rsid w:val="00820FEF"/>
    <w:rsid w:val="008211E0"/>
    <w:rsid w:val="008254FA"/>
    <w:rsid w:val="0083177B"/>
    <w:rsid w:val="008334A0"/>
    <w:rsid w:val="00836FE4"/>
    <w:rsid w:val="00840B38"/>
    <w:rsid w:val="00844E4A"/>
    <w:rsid w:val="00847054"/>
    <w:rsid w:val="00864F97"/>
    <w:rsid w:val="008655B3"/>
    <w:rsid w:val="00880593"/>
    <w:rsid w:val="00885EAA"/>
    <w:rsid w:val="00887C13"/>
    <w:rsid w:val="008960B5"/>
    <w:rsid w:val="008960F4"/>
    <w:rsid w:val="008A2F3F"/>
    <w:rsid w:val="008A4D5F"/>
    <w:rsid w:val="008B034A"/>
    <w:rsid w:val="008C0666"/>
    <w:rsid w:val="008C06C3"/>
    <w:rsid w:val="008C2392"/>
    <w:rsid w:val="008C5B2E"/>
    <w:rsid w:val="008D43A4"/>
    <w:rsid w:val="008E0864"/>
    <w:rsid w:val="008E3474"/>
    <w:rsid w:val="008F02D3"/>
    <w:rsid w:val="008F1812"/>
    <w:rsid w:val="008F2F14"/>
    <w:rsid w:val="0090020B"/>
    <w:rsid w:val="0090081E"/>
    <w:rsid w:val="009012C3"/>
    <w:rsid w:val="00902F37"/>
    <w:rsid w:val="00904882"/>
    <w:rsid w:val="00910751"/>
    <w:rsid w:val="00914B10"/>
    <w:rsid w:val="00917B8D"/>
    <w:rsid w:val="009225F0"/>
    <w:rsid w:val="00930040"/>
    <w:rsid w:val="0093244B"/>
    <w:rsid w:val="0093367E"/>
    <w:rsid w:val="0093462C"/>
    <w:rsid w:val="00953795"/>
    <w:rsid w:val="00965EBA"/>
    <w:rsid w:val="00965EF9"/>
    <w:rsid w:val="00974189"/>
    <w:rsid w:val="00984370"/>
    <w:rsid w:val="0099392E"/>
    <w:rsid w:val="009B421A"/>
    <w:rsid w:val="009C391D"/>
    <w:rsid w:val="009C3F2E"/>
    <w:rsid w:val="009C7BDF"/>
    <w:rsid w:val="009D0A09"/>
    <w:rsid w:val="009E29D6"/>
    <w:rsid w:val="009E539E"/>
    <w:rsid w:val="009F05B6"/>
    <w:rsid w:val="009F61C0"/>
    <w:rsid w:val="00A03549"/>
    <w:rsid w:val="00A05202"/>
    <w:rsid w:val="00A12085"/>
    <w:rsid w:val="00A330E2"/>
    <w:rsid w:val="00A343AD"/>
    <w:rsid w:val="00A35210"/>
    <w:rsid w:val="00A373BB"/>
    <w:rsid w:val="00A42576"/>
    <w:rsid w:val="00A520CB"/>
    <w:rsid w:val="00A54407"/>
    <w:rsid w:val="00A55F7F"/>
    <w:rsid w:val="00A6487C"/>
    <w:rsid w:val="00A74D2A"/>
    <w:rsid w:val="00A805C2"/>
    <w:rsid w:val="00A81309"/>
    <w:rsid w:val="00A84DBC"/>
    <w:rsid w:val="00A859AB"/>
    <w:rsid w:val="00A864F4"/>
    <w:rsid w:val="00A90526"/>
    <w:rsid w:val="00A94FA6"/>
    <w:rsid w:val="00AA44DE"/>
    <w:rsid w:val="00AA5893"/>
    <w:rsid w:val="00AB6B14"/>
    <w:rsid w:val="00AD66FA"/>
    <w:rsid w:val="00AE454F"/>
    <w:rsid w:val="00AF03DC"/>
    <w:rsid w:val="00AF400C"/>
    <w:rsid w:val="00AF615B"/>
    <w:rsid w:val="00B04ED8"/>
    <w:rsid w:val="00B06ADA"/>
    <w:rsid w:val="00B07CFF"/>
    <w:rsid w:val="00B10C97"/>
    <w:rsid w:val="00B174A1"/>
    <w:rsid w:val="00B17AA0"/>
    <w:rsid w:val="00B238B0"/>
    <w:rsid w:val="00B23D42"/>
    <w:rsid w:val="00B328D1"/>
    <w:rsid w:val="00B4082D"/>
    <w:rsid w:val="00B4247C"/>
    <w:rsid w:val="00B44859"/>
    <w:rsid w:val="00B45762"/>
    <w:rsid w:val="00B4755F"/>
    <w:rsid w:val="00B51A2D"/>
    <w:rsid w:val="00B52A6C"/>
    <w:rsid w:val="00B55274"/>
    <w:rsid w:val="00B55E43"/>
    <w:rsid w:val="00B67466"/>
    <w:rsid w:val="00B73E9F"/>
    <w:rsid w:val="00B91E3E"/>
    <w:rsid w:val="00BA2DB9"/>
    <w:rsid w:val="00BA4A38"/>
    <w:rsid w:val="00BA4ABD"/>
    <w:rsid w:val="00BA6028"/>
    <w:rsid w:val="00BB134E"/>
    <w:rsid w:val="00BB2F9D"/>
    <w:rsid w:val="00BC002D"/>
    <w:rsid w:val="00BC0217"/>
    <w:rsid w:val="00BC2151"/>
    <w:rsid w:val="00BC3A30"/>
    <w:rsid w:val="00BC78DD"/>
    <w:rsid w:val="00BE7148"/>
    <w:rsid w:val="00BE73E4"/>
    <w:rsid w:val="00BF3A29"/>
    <w:rsid w:val="00BF6098"/>
    <w:rsid w:val="00C0436B"/>
    <w:rsid w:val="00C06CB2"/>
    <w:rsid w:val="00C22A75"/>
    <w:rsid w:val="00C252C7"/>
    <w:rsid w:val="00C33639"/>
    <w:rsid w:val="00C47B09"/>
    <w:rsid w:val="00C53621"/>
    <w:rsid w:val="00C56F07"/>
    <w:rsid w:val="00C57F22"/>
    <w:rsid w:val="00C57F84"/>
    <w:rsid w:val="00C62487"/>
    <w:rsid w:val="00C65F11"/>
    <w:rsid w:val="00C67A0D"/>
    <w:rsid w:val="00C7120B"/>
    <w:rsid w:val="00C77B16"/>
    <w:rsid w:val="00C828E8"/>
    <w:rsid w:val="00C8476D"/>
    <w:rsid w:val="00C84DD7"/>
    <w:rsid w:val="00C84F46"/>
    <w:rsid w:val="00C87989"/>
    <w:rsid w:val="00C90722"/>
    <w:rsid w:val="00C90F02"/>
    <w:rsid w:val="00C95932"/>
    <w:rsid w:val="00CA70E9"/>
    <w:rsid w:val="00CB1CF9"/>
    <w:rsid w:val="00CB4788"/>
    <w:rsid w:val="00CB5863"/>
    <w:rsid w:val="00CB7A44"/>
    <w:rsid w:val="00CE59D1"/>
    <w:rsid w:val="00CE7C26"/>
    <w:rsid w:val="00CF24C0"/>
    <w:rsid w:val="00CF27ED"/>
    <w:rsid w:val="00CF3BCB"/>
    <w:rsid w:val="00CF7953"/>
    <w:rsid w:val="00CF7FA8"/>
    <w:rsid w:val="00D01161"/>
    <w:rsid w:val="00D0420A"/>
    <w:rsid w:val="00D05062"/>
    <w:rsid w:val="00D06D9C"/>
    <w:rsid w:val="00D07A7E"/>
    <w:rsid w:val="00D21EDE"/>
    <w:rsid w:val="00D42A10"/>
    <w:rsid w:val="00D64A50"/>
    <w:rsid w:val="00D70EB8"/>
    <w:rsid w:val="00D724FF"/>
    <w:rsid w:val="00D84B0A"/>
    <w:rsid w:val="00D94024"/>
    <w:rsid w:val="00DA243A"/>
    <w:rsid w:val="00DA42AC"/>
    <w:rsid w:val="00DA5506"/>
    <w:rsid w:val="00DA6C1F"/>
    <w:rsid w:val="00DC1816"/>
    <w:rsid w:val="00DC39C2"/>
    <w:rsid w:val="00DC517C"/>
    <w:rsid w:val="00DD3828"/>
    <w:rsid w:val="00DD46E7"/>
    <w:rsid w:val="00DE0694"/>
    <w:rsid w:val="00DE3442"/>
    <w:rsid w:val="00DF30AC"/>
    <w:rsid w:val="00E021D0"/>
    <w:rsid w:val="00E02FD7"/>
    <w:rsid w:val="00E07A6B"/>
    <w:rsid w:val="00E10822"/>
    <w:rsid w:val="00E119ED"/>
    <w:rsid w:val="00E142DE"/>
    <w:rsid w:val="00E146F2"/>
    <w:rsid w:val="00E1517F"/>
    <w:rsid w:val="00E157D6"/>
    <w:rsid w:val="00E2042B"/>
    <w:rsid w:val="00E21C3A"/>
    <w:rsid w:val="00E21FF3"/>
    <w:rsid w:val="00E2384F"/>
    <w:rsid w:val="00E26A18"/>
    <w:rsid w:val="00E273E4"/>
    <w:rsid w:val="00E27A53"/>
    <w:rsid w:val="00E316A2"/>
    <w:rsid w:val="00E43453"/>
    <w:rsid w:val="00E4482B"/>
    <w:rsid w:val="00E65428"/>
    <w:rsid w:val="00E67399"/>
    <w:rsid w:val="00E7057A"/>
    <w:rsid w:val="00E7543D"/>
    <w:rsid w:val="00E75BA9"/>
    <w:rsid w:val="00E765B7"/>
    <w:rsid w:val="00E81D26"/>
    <w:rsid w:val="00E90CA2"/>
    <w:rsid w:val="00E935B3"/>
    <w:rsid w:val="00E94FE7"/>
    <w:rsid w:val="00E97DF4"/>
    <w:rsid w:val="00EB4168"/>
    <w:rsid w:val="00EC1C2B"/>
    <w:rsid w:val="00ED32E6"/>
    <w:rsid w:val="00ED7E84"/>
    <w:rsid w:val="00EE72DA"/>
    <w:rsid w:val="00EE742C"/>
    <w:rsid w:val="00EF29C0"/>
    <w:rsid w:val="00F046F4"/>
    <w:rsid w:val="00F04869"/>
    <w:rsid w:val="00F06345"/>
    <w:rsid w:val="00F0644F"/>
    <w:rsid w:val="00F10C23"/>
    <w:rsid w:val="00F15153"/>
    <w:rsid w:val="00F16DF4"/>
    <w:rsid w:val="00F30AFE"/>
    <w:rsid w:val="00F3192F"/>
    <w:rsid w:val="00F3728D"/>
    <w:rsid w:val="00F52DDE"/>
    <w:rsid w:val="00F64C6C"/>
    <w:rsid w:val="00F658C9"/>
    <w:rsid w:val="00F67394"/>
    <w:rsid w:val="00F70540"/>
    <w:rsid w:val="00F71383"/>
    <w:rsid w:val="00F829F6"/>
    <w:rsid w:val="00F855DE"/>
    <w:rsid w:val="00F86514"/>
    <w:rsid w:val="00F91AC0"/>
    <w:rsid w:val="00F93728"/>
    <w:rsid w:val="00F95208"/>
    <w:rsid w:val="00FA0BE9"/>
    <w:rsid w:val="00FA1E3E"/>
    <w:rsid w:val="00FC01E4"/>
    <w:rsid w:val="00FD0C43"/>
    <w:rsid w:val="00FD2278"/>
    <w:rsid w:val="00FE347E"/>
    <w:rsid w:val="00FE64DE"/>
    <w:rsid w:val="00FF2306"/>
    <w:rsid w:val="00FF46D7"/>
    <w:rsid w:val="00FF79E0"/>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25729D8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48FC"/>
    <w:rPr>
      <w:rFonts w:ascii="Arial" w:hAnsi="Arial"/>
    </w:rPr>
  </w:style>
  <w:style w:type="paragraph" w:styleId="Heading1">
    <w:name w:val="heading 1"/>
    <w:basedOn w:val="Normal"/>
    <w:next w:val="Normal"/>
    <w:link w:val="Heading1Char"/>
    <w:uiPriority w:val="9"/>
    <w:qFormat/>
    <w:rsid w:val="004B54CA"/>
    <w:pPr>
      <w:spacing w:before="480" w:after="0"/>
      <w:contextualSpacing/>
      <w:outlineLvl w:val="0"/>
    </w:pPr>
    <w:rPr>
      <w:rFonts w:eastAsiaTheme="majorEastAsia" w:cstheme="majorBidi"/>
      <w:b/>
      <w:bCs/>
      <w:sz w:val="32"/>
      <w:szCs w:val="28"/>
    </w:rPr>
  </w:style>
  <w:style w:type="paragraph" w:styleId="Heading2">
    <w:name w:val="heading 2"/>
    <w:basedOn w:val="Normal"/>
    <w:next w:val="Normal"/>
    <w:link w:val="Heading2Char"/>
    <w:uiPriority w:val="9"/>
    <w:unhideWhenUsed/>
    <w:qFormat/>
    <w:rsid w:val="004B54CA"/>
    <w:pPr>
      <w:spacing w:before="200" w:after="0"/>
      <w:outlineLvl w:val="1"/>
    </w:pPr>
    <w:rPr>
      <w:rFonts w:eastAsiaTheme="majorEastAsia" w:cstheme="majorBidi"/>
      <w:b/>
      <w:bCs/>
      <w:sz w:val="26"/>
      <w:szCs w:val="26"/>
    </w:rPr>
  </w:style>
  <w:style w:type="paragraph" w:styleId="Heading3">
    <w:name w:val="heading 3"/>
    <w:basedOn w:val="Normal"/>
    <w:next w:val="Normal"/>
    <w:link w:val="Heading3Char"/>
    <w:uiPriority w:val="9"/>
    <w:unhideWhenUsed/>
    <w:qFormat/>
    <w:rsid w:val="004B54CA"/>
    <w:pPr>
      <w:spacing w:before="200" w:after="0" w:line="271" w:lineRule="auto"/>
      <w:outlineLvl w:val="2"/>
    </w:pPr>
    <w:rPr>
      <w:rFonts w:eastAsiaTheme="majorEastAsia" w:cstheme="majorBidi"/>
      <w:b/>
      <w:bCs/>
    </w:rPr>
  </w:style>
  <w:style w:type="paragraph" w:styleId="Heading4">
    <w:name w:val="heading 4"/>
    <w:basedOn w:val="Normal"/>
    <w:next w:val="Normal"/>
    <w:link w:val="Heading4Char"/>
    <w:uiPriority w:val="9"/>
    <w:unhideWhenUsed/>
    <w:qFormat/>
    <w:rsid w:val="004B54CA"/>
    <w:pPr>
      <w:spacing w:before="200" w:after="0"/>
      <w:outlineLvl w:val="3"/>
    </w:pPr>
    <w:rPr>
      <w:rFonts w:eastAsiaTheme="majorEastAsia" w:cstheme="majorBidi"/>
      <w:b/>
      <w:bCs/>
      <w:i/>
      <w:iCs/>
    </w:rPr>
  </w:style>
  <w:style w:type="paragraph" w:styleId="Heading5">
    <w:name w:val="heading 5"/>
    <w:basedOn w:val="Normal"/>
    <w:next w:val="Normal"/>
    <w:link w:val="Heading5Char"/>
    <w:uiPriority w:val="9"/>
    <w:unhideWhenUsed/>
    <w:qFormat/>
    <w:rsid w:val="004B54CA"/>
    <w:pPr>
      <w:spacing w:before="200" w:after="0"/>
      <w:outlineLvl w:val="4"/>
    </w:pPr>
    <w:rPr>
      <w:rFonts w:eastAsiaTheme="majorEastAsia" w:cstheme="majorBidi"/>
      <w:b/>
      <w:bCs/>
      <w:color w:val="7F7F7F" w:themeColor="text1" w:themeTint="80"/>
    </w:rPr>
  </w:style>
  <w:style w:type="paragraph" w:styleId="Heading6">
    <w:name w:val="heading 6"/>
    <w:basedOn w:val="Normal"/>
    <w:next w:val="Normal"/>
    <w:link w:val="Heading6Char"/>
    <w:uiPriority w:val="9"/>
    <w:unhideWhenUsed/>
    <w:qFormat/>
    <w:rsid w:val="004B54CA"/>
    <w:pPr>
      <w:spacing w:after="0" w:line="271" w:lineRule="auto"/>
      <w:outlineLvl w:val="5"/>
    </w:pPr>
    <w:rPr>
      <w:rFonts w:eastAsiaTheme="majorEastAsia" w:cstheme="majorBidi"/>
      <w:b/>
      <w:bCs/>
      <w:i/>
      <w:iCs/>
      <w:color w:val="7F7F7F" w:themeColor="text1" w:themeTint="80"/>
    </w:rPr>
  </w:style>
  <w:style w:type="paragraph" w:styleId="Heading7">
    <w:name w:val="heading 7"/>
    <w:basedOn w:val="Normal"/>
    <w:next w:val="Normal"/>
    <w:link w:val="Heading7Char"/>
    <w:uiPriority w:val="9"/>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qFormat/>
    <w:rsid w:val="004B54C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54CA"/>
    <w:rPr>
      <w:rFonts w:ascii="Arial" w:eastAsiaTheme="majorEastAsia" w:hAnsi="Arial" w:cstheme="majorBidi"/>
      <w:b/>
      <w:bCs/>
      <w:sz w:val="32"/>
      <w:szCs w:val="28"/>
    </w:rPr>
  </w:style>
  <w:style w:type="character" w:customStyle="1" w:styleId="Heading2Char">
    <w:name w:val="Heading 2 Char"/>
    <w:basedOn w:val="DefaultParagraphFont"/>
    <w:link w:val="Heading2"/>
    <w:uiPriority w:val="9"/>
    <w:rsid w:val="004B54CA"/>
    <w:rPr>
      <w:rFonts w:ascii="Arial" w:eastAsiaTheme="majorEastAsia" w:hAnsi="Arial" w:cstheme="majorBidi"/>
      <w:b/>
      <w:bCs/>
      <w:sz w:val="26"/>
      <w:szCs w:val="26"/>
    </w:rPr>
  </w:style>
  <w:style w:type="paragraph" w:styleId="NoSpacing">
    <w:name w:val="No Spacing"/>
    <w:basedOn w:val="Normal"/>
    <w:link w:val="NoSpacingChar"/>
    <w:uiPriority w:val="1"/>
    <w:qFormat/>
    <w:rsid w:val="004B54CA"/>
    <w:pPr>
      <w:spacing w:after="0" w:line="240" w:lineRule="auto"/>
    </w:pPr>
  </w:style>
  <w:style w:type="character" w:customStyle="1" w:styleId="Heading3Char">
    <w:name w:val="Heading 3 Char"/>
    <w:basedOn w:val="DefaultParagraphFont"/>
    <w:link w:val="Heading3"/>
    <w:uiPriority w:val="9"/>
    <w:rsid w:val="004B54CA"/>
    <w:rPr>
      <w:rFonts w:ascii="Arial" w:eastAsiaTheme="majorEastAsia" w:hAnsi="Arial" w:cstheme="majorBidi"/>
      <w:b/>
      <w:bCs/>
    </w:rPr>
  </w:style>
  <w:style w:type="character" w:customStyle="1" w:styleId="Heading4Char">
    <w:name w:val="Heading 4 Char"/>
    <w:basedOn w:val="DefaultParagraphFont"/>
    <w:link w:val="Heading4"/>
    <w:uiPriority w:val="9"/>
    <w:rsid w:val="004B54CA"/>
    <w:rPr>
      <w:rFonts w:ascii="Arial" w:eastAsiaTheme="majorEastAsia" w:hAnsi="Arial" w:cstheme="majorBidi"/>
      <w:b/>
      <w:bCs/>
      <w:i/>
      <w:iCs/>
    </w:rPr>
  </w:style>
  <w:style w:type="character" w:customStyle="1" w:styleId="Heading5Char">
    <w:name w:val="Heading 5 Char"/>
    <w:basedOn w:val="DefaultParagraphFont"/>
    <w:link w:val="Heading5"/>
    <w:uiPriority w:val="9"/>
    <w:rsid w:val="004B54CA"/>
    <w:rPr>
      <w:rFonts w:ascii="Arial" w:eastAsiaTheme="majorEastAsia" w:hAnsi="Arial" w:cstheme="majorBidi"/>
      <w:b/>
      <w:bCs/>
      <w:color w:val="7F7F7F" w:themeColor="text1" w:themeTint="80"/>
    </w:rPr>
  </w:style>
  <w:style w:type="character" w:customStyle="1" w:styleId="Heading6Char">
    <w:name w:val="Heading 6 Char"/>
    <w:basedOn w:val="DefaultParagraphFont"/>
    <w:link w:val="Heading6"/>
    <w:uiPriority w:val="9"/>
    <w:rsid w:val="004B54CA"/>
    <w:rPr>
      <w:rFonts w:ascii="Arial" w:eastAsiaTheme="majorEastAsia" w:hAnsi="Arial" w:cstheme="majorBidi"/>
      <w:b/>
      <w:bCs/>
      <w:i/>
      <w:iCs/>
      <w:color w:val="7F7F7F" w:themeColor="text1" w:themeTint="80"/>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Title">
    <w:name w:val="Title"/>
    <w:basedOn w:val="Normal"/>
    <w:next w:val="Normal"/>
    <w:link w:val="TitleChar"/>
    <w:uiPriority w:val="10"/>
    <w:qFormat/>
    <w:rsid w:val="004B54CA"/>
    <w:pPr>
      <w:pBdr>
        <w:bottom w:val="single" w:sz="4" w:space="1" w:color="auto"/>
      </w:pBdr>
      <w:spacing w:line="240" w:lineRule="auto"/>
      <w:contextualSpacing/>
    </w:pPr>
    <w:rPr>
      <w:rFonts w:eastAsiaTheme="majorEastAsia" w:cstheme="majorBidi"/>
      <w:spacing w:val="5"/>
      <w:sz w:val="52"/>
      <w:szCs w:val="52"/>
    </w:rPr>
  </w:style>
  <w:style w:type="character" w:customStyle="1" w:styleId="TitleChar">
    <w:name w:val="Title Char"/>
    <w:basedOn w:val="DefaultParagraphFont"/>
    <w:link w:val="Title"/>
    <w:uiPriority w:val="10"/>
    <w:rsid w:val="004B54CA"/>
    <w:rPr>
      <w:rFonts w:ascii="Arial" w:eastAsiaTheme="majorEastAsia" w:hAnsi="Arial" w:cstheme="majorBidi"/>
      <w:spacing w:val="5"/>
      <w:sz w:val="52"/>
      <w:szCs w:val="52"/>
    </w:rPr>
  </w:style>
  <w:style w:type="paragraph" w:styleId="Subtitle">
    <w:name w:val="Subtitle"/>
    <w:basedOn w:val="Normal"/>
    <w:next w:val="Normal"/>
    <w:link w:val="SubtitleChar"/>
    <w:uiPriority w:val="11"/>
    <w:qFormat/>
    <w:rsid w:val="004B54CA"/>
    <w:pPr>
      <w:spacing w:after="600"/>
    </w:pPr>
    <w:rPr>
      <w:rFonts w:eastAsiaTheme="majorEastAsia" w:cstheme="majorBidi"/>
      <w:i/>
      <w:iCs/>
      <w:spacing w:val="13"/>
      <w:sz w:val="24"/>
      <w:szCs w:val="24"/>
    </w:rPr>
  </w:style>
  <w:style w:type="character" w:customStyle="1" w:styleId="SubtitleChar">
    <w:name w:val="Subtitle Char"/>
    <w:basedOn w:val="DefaultParagraphFont"/>
    <w:link w:val="Subtitle"/>
    <w:uiPriority w:val="11"/>
    <w:rsid w:val="004B54CA"/>
    <w:rPr>
      <w:rFonts w:ascii="Arial" w:eastAsiaTheme="majorEastAsia" w:hAnsi="Arial" w:cstheme="majorBidi"/>
      <w:i/>
      <w:iCs/>
      <w:spacing w:val="13"/>
      <w:sz w:val="24"/>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aliases w:val="Bullet point,Bulletr List Paragraph,Content descriptions,FooterText,L,List Paragraph Number,List Paragraph*,List Paragraph1,List Paragraph11,List Paragraph2,NFP GP Bulleted List,Paragraphe de liste1,Recommendation,numbered,列出段落,列出段落1"/>
    <w:basedOn w:val="Normal"/>
    <w:link w:val="ListParagraphChar"/>
    <w:uiPriority w:val="34"/>
    <w:qFormat/>
    <w:rsid w:val="004B54CA"/>
    <w:pPr>
      <w:ind w:left="720"/>
      <w:contextualSpacing/>
    </w:p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4B54CA"/>
    <w:pPr>
      <w:spacing w:before="200" w:after="0"/>
      <w:ind w:left="360" w:right="360"/>
    </w:pPr>
    <w:rPr>
      <w:i/>
      <w:iCs/>
    </w:rPr>
  </w:style>
  <w:style w:type="character" w:customStyle="1" w:styleId="QuoteChar">
    <w:name w:val="Quote Char"/>
    <w:basedOn w:val="DefaultParagraphFont"/>
    <w:link w:val="Quote"/>
    <w:uiPriority w:val="29"/>
    <w:rsid w:val="004B54CA"/>
    <w:rPr>
      <w:rFonts w:ascii="Arial" w:hAnsi="Arial"/>
      <w:i/>
      <w:iCs/>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iPriority w:val="35"/>
    <w:semiHidden/>
    <w:unhideWhenUsed/>
    <w:rsid w:val="00785261"/>
    <w:rPr>
      <w:b/>
      <w:bCs/>
      <w:caps/>
      <w:sz w:val="16"/>
      <w:szCs w:val="18"/>
    </w:rPr>
  </w:style>
  <w:style w:type="paragraph" w:styleId="TOCHeading">
    <w:name w:val="TOC Heading"/>
    <w:basedOn w:val="Heading1"/>
    <w:next w:val="Normal"/>
    <w:uiPriority w:val="39"/>
    <w:semiHidden/>
    <w:unhideWhenUsed/>
    <w:qFormat/>
    <w:rsid w:val="004B54CA"/>
    <w:pPr>
      <w:outlineLvl w:val="9"/>
    </w:pPr>
    <w:rPr>
      <w:lang w:bidi="en-US"/>
    </w:rPr>
  </w:style>
  <w:style w:type="character" w:customStyle="1" w:styleId="NoSpacingChar">
    <w:name w:val="No Spacing Char"/>
    <w:basedOn w:val="DefaultParagraphFont"/>
    <w:link w:val="NoSpacing"/>
    <w:uiPriority w:val="1"/>
    <w:rsid w:val="004B54CA"/>
    <w:rPr>
      <w:rFonts w:ascii="Arial" w:hAnsi="Arial"/>
    </w:rPr>
  </w:style>
  <w:style w:type="paragraph" w:styleId="Header">
    <w:name w:val="header"/>
    <w:basedOn w:val="Normal"/>
    <w:link w:val="HeaderChar"/>
    <w:uiPriority w:val="99"/>
    <w:unhideWhenUsed/>
    <w:rsid w:val="00B04E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4ED8"/>
    <w:rPr>
      <w:rFonts w:ascii="Arial" w:hAnsi="Arial"/>
    </w:rPr>
  </w:style>
  <w:style w:type="paragraph" w:styleId="Footer">
    <w:name w:val="footer"/>
    <w:basedOn w:val="Normal"/>
    <w:link w:val="FooterChar"/>
    <w:uiPriority w:val="99"/>
    <w:unhideWhenUsed/>
    <w:rsid w:val="00B04E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4ED8"/>
    <w:rPr>
      <w:rFonts w:ascii="Arial" w:hAnsi="Arial"/>
    </w:rPr>
  </w:style>
  <w:style w:type="paragraph" w:styleId="FootnoteText">
    <w:name w:val="footnote text"/>
    <w:basedOn w:val="Normal"/>
    <w:link w:val="FootnoteTextChar"/>
    <w:uiPriority w:val="99"/>
    <w:semiHidden/>
    <w:unhideWhenUsed/>
    <w:rsid w:val="004464C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464C9"/>
    <w:rPr>
      <w:rFonts w:ascii="Arial" w:hAnsi="Arial"/>
      <w:sz w:val="20"/>
      <w:szCs w:val="20"/>
    </w:rPr>
  </w:style>
  <w:style w:type="character" w:styleId="FootnoteReference">
    <w:name w:val="footnote reference"/>
    <w:basedOn w:val="DefaultParagraphFont"/>
    <w:uiPriority w:val="99"/>
    <w:semiHidden/>
    <w:unhideWhenUsed/>
    <w:rsid w:val="004464C9"/>
    <w:rPr>
      <w:vertAlign w:val="superscript"/>
    </w:rPr>
  </w:style>
  <w:style w:type="character" w:styleId="Hyperlink">
    <w:name w:val="Hyperlink"/>
    <w:basedOn w:val="DefaultParagraphFont"/>
    <w:uiPriority w:val="99"/>
    <w:unhideWhenUsed/>
    <w:rsid w:val="004464C9"/>
    <w:rPr>
      <w:color w:val="0000FF" w:themeColor="hyperlink"/>
      <w:u w:val="single"/>
    </w:rPr>
  </w:style>
  <w:style w:type="paragraph" w:styleId="BalloonText">
    <w:name w:val="Balloon Text"/>
    <w:basedOn w:val="Normal"/>
    <w:link w:val="BalloonTextChar"/>
    <w:uiPriority w:val="99"/>
    <w:semiHidden/>
    <w:unhideWhenUsed/>
    <w:rsid w:val="006D24B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D24B9"/>
    <w:rPr>
      <w:rFonts w:ascii="Segoe UI" w:hAnsi="Segoe UI" w:cs="Segoe UI"/>
      <w:sz w:val="18"/>
      <w:szCs w:val="18"/>
    </w:rPr>
  </w:style>
  <w:style w:type="character" w:styleId="CommentReference">
    <w:name w:val="annotation reference"/>
    <w:basedOn w:val="DefaultParagraphFont"/>
    <w:uiPriority w:val="99"/>
    <w:semiHidden/>
    <w:unhideWhenUsed/>
    <w:rsid w:val="006D24B9"/>
    <w:rPr>
      <w:sz w:val="16"/>
      <w:szCs w:val="16"/>
    </w:rPr>
  </w:style>
  <w:style w:type="paragraph" w:styleId="CommentText">
    <w:name w:val="annotation text"/>
    <w:basedOn w:val="Normal"/>
    <w:link w:val="CommentTextChar"/>
    <w:uiPriority w:val="99"/>
    <w:semiHidden/>
    <w:unhideWhenUsed/>
    <w:rsid w:val="006D24B9"/>
    <w:pPr>
      <w:spacing w:line="240" w:lineRule="auto"/>
    </w:pPr>
    <w:rPr>
      <w:sz w:val="20"/>
      <w:szCs w:val="20"/>
    </w:rPr>
  </w:style>
  <w:style w:type="character" w:customStyle="1" w:styleId="CommentTextChar">
    <w:name w:val="Comment Text Char"/>
    <w:basedOn w:val="DefaultParagraphFont"/>
    <w:link w:val="CommentText"/>
    <w:uiPriority w:val="99"/>
    <w:semiHidden/>
    <w:rsid w:val="006D24B9"/>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6D24B9"/>
    <w:rPr>
      <w:b/>
      <w:bCs/>
    </w:rPr>
  </w:style>
  <w:style w:type="character" w:customStyle="1" w:styleId="CommentSubjectChar">
    <w:name w:val="Comment Subject Char"/>
    <w:basedOn w:val="CommentTextChar"/>
    <w:link w:val="CommentSubject"/>
    <w:uiPriority w:val="99"/>
    <w:semiHidden/>
    <w:rsid w:val="006D24B9"/>
    <w:rPr>
      <w:rFonts w:ascii="Arial" w:hAnsi="Arial"/>
      <w:b/>
      <w:bCs/>
      <w:sz w:val="20"/>
      <w:szCs w:val="20"/>
    </w:rPr>
  </w:style>
  <w:style w:type="paragraph" w:styleId="Revision">
    <w:name w:val="Revision"/>
    <w:hidden/>
    <w:uiPriority w:val="99"/>
    <w:semiHidden/>
    <w:rsid w:val="00B07CFF"/>
    <w:pPr>
      <w:spacing w:after="0" w:line="240" w:lineRule="auto"/>
    </w:pPr>
    <w:rPr>
      <w:rFonts w:ascii="Arial" w:hAnsi="Arial"/>
    </w:rPr>
  </w:style>
  <w:style w:type="table" w:styleId="TableGrid">
    <w:name w:val="Table Grid"/>
    <w:basedOn w:val="TableNormal"/>
    <w:uiPriority w:val="59"/>
    <w:rsid w:val="00FF23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8655B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655B3"/>
    <w:rPr>
      <w:rFonts w:ascii="Arial" w:hAnsi="Arial"/>
      <w:sz w:val="20"/>
      <w:szCs w:val="20"/>
    </w:rPr>
  </w:style>
  <w:style w:type="character" w:styleId="EndnoteReference">
    <w:name w:val="endnote reference"/>
    <w:basedOn w:val="DefaultParagraphFont"/>
    <w:uiPriority w:val="99"/>
    <w:semiHidden/>
    <w:unhideWhenUsed/>
    <w:rsid w:val="008655B3"/>
    <w:rPr>
      <w:vertAlign w:val="superscript"/>
    </w:rPr>
  </w:style>
  <w:style w:type="character" w:customStyle="1" w:styleId="ListParagraphChar">
    <w:name w:val="List Paragraph Char"/>
    <w:aliases w:val="Bullet point Char,Bulletr List Paragraph Char,Content descriptions Char,FooterText Char,L Char,List Paragraph Number Char,List Paragraph* Char,List Paragraph1 Char,List Paragraph11 Char,List Paragraph2 Char,NFP GP Bulleted List Char"/>
    <w:basedOn w:val="DefaultParagraphFont"/>
    <w:link w:val="ListParagraph"/>
    <w:uiPriority w:val="34"/>
    <w:qFormat/>
    <w:locked/>
    <w:rsid w:val="0090020B"/>
    <w:rPr>
      <w:rFonts w:ascii="Arial" w:hAnsi="Arial"/>
    </w:rPr>
  </w:style>
  <w:style w:type="paragraph" w:customStyle="1" w:styleId="03BODYCOPY">
    <w:name w:val="03. BODY COPY"/>
    <w:basedOn w:val="Normal"/>
    <w:uiPriority w:val="99"/>
    <w:rsid w:val="0090020B"/>
    <w:pPr>
      <w:suppressAutoHyphens/>
      <w:autoSpaceDE w:val="0"/>
      <w:autoSpaceDN w:val="0"/>
      <w:adjustRightInd w:val="0"/>
      <w:spacing w:after="113" w:line="328" w:lineRule="atLeast"/>
      <w:textAlignment w:val="center"/>
    </w:pPr>
    <w:rPr>
      <w:rFonts w:ascii="Nunito Sans" w:hAnsi="Nunito Sans" w:cs="Nunito Sans"/>
      <w:color w:val="000000"/>
      <w:lang w:val="en-US"/>
    </w:rPr>
  </w:style>
  <w:style w:type="paragraph" w:customStyle="1" w:styleId="ParagraphStyle1">
    <w:name w:val="Paragraph Style 1"/>
    <w:basedOn w:val="Normal"/>
    <w:uiPriority w:val="99"/>
    <w:rsid w:val="0090020B"/>
    <w:pPr>
      <w:suppressAutoHyphens/>
      <w:autoSpaceDE w:val="0"/>
      <w:autoSpaceDN w:val="0"/>
      <w:adjustRightInd w:val="0"/>
      <w:spacing w:before="170" w:after="0" w:line="328" w:lineRule="atLeast"/>
      <w:textAlignment w:val="center"/>
    </w:pPr>
    <w:rPr>
      <w:rFonts w:ascii="Filson Pro Heavy" w:hAnsi="Filson Pro Heavy" w:cs="Filson Pro Heavy"/>
      <w:color w:val="000000"/>
      <w:lang w:val="en-US"/>
    </w:rPr>
  </w:style>
  <w:style w:type="character" w:styleId="FollowedHyperlink">
    <w:name w:val="FollowedHyperlink"/>
    <w:basedOn w:val="DefaultParagraphFont"/>
    <w:uiPriority w:val="99"/>
    <w:semiHidden/>
    <w:unhideWhenUsed/>
    <w:rsid w:val="005A5B2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7850117">
      <w:bodyDiv w:val="1"/>
      <w:marLeft w:val="0"/>
      <w:marRight w:val="0"/>
      <w:marTop w:val="0"/>
      <w:marBottom w:val="0"/>
      <w:divBdr>
        <w:top w:val="none" w:sz="0" w:space="0" w:color="auto"/>
        <w:left w:val="none" w:sz="0" w:space="0" w:color="auto"/>
        <w:bottom w:val="none" w:sz="0" w:space="0" w:color="auto"/>
        <w:right w:val="none" w:sz="0" w:space="0" w:color="auto"/>
      </w:divBdr>
    </w:div>
    <w:div w:id="923294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mailto:disabilityreform@dss.gov.au" TargetMode="External"/><Relationship Id="rId2" Type="http://schemas.openxmlformats.org/officeDocument/2006/relationships/customXml" Target="../customXml/item2.xml"/><Relationship Id="rId16" Type="http://schemas.openxmlformats.org/officeDocument/2006/relationships/hyperlink" Target="https://engage.dss.gov.au/ads-consultations-develop-guide-evaluation"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s://engage.dss.gov.au/ads-consultations-develop-guide-evaluation"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ecurityClassification xmlns="1E99A17E-59D2-490C-AAF2-D23E5654F271"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PDMS Document" ma:contentTypeID="0x010100266966F133664895A6EE3632470D45F50020200ADAD2D6D54EA1D1F9C6C25EBBCE" ma:contentTypeVersion="" ma:contentTypeDescription="PDMS Document Site Content Type" ma:contentTypeScope="" ma:versionID="bfab5780d526e23c047c16bafce0a4a4">
  <xsd:schema xmlns:xsd="http://www.w3.org/2001/XMLSchema" xmlns:xs="http://www.w3.org/2001/XMLSchema" xmlns:p="http://schemas.microsoft.com/office/2006/metadata/properties" xmlns:ns2="1E99A17E-59D2-490C-AAF2-D23E5654F271" targetNamespace="http://schemas.microsoft.com/office/2006/metadata/properties" ma:root="true" ma:fieldsID="ed9f00ac36048fa8fcdf09ac3dbb5ae0" ns2:_="">
    <xsd:import namespace="1E99A17E-59D2-490C-AAF2-D23E5654F271"/>
    <xsd:element name="properties">
      <xsd:complexType>
        <xsd:sequence>
          <xsd:element name="documentManagement">
            <xsd:complexType>
              <xsd:all>
                <xsd:element ref="ns2:Security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99A17E-59D2-490C-AAF2-D23E5654F271" elementFormDefault="qualified">
    <xsd:import namespace="http://schemas.microsoft.com/office/2006/documentManagement/types"/>
    <xsd:import namespace="http://schemas.microsoft.com/office/infopath/2007/PartnerControls"/>
    <xsd:element name="SecurityClassification" ma:index="8" nillable="true" ma:displayName="Security Classification" ma:hidden="true" ma:internalName="SecurityClassificat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1C95780-6181-46D1-9CFB-4CEC8329E3E8}">
  <ds:schemaRefs>
    <ds:schemaRef ds:uri="http://schemas.microsoft.com/office/2006/metadata/properties"/>
    <ds:schemaRef ds:uri="http://schemas.microsoft.com/office/infopath/2007/PartnerControls"/>
    <ds:schemaRef ds:uri="1E99A17E-59D2-490C-AAF2-D23E5654F271"/>
  </ds:schemaRefs>
</ds:datastoreItem>
</file>

<file path=customXml/itemProps2.xml><?xml version="1.0" encoding="utf-8"?>
<ds:datastoreItem xmlns:ds="http://schemas.openxmlformats.org/officeDocument/2006/customXml" ds:itemID="{D3A6362C-8335-4DB5-A414-E79184143042}">
  <ds:schemaRefs>
    <ds:schemaRef ds:uri="http://schemas.microsoft.com/sharepoint/v3/contenttype/forms"/>
  </ds:schemaRefs>
</ds:datastoreItem>
</file>

<file path=customXml/itemProps3.xml><?xml version="1.0" encoding="utf-8"?>
<ds:datastoreItem xmlns:ds="http://schemas.openxmlformats.org/officeDocument/2006/customXml" ds:itemID="{96DBFCB5-9A65-463B-9ABA-02E61764413F}">
  <ds:schemaRefs>
    <ds:schemaRef ds:uri="http://schemas.openxmlformats.org/officeDocument/2006/bibliography"/>
  </ds:schemaRefs>
</ds:datastoreItem>
</file>

<file path=customXml/itemProps4.xml><?xml version="1.0" encoding="utf-8"?>
<ds:datastoreItem xmlns:ds="http://schemas.openxmlformats.org/officeDocument/2006/customXml" ds:itemID="{A88F023A-16A2-4ECF-80D5-AC978BD8CC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99A17E-59D2-490C-AAF2-D23E5654F2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492</Words>
  <Characters>2807</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keywords>[SEC=OFFICIAL]</cp:keywords>
  <cp:lastModifiedBy/>
  <cp:revision>1</cp:revision>
  <dcterms:created xsi:type="dcterms:W3CDTF">2022-09-14T04:30:00Z</dcterms:created>
  <dcterms:modified xsi:type="dcterms:W3CDTF">2022-09-30T02:46:00Z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0x010100266966F133664895A6EE3632470D45F50020200ADAD2D6D54EA1D1F9C6C25EBBCE</vt:lpwstr>
  </property>
  <property fmtid="{D5CDD505-2E9C-101B-9397-08002B2CF9AE}" pid="3" name="PM_Caveats_Count">
    <vt:lpwstr>0</vt:lpwstr>
  </property>
  <property fmtid="{D5CDD505-2E9C-101B-9397-08002B2CF9AE}" pid="4" name="PM_Display">
    <vt:lpwstr>OFFICIAL</vt:lpwstr>
  </property>
  <property fmtid="{D5CDD505-2E9C-101B-9397-08002B2CF9AE}" pid="5" name="PM_DisplayValueSecClassificationWithQualifier">
    <vt:lpwstr>OFFICIAL</vt:lpwstr>
  </property>
  <property fmtid="{D5CDD505-2E9C-101B-9397-08002B2CF9AE}" pid="6" name="PM_Hash_Salt">
    <vt:lpwstr>2A0525EF92A9F9D0D28FA2E57F1D80BF</vt:lpwstr>
  </property>
  <property fmtid="{D5CDD505-2E9C-101B-9397-08002B2CF9AE}" pid="7" name="PM_Hash_Salt_Prev">
    <vt:lpwstr>A8EB9A4C1911B411D0F222ED007B3C49</vt:lpwstr>
  </property>
  <property fmtid="{D5CDD505-2E9C-101B-9397-08002B2CF9AE}" pid="8" name="PM_Hash_SHA1">
    <vt:lpwstr>24E8E79F7B70B04F831C81D4EB6B1520F3290B17</vt:lpwstr>
  </property>
  <property fmtid="{D5CDD505-2E9C-101B-9397-08002B2CF9AE}" pid="9" name="PM_Hash_Version">
    <vt:lpwstr>2018.0</vt:lpwstr>
  </property>
  <property fmtid="{D5CDD505-2E9C-101B-9397-08002B2CF9AE}" pid="10" name="PM_InsertionValue">
    <vt:lpwstr>OFFICIAL</vt:lpwstr>
  </property>
  <property fmtid="{D5CDD505-2E9C-101B-9397-08002B2CF9AE}" pid="11" name="PM_Markers">
    <vt:lpwstr/>
  </property>
  <property fmtid="{D5CDD505-2E9C-101B-9397-08002B2CF9AE}" pid="12" name="PM_Namespace">
    <vt:lpwstr>gov.au</vt:lpwstr>
  </property>
  <property fmtid="{D5CDD505-2E9C-101B-9397-08002B2CF9AE}" pid="13" name="PM_Note">
    <vt:lpwstr/>
  </property>
  <property fmtid="{D5CDD505-2E9C-101B-9397-08002B2CF9AE}" pid="14" name="PM_Originating_FileId">
    <vt:lpwstr>D7453C877D5D4C4C9B974690E3EAF551</vt:lpwstr>
  </property>
  <property fmtid="{D5CDD505-2E9C-101B-9397-08002B2CF9AE}" pid="15" name="PM_OriginationTimeStamp">
    <vt:lpwstr>2022-09-01T03:19:32Z</vt:lpwstr>
  </property>
  <property fmtid="{D5CDD505-2E9C-101B-9397-08002B2CF9AE}" pid="16" name="PM_OriginatorDomainName_SHA256">
    <vt:lpwstr>E83A2A66C4061446A7E3732E8D44762184B6B377D962B96C83DC624302585857</vt:lpwstr>
  </property>
  <property fmtid="{D5CDD505-2E9C-101B-9397-08002B2CF9AE}" pid="17" name="PM_OriginatorUserAccountName_SHA256">
    <vt:lpwstr>5AEC3A1743B304DE5E827DE83F0ABD962F4CB8BC02C3388E11EAD7C7E8112F27</vt:lpwstr>
  </property>
  <property fmtid="{D5CDD505-2E9C-101B-9397-08002B2CF9AE}" pid="18" name="PM_Originator_Hash_SHA1">
    <vt:lpwstr>189F50A0075A3234A1279FA257D5727008185E1E</vt:lpwstr>
  </property>
  <property fmtid="{D5CDD505-2E9C-101B-9397-08002B2CF9AE}" pid="19" name="PM_ProtectiveMarkingImage_Footer">
    <vt:lpwstr>C:\Program Files (x86)\Common Files\janusNET Shared\janusSEAL\Images\DocumentSlashBlue.png</vt:lpwstr>
  </property>
  <property fmtid="{D5CDD505-2E9C-101B-9397-08002B2CF9AE}" pid="20" name="PM_ProtectiveMarkingImage_Header">
    <vt:lpwstr>C:\Program Files (x86)\Common Files\janusNET Shared\janusSEAL\Images\DocumentSlashBlue.png</vt:lpwstr>
  </property>
  <property fmtid="{D5CDD505-2E9C-101B-9397-08002B2CF9AE}" pid="21" name="PM_ProtectiveMarkingValue_Footer">
    <vt:lpwstr>OFFICIAL</vt:lpwstr>
  </property>
  <property fmtid="{D5CDD505-2E9C-101B-9397-08002B2CF9AE}" pid="22" name="PM_ProtectiveMarkingValue_Header">
    <vt:lpwstr>OFFICIAL</vt:lpwstr>
  </property>
  <property fmtid="{D5CDD505-2E9C-101B-9397-08002B2CF9AE}" pid="23" name="PM_Qualifier">
    <vt:lpwstr/>
  </property>
  <property fmtid="{D5CDD505-2E9C-101B-9397-08002B2CF9AE}" pid="24" name="PM_Qualifier_Prev">
    <vt:lpwstr/>
  </property>
  <property fmtid="{D5CDD505-2E9C-101B-9397-08002B2CF9AE}" pid="25" name="PM_SecurityClassification">
    <vt:lpwstr>OFFICIAL</vt:lpwstr>
  </property>
  <property fmtid="{D5CDD505-2E9C-101B-9397-08002B2CF9AE}" pid="26" name="PM_SecurityClassification_Prev">
    <vt:lpwstr>OFFICIAL</vt:lpwstr>
  </property>
  <property fmtid="{D5CDD505-2E9C-101B-9397-08002B2CF9AE}" pid="27" name="PM_Version">
    <vt:lpwstr>2018.4</vt:lpwstr>
  </property>
</Properties>
</file>