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E8602" w14:textId="77777777" w:rsidR="000852CA" w:rsidRPr="003647AA" w:rsidRDefault="00000000" w:rsidP="000852CA">
      <w:pPr>
        <w:pStyle w:val="Heading1"/>
        <w:spacing w:before="0" w:after="240"/>
        <w:contextualSpacing w:val="0"/>
        <w:rPr>
          <w:rFonts w:asciiTheme="minorBidi" w:hAnsiTheme="minorBidi" w:cstheme="minorBidi"/>
          <w:sz w:val="24"/>
          <w:szCs w:val="24"/>
          <w:lang w:val="en-US" w:eastAsia="zh-CN"/>
        </w:rPr>
      </w:pPr>
      <w:r w:rsidRPr="003647AA">
        <w:rPr>
          <w:rFonts w:asciiTheme="minorBidi" w:hAnsiTheme="minorBidi" w:cstheme="minorBidi"/>
          <w:noProof/>
          <w:sz w:val="24"/>
          <w:szCs w:val="24"/>
          <w:lang w:val="en-US" w:eastAsia="zh-CN"/>
        </w:rPr>
        <mc:AlternateContent>
          <mc:Choice Requires="wps">
            <w:drawing>
              <wp:anchor distT="45720" distB="45720" distL="114300" distR="114300" simplePos="0" relativeHeight="251660288" behindDoc="0" locked="0" layoutInCell="1" allowOverlap="1" wp14:anchorId="0144BD18" wp14:editId="3C02D710">
                <wp:simplePos x="0" y="0"/>
                <wp:positionH relativeFrom="margin">
                  <wp:posOffset>1009015</wp:posOffset>
                </wp:positionH>
                <wp:positionV relativeFrom="paragraph">
                  <wp:posOffset>-6795</wp:posOffset>
                </wp:positionV>
                <wp:extent cx="3038475" cy="7905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90575"/>
                        </a:xfrm>
                        <a:prstGeom prst="rect">
                          <a:avLst/>
                        </a:prstGeom>
                        <a:solidFill>
                          <a:schemeClr val="bg1"/>
                        </a:solidFill>
                        <a:ln w="9525">
                          <a:solidFill>
                            <a:schemeClr val="bg1"/>
                          </a:solidFill>
                          <a:miter lim="800000"/>
                          <a:headEnd/>
                          <a:tailEnd/>
                        </a:ln>
                      </wps:spPr>
                      <wps:txbx>
                        <w:txbxContent>
                          <w:p w14:paraId="5CC72DA8" w14:textId="77777777" w:rsidR="002F48FC" w:rsidRPr="003647AA" w:rsidRDefault="00000000" w:rsidP="002F48FC">
                            <w:pPr>
                              <w:rPr>
                                <w:rFonts w:ascii="DengXian" w:eastAsia="DengXian" w:hAnsi="DengXian"/>
                                <w:color w:val="07578B"/>
                                <w:sz w:val="44"/>
                                <w:szCs w:val="44"/>
                              </w:rPr>
                            </w:pPr>
                            <w:r w:rsidRPr="003647AA">
                              <w:rPr>
                                <w:rFonts w:ascii="DengXian" w:eastAsia="DengXian" w:hAnsi="DengXian" w:cs="SimSun"/>
                                <w:color w:val="07578B"/>
                                <w:sz w:val="44"/>
                                <w:szCs w:val="44"/>
                              </w:rPr>
                              <w:t>共建一个包容的社区</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4BD18" id="_x0000_t202" coordsize="21600,21600" o:spt="202" path="m,l,21600r21600,l21600,xe">
                <v:stroke joinstyle="miter"/>
                <v:path gradientshapeok="t" o:connecttype="rect"/>
              </v:shapetype>
              <v:shape id="Text Box 2" o:spid="_x0000_s1026" type="#_x0000_t202" style="position:absolute;margin-left:79.45pt;margin-top:-.55pt;width:239.25pt;height:6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" fillcolor="white [3212]" strokecolor="white [3212]">
                <v:textbox>
                  <w:txbxContent>
                    <w:p w14:paraId="5CC72DA8" w14:textId="77777777" w:rsidR="002F48FC" w:rsidRPr="003647AA" w:rsidRDefault="00000000" w:rsidP="002F48FC">
                      <w:pPr>
                        <w:rPr>
                          <w:rFonts w:ascii="DengXian" w:eastAsia="DengXian" w:hAnsi="DengXian"/>
                          <w:color w:val="07578B"/>
                          <w:sz w:val="44"/>
                          <w:szCs w:val="44"/>
                        </w:rPr>
                      </w:pPr>
                      <w:r w:rsidRPr="003647AA">
                        <w:rPr>
                          <w:rFonts w:ascii="DengXian" w:eastAsia="DengXian" w:hAnsi="DengXian" w:cs="SimSun"/>
                          <w:color w:val="07578B"/>
                          <w:sz w:val="44"/>
                          <w:szCs w:val="44"/>
                        </w:rPr>
                        <w:t>共建一个包容的社区</w:t>
                      </w:r>
                    </w:p>
                  </w:txbxContent>
                </v:textbox>
                <w10:wrap anchorx="margin"/>
              </v:shape>
            </w:pict>
          </mc:Fallback>
        </mc:AlternateContent>
      </w:r>
      <w:r>
        <w:rPr>
          <w:rFonts w:asciiTheme="minorBidi" w:hAnsiTheme="minorBidi" w:cstheme="minorBidi"/>
          <w:noProof/>
          <w:lang w:eastAsia="zh-CN"/>
        </w:rPr>
        <w:pict w14:anchorId="1E1C8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6pt;margin-top:-50.4pt;width:591.3pt;height:148.05pt;z-index:-251655168;mso-position-horizontal-relative:text;mso-position-vertical-relative:text;mso-width-relative:page;mso-height-relative:page">
            <v:imagedata r:id="rId11" o:title="ADS eDM Graphic 2"/>
          </v:shape>
        </w:pict>
      </w:r>
    </w:p>
    <w:p w14:paraId="0FB7F6D0" w14:textId="77777777" w:rsidR="006C218E" w:rsidRPr="003647AA" w:rsidRDefault="006C218E" w:rsidP="007309DC">
      <w:pPr>
        <w:pStyle w:val="Heading1"/>
        <w:rPr>
          <w:rFonts w:asciiTheme="minorBidi" w:hAnsiTheme="minorBidi" w:cstheme="minorBidi"/>
          <w:lang w:eastAsia="zh-CN"/>
        </w:rPr>
      </w:pPr>
    </w:p>
    <w:p w14:paraId="1F84353F" w14:textId="77777777" w:rsidR="006C218E" w:rsidRPr="003647AA" w:rsidRDefault="006C218E" w:rsidP="007309DC">
      <w:pPr>
        <w:pStyle w:val="Heading1"/>
        <w:rPr>
          <w:rFonts w:asciiTheme="minorBidi" w:hAnsiTheme="minorBidi" w:cstheme="minorBidi"/>
          <w:lang w:eastAsia="zh-CN"/>
        </w:rPr>
      </w:pPr>
    </w:p>
    <w:p w14:paraId="2DFB87C2" w14:textId="61025869" w:rsidR="006C218E" w:rsidRPr="003647AA" w:rsidRDefault="003647AA" w:rsidP="007309DC">
      <w:pPr>
        <w:pStyle w:val="Heading1"/>
        <w:rPr>
          <w:rFonts w:asciiTheme="minorBidi" w:hAnsiTheme="minorBidi" w:cstheme="minorBidi"/>
          <w:b w:val="0"/>
          <w:bCs w:val="0"/>
          <w:color w:val="4F81BD" w:themeColor="accent1"/>
          <w:lang w:eastAsia="zh-CN"/>
        </w:rPr>
      </w:pPr>
      <w:r w:rsidRPr="003647AA">
        <w:rPr>
          <w:rFonts w:asciiTheme="minorBidi" w:hAnsiTheme="minorBidi" w:cstheme="minorBidi"/>
          <w:b w:val="0"/>
          <w:bCs w:val="0"/>
          <w:sz w:val="24"/>
          <w:lang w:eastAsia="zh-CN"/>
        </w:rPr>
        <w:t xml:space="preserve">Chinese (Simplified) | </w:t>
      </w:r>
      <w:r w:rsidRPr="003647AA">
        <w:rPr>
          <w:rFonts w:asciiTheme="minorBidi" w:eastAsia="DengXian" w:hAnsiTheme="minorBidi" w:cstheme="minorBidi"/>
          <w:b w:val="0"/>
          <w:bCs w:val="0"/>
          <w:sz w:val="24"/>
          <w:lang w:eastAsia="zh-CN"/>
        </w:rPr>
        <w:t>简体中文</w:t>
      </w:r>
    </w:p>
    <w:p w14:paraId="2593D719" w14:textId="77777777" w:rsidR="000852CA" w:rsidRPr="003647AA" w:rsidRDefault="00000000" w:rsidP="007309DC">
      <w:pPr>
        <w:pStyle w:val="Heading1"/>
        <w:rPr>
          <w:rFonts w:asciiTheme="minorBidi" w:eastAsia="DengXian" w:hAnsiTheme="minorBidi" w:cstheme="minorBidi"/>
          <w:color w:val="005689"/>
          <w:lang w:eastAsia="zh-CN"/>
        </w:rPr>
      </w:pPr>
      <w:r w:rsidRPr="003647AA">
        <w:rPr>
          <w:rFonts w:asciiTheme="minorBidi" w:eastAsia="DengXian" w:hAnsiTheme="minorBidi" w:cstheme="minorBidi"/>
          <w:color w:val="005689"/>
          <w:lang w:eastAsia="zh-CN"/>
        </w:rPr>
        <w:t>概括性征询文件</w:t>
      </w:r>
    </w:p>
    <w:p w14:paraId="33AFA7B5" w14:textId="77777777" w:rsidR="000852CA" w:rsidRPr="003647AA" w:rsidRDefault="00000000" w:rsidP="007309DC">
      <w:pPr>
        <w:pStyle w:val="Heading1"/>
        <w:rPr>
          <w:rFonts w:asciiTheme="minorBidi" w:eastAsia="DengXian" w:hAnsiTheme="minorBidi" w:cstheme="minorBidi"/>
          <w:color w:val="005689"/>
          <w:lang w:eastAsia="zh-CN"/>
        </w:rPr>
      </w:pPr>
      <w:r w:rsidRPr="003647AA">
        <w:rPr>
          <w:rFonts w:asciiTheme="minorBidi" w:eastAsia="DengXian" w:hAnsiTheme="minorBidi" w:cstheme="minorBidi"/>
          <w:color w:val="005689"/>
          <w:lang w:eastAsia="zh-CN"/>
        </w:rPr>
        <w:t>制定一份有关评估时如何让残障人士参与的指南</w:t>
      </w:r>
    </w:p>
    <w:p w14:paraId="74C1AB7C" w14:textId="77777777" w:rsidR="000D24A7" w:rsidRPr="003647AA" w:rsidRDefault="00000000" w:rsidP="000D24A7">
      <w:pPr>
        <w:pStyle w:val="Heading2"/>
        <w:spacing w:after="240" w:line="264" w:lineRule="auto"/>
        <w:rPr>
          <w:rFonts w:asciiTheme="minorBidi" w:eastAsia="DengXian" w:hAnsiTheme="minorBidi" w:cstheme="minorBidi"/>
          <w:b w:val="0"/>
          <w:bCs w:val="0"/>
          <w:iCs/>
          <w:sz w:val="24"/>
          <w:szCs w:val="24"/>
          <w:lang w:eastAsia="zh-CN"/>
        </w:rPr>
      </w:pPr>
      <w:r w:rsidRPr="003647AA">
        <w:rPr>
          <w:rFonts w:asciiTheme="minorBidi" w:eastAsia="DengXian" w:hAnsiTheme="minorBidi" w:cstheme="minorBidi"/>
          <w:b w:val="0"/>
          <w:bCs w:val="0"/>
          <w:iCs/>
          <w:sz w:val="24"/>
          <w:szCs w:val="24"/>
          <w:lang w:eastAsia="zh-CN"/>
        </w:rPr>
        <w:t>这是一份概括性征询文件。本文件为评估阶段和评估原则中如何让残障人士参与提供了一个简要概述。我们在此征询有关在评估阶段如何可以让残障人士参与的示例，以及有关评估原则的意见。本文件会对每个阶段以及原则本身提供更详尽的信息，并提出一些附加问题。</w:t>
      </w:r>
    </w:p>
    <w:p w14:paraId="44DCA0FE" w14:textId="77777777" w:rsidR="000852CA" w:rsidRPr="003647AA" w:rsidRDefault="00000000" w:rsidP="000852CA">
      <w:pPr>
        <w:spacing w:before="200" w:after="120" w:line="264" w:lineRule="auto"/>
        <w:rPr>
          <w:rFonts w:asciiTheme="minorBidi" w:eastAsia="DengXian" w:hAnsiTheme="minorBidi"/>
          <w:i/>
          <w:sz w:val="24"/>
          <w:szCs w:val="24"/>
          <w:lang w:eastAsia="zh-CN"/>
        </w:rPr>
      </w:pPr>
      <w:r w:rsidRPr="003647AA">
        <w:rPr>
          <w:rFonts w:asciiTheme="minorBidi" w:eastAsia="DengXian" w:hAnsiTheme="minorBidi"/>
          <w:i/>
          <w:sz w:val="24"/>
          <w:szCs w:val="24"/>
          <w:lang w:eastAsia="zh-CN"/>
        </w:rPr>
        <w:t>Australia’s Disability Strategy 2021-2031</w:t>
      </w:r>
      <w:r w:rsidRPr="003647AA">
        <w:rPr>
          <w:rFonts w:asciiTheme="minorBidi" w:eastAsia="DengXian" w:hAnsiTheme="minorBidi"/>
          <w:i/>
          <w:sz w:val="24"/>
          <w:szCs w:val="24"/>
          <w:lang w:eastAsia="zh-CN"/>
        </w:rPr>
        <w:t>（《</w:t>
      </w:r>
      <w:r w:rsidRPr="003647AA">
        <w:rPr>
          <w:rFonts w:asciiTheme="minorBidi" w:eastAsia="DengXian" w:hAnsiTheme="minorBidi"/>
          <w:i/>
          <w:sz w:val="24"/>
          <w:szCs w:val="24"/>
          <w:lang w:eastAsia="zh-CN"/>
        </w:rPr>
        <w:t xml:space="preserve">2021 </w:t>
      </w:r>
      <w:r w:rsidRPr="003647AA">
        <w:rPr>
          <w:rFonts w:asciiTheme="minorBidi" w:eastAsia="DengXian" w:hAnsiTheme="minorBidi"/>
          <w:i/>
          <w:sz w:val="24"/>
          <w:szCs w:val="24"/>
          <w:lang w:eastAsia="zh-CN"/>
        </w:rPr>
        <w:t>至</w:t>
      </w:r>
      <w:r w:rsidRPr="003647AA">
        <w:rPr>
          <w:rFonts w:asciiTheme="minorBidi" w:eastAsia="DengXian" w:hAnsiTheme="minorBidi"/>
          <w:i/>
          <w:sz w:val="24"/>
          <w:szCs w:val="24"/>
          <w:lang w:eastAsia="zh-CN"/>
        </w:rPr>
        <w:t xml:space="preserve"> 2031 </w:t>
      </w:r>
      <w:r w:rsidRPr="003647AA">
        <w:rPr>
          <w:rFonts w:asciiTheme="minorBidi" w:eastAsia="DengXian" w:hAnsiTheme="minorBidi"/>
          <w:i/>
          <w:sz w:val="24"/>
          <w:szCs w:val="24"/>
          <w:lang w:eastAsia="zh-CN"/>
        </w:rPr>
        <w:t>年澳大利亚残障人士事业战略》）</w:t>
      </w:r>
      <w:r w:rsidRPr="003647AA">
        <w:rPr>
          <w:rFonts w:asciiTheme="minorBidi" w:eastAsia="DengXian" w:hAnsiTheme="minorBidi"/>
          <w:sz w:val="24"/>
          <w:szCs w:val="24"/>
          <w:lang w:eastAsia="zh-CN"/>
        </w:rPr>
        <w:t>是一份旨在改善残障人士生活的计划。</w:t>
      </w:r>
    </w:p>
    <w:p w14:paraId="5F190E4F" w14:textId="77777777" w:rsidR="000852CA" w:rsidRPr="003647AA" w:rsidRDefault="00000000" w:rsidP="000852CA">
      <w:p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根据该计划，澳大利亚政府将就评估过程撰写一份指南。该指南将确保在评估关系到残障人士的重要政策、计划和服务时，残障人士能够参与其中。</w:t>
      </w:r>
    </w:p>
    <w:p w14:paraId="5F46C4F7" w14:textId="77777777" w:rsidR="000852CA" w:rsidRPr="003647AA" w:rsidRDefault="00000000" w:rsidP="000852CA">
      <w:p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进行评估有助于澳大利亚政府了解哪些措施实施得不错，以及哪些有关残障人士的措施需要改进。</w:t>
      </w:r>
    </w:p>
    <w:p w14:paraId="38FF1085" w14:textId="77777777" w:rsidR="000A3D3A" w:rsidRPr="003647AA" w:rsidRDefault="00000000" w:rsidP="000852CA">
      <w:p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我们希望了解您对评估过程的每个阶段应该怎么做有何想法，也想了解您对在评估过程中让残障人士参与的原则有何看法。</w:t>
      </w:r>
    </w:p>
    <w:p w14:paraId="2C29A186" w14:textId="77777777" w:rsidR="006C218E" w:rsidRPr="003647AA" w:rsidRDefault="006C218E" w:rsidP="00D84B0A">
      <w:pPr>
        <w:spacing w:before="60" w:after="120" w:line="264" w:lineRule="auto"/>
        <w:rPr>
          <w:rFonts w:asciiTheme="minorBidi" w:eastAsia="DengXian" w:hAnsiTheme="minorBidi"/>
          <w:color w:val="005689"/>
          <w:sz w:val="24"/>
          <w:szCs w:val="24"/>
          <w:lang w:eastAsia="zh-CN"/>
        </w:rPr>
      </w:pPr>
    </w:p>
    <w:p w14:paraId="54265809" w14:textId="77777777" w:rsidR="000852CA" w:rsidRPr="003647AA" w:rsidRDefault="00000000" w:rsidP="00A6487C">
      <w:pPr>
        <w:pStyle w:val="ListParagraph"/>
        <w:numPr>
          <w:ilvl w:val="0"/>
          <w:numId w:val="46"/>
        </w:numPr>
        <w:spacing w:before="200" w:after="120" w:line="264" w:lineRule="auto"/>
        <w:rPr>
          <w:rFonts w:asciiTheme="minorBidi" w:eastAsia="DengXian" w:hAnsiTheme="minorBidi"/>
          <w:b/>
          <w:color w:val="005689"/>
          <w:sz w:val="24"/>
          <w:szCs w:val="24"/>
          <w:lang w:eastAsia="zh-CN"/>
        </w:rPr>
      </w:pPr>
      <w:r w:rsidRPr="003647AA">
        <w:rPr>
          <w:rFonts w:asciiTheme="minorBidi" w:eastAsia="DengXian" w:hAnsiTheme="minorBidi"/>
          <w:b/>
          <w:color w:val="005689"/>
          <w:sz w:val="24"/>
          <w:szCs w:val="24"/>
          <w:lang w:eastAsia="zh-CN"/>
        </w:rPr>
        <w:t>设计阶段</w:t>
      </w:r>
    </w:p>
    <w:p w14:paraId="5E0C409D" w14:textId="77777777" w:rsidR="000852CA" w:rsidRPr="003647AA" w:rsidRDefault="00000000" w:rsidP="000852CA">
      <w:p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这是对评估需包括哪些方面进行规划的阶段。这可能包括：</w:t>
      </w:r>
    </w:p>
    <w:p w14:paraId="17179DBB" w14:textId="77777777" w:rsidR="000852CA" w:rsidRPr="003647AA" w:rsidRDefault="00000000" w:rsidP="000852CA">
      <w:pPr>
        <w:pStyle w:val="ListParagraph"/>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sz w:val="24"/>
          <w:szCs w:val="24"/>
          <w:lang w:eastAsia="zh-CN"/>
        </w:rPr>
        <w:t>评估想要了解什么。</w:t>
      </w:r>
    </w:p>
    <w:p w14:paraId="000AC87C" w14:textId="77777777" w:rsidR="000852CA" w:rsidRPr="003647AA" w:rsidRDefault="00000000" w:rsidP="000852CA">
      <w:pPr>
        <w:pStyle w:val="ListParagraph"/>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sz w:val="24"/>
          <w:szCs w:val="24"/>
          <w:lang w:eastAsia="zh-CN"/>
        </w:rPr>
        <w:t>谁应该参与评估。</w:t>
      </w:r>
    </w:p>
    <w:p w14:paraId="38B9DD57" w14:textId="77777777" w:rsidR="000852CA" w:rsidRPr="003647AA" w:rsidRDefault="00000000" w:rsidP="000852CA">
      <w:pPr>
        <w:pStyle w:val="ListParagraph"/>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sz w:val="24"/>
          <w:szCs w:val="24"/>
          <w:lang w:eastAsia="zh-CN"/>
        </w:rPr>
        <w:t>评估团队成员组成。</w:t>
      </w:r>
    </w:p>
    <w:p w14:paraId="4D6D3776" w14:textId="68882409" w:rsidR="000852CA" w:rsidRPr="003647AA" w:rsidRDefault="00851107" w:rsidP="000852CA">
      <w:pPr>
        <w:pStyle w:val="ListParagraph"/>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hAnsiTheme="minorBidi"/>
          <w:noProof/>
          <w:sz w:val="24"/>
          <w:szCs w:val="24"/>
          <w:lang w:eastAsia="zh-CN"/>
        </w:rPr>
        <mc:AlternateContent>
          <mc:Choice Requires="wpg">
            <w:drawing>
              <wp:anchor distT="0" distB="0" distL="114300" distR="114300" simplePos="0" relativeHeight="251656192" behindDoc="0" locked="0" layoutInCell="1" allowOverlap="1" wp14:anchorId="43640B52" wp14:editId="7905F358">
                <wp:simplePos x="0" y="0"/>
                <wp:positionH relativeFrom="margin">
                  <wp:align>right</wp:align>
                </wp:positionH>
                <wp:positionV relativeFrom="paragraph">
                  <wp:posOffset>635000</wp:posOffset>
                </wp:positionV>
                <wp:extent cx="6239510" cy="838200"/>
                <wp:effectExtent l="0" t="0" r="27940" b="19050"/>
                <wp:wrapTopAndBottom/>
                <wp:docPr id="2" name="Group 2"/>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35" name="Text Box 35"/>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1935095F" w14:textId="77777777" w:rsidR="006C218E" w:rsidRPr="00851107" w:rsidRDefault="00000000" w:rsidP="006C218E">
                              <w:pPr>
                                <w:jc w:val="center"/>
                                <w:rPr>
                                  <w:rFonts w:ascii="DengXian" w:eastAsia="DengXian" w:hAnsi="DengXian"/>
                                  <w:b/>
                                  <w:color w:val="005689"/>
                                  <w:sz w:val="24"/>
                                  <w:lang w:eastAsia="zh-CN"/>
                                </w:rPr>
                              </w:pPr>
                              <w:r w:rsidRPr="00851107">
                                <w:rPr>
                                  <w:rFonts w:ascii="DengXian" w:eastAsia="DengXian" w:hAnsi="DengXian" w:cs="SimSun"/>
                                  <w:b/>
                                  <w:color w:val="005689"/>
                                  <w:sz w:val="24"/>
                                  <w:lang w:eastAsia="zh-CN"/>
                                </w:rPr>
                                <w:t>请发表您的看法：</w:t>
                              </w:r>
                            </w:p>
                            <w:p w14:paraId="22B5300B" w14:textId="77777777" w:rsidR="006C218E" w:rsidRPr="00851107" w:rsidRDefault="00000000" w:rsidP="006C218E">
                              <w:pPr>
                                <w:jc w:val="center"/>
                                <w:rPr>
                                  <w:rFonts w:ascii="DengXian" w:eastAsia="DengXian" w:hAnsi="DengXian"/>
                                  <w:b/>
                                  <w:sz w:val="24"/>
                                  <w:lang w:eastAsia="zh-CN"/>
                                </w:rPr>
                              </w:pPr>
                              <w:r w:rsidRPr="00851107">
                                <w:rPr>
                                  <w:rFonts w:ascii="DengXian" w:eastAsia="DengXian" w:hAnsi="DengXian" w:cs="SimSun"/>
                                  <w:b/>
                                  <w:sz w:val="24"/>
                                  <w:lang w:eastAsia="zh-CN"/>
                                </w:rPr>
                                <w:t>我们如何才能确保在此评估阶段让残障人士参与其中？</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7" name="Rectangle 37"/>
                        <wps:cNvSpPr/>
                        <wps:spPr>
                          <a:xfrm>
                            <a:off x="0" y="0"/>
                            <a:ext cx="59267" cy="82105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19075" y="114300"/>
                            <a:ext cx="683895" cy="617855"/>
                          </a:xfrm>
                          <a:prstGeom prst="rect">
                            <a:avLst/>
                          </a:prstGeom>
                          <a:noFill/>
                        </pic:spPr>
                      </pic:pic>
                    </wpg:wgp>
                  </a:graphicData>
                </a:graphic>
              </wp:anchor>
            </w:drawing>
          </mc:Choice>
          <mc:Fallback>
            <w:pict>
              <v:group w14:anchorId="43640B52" id="Group 2" o:spid="_x0000_s1027" style="position:absolute;left:0;text-align:left;margin-left:440.1pt;margin-top:50pt;width:491.3pt;height:66pt;z-index:251656192;mso-position-horizontal:right;mso-position-horizontal-relative:margin"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">
                <v:shape id="Text Box 35" o:spid="_x0000_s1028"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" fillcolor="#f2f2f2" strokecolor="#f2f2f2" strokeweight=".5pt">
                  <v:textbox>
                    <w:txbxContent>
                      <w:p w14:paraId="1935095F" w14:textId="77777777" w:rsidR="006C218E" w:rsidRPr="00851107" w:rsidRDefault="00000000" w:rsidP="006C218E">
                        <w:pPr>
                          <w:jc w:val="center"/>
                          <w:rPr>
                            <w:rFonts w:ascii="DengXian" w:eastAsia="DengXian" w:hAnsi="DengXian"/>
                            <w:b/>
                            <w:color w:val="005689"/>
                            <w:sz w:val="24"/>
                            <w:lang w:eastAsia="zh-CN"/>
                          </w:rPr>
                        </w:pPr>
                        <w:r w:rsidRPr="00851107">
                          <w:rPr>
                            <w:rFonts w:ascii="DengXian" w:eastAsia="DengXian" w:hAnsi="DengXian" w:cs="SimSun"/>
                            <w:b/>
                            <w:color w:val="005689"/>
                            <w:sz w:val="24"/>
                            <w:lang w:eastAsia="zh-CN"/>
                          </w:rPr>
                          <w:t>请发表您的看法：</w:t>
                        </w:r>
                      </w:p>
                      <w:p w14:paraId="22B5300B" w14:textId="77777777" w:rsidR="006C218E" w:rsidRPr="00851107" w:rsidRDefault="00000000" w:rsidP="006C218E">
                        <w:pPr>
                          <w:jc w:val="center"/>
                          <w:rPr>
                            <w:rFonts w:ascii="DengXian" w:eastAsia="DengXian" w:hAnsi="DengXian"/>
                            <w:b/>
                            <w:sz w:val="24"/>
                            <w:lang w:eastAsia="zh-CN"/>
                          </w:rPr>
                        </w:pPr>
                        <w:r w:rsidRPr="00851107">
                          <w:rPr>
                            <w:rFonts w:ascii="DengXian" w:eastAsia="DengXian" w:hAnsi="DengXian" w:cs="SimSun"/>
                            <w:b/>
                            <w:sz w:val="24"/>
                            <w:lang w:eastAsia="zh-CN"/>
                          </w:rPr>
                          <w:t>我们如何才能确保在此评估阶段让残障人士参与其中？</w:t>
                        </w:r>
                      </w:p>
                    </w:txbxContent>
                  </v:textbox>
                </v:shape>
                <v:rect id="Rectangle 37" o:spid="_x0000_s1029" style="position:absolute;width:59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" fillcolor="#005689" strokecolor="#005689" strokeweight="2pt"/>
                <v:shape id="Picture 12" o:spid="_x0000_s1030" type="#_x0000_t75" style="position:absolute;left:2190;top:1143;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">
                  <v:imagedata r:id="rId13" o:title=""/>
                </v:shape>
                <w10:wrap type="topAndBottom" anchorx="margin"/>
              </v:group>
            </w:pict>
          </mc:Fallback>
        </mc:AlternateContent>
      </w:r>
      <w:r w:rsidRPr="003647AA">
        <w:rPr>
          <w:rFonts w:asciiTheme="minorBidi" w:eastAsia="DengXian" w:hAnsiTheme="minorBidi"/>
          <w:sz w:val="24"/>
          <w:szCs w:val="24"/>
          <w:lang w:eastAsia="zh-CN"/>
        </w:rPr>
        <w:t>需要做哪些类型的评估。例如：在线提问、当面评估或小组评估。</w:t>
      </w:r>
    </w:p>
    <w:p w14:paraId="68DF7FE2" w14:textId="67636DB7" w:rsidR="000852CA" w:rsidRPr="003647AA" w:rsidRDefault="00000000" w:rsidP="003647AA">
      <w:pPr>
        <w:pStyle w:val="ListParagraph"/>
        <w:keepNext/>
        <w:numPr>
          <w:ilvl w:val="0"/>
          <w:numId w:val="46"/>
        </w:numPr>
        <w:spacing w:before="60" w:after="120" w:line="264" w:lineRule="auto"/>
        <w:rPr>
          <w:rFonts w:asciiTheme="minorBidi" w:eastAsia="DengXian" w:hAnsiTheme="minorBidi"/>
          <w:b/>
          <w:color w:val="005689"/>
          <w:sz w:val="24"/>
          <w:szCs w:val="24"/>
          <w:lang w:eastAsia="zh-CN"/>
        </w:rPr>
      </w:pPr>
      <w:r w:rsidRPr="003647AA">
        <w:rPr>
          <w:rFonts w:asciiTheme="minorBidi" w:eastAsia="DengXian" w:hAnsiTheme="minorBidi"/>
          <w:b/>
          <w:color w:val="005689"/>
          <w:sz w:val="24"/>
          <w:szCs w:val="24"/>
          <w:lang w:eastAsia="zh-CN"/>
        </w:rPr>
        <w:lastRenderedPageBreak/>
        <w:t>实施和分析阶段</w:t>
      </w:r>
    </w:p>
    <w:p w14:paraId="6139E5BB" w14:textId="77777777" w:rsidR="000852CA" w:rsidRPr="003647AA" w:rsidRDefault="00000000" w:rsidP="00851107">
      <w:pPr>
        <w:keepNext/>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这是评估的实际进行阶段。这可能包括：</w:t>
      </w:r>
    </w:p>
    <w:p w14:paraId="052F0E9B" w14:textId="77777777" w:rsidR="000852CA" w:rsidRPr="003647AA" w:rsidRDefault="00000000" w:rsidP="00851107">
      <w:pPr>
        <w:pStyle w:val="ListParagraph"/>
        <w:keepNext/>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sz w:val="24"/>
          <w:szCs w:val="24"/>
          <w:lang w:eastAsia="zh-CN"/>
        </w:rPr>
        <w:t>邀请残障人士为评估回答问题。</w:t>
      </w:r>
    </w:p>
    <w:p w14:paraId="794FF159" w14:textId="77777777" w:rsidR="000852CA" w:rsidRPr="003647AA" w:rsidRDefault="00000000" w:rsidP="00851107">
      <w:pPr>
        <w:pStyle w:val="ListParagraph"/>
        <w:keepNext/>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sz w:val="24"/>
          <w:szCs w:val="24"/>
          <w:lang w:eastAsia="zh-CN"/>
        </w:rPr>
        <w:t>无论有哪种类型的残障和生活经历，只要他们愿意，即确保他们可参与其中。这包括为他们提供报酬或礼物来答谢他们因参与而花费的时间和作出的努力。</w:t>
      </w:r>
    </w:p>
    <w:p w14:paraId="0AEAE782" w14:textId="77777777" w:rsidR="000852CA" w:rsidRPr="003647AA" w:rsidRDefault="00000000" w:rsidP="00851107">
      <w:pPr>
        <w:pStyle w:val="ListParagraph"/>
        <w:keepNext/>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sz w:val="24"/>
          <w:szCs w:val="24"/>
          <w:lang w:eastAsia="zh-CN"/>
        </w:rPr>
        <w:t>看一下所有的答案，考虑一下这些答案要告诉我们什么。</w:t>
      </w:r>
    </w:p>
    <w:p w14:paraId="170844A6" w14:textId="6E3FC225" w:rsidR="006C218E" w:rsidRPr="003647AA" w:rsidRDefault="00F82BB1" w:rsidP="00F82BB1">
      <w:pPr>
        <w:pStyle w:val="ListParagraph"/>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noProof/>
          <w:sz w:val="24"/>
          <w:szCs w:val="24"/>
          <w:lang w:eastAsia="zh-CN"/>
        </w:rPr>
        <mc:AlternateContent>
          <mc:Choice Requires="wpg">
            <w:drawing>
              <wp:anchor distT="0" distB="0" distL="114300" distR="114300" simplePos="0" relativeHeight="251657216" behindDoc="0" locked="0" layoutInCell="1" allowOverlap="1" wp14:anchorId="2BA3AD5D" wp14:editId="745569D5">
                <wp:simplePos x="0" y="0"/>
                <wp:positionH relativeFrom="column">
                  <wp:posOffset>-635</wp:posOffset>
                </wp:positionH>
                <wp:positionV relativeFrom="paragraph">
                  <wp:posOffset>387350</wp:posOffset>
                </wp:positionV>
                <wp:extent cx="6239510" cy="838200"/>
                <wp:effectExtent l="0" t="0" r="27940" b="19050"/>
                <wp:wrapTopAndBottom/>
                <wp:docPr id="4" name="Group 4"/>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1" name="Text Box 1"/>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69D5A3BB" w14:textId="77777777" w:rsidR="006C218E" w:rsidRPr="00851107" w:rsidRDefault="00000000" w:rsidP="006C218E">
                              <w:pPr>
                                <w:jc w:val="center"/>
                                <w:rPr>
                                  <w:rFonts w:ascii="DengXian" w:eastAsia="DengXian" w:hAnsi="DengXian"/>
                                  <w:b/>
                                  <w:color w:val="005689"/>
                                  <w:sz w:val="24"/>
                                  <w:lang w:eastAsia="zh-CN"/>
                                </w:rPr>
                              </w:pPr>
                              <w:r w:rsidRPr="00851107">
                                <w:rPr>
                                  <w:rFonts w:ascii="DengXian" w:eastAsia="DengXian" w:hAnsi="DengXian" w:cs="SimSun"/>
                                  <w:b/>
                                  <w:color w:val="005689"/>
                                  <w:sz w:val="24"/>
                                  <w:lang w:eastAsia="zh-CN"/>
                                </w:rPr>
                                <w:t>请发表您的看法：</w:t>
                              </w:r>
                            </w:p>
                            <w:p w14:paraId="43F73F29" w14:textId="77777777" w:rsidR="006C218E" w:rsidRPr="00851107" w:rsidRDefault="00000000" w:rsidP="006C218E">
                              <w:pPr>
                                <w:jc w:val="center"/>
                                <w:rPr>
                                  <w:rFonts w:ascii="DengXian" w:eastAsia="DengXian" w:hAnsi="DengXian"/>
                                  <w:b/>
                                  <w:sz w:val="24"/>
                                  <w:lang w:eastAsia="zh-CN"/>
                                </w:rPr>
                              </w:pPr>
                              <w:r w:rsidRPr="00851107">
                                <w:rPr>
                                  <w:rFonts w:ascii="DengXian" w:eastAsia="DengXian" w:hAnsi="DengXian" w:cs="SimSun"/>
                                  <w:b/>
                                  <w:sz w:val="24"/>
                                  <w:lang w:eastAsia="zh-CN"/>
                                </w:rPr>
                                <w:t>我们如何才能确保在此评估阶段让残障人士参与其中？</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 name="Rectangle 3"/>
                        <wps:cNvSpPr/>
                        <wps:spPr>
                          <a:xfrm>
                            <a:off x="0" y="0"/>
                            <a:ext cx="67310" cy="821266"/>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66700" y="57150"/>
                            <a:ext cx="683895" cy="617855"/>
                          </a:xfrm>
                          <a:prstGeom prst="rect">
                            <a:avLst/>
                          </a:prstGeom>
                          <a:noFill/>
                        </pic:spPr>
                      </pic:pic>
                    </wpg:wgp>
                  </a:graphicData>
                </a:graphic>
              </wp:anchor>
            </w:drawing>
          </mc:Choice>
          <mc:Fallback>
            <w:pict>
              <v:group w14:anchorId="2BA3AD5D" id="Group 4" o:spid="_x0000_s1031" style="position:absolute;left:0;text-align:left;margin-left:-.05pt;margin-top:30.5pt;width:491.3pt;height:66pt;z-index:251657216"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">
                <v:shape id="Text Box 1" o:spid="_x0000_s1032"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" fillcolor="#f2f2f2" strokecolor="#f2f2f2" strokeweight=".5pt">
                  <v:textbox>
                    <w:txbxContent>
                      <w:p w14:paraId="69D5A3BB" w14:textId="77777777" w:rsidR="006C218E" w:rsidRPr="00851107" w:rsidRDefault="00000000" w:rsidP="006C218E">
                        <w:pPr>
                          <w:jc w:val="center"/>
                          <w:rPr>
                            <w:rFonts w:ascii="DengXian" w:eastAsia="DengXian" w:hAnsi="DengXian"/>
                            <w:b/>
                            <w:color w:val="005689"/>
                            <w:sz w:val="24"/>
                            <w:lang w:eastAsia="zh-CN"/>
                          </w:rPr>
                        </w:pPr>
                        <w:r w:rsidRPr="00851107">
                          <w:rPr>
                            <w:rFonts w:ascii="DengXian" w:eastAsia="DengXian" w:hAnsi="DengXian" w:cs="SimSun"/>
                            <w:b/>
                            <w:color w:val="005689"/>
                            <w:sz w:val="24"/>
                            <w:lang w:eastAsia="zh-CN"/>
                          </w:rPr>
                          <w:t>请发表您的看法：</w:t>
                        </w:r>
                      </w:p>
                      <w:p w14:paraId="43F73F29" w14:textId="77777777" w:rsidR="006C218E" w:rsidRPr="00851107" w:rsidRDefault="00000000" w:rsidP="006C218E">
                        <w:pPr>
                          <w:jc w:val="center"/>
                          <w:rPr>
                            <w:rFonts w:ascii="DengXian" w:eastAsia="DengXian" w:hAnsi="DengXian"/>
                            <w:b/>
                            <w:sz w:val="24"/>
                            <w:lang w:eastAsia="zh-CN"/>
                          </w:rPr>
                        </w:pPr>
                        <w:r w:rsidRPr="00851107">
                          <w:rPr>
                            <w:rFonts w:ascii="DengXian" w:eastAsia="DengXian" w:hAnsi="DengXian" w:cs="SimSun"/>
                            <w:b/>
                            <w:sz w:val="24"/>
                            <w:lang w:eastAsia="zh-CN"/>
                          </w:rPr>
                          <w:t>我们如何才能确保在此评估阶段让残障人士参与其中？</w:t>
                        </w:r>
                      </w:p>
                    </w:txbxContent>
                  </v:textbox>
                </v:shape>
                <v:rect id="Rectangle 3" o:spid="_x0000_s1033" style="position:absolute;width:673;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" fillcolor="#005689" strokecolor="#005689" strokeweight="2pt"/>
                <v:shape id="Picture 13" o:spid="_x0000_s1034" type="#_x0000_t75" style="position:absolute;left:2667;top:571;width:6838;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ZwQAAANsAAAAPAAAAZHJzL2Rvd25yZXYueG1sRE9Na8JA&#10;EL0L/odlhN500wp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JHub9nBAAAA2wAAAA8AAAAA&#10;AAAAAAAAAAAABwIAAGRycy9kb3ducmV2LnhtbFBLBQYAAAAAAwADALcAAAD1AgAAAAA=&#10;">
                  <v:imagedata r:id="rId13" o:title=""/>
                </v:shape>
                <w10:wrap type="topAndBottom"/>
              </v:group>
            </w:pict>
          </mc:Fallback>
        </mc:AlternateContent>
      </w:r>
      <w:r w:rsidR="000852CA" w:rsidRPr="003647AA">
        <w:rPr>
          <w:rFonts w:asciiTheme="minorBidi" w:eastAsia="DengXian" w:hAnsiTheme="minorBidi"/>
          <w:sz w:val="24"/>
          <w:szCs w:val="24"/>
          <w:lang w:eastAsia="zh-CN"/>
        </w:rPr>
        <w:t>让残障人士有机会来发表评估结果。</w:t>
      </w:r>
    </w:p>
    <w:p w14:paraId="333E502C" w14:textId="77777777" w:rsidR="000852CA" w:rsidRPr="003647AA" w:rsidRDefault="00000000" w:rsidP="00F82BB1">
      <w:pPr>
        <w:pStyle w:val="ListParagraph"/>
        <w:numPr>
          <w:ilvl w:val="0"/>
          <w:numId w:val="46"/>
        </w:numPr>
        <w:spacing w:before="480" w:after="120" w:line="264" w:lineRule="auto"/>
        <w:ind w:left="357" w:hanging="357"/>
        <w:contextualSpacing w:val="0"/>
        <w:rPr>
          <w:rFonts w:asciiTheme="minorBidi" w:eastAsia="DengXian" w:hAnsiTheme="minorBidi"/>
          <w:b/>
          <w:color w:val="005689"/>
          <w:sz w:val="24"/>
          <w:szCs w:val="24"/>
          <w:lang w:eastAsia="zh-CN"/>
        </w:rPr>
      </w:pPr>
      <w:r w:rsidRPr="003647AA">
        <w:rPr>
          <w:rFonts w:asciiTheme="minorBidi" w:eastAsia="DengXian" w:hAnsiTheme="minorBidi"/>
          <w:b/>
          <w:color w:val="005689"/>
          <w:sz w:val="24"/>
          <w:szCs w:val="24"/>
          <w:lang w:eastAsia="zh-CN"/>
        </w:rPr>
        <w:t>根据评估结果采取行动的阶段</w:t>
      </w:r>
    </w:p>
    <w:p w14:paraId="789686D7" w14:textId="77777777" w:rsidR="000852CA" w:rsidRPr="003647AA" w:rsidRDefault="00000000" w:rsidP="000852CA">
      <w:p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在此评估阶段将决定如何根据评估结果采取相应的行动。这可能包括：</w:t>
      </w:r>
    </w:p>
    <w:p w14:paraId="41BFE4A9" w14:textId="77777777" w:rsidR="000852CA" w:rsidRPr="003647AA" w:rsidRDefault="00000000" w:rsidP="000852CA">
      <w:pPr>
        <w:pStyle w:val="ListParagraph"/>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sz w:val="24"/>
          <w:szCs w:val="24"/>
          <w:lang w:eastAsia="zh-CN"/>
        </w:rPr>
        <w:t>考虑到评估中得到的回答，哪些地方需要改变。</w:t>
      </w:r>
    </w:p>
    <w:p w14:paraId="79B3F94A" w14:textId="57DABF90" w:rsidR="000852CA" w:rsidRPr="003647AA" w:rsidRDefault="00F82BB1" w:rsidP="000852CA">
      <w:pPr>
        <w:pStyle w:val="ListParagraph"/>
        <w:numPr>
          <w:ilvl w:val="0"/>
          <w:numId w:val="38"/>
        </w:numPr>
        <w:spacing w:before="60" w:after="120" w:line="264" w:lineRule="auto"/>
        <w:ind w:left="777" w:hanging="357"/>
        <w:contextualSpacing w:val="0"/>
        <w:rPr>
          <w:rFonts w:asciiTheme="minorBidi" w:eastAsia="DengXian" w:hAnsiTheme="minorBidi"/>
          <w:sz w:val="24"/>
          <w:szCs w:val="24"/>
          <w:lang w:eastAsia="zh-CN"/>
        </w:rPr>
      </w:pPr>
      <w:r w:rsidRPr="003647AA">
        <w:rPr>
          <w:rFonts w:asciiTheme="minorBidi" w:eastAsia="DengXian" w:hAnsiTheme="minorBidi"/>
          <w:b/>
          <w:noProof/>
          <w:color w:val="005689"/>
          <w:sz w:val="24"/>
          <w:szCs w:val="24"/>
          <w:lang w:eastAsia="zh-CN"/>
        </w:rPr>
        <mc:AlternateContent>
          <mc:Choice Requires="wpg">
            <w:drawing>
              <wp:anchor distT="0" distB="0" distL="114300" distR="114300" simplePos="0" relativeHeight="251658240" behindDoc="0" locked="0" layoutInCell="1" allowOverlap="1" wp14:anchorId="2F0A1498" wp14:editId="767782C5">
                <wp:simplePos x="0" y="0"/>
                <wp:positionH relativeFrom="margin">
                  <wp:align>right</wp:align>
                </wp:positionH>
                <wp:positionV relativeFrom="paragraph">
                  <wp:posOffset>414655</wp:posOffset>
                </wp:positionV>
                <wp:extent cx="6239510" cy="1409700"/>
                <wp:effectExtent l="0" t="0" r="27940" b="19050"/>
                <wp:wrapTopAndBottom/>
                <wp:docPr id="6" name="Group 6"/>
                <wp:cNvGraphicFramePr/>
                <a:graphic xmlns:a="http://schemas.openxmlformats.org/drawingml/2006/main">
                  <a:graphicData uri="http://schemas.microsoft.com/office/word/2010/wordprocessingGroup">
                    <wpg:wgp>
                      <wpg:cNvGrpSpPr/>
                      <wpg:grpSpPr>
                        <a:xfrm>
                          <a:off x="0" y="0"/>
                          <a:ext cx="6239510" cy="1409701"/>
                          <a:chOff x="0" y="0"/>
                          <a:chExt cx="6239510" cy="1409701"/>
                        </a:xfrm>
                      </wpg:grpSpPr>
                      <wps:wsp>
                        <wps:cNvPr id="9" name="Text Box 9"/>
                        <wps:cNvSpPr txBox="1"/>
                        <wps:spPr>
                          <a:xfrm>
                            <a:off x="0" y="1"/>
                            <a:ext cx="6239510" cy="1409700"/>
                          </a:xfrm>
                          <a:prstGeom prst="rect">
                            <a:avLst/>
                          </a:prstGeom>
                          <a:solidFill>
                            <a:sysClr val="window" lastClr="FFFFFF">
                              <a:lumMod val="95000"/>
                            </a:sysClr>
                          </a:solidFill>
                          <a:ln w="6350">
                            <a:solidFill>
                              <a:sysClr val="window" lastClr="FFFFFF">
                                <a:lumMod val="95000"/>
                              </a:sysClr>
                            </a:solidFill>
                            <a:prstDash val="solid"/>
                          </a:ln>
                        </wps:spPr>
                        <wps:txbx>
                          <w:txbxContent>
                            <w:p w14:paraId="28A08F67" w14:textId="77777777" w:rsidR="002D3FC5" w:rsidRPr="00851107" w:rsidRDefault="00000000" w:rsidP="002D3FC5">
                              <w:pPr>
                                <w:jc w:val="center"/>
                                <w:rPr>
                                  <w:rFonts w:ascii="DengXian" w:eastAsia="DengXian" w:hAnsi="DengXian"/>
                                  <w:b/>
                                  <w:color w:val="005689"/>
                                  <w:sz w:val="24"/>
                                  <w:lang w:eastAsia="zh-CN"/>
                                </w:rPr>
                              </w:pPr>
                              <w:r w:rsidRPr="00851107">
                                <w:rPr>
                                  <w:rFonts w:ascii="DengXian" w:eastAsia="DengXian" w:hAnsi="DengXian" w:cs="SimSun"/>
                                  <w:b/>
                                  <w:color w:val="005689"/>
                                  <w:sz w:val="24"/>
                                  <w:lang w:eastAsia="zh-CN"/>
                                </w:rPr>
                                <w:t>请发表您的看法：</w:t>
                              </w:r>
                            </w:p>
                            <w:p w14:paraId="32AA3AC2" w14:textId="77777777" w:rsidR="002D3FC5" w:rsidRPr="00851107" w:rsidRDefault="00000000" w:rsidP="002D3FC5">
                              <w:pPr>
                                <w:jc w:val="center"/>
                                <w:rPr>
                                  <w:rFonts w:ascii="DengXian" w:eastAsia="DengXian" w:hAnsi="DengXian"/>
                                  <w:b/>
                                  <w:sz w:val="24"/>
                                  <w:lang w:eastAsia="zh-CN"/>
                                </w:rPr>
                              </w:pPr>
                              <w:r w:rsidRPr="00851107">
                                <w:rPr>
                                  <w:rFonts w:ascii="DengXian" w:eastAsia="DengXian" w:hAnsi="DengXian" w:cs="SimSun"/>
                                  <w:b/>
                                  <w:sz w:val="24"/>
                                  <w:lang w:eastAsia="zh-CN"/>
                                </w:rPr>
                                <w:t>我们如何才能确保在此评估阶段让残障人士参与其中？</w:t>
                              </w:r>
                            </w:p>
                            <w:p w14:paraId="6DB850E1" w14:textId="095A4A47" w:rsidR="002F48FC" w:rsidRPr="00F82BB1" w:rsidRDefault="00000000" w:rsidP="00F82BB1">
                              <w:pPr>
                                <w:jc w:val="center"/>
                                <w:rPr>
                                  <w:rFonts w:ascii="DengXian" w:eastAsia="DengXian" w:hAnsi="DengXian"/>
                                  <w:b/>
                                  <w:sz w:val="24"/>
                                  <w:lang w:eastAsia="zh-CN"/>
                                </w:rPr>
                              </w:pPr>
                              <w:r w:rsidRPr="00851107">
                                <w:rPr>
                                  <w:rFonts w:ascii="DengXian" w:eastAsia="DengXian" w:hAnsi="DengXian" w:cs="SimSun"/>
                                  <w:b/>
                                  <w:sz w:val="24"/>
                                  <w:lang w:eastAsia="zh-CN"/>
                                </w:rPr>
                                <w:t>关于如何让评估更好地服务于残障人士，还有什么需要我们了解的？</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1" name="Rectangle 11"/>
                        <wps:cNvSpPr/>
                        <wps:spPr>
                          <a:xfrm>
                            <a:off x="0" y="0"/>
                            <a:ext cx="67734" cy="1397000"/>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57175" y="123825"/>
                            <a:ext cx="683895" cy="617855"/>
                          </a:xfrm>
                          <a:prstGeom prst="rect">
                            <a:avLst/>
                          </a:prstGeom>
                          <a:noFill/>
                        </pic:spPr>
                      </pic:pic>
                    </wpg:wgp>
                  </a:graphicData>
                </a:graphic>
                <wp14:sizeRelV relativeFrom="margin">
                  <wp14:pctHeight>0</wp14:pctHeight>
                </wp14:sizeRelV>
              </wp:anchor>
            </w:drawing>
          </mc:Choice>
          <mc:Fallback>
            <w:pict>
              <v:group w14:anchorId="2F0A1498" id="Group 6" o:spid="_x0000_s1035" style="position:absolute;left:0;text-align:left;margin-left:440.1pt;margin-top:32.65pt;width:491.3pt;height:111pt;z-index:251658240;mso-position-horizontal:right;mso-position-horizontal-relative:margin;mso-height-relative:margin" coordsize="62395,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">
                <v:shape id="Text Box 9" o:spid="_x0000_s1036" type="#_x0000_t202" style="position:absolute;width:6239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28A08F67" w14:textId="77777777" w:rsidR="002D3FC5" w:rsidRPr="00851107" w:rsidRDefault="00000000" w:rsidP="002D3FC5">
                        <w:pPr>
                          <w:jc w:val="center"/>
                          <w:rPr>
                            <w:rFonts w:ascii="DengXian" w:eastAsia="DengXian" w:hAnsi="DengXian"/>
                            <w:b/>
                            <w:color w:val="005689"/>
                            <w:sz w:val="24"/>
                            <w:lang w:eastAsia="zh-CN"/>
                          </w:rPr>
                        </w:pPr>
                        <w:r w:rsidRPr="00851107">
                          <w:rPr>
                            <w:rFonts w:ascii="DengXian" w:eastAsia="DengXian" w:hAnsi="DengXian" w:cs="SimSun"/>
                            <w:b/>
                            <w:color w:val="005689"/>
                            <w:sz w:val="24"/>
                            <w:lang w:eastAsia="zh-CN"/>
                          </w:rPr>
                          <w:t>请发表您的看法：</w:t>
                        </w:r>
                      </w:p>
                      <w:p w14:paraId="32AA3AC2" w14:textId="77777777" w:rsidR="002D3FC5" w:rsidRPr="00851107" w:rsidRDefault="00000000" w:rsidP="002D3FC5">
                        <w:pPr>
                          <w:jc w:val="center"/>
                          <w:rPr>
                            <w:rFonts w:ascii="DengXian" w:eastAsia="DengXian" w:hAnsi="DengXian"/>
                            <w:b/>
                            <w:sz w:val="24"/>
                            <w:lang w:eastAsia="zh-CN"/>
                          </w:rPr>
                        </w:pPr>
                        <w:r w:rsidRPr="00851107">
                          <w:rPr>
                            <w:rFonts w:ascii="DengXian" w:eastAsia="DengXian" w:hAnsi="DengXian" w:cs="SimSun"/>
                            <w:b/>
                            <w:sz w:val="24"/>
                            <w:lang w:eastAsia="zh-CN"/>
                          </w:rPr>
                          <w:t>我们如何才能确保在此评估阶段让残障人士参与其中？</w:t>
                        </w:r>
                      </w:p>
                      <w:p w14:paraId="6DB850E1" w14:textId="095A4A47" w:rsidR="002F48FC" w:rsidRPr="00F82BB1" w:rsidRDefault="00000000" w:rsidP="00F82BB1">
                        <w:pPr>
                          <w:jc w:val="center"/>
                          <w:rPr>
                            <w:rFonts w:ascii="DengXian" w:eastAsia="DengXian" w:hAnsi="DengXian"/>
                            <w:b/>
                            <w:sz w:val="24"/>
                            <w:lang w:eastAsia="zh-CN"/>
                          </w:rPr>
                        </w:pPr>
                        <w:r w:rsidRPr="00851107">
                          <w:rPr>
                            <w:rFonts w:ascii="DengXian" w:eastAsia="DengXian" w:hAnsi="DengXian" w:cs="SimSun"/>
                            <w:b/>
                            <w:sz w:val="24"/>
                            <w:lang w:eastAsia="zh-CN"/>
                          </w:rPr>
                          <w:t>关于如何让评估更好地服务于残障人士，还有什么需要我们了解的？</w:t>
                        </w:r>
                      </w:p>
                    </w:txbxContent>
                  </v:textbox>
                </v:shape>
                <v:rect id="Rectangle 11" o:spid="_x0000_s1037" style="position:absolute;width:677;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" fillcolor="#005689" strokecolor="#005689" strokeweight="2pt"/>
                <v:shape id="Picture 14" o:spid="_x0000_s1038" type="#_x0000_t75" style="position:absolute;left:2571;top:1238;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wQAAANsAAAAPAAAAZHJzL2Rvd25yZXYueG1sRE9Na8JA&#10;EL0L/odlhN500y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B4H963BAAAA2wAAAA8AAAAA&#10;AAAAAAAAAAAABwIAAGRycy9kb3ducmV2LnhtbFBLBQYAAAAAAwADALcAAAD1AgAAAAA=&#10;">
                  <v:imagedata r:id="rId13" o:title=""/>
                </v:shape>
                <w10:wrap type="topAndBottom" anchorx="margin"/>
              </v:group>
            </w:pict>
          </mc:Fallback>
        </mc:AlternateContent>
      </w:r>
      <w:r w:rsidRPr="003647AA">
        <w:rPr>
          <w:rFonts w:asciiTheme="minorBidi" w:eastAsia="DengXian" w:hAnsiTheme="minorBidi"/>
          <w:sz w:val="24"/>
          <w:szCs w:val="24"/>
          <w:lang w:eastAsia="zh-CN"/>
        </w:rPr>
        <w:t>如何确保残障人士可以就任何改变提出意见。</w:t>
      </w:r>
    </w:p>
    <w:p w14:paraId="4E82EC47" w14:textId="4A486F18" w:rsidR="000852CA" w:rsidRPr="003647AA" w:rsidRDefault="00000000" w:rsidP="00F82BB1">
      <w:pPr>
        <w:spacing w:before="480" w:after="120" w:line="264" w:lineRule="auto"/>
        <w:rPr>
          <w:rFonts w:asciiTheme="minorBidi" w:eastAsia="DengXian" w:hAnsiTheme="minorBidi"/>
          <w:b/>
          <w:color w:val="005689"/>
          <w:sz w:val="24"/>
          <w:szCs w:val="24"/>
          <w:lang w:eastAsia="zh-CN"/>
        </w:rPr>
      </w:pPr>
      <w:r w:rsidRPr="003647AA">
        <w:rPr>
          <w:rFonts w:asciiTheme="minorBidi" w:eastAsia="DengXian" w:hAnsiTheme="minorBidi"/>
          <w:b/>
          <w:color w:val="005689"/>
          <w:sz w:val="24"/>
          <w:szCs w:val="24"/>
          <w:lang w:eastAsia="zh-CN"/>
        </w:rPr>
        <w:t>有关让残障人士在评估时参与其中的原则</w:t>
      </w:r>
    </w:p>
    <w:p w14:paraId="0FAF4792" w14:textId="77777777" w:rsidR="000852CA" w:rsidRPr="003647AA" w:rsidRDefault="00000000" w:rsidP="000852CA">
      <w:p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以下是这些原则的概述：</w:t>
      </w:r>
    </w:p>
    <w:p w14:paraId="52597578" w14:textId="77777777" w:rsidR="000852CA" w:rsidRPr="003647AA" w:rsidRDefault="00000000" w:rsidP="000852CA">
      <w:pPr>
        <w:pStyle w:val="ListParagraph"/>
        <w:numPr>
          <w:ilvl w:val="0"/>
          <w:numId w:val="42"/>
        </w:num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残障人士应该对评估的所有方面都有所了解，并参与有关评估各方面的决策</w:t>
      </w:r>
    </w:p>
    <w:p w14:paraId="4CFC56BB" w14:textId="77777777" w:rsidR="000852CA" w:rsidRPr="003647AA" w:rsidRDefault="00000000" w:rsidP="000852CA">
      <w:pPr>
        <w:pStyle w:val="ListParagraph"/>
        <w:numPr>
          <w:ilvl w:val="0"/>
          <w:numId w:val="42"/>
        </w:num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评估必须着重于对残障人士来讲至关重要的事务，以及如何改善他们的生活</w:t>
      </w:r>
    </w:p>
    <w:p w14:paraId="0798317C" w14:textId="77777777" w:rsidR="000852CA" w:rsidRPr="003647AA" w:rsidRDefault="00000000" w:rsidP="000852CA">
      <w:pPr>
        <w:pStyle w:val="ListParagraph"/>
        <w:numPr>
          <w:ilvl w:val="0"/>
          <w:numId w:val="42"/>
        </w:num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确保评估的各方面对残障人士来讲都是无障碍的</w:t>
      </w:r>
    </w:p>
    <w:p w14:paraId="74AF0496" w14:textId="77777777" w:rsidR="000852CA" w:rsidRPr="003647AA" w:rsidRDefault="00000000" w:rsidP="000852CA">
      <w:pPr>
        <w:pStyle w:val="ListParagraph"/>
        <w:numPr>
          <w:ilvl w:val="0"/>
          <w:numId w:val="42"/>
        </w:num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有不同经历的残障人士都应该有机会参与（例如：不同性别、种族、地域和障碍）</w:t>
      </w:r>
    </w:p>
    <w:p w14:paraId="794FE493" w14:textId="77777777" w:rsidR="000A3D3A" w:rsidRPr="003647AA" w:rsidRDefault="00000000" w:rsidP="000A3D3A">
      <w:pPr>
        <w:pStyle w:val="ListParagraph"/>
        <w:numPr>
          <w:ilvl w:val="0"/>
          <w:numId w:val="42"/>
        </w:numPr>
        <w:spacing w:before="200" w:after="120" w:line="264" w:lineRule="auto"/>
        <w:rPr>
          <w:rFonts w:asciiTheme="minorBidi" w:eastAsia="DengXian" w:hAnsiTheme="minorBidi"/>
          <w:sz w:val="24"/>
          <w:szCs w:val="24"/>
          <w:lang w:eastAsia="zh-CN"/>
        </w:rPr>
      </w:pPr>
      <w:r w:rsidRPr="003647AA">
        <w:rPr>
          <w:rFonts w:asciiTheme="minorBidi" w:eastAsia="DengXian" w:hAnsiTheme="minorBidi"/>
          <w:sz w:val="24"/>
          <w:szCs w:val="24"/>
          <w:lang w:eastAsia="zh-CN"/>
        </w:rPr>
        <w:t>在发表评估结果和决定如何就结果而采取措施时，应该让残障人士参与其中。</w:t>
      </w:r>
    </w:p>
    <w:p w14:paraId="0900E5CC" w14:textId="77777777" w:rsidR="000852CA" w:rsidRPr="003647AA" w:rsidRDefault="00000000" w:rsidP="000852CA">
      <w:pPr>
        <w:rPr>
          <w:rFonts w:asciiTheme="minorBidi" w:eastAsia="DengXian" w:hAnsiTheme="minorBidi"/>
          <w:b/>
          <w:sz w:val="24"/>
          <w:szCs w:val="24"/>
          <w:lang w:val="en-US" w:eastAsia="zh-CN"/>
        </w:rPr>
      </w:pPr>
      <w:r w:rsidRPr="003647AA">
        <w:rPr>
          <w:rFonts w:asciiTheme="minorBidi" w:eastAsia="DengXian" w:hAnsiTheme="minorBidi"/>
          <w:b/>
          <w:noProof/>
          <w:sz w:val="24"/>
          <w:szCs w:val="24"/>
          <w:lang w:eastAsia="zh-CN"/>
        </w:rPr>
        <w:lastRenderedPageBreak/>
        <mc:AlternateContent>
          <mc:Choice Requires="wps">
            <w:drawing>
              <wp:anchor distT="0" distB="0" distL="114300" distR="114300" simplePos="0" relativeHeight="251655168" behindDoc="0" locked="0" layoutInCell="1" allowOverlap="1" wp14:anchorId="17A82F51" wp14:editId="6E34C211">
                <wp:simplePos x="0" y="0"/>
                <wp:positionH relativeFrom="margin">
                  <wp:align>left</wp:align>
                </wp:positionH>
                <wp:positionV relativeFrom="paragraph">
                  <wp:posOffset>206798</wp:posOffset>
                </wp:positionV>
                <wp:extent cx="67734" cy="1969169"/>
                <wp:effectExtent l="0" t="0" r="27940" b="12065"/>
                <wp:wrapNone/>
                <wp:docPr id="51" name="Rectangle 51"/>
                <wp:cNvGraphicFramePr/>
                <a:graphic xmlns:a="http://schemas.openxmlformats.org/drawingml/2006/main">
                  <a:graphicData uri="http://schemas.microsoft.com/office/word/2010/wordprocessingShape">
                    <wps:wsp>
                      <wps:cNvSpPr/>
                      <wps:spPr>
                        <a:xfrm>
                          <a:off x="0" y="0"/>
                          <a:ext cx="67734" cy="1969169"/>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DA85A83" id="Rectangle 51" o:spid="_x0000_s1026" style="position:absolute;margin-left:0;margin-top:16.3pt;width:5.35pt;height:155.0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" fillcolor="#005689" strokecolor="#005689" strokeweight="2pt">
                <w10:wrap anchorx="margin"/>
              </v:rect>
            </w:pict>
          </mc:Fallback>
        </mc:AlternateContent>
      </w:r>
      <w:r w:rsidR="00511F56" w:rsidRPr="003647AA">
        <w:rPr>
          <w:rFonts w:asciiTheme="minorBidi" w:eastAsia="DengXian" w:hAnsiTheme="minorBidi"/>
          <w:b/>
          <w:noProof/>
          <w:sz w:val="24"/>
          <w:szCs w:val="24"/>
          <w:lang w:eastAsia="zh-CN"/>
        </w:rPr>
        <mc:AlternateContent>
          <mc:Choice Requires="wps">
            <w:drawing>
              <wp:anchor distT="0" distB="0" distL="114300" distR="114300" simplePos="0" relativeHeight="251654144" behindDoc="1" locked="0" layoutInCell="1" allowOverlap="1" wp14:anchorId="755C6AAF" wp14:editId="5AC5B81B">
                <wp:simplePos x="0" y="0"/>
                <wp:positionH relativeFrom="margin">
                  <wp:posOffset>-635</wp:posOffset>
                </wp:positionH>
                <wp:positionV relativeFrom="paragraph">
                  <wp:posOffset>199390</wp:posOffset>
                </wp:positionV>
                <wp:extent cx="6375400" cy="1981200"/>
                <wp:effectExtent l="0" t="0" r="25400" b="19050"/>
                <wp:wrapTight wrapText="bothSides">
                  <wp:wrapPolygon edited="0">
                    <wp:start x="0" y="0"/>
                    <wp:lineTo x="0" y="21600"/>
                    <wp:lineTo x="21622" y="21600"/>
                    <wp:lineTo x="21622"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6375400" cy="1981200"/>
                        </a:xfrm>
                        <a:prstGeom prst="rect">
                          <a:avLst/>
                        </a:prstGeom>
                        <a:solidFill>
                          <a:sysClr val="window" lastClr="FFFFFF">
                            <a:lumMod val="95000"/>
                          </a:sysClr>
                        </a:solidFill>
                        <a:ln w="6350">
                          <a:solidFill>
                            <a:sysClr val="window" lastClr="FFFFFF">
                              <a:lumMod val="95000"/>
                            </a:sysClr>
                          </a:solidFill>
                          <a:prstDash val="solid"/>
                        </a:ln>
                      </wps:spPr>
                      <wps:txbx>
                        <w:txbxContent>
                          <w:p w14:paraId="503D3B33" w14:textId="77777777" w:rsidR="006C218E" w:rsidRPr="003647AA" w:rsidRDefault="00000000" w:rsidP="006C218E">
                            <w:pPr>
                              <w:jc w:val="center"/>
                              <w:rPr>
                                <w:rFonts w:asciiTheme="minorBidi" w:eastAsia="DengXian" w:hAnsiTheme="minorBidi"/>
                                <w:b/>
                                <w:color w:val="005689"/>
                                <w:sz w:val="24"/>
                                <w:lang w:eastAsia="zh-CN"/>
                              </w:rPr>
                            </w:pPr>
                            <w:r w:rsidRPr="003647AA">
                              <w:rPr>
                                <w:rFonts w:asciiTheme="minorBidi" w:eastAsia="DengXian" w:hAnsiTheme="minorBidi"/>
                                <w:b/>
                                <w:color w:val="005689"/>
                                <w:sz w:val="24"/>
                                <w:lang w:eastAsia="zh-CN"/>
                              </w:rPr>
                              <w:t>请发表您的看法：</w:t>
                            </w:r>
                          </w:p>
                          <w:p w14:paraId="5814FBFA" w14:textId="77777777" w:rsidR="006C218E" w:rsidRPr="003647AA" w:rsidRDefault="00000000" w:rsidP="006C218E">
                            <w:pPr>
                              <w:jc w:val="center"/>
                              <w:rPr>
                                <w:rFonts w:asciiTheme="minorBidi" w:eastAsia="DengXian" w:hAnsiTheme="minorBidi"/>
                                <w:b/>
                                <w:sz w:val="24"/>
                                <w:lang w:eastAsia="zh-CN"/>
                              </w:rPr>
                            </w:pPr>
                            <w:r w:rsidRPr="003647AA">
                              <w:rPr>
                                <w:rFonts w:asciiTheme="minorBidi" w:eastAsia="DengXian" w:hAnsiTheme="minorBidi"/>
                                <w:b/>
                                <w:sz w:val="24"/>
                                <w:lang w:eastAsia="zh-CN"/>
                              </w:rPr>
                              <w:t>您对这些原则有什么看法？</w:t>
                            </w:r>
                          </w:p>
                          <w:p w14:paraId="3813879A" w14:textId="77777777" w:rsidR="006C218E" w:rsidRPr="003647AA" w:rsidRDefault="00000000" w:rsidP="006C218E">
                            <w:pPr>
                              <w:jc w:val="center"/>
                              <w:rPr>
                                <w:rFonts w:asciiTheme="minorBidi" w:eastAsia="DengXian" w:hAnsiTheme="minorBidi"/>
                                <w:b/>
                                <w:sz w:val="24"/>
                                <w:lang w:eastAsia="zh-CN"/>
                              </w:rPr>
                            </w:pPr>
                            <w:r w:rsidRPr="003647AA">
                              <w:rPr>
                                <w:rFonts w:asciiTheme="minorBidi" w:eastAsia="DengXian" w:hAnsiTheme="minorBidi"/>
                                <w:b/>
                                <w:sz w:val="24"/>
                                <w:lang w:eastAsia="zh-CN"/>
                              </w:rPr>
                              <w:t>是否需要增加或修改一些原则？</w:t>
                            </w:r>
                          </w:p>
                          <w:p w14:paraId="6045FA5B" w14:textId="77777777" w:rsidR="00511F56" w:rsidRPr="003647AA" w:rsidRDefault="00000000" w:rsidP="006C218E">
                            <w:pPr>
                              <w:jc w:val="center"/>
                              <w:rPr>
                                <w:rFonts w:asciiTheme="minorBidi" w:eastAsia="DengXian" w:hAnsiTheme="minorBidi"/>
                                <w:b/>
                                <w:sz w:val="24"/>
                                <w:lang w:eastAsia="zh-CN"/>
                              </w:rPr>
                            </w:pPr>
                            <w:r w:rsidRPr="003647AA">
                              <w:rPr>
                                <w:rFonts w:asciiTheme="minorBidi" w:eastAsia="DengXian" w:hAnsiTheme="minorBidi"/>
                                <w:b/>
                                <w:sz w:val="24"/>
                                <w:lang w:eastAsia="zh-CN"/>
                              </w:rPr>
                              <w:t>如需全文、更多信息和其他反馈方式，请从以下网站获取本征询文件：</w:t>
                            </w:r>
                          </w:p>
                          <w:p w14:paraId="77A265F9" w14:textId="77777777" w:rsidR="006C218E" w:rsidRPr="003647AA" w:rsidRDefault="00000000" w:rsidP="006C218E">
                            <w:pPr>
                              <w:jc w:val="center"/>
                              <w:rPr>
                                <w:rFonts w:asciiTheme="minorBidi" w:eastAsia="DengXian" w:hAnsiTheme="minorBidi"/>
                                <w:b/>
                                <w:sz w:val="24"/>
                              </w:rPr>
                            </w:pPr>
                            <w:hyperlink r:id="rId14" w:history="1">
                              <w:r w:rsidRPr="003647AA">
                                <w:rPr>
                                  <w:rStyle w:val="Hyperlink"/>
                                  <w:rFonts w:asciiTheme="minorBidi" w:eastAsia="DengXian" w:hAnsiTheme="minorBidi"/>
                                </w:rPr>
                                <w:t>https://engage.dss.gov.au/ads-consultations-develop-guide-evaluation</w:t>
                              </w:r>
                            </w:hyperlink>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5C6AAF" id="Text Box 50" o:spid="_x0000_s1039" type="#_x0000_t202" style="position:absolute;margin-left:-.05pt;margin-top:15.7pt;width:502pt;height:15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" fillcolor="#f2f2f2" strokecolor="#f2f2f2" strokeweight=".5pt">
                <v:textbox>
                  <w:txbxContent>
                    <w:p w14:paraId="503D3B33" w14:textId="77777777" w:rsidR="006C218E" w:rsidRPr="003647AA" w:rsidRDefault="00000000" w:rsidP="006C218E">
                      <w:pPr>
                        <w:jc w:val="center"/>
                        <w:rPr>
                          <w:rFonts w:asciiTheme="minorBidi" w:eastAsia="DengXian" w:hAnsiTheme="minorBidi"/>
                          <w:b/>
                          <w:color w:val="005689"/>
                          <w:sz w:val="24"/>
                          <w:lang w:eastAsia="zh-CN"/>
                        </w:rPr>
                      </w:pPr>
                      <w:r w:rsidRPr="003647AA">
                        <w:rPr>
                          <w:rFonts w:asciiTheme="minorBidi" w:eastAsia="DengXian" w:hAnsiTheme="minorBidi"/>
                          <w:b/>
                          <w:color w:val="005689"/>
                          <w:sz w:val="24"/>
                          <w:lang w:eastAsia="zh-CN"/>
                        </w:rPr>
                        <w:t>请发表您的看法：</w:t>
                      </w:r>
                    </w:p>
                    <w:p w14:paraId="5814FBFA" w14:textId="77777777" w:rsidR="006C218E" w:rsidRPr="003647AA" w:rsidRDefault="00000000" w:rsidP="006C218E">
                      <w:pPr>
                        <w:jc w:val="center"/>
                        <w:rPr>
                          <w:rFonts w:asciiTheme="minorBidi" w:eastAsia="DengXian" w:hAnsiTheme="minorBidi"/>
                          <w:b/>
                          <w:sz w:val="24"/>
                          <w:lang w:eastAsia="zh-CN"/>
                        </w:rPr>
                      </w:pPr>
                      <w:r w:rsidRPr="003647AA">
                        <w:rPr>
                          <w:rFonts w:asciiTheme="minorBidi" w:eastAsia="DengXian" w:hAnsiTheme="minorBidi"/>
                          <w:b/>
                          <w:sz w:val="24"/>
                          <w:lang w:eastAsia="zh-CN"/>
                        </w:rPr>
                        <w:t>您对这些原则有什么看法？</w:t>
                      </w:r>
                    </w:p>
                    <w:p w14:paraId="3813879A" w14:textId="77777777" w:rsidR="006C218E" w:rsidRPr="003647AA" w:rsidRDefault="00000000" w:rsidP="006C218E">
                      <w:pPr>
                        <w:jc w:val="center"/>
                        <w:rPr>
                          <w:rFonts w:asciiTheme="minorBidi" w:eastAsia="DengXian" w:hAnsiTheme="minorBidi"/>
                          <w:b/>
                          <w:sz w:val="24"/>
                          <w:lang w:eastAsia="zh-CN"/>
                        </w:rPr>
                      </w:pPr>
                      <w:r w:rsidRPr="003647AA">
                        <w:rPr>
                          <w:rFonts w:asciiTheme="minorBidi" w:eastAsia="DengXian" w:hAnsiTheme="minorBidi"/>
                          <w:b/>
                          <w:sz w:val="24"/>
                          <w:lang w:eastAsia="zh-CN"/>
                        </w:rPr>
                        <w:t>是否需要增加或修改一些原则？</w:t>
                      </w:r>
                    </w:p>
                    <w:p w14:paraId="6045FA5B" w14:textId="77777777" w:rsidR="00511F56" w:rsidRPr="003647AA" w:rsidRDefault="00000000" w:rsidP="006C218E">
                      <w:pPr>
                        <w:jc w:val="center"/>
                        <w:rPr>
                          <w:rFonts w:asciiTheme="minorBidi" w:eastAsia="DengXian" w:hAnsiTheme="minorBidi"/>
                          <w:b/>
                          <w:sz w:val="24"/>
                          <w:lang w:eastAsia="zh-CN"/>
                        </w:rPr>
                      </w:pPr>
                      <w:r w:rsidRPr="003647AA">
                        <w:rPr>
                          <w:rFonts w:asciiTheme="minorBidi" w:eastAsia="DengXian" w:hAnsiTheme="minorBidi"/>
                          <w:b/>
                          <w:sz w:val="24"/>
                          <w:lang w:eastAsia="zh-CN"/>
                        </w:rPr>
                        <w:t>如需全文、更多信息和其他反馈方式，请从以下网站获取本征询文件：</w:t>
                      </w:r>
                    </w:p>
                    <w:p w14:paraId="77A265F9" w14:textId="77777777" w:rsidR="006C218E" w:rsidRPr="003647AA" w:rsidRDefault="00000000" w:rsidP="006C218E">
                      <w:pPr>
                        <w:jc w:val="center"/>
                        <w:rPr>
                          <w:rFonts w:asciiTheme="minorBidi" w:eastAsia="DengXian" w:hAnsiTheme="minorBidi"/>
                          <w:b/>
                          <w:sz w:val="24"/>
                        </w:rPr>
                      </w:pPr>
                      <w:hyperlink r:id="rId15" w:history="1">
                        <w:r w:rsidRPr="003647AA">
                          <w:rPr>
                            <w:rStyle w:val="Hyperlink"/>
                            <w:rFonts w:asciiTheme="minorBidi" w:eastAsia="DengXian" w:hAnsiTheme="minorBidi"/>
                          </w:rPr>
                          <w:t>https://engage.dss.gov.au/ads-consultations-develop-guide-evaluation</w:t>
                        </w:r>
                      </w:hyperlink>
                    </w:p>
                  </w:txbxContent>
                </v:textbox>
                <w10:wrap type="tight" anchorx="margin"/>
              </v:shape>
            </w:pict>
          </mc:Fallback>
        </mc:AlternateContent>
      </w:r>
      <w:r w:rsidR="007E2C3F" w:rsidRPr="003647AA">
        <w:rPr>
          <w:rFonts w:asciiTheme="minorBidi" w:eastAsia="DengXian" w:hAnsiTheme="minorBidi"/>
          <w:noProof/>
          <w:sz w:val="24"/>
          <w:szCs w:val="24"/>
          <w:lang w:eastAsia="zh-CN"/>
        </w:rPr>
        <w:drawing>
          <wp:anchor distT="0" distB="0" distL="114300" distR="114300" simplePos="0" relativeHeight="251659264" behindDoc="1" locked="0" layoutInCell="1" allowOverlap="1" wp14:anchorId="41BFC6E2" wp14:editId="753DA8C9">
            <wp:simplePos x="0" y="0"/>
            <wp:positionH relativeFrom="column">
              <wp:posOffset>482600</wp:posOffset>
            </wp:positionH>
            <wp:positionV relativeFrom="paragraph">
              <wp:posOffset>355811</wp:posOffset>
            </wp:positionV>
            <wp:extent cx="683895" cy="617855"/>
            <wp:effectExtent l="0" t="0" r="0" b="0"/>
            <wp:wrapTight wrapText="bothSides">
              <wp:wrapPolygon edited="0">
                <wp:start x="11432" y="0"/>
                <wp:lineTo x="1805" y="7326"/>
                <wp:lineTo x="0" y="9324"/>
                <wp:lineTo x="0" y="11988"/>
                <wp:lineTo x="4212" y="20645"/>
                <wp:lineTo x="8423" y="20645"/>
                <wp:lineTo x="19253" y="16650"/>
                <wp:lineTo x="20457" y="14652"/>
                <wp:lineTo x="16847" y="11988"/>
                <wp:lineTo x="19253" y="11988"/>
                <wp:lineTo x="20457" y="7326"/>
                <wp:lineTo x="19253" y="0"/>
                <wp:lineTo x="1143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794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3895" cy="617855"/>
                    </a:xfrm>
                    <a:prstGeom prst="rect">
                      <a:avLst/>
                    </a:prstGeom>
                    <a:noFill/>
                  </pic:spPr>
                </pic:pic>
              </a:graphicData>
            </a:graphic>
            <wp14:sizeRelH relativeFrom="page">
              <wp14:pctWidth>0</wp14:pctWidth>
            </wp14:sizeRelH>
            <wp14:sizeRelV relativeFrom="page">
              <wp14:pctHeight>0</wp14:pctHeight>
            </wp14:sizeRelV>
          </wp:anchor>
        </w:drawing>
      </w:r>
      <w:r w:rsidR="000852CA" w:rsidRPr="003647AA">
        <w:rPr>
          <w:rFonts w:asciiTheme="minorBidi" w:eastAsia="DengXian" w:hAnsiTheme="minorBidi"/>
          <w:b/>
          <w:sz w:val="24"/>
          <w:szCs w:val="24"/>
          <w:lang w:eastAsia="zh-CN"/>
        </w:rPr>
        <w:br w:type="page"/>
      </w:r>
      <w:r w:rsidR="000852CA" w:rsidRPr="003647AA">
        <w:rPr>
          <w:rFonts w:asciiTheme="minorBidi" w:eastAsia="DengXian" w:hAnsiTheme="minorBidi"/>
          <w:b/>
          <w:sz w:val="24"/>
          <w:szCs w:val="24"/>
          <w:lang w:eastAsia="zh-CN"/>
        </w:rPr>
        <w:lastRenderedPageBreak/>
        <w:t>如何提供您的反馈意见</w:t>
      </w:r>
    </w:p>
    <w:p w14:paraId="027C8979" w14:textId="77777777" w:rsidR="000852CA" w:rsidRPr="003647AA" w:rsidRDefault="00000000" w:rsidP="000852CA">
      <w:pPr>
        <w:rPr>
          <w:rFonts w:asciiTheme="minorBidi" w:eastAsia="DengXian" w:hAnsiTheme="minorBidi"/>
          <w:b/>
          <w:sz w:val="24"/>
          <w:szCs w:val="24"/>
          <w:lang w:eastAsia="zh-CN"/>
        </w:rPr>
      </w:pPr>
      <w:r w:rsidRPr="003647AA">
        <w:rPr>
          <w:rFonts w:asciiTheme="minorBidi" w:eastAsia="DengXian" w:hAnsiTheme="minorBidi"/>
          <w:b/>
          <w:sz w:val="24"/>
          <w:szCs w:val="24"/>
          <w:lang w:eastAsia="zh-CN"/>
        </w:rPr>
        <w:t>向我们提交书面反馈</w:t>
      </w:r>
    </w:p>
    <w:p w14:paraId="7EB28992"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您可以将书面反馈邮寄至以下地址：</w:t>
      </w:r>
    </w:p>
    <w:p w14:paraId="2254A319" w14:textId="77777777" w:rsidR="000852CA" w:rsidRPr="003647AA" w:rsidRDefault="00000000" w:rsidP="000852CA">
      <w:pPr>
        <w:spacing w:after="0"/>
        <w:rPr>
          <w:rFonts w:asciiTheme="minorBidi" w:eastAsia="DengXian" w:hAnsiTheme="minorBidi"/>
          <w:sz w:val="24"/>
          <w:szCs w:val="24"/>
          <w:lang w:eastAsia="zh-CN"/>
        </w:rPr>
      </w:pPr>
      <w:r w:rsidRPr="003647AA">
        <w:rPr>
          <w:rFonts w:asciiTheme="minorBidi" w:eastAsia="DengXian" w:hAnsiTheme="minorBidi"/>
          <w:sz w:val="24"/>
          <w:szCs w:val="24"/>
          <w:lang w:eastAsia="zh-CN"/>
        </w:rPr>
        <w:t>Australia’s Disability Strategy Governance and Engagement Section</w:t>
      </w:r>
    </w:p>
    <w:p w14:paraId="2401C6A2" w14:textId="77777777" w:rsidR="000852CA" w:rsidRPr="003647AA" w:rsidRDefault="00000000" w:rsidP="000852CA">
      <w:pPr>
        <w:spacing w:after="0"/>
        <w:rPr>
          <w:rFonts w:asciiTheme="minorBidi" w:eastAsia="DengXian" w:hAnsiTheme="minorBidi"/>
          <w:sz w:val="24"/>
          <w:szCs w:val="24"/>
          <w:lang w:eastAsia="zh-CN"/>
        </w:rPr>
      </w:pPr>
      <w:r w:rsidRPr="003647AA">
        <w:rPr>
          <w:rFonts w:asciiTheme="minorBidi" w:eastAsia="DengXian" w:hAnsiTheme="minorBidi"/>
          <w:sz w:val="24"/>
          <w:szCs w:val="24"/>
          <w:lang w:eastAsia="zh-CN"/>
        </w:rPr>
        <w:t>GPO Box 9820</w:t>
      </w:r>
    </w:p>
    <w:p w14:paraId="732DF271" w14:textId="77777777" w:rsidR="000852CA" w:rsidRPr="003647AA" w:rsidRDefault="00000000" w:rsidP="000852CA">
      <w:pPr>
        <w:spacing w:after="0"/>
        <w:rPr>
          <w:rFonts w:asciiTheme="minorBidi" w:eastAsia="DengXian" w:hAnsiTheme="minorBidi"/>
          <w:sz w:val="24"/>
          <w:szCs w:val="24"/>
          <w:lang w:eastAsia="zh-CN"/>
        </w:rPr>
      </w:pPr>
      <w:r w:rsidRPr="003647AA">
        <w:rPr>
          <w:rFonts w:asciiTheme="minorBidi" w:eastAsia="DengXian" w:hAnsiTheme="minorBidi"/>
          <w:sz w:val="24"/>
          <w:szCs w:val="24"/>
          <w:lang w:eastAsia="zh-CN"/>
        </w:rPr>
        <w:t>Department of Social Services</w:t>
      </w:r>
    </w:p>
    <w:p w14:paraId="44BABEBB"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Canberra, ACT 2601</w:t>
      </w:r>
    </w:p>
    <w:p w14:paraId="4B33D224" w14:textId="77777777" w:rsidR="000852CA" w:rsidRPr="003647AA" w:rsidRDefault="000852CA" w:rsidP="000852CA">
      <w:pPr>
        <w:spacing w:after="0"/>
        <w:rPr>
          <w:rFonts w:asciiTheme="minorBidi" w:eastAsia="DengXian" w:hAnsiTheme="minorBidi"/>
          <w:b/>
          <w:sz w:val="24"/>
          <w:szCs w:val="24"/>
          <w:lang w:eastAsia="zh-CN"/>
        </w:rPr>
      </w:pPr>
    </w:p>
    <w:p w14:paraId="1E11907D" w14:textId="77777777" w:rsidR="000852CA" w:rsidRPr="003647AA" w:rsidRDefault="00000000" w:rsidP="000852CA">
      <w:pPr>
        <w:spacing w:after="0"/>
        <w:rPr>
          <w:rFonts w:asciiTheme="minorBidi" w:eastAsia="DengXian" w:hAnsiTheme="minorBidi"/>
          <w:b/>
          <w:sz w:val="24"/>
          <w:szCs w:val="24"/>
          <w:lang w:eastAsia="zh-CN"/>
        </w:rPr>
      </w:pPr>
      <w:r w:rsidRPr="003647AA">
        <w:rPr>
          <w:rFonts w:asciiTheme="minorBidi" w:eastAsia="DengXian" w:hAnsiTheme="minorBidi"/>
          <w:b/>
          <w:sz w:val="24"/>
          <w:szCs w:val="24"/>
          <w:lang w:eastAsia="zh-CN"/>
        </w:rPr>
        <w:t>线上提交</w:t>
      </w:r>
    </w:p>
    <w:p w14:paraId="22E0C3FC"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通过</w:t>
      </w:r>
      <w:r w:rsidRPr="003647AA">
        <w:rPr>
          <w:rFonts w:asciiTheme="minorBidi" w:eastAsia="DengXian" w:hAnsiTheme="minorBidi"/>
          <w:sz w:val="24"/>
          <w:szCs w:val="24"/>
          <w:lang w:eastAsia="zh-CN"/>
        </w:rPr>
        <w:t xml:space="preserve"> DSS Engage </w:t>
      </w:r>
      <w:r w:rsidRPr="003647AA">
        <w:rPr>
          <w:rFonts w:asciiTheme="minorBidi" w:eastAsia="DengXian" w:hAnsiTheme="minorBidi"/>
          <w:sz w:val="24"/>
          <w:szCs w:val="24"/>
          <w:lang w:eastAsia="zh-CN"/>
        </w:rPr>
        <w:t>的征询网站</w:t>
      </w:r>
    </w:p>
    <w:p w14:paraId="23CB5358"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下载本征询文件</w:t>
      </w:r>
    </w:p>
    <w:p w14:paraId="4A4924AB"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下载本征询文件的简易英语版</w:t>
      </w:r>
    </w:p>
    <w:p w14:paraId="73109BD2"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输入或上传书面反馈</w:t>
      </w:r>
    </w:p>
    <w:p w14:paraId="5F36B01D"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观看</w:t>
      </w:r>
      <w:r w:rsidRPr="003647AA">
        <w:rPr>
          <w:rFonts w:asciiTheme="minorBidi" w:eastAsia="DengXian" w:hAnsiTheme="minorBidi"/>
          <w:sz w:val="24"/>
          <w:szCs w:val="24"/>
          <w:lang w:eastAsia="zh-CN"/>
        </w:rPr>
        <w:t xml:space="preserve"> Auslan </w:t>
      </w:r>
      <w:r w:rsidRPr="003647AA">
        <w:rPr>
          <w:rFonts w:asciiTheme="minorBidi" w:eastAsia="DengXian" w:hAnsiTheme="minorBidi"/>
          <w:sz w:val="24"/>
          <w:szCs w:val="24"/>
          <w:lang w:eastAsia="zh-CN"/>
        </w:rPr>
        <w:t>（手语）视频</w:t>
      </w:r>
    </w:p>
    <w:p w14:paraId="500F26DF"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视频或录音：您若希望通过视频或录音的方式来提交您的反馈，请访问</w:t>
      </w:r>
      <w:r w:rsidRPr="003647AA">
        <w:rPr>
          <w:rFonts w:asciiTheme="minorBidi" w:eastAsia="DengXian" w:hAnsiTheme="minorBidi"/>
          <w:sz w:val="24"/>
          <w:szCs w:val="24"/>
          <w:lang w:eastAsia="zh-CN"/>
        </w:rPr>
        <w:t xml:space="preserve"> DSS Engage </w:t>
      </w:r>
      <w:r w:rsidRPr="003647AA">
        <w:rPr>
          <w:rFonts w:asciiTheme="minorBidi" w:eastAsia="DengXian" w:hAnsiTheme="minorBidi"/>
          <w:sz w:val="24"/>
          <w:szCs w:val="24"/>
          <w:lang w:eastAsia="zh-CN"/>
        </w:rPr>
        <w:t>网站了解更多信息。</w:t>
      </w:r>
    </w:p>
    <w:p w14:paraId="705306C9"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如果您通过在线模版上传您的反馈，您需回答是否同意在</w:t>
      </w:r>
      <w:r w:rsidRPr="003647AA">
        <w:rPr>
          <w:rFonts w:asciiTheme="minorBidi" w:eastAsia="DengXian" w:hAnsiTheme="minorBidi"/>
          <w:sz w:val="24"/>
          <w:szCs w:val="24"/>
          <w:lang w:eastAsia="zh-CN"/>
        </w:rPr>
        <w:t xml:space="preserve"> DSS </w:t>
      </w:r>
      <w:r w:rsidRPr="003647AA">
        <w:rPr>
          <w:rFonts w:asciiTheme="minorBidi" w:eastAsia="DengXian" w:hAnsiTheme="minorBidi"/>
          <w:sz w:val="24"/>
          <w:szCs w:val="24"/>
          <w:lang w:eastAsia="zh-CN"/>
        </w:rPr>
        <w:t>网站上发表您的反馈。</w:t>
      </w:r>
    </w:p>
    <w:p w14:paraId="3C383BB0"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如果您通过电子邮件或邮寄信件的方式提交您的反馈，请告知我们您是否同意您的反馈在线上发表。</w:t>
      </w:r>
    </w:p>
    <w:p w14:paraId="5456B3B7"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有关征询流程的问题请发送电子邮件至</w:t>
      </w:r>
      <w:r w:rsidRPr="003647AA">
        <w:rPr>
          <w:rFonts w:asciiTheme="minorBidi" w:eastAsia="DengXian" w:hAnsiTheme="minorBidi"/>
          <w:sz w:val="24"/>
          <w:szCs w:val="24"/>
          <w:lang w:eastAsia="zh-CN"/>
        </w:rPr>
        <w:t xml:space="preserve"> </w:t>
      </w:r>
      <w:hyperlink r:id="rId16" w:history="1">
        <w:r w:rsidR="003D6CE4" w:rsidRPr="003647AA">
          <w:rPr>
            <w:rStyle w:val="Hyperlink"/>
            <w:rFonts w:asciiTheme="minorBidi" w:eastAsia="DengXian" w:hAnsiTheme="minorBidi"/>
            <w:sz w:val="24"/>
            <w:szCs w:val="24"/>
            <w:lang w:eastAsia="zh-CN"/>
          </w:rPr>
          <w:t>disabilityreform@dss.gov.au</w:t>
        </w:r>
      </w:hyperlink>
    </w:p>
    <w:p w14:paraId="1D395916" w14:textId="77777777" w:rsidR="000852CA" w:rsidRPr="003647AA" w:rsidRDefault="00000000" w:rsidP="000852CA">
      <w:pPr>
        <w:rPr>
          <w:rFonts w:asciiTheme="minorBidi" w:eastAsia="DengXian" w:hAnsiTheme="minorBidi"/>
          <w:sz w:val="24"/>
          <w:szCs w:val="24"/>
          <w:lang w:eastAsia="zh-CN"/>
        </w:rPr>
      </w:pPr>
      <w:r w:rsidRPr="003647AA">
        <w:rPr>
          <w:rFonts w:asciiTheme="minorBidi" w:eastAsia="DengXian" w:hAnsiTheme="minorBidi"/>
          <w:sz w:val="24"/>
          <w:szCs w:val="24"/>
          <w:lang w:eastAsia="zh-CN"/>
        </w:rPr>
        <w:t>您亦可致电</w:t>
      </w:r>
      <w:r w:rsidRPr="003647AA">
        <w:rPr>
          <w:rFonts w:asciiTheme="minorBidi" w:eastAsia="DengXian" w:hAnsiTheme="minorBidi"/>
          <w:sz w:val="24"/>
          <w:szCs w:val="24"/>
          <w:lang w:eastAsia="zh-CN"/>
        </w:rPr>
        <w:t xml:space="preserve"> Department of Social Services</w:t>
      </w:r>
      <w:r w:rsidRPr="003647AA">
        <w:rPr>
          <w:rFonts w:asciiTheme="minorBidi" w:eastAsia="DengXian" w:hAnsiTheme="minorBidi"/>
          <w:sz w:val="24"/>
          <w:szCs w:val="24"/>
          <w:lang w:eastAsia="zh-CN"/>
        </w:rPr>
        <w:t>（社会服务部）：</w:t>
      </w:r>
      <w:r w:rsidRPr="003647AA">
        <w:rPr>
          <w:rFonts w:asciiTheme="minorBidi" w:eastAsia="DengXian" w:hAnsiTheme="minorBidi"/>
          <w:b/>
          <w:sz w:val="24"/>
          <w:szCs w:val="24"/>
          <w:lang w:eastAsia="zh-CN"/>
        </w:rPr>
        <w:t>1800 334 505</w:t>
      </w:r>
    </w:p>
    <w:p w14:paraId="3C1B6028" w14:textId="2309B354" w:rsidR="00437290" w:rsidRPr="003647AA" w:rsidRDefault="00000000" w:rsidP="002F48FC">
      <w:pPr>
        <w:rPr>
          <w:rFonts w:asciiTheme="minorBidi" w:eastAsia="DengXian" w:hAnsiTheme="minorBidi"/>
          <w:sz w:val="24"/>
          <w:szCs w:val="24"/>
          <w:lang w:eastAsia="zh-CN"/>
        </w:rPr>
      </w:pPr>
      <w:r w:rsidRPr="003647AA">
        <w:rPr>
          <w:rFonts w:asciiTheme="minorBidi" w:eastAsia="DengXian" w:hAnsiTheme="minorBidi"/>
          <w:b/>
          <w:sz w:val="24"/>
          <w:szCs w:val="24"/>
          <w:lang w:eastAsia="zh-CN"/>
        </w:rPr>
        <w:t>反馈意见提交截止日期为：</w:t>
      </w:r>
      <w:r w:rsidRPr="003647AA">
        <w:rPr>
          <w:rFonts w:asciiTheme="minorBidi" w:eastAsia="DengXian" w:hAnsiTheme="minorBidi"/>
          <w:b/>
          <w:sz w:val="24"/>
          <w:szCs w:val="24"/>
          <w:lang w:eastAsia="zh-CN"/>
        </w:rPr>
        <w:t xml:space="preserve">2022 </w:t>
      </w:r>
      <w:r w:rsidRPr="003647AA">
        <w:rPr>
          <w:rFonts w:asciiTheme="minorBidi" w:eastAsia="DengXian" w:hAnsiTheme="minorBidi"/>
          <w:b/>
          <w:sz w:val="24"/>
          <w:szCs w:val="24"/>
          <w:lang w:eastAsia="zh-CN"/>
        </w:rPr>
        <w:t>年</w:t>
      </w:r>
      <w:r w:rsidRPr="003647AA">
        <w:rPr>
          <w:rFonts w:asciiTheme="minorBidi" w:eastAsia="DengXian" w:hAnsiTheme="minorBidi"/>
          <w:b/>
          <w:sz w:val="24"/>
          <w:szCs w:val="24"/>
          <w:lang w:eastAsia="zh-CN"/>
        </w:rPr>
        <w:t xml:space="preserve"> 11 </w:t>
      </w:r>
      <w:r w:rsidRPr="003647AA">
        <w:rPr>
          <w:rFonts w:asciiTheme="minorBidi" w:eastAsia="DengXian" w:hAnsiTheme="minorBidi"/>
          <w:b/>
          <w:sz w:val="24"/>
          <w:szCs w:val="24"/>
          <w:lang w:eastAsia="zh-CN"/>
        </w:rPr>
        <w:t>月</w:t>
      </w:r>
      <w:r w:rsidRPr="003647AA">
        <w:rPr>
          <w:rFonts w:asciiTheme="minorBidi" w:eastAsia="DengXian" w:hAnsiTheme="minorBidi"/>
          <w:b/>
          <w:sz w:val="24"/>
          <w:szCs w:val="24"/>
          <w:lang w:eastAsia="zh-CN"/>
        </w:rPr>
        <w:t xml:space="preserve"> </w:t>
      </w:r>
      <w:r w:rsidR="009413B0">
        <w:rPr>
          <w:rFonts w:asciiTheme="minorBidi" w:eastAsia="DengXian" w:hAnsiTheme="minorBidi"/>
          <w:b/>
          <w:sz w:val="24"/>
          <w:szCs w:val="24"/>
          <w:lang w:eastAsia="zh-CN"/>
        </w:rPr>
        <w:t>30</w:t>
      </w:r>
      <w:r w:rsidRPr="003647AA">
        <w:rPr>
          <w:rFonts w:asciiTheme="minorBidi" w:eastAsia="DengXian" w:hAnsiTheme="minorBidi"/>
          <w:b/>
          <w:sz w:val="24"/>
          <w:szCs w:val="24"/>
          <w:lang w:eastAsia="zh-CN"/>
        </w:rPr>
        <w:t xml:space="preserve"> </w:t>
      </w:r>
      <w:r w:rsidRPr="003647AA">
        <w:rPr>
          <w:rFonts w:asciiTheme="minorBidi" w:eastAsia="DengXian" w:hAnsiTheme="minorBidi"/>
          <w:b/>
          <w:sz w:val="24"/>
          <w:szCs w:val="24"/>
          <w:lang w:eastAsia="zh-CN"/>
        </w:rPr>
        <w:t>日，星期三，晚上</w:t>
      </w:r>
      <w:r w:rsidRPr="003647AA">
        <w:rPr>
          <w:rFonts w:asciiTheme="minorBidi" w:eastAsia="DengXian" w:hAnsiTheme="minorBidi"/>
          <w:b/>
          <w:sz w:val="24"/>
          <w:szCs w:val="24"/>
          <w:lang w:eastAsia="zh-CN"/>
        </w:rPr>
        <w:t xml:space="preserve"> 11 </w:t>
      </w:r>
      <w:r w:rsidRPr="003647AA">
        <w:rPr>
          <w:rFonts w:asciiTheme="minorBidi" w:eastAsia="DengXian" w:hAnsiTheme="minorBidi"/>
          <w:b/>
          <w:sz w:val="24"/>
          <w:szCs w:val="24"/>
          <w:lang w:eastAsia="zh-CN"/>
        </w:rPr>
        <w:t>点</w:t>
      </w:r>
      <w:r w:rsidRPr="003647AA">
        <w:rPr>
          <w:rFonts w:asciiTheme="minorBidi" w:eastAsia="DengXian" w:hAnsiTheme="minorBidi"/>
          <w:b/>
          <w:sz w:val="24"/>
          <w:szCs w:val="24"/>
          <w:lang w:eastAsia="zh-CN"/>
        </w:rPr>
        <w:t xml:space="preserve"> 59 </w:t>
      </w:r>
      <w:r w:rsidRPr="003647AA">
        <w:rPr>
          <w:rFonts w:asciiTheme="minorBidi" w:eastAsia="DengXian" w:hAnsiTheme="minorBidi"/>
          <w:b/>
          <w:sz w:val="24"/>
          <w:szCs w:val="24"/>
          <w:lang w:eastAsia="zh-CN"/>
        </w:rPr>
        <w:t>分</w:t>
      </w:r>
    </w:p>
    <w:sectPr w:rsidR="00437290" w:rsidRPr="003647AA" w:rsidSect="006C218E">
      <w:headerReference w:type="default" r:id="rId17"/>
      <w:footerReference w:type="default" r:id="rId18"/>
      <w:headerReference w:type="first" r:id="rId19"/>
      <w:endnotePr>
        <w:numFmt w:val="decimal"/>
      </w:endnotePr>
      <w:pgSz w:w="11906" w:h="16838"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2D9B0" w14:textId="77777777" w:rsidR="004F0A84" w:rsidRDefault="004F0A84">
      <w:pPr>
        <w:spacing w:after="0" w:line="240" w:lineRule="auto"/>
      </w:pPr>
      <w:r>
        <w:separator/>
      </w:r>
    </w:p>
  </w:endnote>
  <w:endnote w:type="continuationSeparator" w:id="0">
    <w:p w14:paraId="7BE499D5" w14:textId="77777777" w:rsidR="004F0A84" w:rsidRDefault="004F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423501-0A59-43D4-BBB2-EDDD5AED8DA6}"/>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48DD2A59-2102-4366-99B5-5072A8D89ABB}"/>
  </w:font>
  <w:font w:name="Nunito Sans">
    <w:altName w:val="Courier New"/>
    <w:panose1 w:val="00000500000000000000"/>
    <w:charset w:val="4D"/>
    <w:family w:val="auto"/>
    <w:pitch w:val="variable"/>
    <w:sig w:usb0="A00002FF" w:usb1="5000204B" w:usb2="00000000" w:usb3="00000000" w:csb0="00000197" w:csb1="00000000"/>
    <w:embedRegular r:id="rId3" w:fontKey="{CCE84BBB-E73F-40F4-A9BA-5502246137CB}"/>
  </w:font>
  <w:font w:name="Filson Pro Heavy">
    <w:altName w:val="Arial"/>
    <w:panose1 w:val="02000000000000000000"/>
    <w:charset w:val="00"/>
    <w:family w:val="auto"/>
    <w:pitch w:val="variable"/>
    <w:sig w:usb0="A00000AF" w:usb1="5000206B" w:usb2="00000000" w:usb3="00000000" w:csb0="00000093" w:csb1="00000000"/>
    <w:embedRegular r:id="rId4" w:fontKey="{C51DB884-F3D6-4AF7-AC21-E29AEC7DD9FA}"/>
  </w:font>
  <w:font w:name="DengXian">
    <w:altName w:val="等线"/>
    <w:panose1 w:val="02010600030101010101"/>
    <w:charset w:val="86"/>
    <w:family w:val="auto"/>
    <w:pitch w:val="variable"/>
    <w:sig w:usb0="A00002BF" w:usb1="38CF7CFA" w:usb2="00000016" w:usb3="00000000" w:csb0="0004000F" w:csb1="00000000"/>
    <w:embedRegular r:id="rId5" w:subsetted="1" w:fontKey="{5EA92614-4AB6-48F2-A941-E751FE78EC7D}"/>
    <w:embedBold r:id="rId6" w:subsetted="1" w:fontKey="{3D357FDD-8719-4A9A-AA93-D6141665DC65}"/>
    <w:embedItalic r:id="rId7" w:subsetted="1" w:fontKey="{99DE8EC2-1C24-42B3-977D-A9FB80963022}"/>
  </w:font>
  <w:font w:name="Cambria">
    <w:panose1 w:val="02040503050406030204"/>
    <w:charset w:val="00"/>
    <w:family w:val="roman"/>
    <w:pitch w:val="variable"/>
    <w:sig w:usb0="E00006FF" w:usb1="420024FF" w:usb2="02000000" w:usb3="00000000" w:csb0="0000019F" w:csb1="00000000"/>
    <w:embedRegular r:id="rId8" w:fontKey="{66E09965-3239-4FC2-9610-3F1E727BCF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838"/>
      <w:docPartObj>
        <w:docPartGallery w:val="Page Numbers (Bottom of Page)"/>
        <w:docPartUnique/>
      </w:docPartObj>
    </w:sdtPr>
    <w:sdtEndPr>
      <w:rPr>
        <w:noProof/>
      </w:rPr>
    </w:sdtEndPr>
    <w:sdtContent>
      <w:p w14:paraId="5ACB343D" w14:textId="77777777" w:rsidR="00917B8D" w:rsidRDefault="00000000">
        <w:pPr>
          <w:pStyle w:val="Footer"/>
          <w:jc w:val="right"/>
        </w:pPr>
        <w:r>
          <w:fldChar w:fldCharType="begin"/>
        </w:r>
        <w:r>
          <w:instrText xml:space="preserve"> PAGE   \* MERGEFORMAT </w:instrText>
        </w:r>
        <w:r>
          <w:fldChar w:fldCharType="separate"/>
        </w:r>
        <w:r w:rsidR="0070542E">
          <w:rPr>
            <w:noProof/>
          </w:rPr>
          <w:t>3</w:t>
        </w:r>
        <w:r>
          <w:rPr>
            <w:noProof/>
          </w:rPr>
          <w:fldChar w:fldCharType="end"/>
        </w:r>
      </w:p>
    </w:sdtContent>
  </w:sdt>
  <w:p w14:paraId="409FE825" w14:textId="77777777" w:rsidR="00917B8D" w:rsidRDefault="0091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DBED" w14:textId="77777777" w:rsidR="004F0A84" w:rsidRDefault="004F0A84">
      <w:pPr>
        <w:spacing w:after="0" w:line="240" w:lineRule="auto"/>
      </w:pPr>
      <w:r>
        <w:separator/>
      </w:r>
    </w:p>
  </w:footnote>
  <w:footnote w:type="continuationSeparator" w:id="0">
    <w:p w14:paraId="410C425D" w14:textId="77777777" w:rsidR="004F0A84" w:rsidRDefault="004F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CD6B" w14:textId="77777777" w:rsidR="00D05062" w:rsidRPr="00D05062" w:rsidRDefault="00000000" w:rsidP="00D05062">
    <w:pPr>
      <w:pStyle w:val="Header"/>
      <w:jc w:val="center"/>
      <w:rPr>
        <w:b/>
        <w:color w:val="FF0000"/>
      </w:rPr>
    </w:pPr>
    <w:r w:rsidRPr="00E67399">
      <w:rPr>
        <w:b/>
        <w:noProof/>
        <w:color w:val="FF0000"/>
        <w:lang w:eastAsia="en-AU"/>
      </w:rPr>
      <w:drawing>
        <wp:anchor distT="0" distB="0" distL="114300" distR="114300" simplePos="0" relativeHeight="251659264" behindDoc="1" locked="0" layoutInCell="1" allowOverlap="1" wp14:anchorId="68199D55" wp14:editId="39B5A6E9">
          <wp:simplePos x="0" y="0"/>
          <wp:positionH relativeFrom="page">
            <wp:align>right</wp:align>
          </wp:positionH>
          <wp:positionV relativeFrom="paragraph">
            <wp:posOffset>2180378</wp:posOffset>
          </wp:positionV>
          <wp:extent cx="7535333" cy="8043334"/>
          <wp:effectExtent l="0" t="0" r="8890" b="0"/>
          <wp:wrapNone/>
          <wp:docPr id="4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17914"/>
                  <a:stretch>
                    <a:fillRect/>
                  </a:stretch>
                </pic:blipFill>
                <pic:spPr>
                  <a:xfrm>
                    <a:off x="0" y="0"/>
                    <a:ext cx="7535333" cy="804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E9E9" w14:textId="77777777" w:rsidR="006C218E" w:rsidRDefault="00000000">
    <w:pPr>
      <w:pStyle w:val="Header"/>
    </w:pPr>
    <w:r>
      <w:rPr>
        <w:noProof/>
        <w:lang w:eastAsia="en-AU"/>
      </w:rPr>
      <w:drawing>
        <wp:anchor distT="0" distB="0" distL="114300" distR="114300" simplePos="0" relativeHeight="251658240" behindDoc="0" locked="0" layoutInCell="1" allowOverlap="1" wp14:anchorId="08D11B1B" wp14:editId="590981D8">
          <wp:simplePos x="0" y="0"/>
          <wp:positionH relativeFrom="page">
            <wp:align>left</wp:align>
          </wp:positionH>
          <wp:positionV relativeFrom="paragraph">
            <wp:posOffset>-452755</wp:posOffset>
          </wp:positionV>
          <wp:extent cx="7546975" cy="10667999"/>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1613652"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975" cy="10667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D4"/>
    <w:multiLevelType w:val="hybridMultilevel"/>
    <w:tmpl w:val="71428930"/>
    <w:lvl w:ilvl="0" w:tplc="96387A66">
      <w:start w:val="1"/>
      <w:numFmt w:val="bullet"/>
      <w:lvlText w:val=""/>
      <w:lvlJc w:val="left"/>
      <w:pPr>
        <w:ind w:left="720" w:hanging="360"/>
      </w:pPr>
      <w:rPr>
        <w:rFonts w:ascii="Symbol" w:hAnsi="Symbol" w:hint="default"/>
      </w:rPr>
    </w:lvl>
    <w:lvl w:ilvl="1" w:tplc="077C983A" w:tentative="1">
      <w:start w:val="1"/>
      <w:numFmt w:val="lowerLetter"/>
      <w:lvlText w:val="%2."/>
      <w:lvlJc w:val="left"/>
      <w:pPr>
        <w:ind w:left="1440" w:hanging="360"/>
      </w:pPr>
    </w:lvl>
    <w:lvl w:ilvl="2" w:tplc="79B0CCE0" w:tentative="1">
      <w:start w:val="1"/>
      <w:numFmt w:val="lowerRoman"/>
      <w:lvlText w:val="%3."/>
      <w:lvlJc w:val="right"/>
      <w:pPr>
        <w:ind w:left="2160" w:hanging="180"/>
      </w:pPr>
    </w:lvl>
    <w:lvl w:ilvl="3" w:tplc="39C8407E" w:tentative="1">
      <w:start w:val="1"/>
      <w:numFmt w:val="decimal"/>
      <w:lvlText w:val="%4."/>
      <w:lvlJc w:val="left"/>
      <w:pPr>
        <w:ind w:left="2880" w:hanging="360"/>
      </w:pPr>
    </w:lvl>
    <w:lvl w:ilvl="4" w:tplc="847AD5C4" w:tentative="1">
      <w:start w:val="1"/>
      <w:numFmt w:val="lowerLetter"/>
      <w:lvlText w:val="%5."/>
      <w:lvlJc w:val="left"/>
      <w:pPr>
        <w:ind w:left="3600" w:hanging="360"/>
      </w:pPr>
    </w:lvl>
    <w:lvl w:ilvl="5" w:tplc="6CE2AB68" w:tentative="1">
      <w:start w:val="1"/>
      <w:numFmt w:val="lowerRoman"/>
      <w:lvlText w:val="%6."/>
      <w:lvlJc w:val="right"/>
      <w:pPr>
        <w:ind w:left="4320" w:hanging="180"/>
      </w:pPr>
    </w:lvl>
    <w:lvl w:ilvl="6" w:tplc="39E21B02" w:tentative="1">
      <w:start w:val="1"/>
      <w:numFmt w:val="decimal"/>
      <w:lvlText w:val="%7."/>
      <w:lvlJc w:val="left"/>
      <w:pPr>
        <w:ind w:left="5040" w:hanging="360"/>
      </w:pPr>
    </w:lvl>
    <w:lvl w:ilvl="7" w:tplc="826262B8" w:tentative="1">
      <w:start w:val="1"/>
      <w:numFmt w:val="lowerLetter"/>
      <w:lvlText w:val="%8."/>
      <w:lvlJc w:val="left"/>
      <w:pPr>
        <w:ind w:left="5760" w:hanging="360"/>
      </w:pPr>
    </w:lvl>
    <w:lvl w:ilvl="8" w:tplc="A978050E" w:tentative="1">
      <w:start w:val="1"/>
      <w:numFmt w:val="lowerRoman"/>
      <w:lvlText w:val="%9."/>
      <w:lvlJc w:val="right"/>
      <w:pPr>
        <w:ind w:left="6480" w:hanging="180"/>
      </w:pPr>
    </w:lvl>
  </w:abstractNum>
  <w:abstractNum w:abstractNumId="1" w15:restartNumberingAfterBreak="0">
    <w:nsid w:val="081F3A13"/>
    <w:multiLevelType w:val="hybridMultilevel"/>
    <w:tmpl w:val="39BC3C50"/>
    <w:lvl w:ilvl="0" w:tplc="2CF895CA">
      <w:start w:val="1"/>
      <w:numFmt w:val="bullet"/>
      <w:lvlText w:val=""/>
      <w:lvlJc w:val="left"/>
      <w:pPr>
        <w:ind w:left="1080" w:hanging="360"/>
      </w:pPr>
      <w:rPr>
        <w:rFonts w:ascii="Symbol" w:hAnsi="Symbol" w:hint="default"/>
      </w:rPr>
    </w:lvl>
    <w:lvl w:ilvl="1" w:tplc="D2BAD136" w:tentative="1">
      <w:start w:val="1"/>
      <w:numFmt w:val="bullet"/>
      <w:lvlText w:val="o"/>
      <w:lvlJc w:val="left"/>
      <w:pPr>
        <w:ind w:left="1800" w:hanging="360"/>
      </w:pPr>
      <w:rPr>
        <w:rFonts w:ascii="Courier New" w:hAnsi="Courier New" w:cs="Courier New" w:hint="default"/>
      </w:rPr>
    </w:lvl>
    <w:lvl w:ilvl="2" w:tplc="BEE87CFC" w:tentative="1">
      <w:start w:val="1"/>
      <w:numFmt w:val="bullet"/>
      <w:lvlText w:val=""/>
      <w:lvlJc w:val="left"/>
      <w:pPr>
        <w:ind w:left="2520" w:hanging="360"/>
      </w:pPr>
      <w:rPr>
        <w:rFonts w:ascii="Wingdings" w:hAnsi="Wingdings" w:hint="default"/>
      </w:rPr>
    </w:lvl>
    <w:lvl w:ilvl="3" w:tplc="4FFE2C7A" w:tentative="1">
      <w:start w:val="1"/>
      <w:numFmt w:val="bullet"/>
      <w:lvlText w:val=""/>
      <w:lvlJc w:val="left"/>
      <w:pPr>
        <w:ind w:left="3240" w:hanging="360"/>
      </w:pPr>
      <w:rPr>
        <w:rFonts w:ascii="Symbol" w:hAnsi="Symbol" w:hint="default"/>
      </w:rPr>
    </w:lvl>
    <w:lvl w:ilvl="4" w:tplc="ABA8D9F6" w:tentative="1">
      <w:start w:val="1"/>
      <w:numFmt w:val="bullet"/>
      <w:lvlText w:val="o"/>
      <w:lvlJc w:val="left"/>
      <w:pPr>
        <w:ind w:left="3960" w:hanging="360"/>
      </w:pPr>
      <w:rPr>
        <w:rFonts w:ascii="Courier New" w:hAnsi="Courier New" w:cs="Courier New" w:hint="default"/>
      </w:rPr>
    </w:lvl>
    <w:lvl w:ilvl="5" w:tplc="2EA25ADA" w:tentative="1">
      <w:start w:val="1"/>
      <w:numFmt w:val="bullet"/>
      <w:lvlText w:val=""/>
      <w:lvlJc w:val="left"/>
      <w:pPr>
        <w:ind w:left="4680" w:hanging="360"/>
      </w:pPr>
      <w:rPr>
        <w:rFonts w:ascii="Wingdings" w:hAnsi="Wingdings" w:hint="default"/>
      </w:rPr>
    </w:lvl>
    <w:lvl w:ilvl="6" w:tplc="D0CA70DA" w:tentative="1">
      <w:start w:val="1"/>
      <w:numFmt w:val="bullet"/>
      <w:lvlText w:val=""/>
      <w:lvlJc w:val="left"/>
      <w:pPr>
        <w:ind w:left="5400" w:hanging="360"/>
      </w:pPr>
      <w:rPr>
        <w:rFonts w:ascii="Symbol" w:hAnsi="Symbol" w:hint="default"/>
      </w:rPr>
    </w:lvl>
    <w:lvl w:ilvl="7" w:tplc="FC90E8FA" w:tentative="1">
      <w:start w:val="1"/>
      <w:numFmt w:val="bullet"/>
      <w:lvlText w:val="o"/>
      <w:lvlJc w:val="left"/>
      <w:pPr>
        <w:ind w:left="6120" w:hanging="360"/>
      </w:pPr>
      <w:rPr>
        <w:rFonts w:ascii="Courier New" w:hAnsi="Courier New" w:cs="Courier New" w:hint="default"/>
      </w:rPr>
    </w:lvl>
    <w:lvl w:ilvl="8" w:tplc="69ECE3B8" w:tentative="1">
      <w:start w:val="1"/>
      <w:numFmt w:val="bullet"/>
      <w:lvlText w:val=""/>
      <w:lvlJc w:val="left"/>
      <w:pPr>
        <w:ind w:left="6840" w:hanging="360"/>
      </w:pPr>
      <w:rPr>
        <w:rFonts w:ascii="Wingdings" w:hAnsi="Wingdings" w:hint="default"/>
      </w:rPr>
    </w:lvl>
  </w:abstractNum>
  <w:abstractNum w:abstractNumId="2" w15:restartNumberingAfterBreak="0">
    <w:nsid w:val="08ED206B"/>
    <w:multiLevelType w:val="hybridMultilevel"/>
    <w:tmpl w:val="D794E6D8"/>
    <w:lvl w:ilvl="0" w:tplc="17B60EF4">
      <w:start w:val="1"/>
      <w:numFmt w:val="bullet"/>
      <w:lvlText w:val=""/>
      <w:lvlJc w:val="left"/>
      <w:pPr>
        <w:ind w:left="720" w:hanging="360"/>
      </w:pPr>
      <w:rPr>
        <w:rFonts w:ascii="Symbol" w:hAnsi="Symbol" w:hint="default"/>
      </w:rPr>
    </w:lvl>
    <w:lvl w:ilvl="1" w:tplc="05BE8EB2" w:tentative="1">
      <w:start w:val="1"/>
      <w:numFmt w:val="bullet"/>
      <w:lvlText w:val="o"/>
      <w:lvlJc w:val="left"/>
      <w:pPr>
        <w:ind w:left="1440" w:hanging="360"/>
      </w:pPr>
      <w:rPr>
        <w:rFonts w:ascii="Courier New" w:hAnsi="Courier New" w:cs="Courier New" w:hint="default"/>
      </w:rPr>
    </w:lvl>
    <w:lvl w:ilvl="2" w:tplc="A99AFE48" w:tentative="1">
      <w:start w:val="1"/>
      <w:numFmt w:val="bullet"/>
      <w:lvlText w:val=""/>
      <w:lvlJc w:val="left"/>
      <w:pPr>
        <w:ind w:left="2160" w:hanging="360"/>
      </w:pPr>
      <w:rPr>
        <w:rFonts w:ascii="Wingdings" w:hAnsi="Wingdings" w:hint="default"/>
      </w:rPr>
    </w:lvl>
    <w:lvl w:ilvl="3" w:tplc="D4100010" w:tentative="1">
      <w:start w:val="1"/>
      <w:numFmt w:val="bullet"/>
      <w:lvlText w:val=""/>
      <w:lvlJc w:val="left"/>
      <w:pPr>
        <w:ind w:left="2880" w:hanging="360"/>
      </w:pPr>
      <w:rPr>
        <w:rFonts w:ascii="Symbol" w:hAnsi="Symbol" w:hint="default"/>
      </w:rPr>
    </w:lvl>
    <w:lvl w:ilvl="4" w:tplc="E1A8A40C" w:tentative="1">
      <w:start w:val="1"/>
      <w:numFmt w:val="bullet"/>
      <w:lvlText w:val="o"/>
      <w:lvlJc w:val="left"/>
      <w:pPr>
        <w:ind w:left="3600" w:hanging="360"/>
      </w:pPr>
      <w:rPr>
        <w:rFonts w:ascii="Courier New" w:hAnsi="Courier New" w:cs="Courier New" w:hint="default"/>
      </w:rPr>
    </w:lvl>
    <w:lvl w:ilvl="5" w:tplc="D49CEE30" w:tentative="1">
      <w:start w:val="1"/>
      <w:numFmt w:val="bullet"/>
      <w:lvlText w:val=""/>
      <w:lvlJc w:val="left"/>
      <w:pPr>
        <w:ind w:left="4320" w:hanging="360"/>
      </w:pPr>
      <w:rPr>
        <w:rFonts w:ascii="Wingdings" w:hAnsi="Wingdings" w:hint="default"/>
      </w:rPr>
    </w:lvl>
    <w:lvl w:ilvl="6" w:tplc="4C48FF92" w:tentative="1">
      <w:start w:val="1"/>
      <w:numFmt w:val="bullet"/>
      <w:lvlText w:val=""/>
      <w:lvlJc w:val="left"/>
      <w:pPr>
        <w:ind w:left="5040" w:hanging="360"/>
      </w:pPr>
      <w:rPr>
        <w:rFonts w:ascii="Symbol" w:hAnsi="Symbol" w:hint="default"/>
      </w:rPr>
    </w:lvl>
    <w:lvl w:ilvl="7" w:tplc="12025C22" w:tentative="1">
      <w:start w:val="1"/>
      <w:numFmt w:val="bullet"/>
      <w:lvlText w:val="o"/>
      <w:lvlJc w:val="left"/>
      <w:pPr>
        <w:ind w:left="5760" w:hanging="360"/>
      </w:pPr>
      <w:rPr>
        <w:rFonts w:ascii="Courier New" w:hAnsi="Courier New" w:cs="Courier New" w:hint="default"/>
      </w:rPr>
    </w:lvl>
    <w:lvl w:ilvl="8" w:tplc="DBC8204E"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B3C074C8"/>
    <w:lvl w:ilvl="0" w:tplc="D9A8C57C">
      <w:start w:val="1"/>
      <w:numFmt w:val="decimal"/>
      <w:lvlText w:val="%1."/>
      <w:lvlJc w:val="left"/>
      <w:pPr>
        <w:ind w:left="720" w:hanging="360"/>
      </w:pPr>
      <w:rPr>
        <w:rFonts w:hint="default"/>
      </w:rPr>
    </w:lvl>
    <w:lvl w:ilvl="1" w:tplc="9EDA8E96" w:tentative="1">
      <w:start w:val="1"/>
      <w:numFmt w:val="lowerLetter"/>
      <w:lvlText w:val="%2."/>
      <w:lvlJc w:val="left"/>
      <w:pPr>
        <w:ind w:left="1440" w:hanging="360"/>
      </w:pPr>
    </w:lvl>
    <w:lvl w:ilvl="2" w:tplc="A380F6EE" w:tentative="1">
      <w:start w:val="1"/>
      <w:numFmt w:val="lowerRoman"/>
      <w:lvlText w:val="%3."/>
      <w:lvlJc w:val="right"/>
      <w:pPr>
        <w:ind w:left="2160" w:hanging="180"/>
      </w:pPr>
    </w:lvl>
    <w:lvl w:ilvl="3" w:tplc="B352E4F0" w:tentative="1">
      <w:start w:val="1"/>
      <w:numFmt w:val="decimal"/>
      <w:lvlText w:val="%4."/>
      <w:lvlJc w:val="left"/>
      <w:pPr>
        <w:ind w:left="2880" w:hanging="360"/>
      </w:pPr>
    </w:lvl>
    <w:lvl w:ilvl="4" w:tplc="8758AFA2" w:tentative="1">
      <w:start w:val="1"/>
      <w:numFmt w:val="lowerLetter"/>
      <w:lvlText w:val="%5."/>
      <w:lvlJc w:val="left"/>
      <w:pPr>
        <w:ind w:left="3600" w:hanging="360"/>
      </w:pPr>
    </w:lvl>
    <w:lvl w:ilvl="5" w:tplc="6E10EFE8" w:tentative="1">
      <w:start w:val="1"/>
      <w:numFmt w:val="lowerRoman"/>
      <w:lvlText w:val="%6."/>
      <w:lvlJc w:val="right"/>
      <w:pPr>
        <w:ind w:left="4320" w:hanging="180"/>
      </w:pPr>
    </w:lvl>
    <w:lvl w:ilvl="6" w:tplc="2FE0E9A0" w:tentative="1">
      <w:start w:val="1"/>
      <w:numFmt w:val="decimal"/>
      <w:lvlText w:val="%7."/>
      <w:lvlJc w:val="left"/>
      <w:pPr>
        <w:ind w:left="5040" w:hanging="360"/>
      </w:pPr>
    </w:lvl>
    <w:lvl w:ilvl="7" w:tplc="4A24DF34" w:tentative="1">
      <w:start w:val="1"/>
      <w:numFmt w:val="lowerLetter"/>
      <w:lvlText w:val="%8."/>
      <w:lvlJc w:val="left"/>
      <w:pPr>
        <w:ind w:left="5760" w:hanging="360"/>
      </w:pPr>
    </w:lvl>
    <w:lvl w:ilvl="8" w:tplc="78168868" w:tentative="1">
      <w:start w:val="1"/>
      <w:numFmt w:val="lowerRoman"/>
      <w:lvlText w:val="%9."/>
      <w:lvlJc w:val="right"/>
      <w:pPr>
        <w:ind w:left="6480" w:hanging="180"/>
      </w:pPr>
    </w:lvl>
  </w:abstractNum>
  <w:abstractNum w:abstractNumId="4" w15:restartNumberingAfterBreak="0">
    <w:nsid w:val="0ACD7ABB"/>
    <w:multiLevelType w:val="hybridMultilevel"/>
    <w:tmpl w:val="035E77E8"/>
    <w:lvl w:ilvl="0" w:tplc="DC10F568">
      <w:start w:val="1"/>
      <w:numFmt w:val="upperLetter"/>
      <w:lvlText w:val="%1."/>
      <w:lvlJc w:val="left"/>
      <w:pPr>
        <w:ind w:left="720" w:hanging="360"/>
      </w:pPr>
    </w:lvl>
    <w:lvl w:ilvl="1" w:tplc="22EE5F42" w:tentative="1">
      <w:start w:val="1"/>
      <w:numFmt w:val="lowerLetter"/>
      <w:lvlText w:val="%2."/>
      <w:lvlJc w:val="left"/>
      <w:pPr>
        <w:ind w:left="1440" w:hanging="360"/>
      </w:pPr>
    </w:lvl>
    <w:lvl w:ilvl="2" w:tplc="F73A1BC2" w:tentative="1">
      <w:start w:val="1"/>
      <w:numFmt w:val="lowerRoman"/>
      <w:lvlText w:val="%3."/>
      <w:lvlJc w:val="right"/>
      <w:pPr>
        <w:ind w:left="2160" w:hanging="180"/>
      </w:pPr>
    </w:lvl>
    <w:lvl w:ilvl="3" w:tplc="2A345866" w:tentative="1">
      <w:start w:val="1"/>
      <w:numFmt w:val="decimal"/>
      <w:lvlText w:val="%4."/>
      <w:lvlJc w:val="left"/>
      <w:pPr>
        <w:ind w:left="2880" w:hanging="360"/>
      </w:pPr>
    </w:lvl>
    <w:lvl w:ilvl="4" w:tplc="A5D44900" w:tentative="1">
      <w:start w:val="1"/>
      <w:numFmt w:val="lowerLetter"/>
      <w:lvlText w:val="%5."/>
      <w:lvlJc w:val="left"/>
      <w:pPr>
        <w:ind w:left="3600" w:hanging="360"/>
      </w:pPr>
    </w:lvl>
    <w:lvl w:ilvl="5" w:tplc="DBE2FAD0" w:tentative="1">
      <w:start w:val="1"/>
      <w:numFmt w:val="lowerRoman"/>
      <w:lvlText w:val="%6."/>
      <w:lvlJc w:val="right"/>
      <w:pPr>
        <w:ind w:left="4320" w:hanging="180"/>
      </w:pPr>
    </w:lvl>
    <w:lvl w:ilvl="6" w:tplc="8940CBF6" w:tentative="1">
      <w:start w:val="1"/>
      <w:numFmt w:val="decimal"/>
      <w:lvlText w:val="%7."/>
      <w:lvlJc w:val="left"/>
      <w:pPr>
        <w:ind w:left="5040" w:hanging="360"/>
      </w:pPr>
    </w:lvl>
    <w:lvl w:ilvl="7" w:tplc="487E63CE" w:tentative="1">
      <w:start w:val="1"/>
      <w:numFmt w:val="lowerLetter"/>
      <w:lvlText w:val="%8."/>
      <w:lvlJc w:val="left"/>
      <w:pPr>
        <w:ind w:left="5760" w:hanging="360"/>
      </w:pPr>
    </w:lvl>
    <w:lvl w:ilvl="8" w:tplc="4AB6B278" w:tentative="1">
      <w:start w:val="1"/>
      <w:numFmt w:val="lowerRoman"/>
      <w:lvlText w:val="%9."/>
      <w:lvlJc w:val="right"/>
      <w:pPr>
        <w:ind w:left="6480" w:hanging="180"/>
      </w:pPr>
    </w:lvl>
  </w:abstractNum>
  <w:abstractNum w:abstractNumId="5" w15:restartNumberingAfterBreak="0">
    <w:nsid w:val="0CC21403"/>
    <w:multiLevelType w:val="hybridMultilevel"/>
    <w:tmpl w:val="F450291E"/>
    <w:lvl w:ilvl="0" w:tplc="386CEFA2">
      <w:start w:val="1"/>
      <w:numFmt w:val="decimal"/>
      <w:lvlText w:val="%1."/>
      <w:lvlJc w:val="left"/>
      <w:pPr>
        <w:ind w:left="360" w:hanging="360"/>
      </w:pPr>
      <w:rPr>
        <w:rFonts w:hint="default"/>
      </w:rPr>
    </w:lvl>
    <w:lvl w:ilvl="1" w:tplc="D908C022" w:tentative="1">
      <w:start w:val="1"/>
      <w:numFmt w:val="lowerLetter"/>
      <w:lvlText w:val="%2."/>
      <w:lvlJc w:val="left"/>
      <w:pPr>
        <w:ind w:left="1080" w:hanging="360"/>
      </w:pPr>
    </w:lvl>
    <w:lvl w:ilvl="2" w:tplc="8AE2A086" w:tentative="1">
      <w:start w:val="1"/>
      <w:numFmt w:val="lowerRoman"/>
      <w:lvlText w:val="%3."/>
      <w:lvlJc w:val="right"/>
      <w:pPr>
        <w:ind w:left="1800" w:hanging="180"/>
      </w:pPr>
    </w:lvl>
    <w:lvl w:ilvl="3" w:tplc="E132F7CC" w:tentative="1">
      <w:start w:val="1"/>
      <w:numFmt w:val="decimal"/>
      <w:lvlText w:val="%4."/>
      <w:lvlJc w:val="left"/>
      <w:pPr>
        <w:ind w:left="2520" w:hanging="360"/>
      </w:pPr>
    </w:lvl>
    <w:lvl w:ilvl="4" w:tplc="03BEFC68" w:tentative="1">
      <w:start w:val="1"/>
      <w:numFmt w:val="lowerLetter"/>
      <w:lvlText w:val="%5."/>
      <w:lvlJc w:val="left"/>
      <w:pPr>
        <w:ind w:left="3240" w:hanging="360"/>
      </w:pPr>
    </w:lvl>
    <w:lvl w:ilvl="5" w:tplc="E3468B52" w:tentative="1">
      <w:start w:val="1"/>
      <w:numFmt w:val="lowerRoman"/>
      <w:lvlText w:val="%6."/>
      <w:lvlJc w:val="right"/>
      <w:pPr>
        <w:ind w:left="3960" w:hanging="180"/>
      </w:pPr>
    </w:lvl>
    <w:lvl w:ilvl="6" w:tplc="472CDCAE" w:tentative="1">
      <w:start w:val="1"/>
      <w:numFmt w:val="decimal"/>
      <w:lvlText w:val="%7."/>
      <w:lvlJc w:val="left"/>
      <w:pPr>
        <w:ind w:left="4680" w:hanging="360"/>
      </w:pPr>
    </w:lvl>
    <w:lvl w:ilvl="7" w:tplc="7CEE3E48" w:tentative="1">
      <w:start w:val="1"/>
      <w:numFmt w:val="lowerLetter"/>
      <w:lvlText w:val="%8."/>
      <w:lvlJc w:val="left"/>
      <w:pPr>
        <w:ind w:left="5400" w:hanging="360"/>
      </w:pPr>
    </w:lvl>
    <w:lvl w:ilvl="8" w:tplc="D8C6E79C" w:tentative="1">
      <w:start w:val="1"/>
      <w:numFmt w:val="lowerRoman"/>
      <w:lvlText w:val="%9."/>
      <w:lvlJc w:val="right"/>
      <w:pPr>
        <w:ind w:left="6120" w:hanging="180"/>
      </w:pPr>
    </w:lvl>
  </w:abstractNum>
  <w:abstractNum w:abstractNumId="6" w15:restartNumberingAfterBreak="0">
    <w:nsid w:val="0D0058AC"/>
    <w:multiLevelType w:val="hybridMultilevel"/>
    <w:tmpl w:val="02CCB934"/>
    <w:lvl w:ilvl="0" w:tplc="5482827C">
      <w:start w:val="1"/>
      <w:numFmt w:val="bullet"/>
      <w:lvlText w:val=""/>
      <w:lvlJc w:val="left"/>
      <w:pPr>
        <w:ind w:left="720" w:hanging="360"/>
      </w:pPr>
      <w:rPr>
        <w:rFonts w:ascii="Symbol" w:hAnsi="Symbol" w:hint="default"/>
      </w:rPr>
    </w:lvl>
    <w:lvl w:ilvl="1" w:tplc="446A2D42" w:tentative="1">
      <w:start w:val="1"/>
      <w:numFmt w:val="bullet"/>
      <w:lvlText w:val="o"/>
      <w:lvlJc w:val="left"/>
      <w:pPr>
        <w:ind w:left="1440" w:hanging="360"/>
      </w:pPr>
      <w:rPr>
        <w:rFonts w:ascii="Courier New" w:hAnsi="Courier New" w:cs="Courier New" w:hint="default"/>
      </w:rPr>
    </w:lvl>
    <w:lvl w:ilvl="2" w:tplc="BC3AA0D0" w:tentative="1">
      <w:start w:val="1"/>
      <w:numFmt w:val="bullet"/>
      <w:lvlText w:val=""/>
      <w:lvlJc w:val="left"/>
      <w:pPr>
        <w:ind w:left="2160" w:hanging="360"/>
      </w:pPr>
      <w:rPr>
        <w:rFonts w:ascii="Wingdings" w:hAnsi="Wingdings" w:hint="default"/>
      </w:rPr>
    </w:lvl>
    <w:lvl w:ilvl="3" w:tplc="D076F910" w:tentative="1">
      <w:start w:val="1"/>
      <w:numFmt w:val="bullet"/>
      <w:lvlText w:val=""/>
      <w:lvlJc w:val="left"/>
      <w:pPr>
        <w:ind w:left="2880" w:hanging="360"/>
      </w:pPr>
      <w:rPr>
        <w:rFonts w:ascii="Symbol" w:hAnsi="Symbol" w:hint="default"/>
      </w:rPr>
    </w:lvl>
    <w:lvl w:ilvl="4" w:tplc="7A966AAE" w:tentative="1">
      <w:start w:val="1"/>
      <w:numFmt w:val="bullet"/>
      <w:lvlText w:val="o"/>
      <w:lvlJc w:val="left"/>
      <w:pPr>
        <w:ind w:left="3600" w:hanging="360"/>
      </w:pPr>
      <w:rPr>
        <w:rFonts w:ascii="Courier New" w:hAnsi="Courier New" w:cs="Courier New" w:hint="default"/>
      </w:rPr>
    </w:lvl>
    <w:lvl w:ilvl="5" w:tplc="31A04066" w:tentative="1">
      <w:start w:val="1"/>
      <w:numFmt w:val="bullet"/>
      <w:lvlText w:val=""/>
      <w:lvlJc w:val="left"/>
      <w:pPr>
        <w:ind w:left="4320" w:hanging="360"/>
      </w:pPr>
      <w:rPr>
        <w:rFonts w:ascii="Wingdings" w:hAnsi="Wingdings" w:hint="default"/>
      </w:rPr>
    </w:lvl>
    <w:lvl w:ilvl="6" w:tplc="12F0D3B2" w:tentative="1">
      <w:start w:val="1"/>
      <w:numFmt w:val="bullet"/>
      <w:lvlText w:val=""/>
      <w:lvlJc w:val="left"/>
      <w:pPr>
        <w:ind w:left="5040" w:hanging="360"/>
      </w:pPr>
      <w:rPr>
        <w:rFonts w:ascii="Symbol" w:hAnsi="Symbol" w:hint="default"/>
      </w:rPr>
    </w:lvl>
    <w:lvl w:ilvl="7" w:tplc="11F073A6" w:tentative="1">
      <w:start w:val="1"/>
      <w:numFmt w:val="bullet"/>
      <w:lvlText w:val="o"/>
      <w:lvlJc w:val="left"/>
      <w:pPr>
        <w:ind w:left="5760" w:hanging="360"/>
      </w:pPr>
      <w:rPr>
        <w:rFonts w:ascii="Courier New" w:hAnsi="Courier New" w:cs="Courier New" w:hint="default"/>
      </w:rPr>
    </w:lvl>
    <w:lvl w:ilvl="8" w:tplc="2F6A4D26" w:tentative="1">
      <w:start w:val="1"/>
      <w:numFmt w:val="bullet"/>
      <w:lvlText w:val=""/>
      <w:lvlJc w:val="left"/>
      <w:pPr>
        <w:ind w:left="6480" w:hanging="360"/>
      </w:pPr>
      <w:rPr>
        <w:rFonts w:ascii="Wingdings" w:hAnsi="Wingdings" w:hint="default"/>
      </w:rPr>
    </w:lvl>
  </w:abstractNum>
  <w:abstractNum w:abstractNumId="7" w15:restartNumberingAfterBreak="0">
    <w:nsid w:val="0DAD5F1E"/>
    <w:multiLevelType w:val="hybridMultilevel"/>
    <w:tmpl w:val="4EA450DA"/>
    <w:lvl w:ilvl="0" w:tplc="D94CDE86">
      <w:start w:val="1"/>
      <w:numFmt w:val="decimal"/>
      <w:lvlText w:val="%1."/>
      <w:lvlJc w:val="left"/>
      <w:pPr>
        <w:ind w:left="360" w:hanging="360"/>
      </w:pPr>
      <w:rPr>
        <w:rFonts w:hint="default"/>
      </w:rPr>
    </w:lvl>
    <w:lvl w:ilvl="1" w:tplc="80049820" w:tentative="1">
      <w:start w:val="1"/>
      <w:numFmt w:val="lowerLetter"/>
      <w:lvlText w:val="%2."/>
      <w:lvlJc w:val="left"/>
      <w:pPr>
        <w:ind w:left="1080" w:hanging="360"/>
      </w:pPr>
    </w:lvl>
    <w:lvl w:ilvl="2" w:tplc="8CC4BC0C" w:tentative="1">
      <w:start w:val="1"/>
      <w:numFmt w:val="lowerRoman"/>
      <w:lvlText w:val="%3."/>
      <w:lvlJc w:val="right"/>
      <w:pPr>
        <w:ind w:left="1800" w:hanging="180"/>
      </w:pPr>
    </w:lvl>
    <w:lvl w:ilvl="3" w:tplc="9782E26E" w:tentative="1">
      <w:start w:val="1"/>
      <w:numFmt w:val="decimal"/>
      <w:lvlText w:val="%4."/>
      <w:lvlJc w:val="left"/>
      <w:pPr>
        <w:ind w:left="2520" w:hanging="360"/>
      </w:pPr>
    </w:lvl>
    <w:lvl w:ilvl="4" w:tplc="18606074" w:tentative="1">
      <w:start w:val="1"/>
      <w:numFmt w:val="lowerLetter"/>
      <w:lvlText w:val="%5."/>
      <w:lvlJc w:val="left"/>
      <w:pPr>
        <w:ind w:left="3240" w:hanging="360"/>
      </w:pPr>
    </w:lvl>
    <w:lvl w:ilvl="5" w:tplc="BAD4D38E" w:tentative="1">
      <w:start w:val="1"/>
      <w:numFmt w:val="lowerRoman"/>
      <w:lvlText w:val="%6."/>
      <w:lvlJc w:val="right"/>
      <w:pPr>
        <w:ind w:left="3960" w:hanging="180"/>
      </w:pPr>
    </w:lvl>
    <w:lvl w:ilvl="6" w:tplc="7108C836" w:tentative="1">
      <w:start w:val="1"/>
      <w:numFmt w:val="decimal"/>
      <w:lvlText w:val="%7."/>
      <w:lvlJc w:val="left"/>
      <w:pPr>
        <w:ind w:left="4680" w:hanging="360"/>
      </w:pPr>
    </w:lvl>
    <w:lvl w:ilvl="7" w:tplc="7914891E" w:tentative="1">
      <w:start w:val="1"/>
      <w:numFmt w:val="lowerLetter"/>
      <w:lvlText w:val="%8."/>
      <w:lvlJc w:val="left"/>
      <w:pPr>
        <w:ind w:left="5400" w:hanging="360"/>
      </w:pPr>
    </w:lvl>
    <w:lvl w:ilvl="8" w:tplc="B1520636" w:tentative="1">
      <w:start w:val="1"/>
      <w:numFmt w:val="lowerRoman"/>
      <w:lvlText w:val="%9."/>
      <w:lvlJc w:val="right"/>
      <w:pPr>
        <w:ind w:left="6120" w:hanging="180"/>
      </w:pPr>
    </w:lvl>
  </w:abstractNum>
  <w:abstractNum w:abstractNumId="8" w15:restartNumberingAfterBreak="0">
    <w:nsid w:val="12991A10"/>
    <w:multiLevelType w:val="hybridMultilevel"/>
    <w:tmpl w:val="5B8C8302"/>
    <w:lvl w:ilvl="0" w:tplc="39D6172C">
      <w:numFmt w:val="bullet"/>
      <w:lvlText w:val="-"/>
      <w:lvlJc w:val="left"/>
      <w:pPr>
        <w:ind w:left="717" w:hanging="360"/>
      </w:pPr>
      <w:rPr>
        <w:rFonts w:ascii="Arial" w:eastAsiaTheme="minorHAnsi" w:hAnsi="Arial" w:cs="Arial" w:hint="default"/>
      </w:rPr>
    </w:lvl>
    <w:lvl w:ilvl="1" w:tplc="69C405A2" w:tentative="1">
      <w:start w:val="1"/>
      <w:numFmt w:val="bullet"/>
      <w:lvlText w:val="o"/>
      <w:lvlJc w:val="left"/>
      <w:pPr>
        <w:ind w:left="1437" w:hanging="360"/>
      </w:pPr>
      <w:rPr>
        <w:rFonts w:ascii="Courier New" w:hAnsi="Courier New" w:cs="Courier New" w:hint="default"/>
      </w:rPr>
    </w:lvl>
    <w:lvl w:ilvl="2" w:tplc="59B26BB0" w:tentative="1">
      <w:start w:val="1"/>
      <w:numFmt w:val="bullet"/>
      <w:lvlText w:val=""/>
      <w:lvlJc w:val="left"/>
      <w:pPr>
        <w:ind w:left="2157" w:hanging="360"/>
      </w:pPr>
      <w:rPr>
        <w:rFonts w:ascii="Wingdings" w:hAnsi="Wingdings" w:hint="default"/>
      </w:rPr>
    </w:lvl>
    <w:lvl w:ilvl="3" w:tplc="B066E454" w:tentative="1">
      <w:start w:val="1"/>
      <w:numFmt w:val="bullet"/>
      <w:lvlText w:val=""/>
      <w:lvlJc w:val="left"/>
      <w:pPr>
        <w:ind w:left="2877" w:hanging="360"/>
      </w:pPr>
      <w:rPr>
        <w:rFonts w:ascii="Symbol" w:hAnsi="Symbol" w:hint="default"/>
      </w:rPr>
    </w:lvl>
    <w:lvl w:ilvl="4" w:tplc="2610C0D6" w:tentative="1">
      <w:start w:val="1"/>
      <w:numFmt w:val="bullet"/>
      <w:lvlText w:val="o"/>
      <w:lvlJc w:val="left"/>
      <w:pPr>
        <w:ind w:left="3597" w:hanging="360"/>
      </w:pPr>
      <w:rPr>
        <w:rFonts w:ascii="Courier New" w:hAnsi="Courier New" w:cs="Courier New" w:hint="default"/>
      </w:rPr>
    </w:lvl>
    <w:lvl w:ilvl="5" w:tplc="7F4ABCD8" w:tentative="1">
      <w:start w:val="1"/>
      <w:numFmt w:val="bullet"/>
      <w:lvlText w:val=""/>
      <w:lvlJc w:val="left"/>
      <w:pPr>
        <w:ind w:left="4317" w:hanging="360"/>
      </w:pPr>
      <w:rPr>
        <w:rFonts w:ascii="Wingdings" w:hAnsi="Wingdings" w:hint="default"/>
      </w:rPr>
    </w:lvl>
    <w:lvl w:ilvl="6" w:tplc="41BACC64" w:tentative="1">
      <w:start w:val="1"/>
      <w:numFmt w:val="bullet"/>
      <w:lvlText w:val=""/>
      <w:lvlJc w:val="left"/>
      <w:pPr>
        <w:ind w:left="5037" w:hanging="360"/>
      </w:pPr>
      <w:rPr>
        <w:rFonts w:ascii="Symbol" w:hAnsi="Symbol" w:hint="default"/>
      </w:rPr>
    </w:lvl>
    <w:lvl w:ilvl="7" w:tplc="BC3E2612" w:tentative="1">
      <w:start w:val="1"/>
      <w:numFmt w:val="bullet"/>
      <w:lvlText w:val="o"/>
      <w:lvlJc w:val="left"/>
      <w:pPr>
        <w:ind w:left="5757" w:hanging="360"/>
      </w:pPr>
      <w:rPr>
        <w:rFonts w:ascii="Courier New" w:hAnsi="Courier New" w:cs="Courier New" w:hint="default"/>
      </w:rPr>
    </w:lvl>
    <w:lvl w:ilvl="8" w:tplc="E76484AA" w:tentative="1">
      <w:start w:val="1"/>
      <w:numFmt w:val="bullet"/>
      <w:lvlText w:val=""/>
      <w:lvlJc w:val="left"/>
      <w:pPr>
        <w:ind w:left="6477" w:hanging="360"/>
      </w:pPr>
      <w:rPr>
        <w:rFonts w:ascii="Wingdings" w:hAnsi="Wingdings" w:hint="default"/>
      </w:rPr>
    </w:lvl>
  </w:abstractNum>
  <w:abstractNum w:abstractNumId="9" w15:restartNumberingAfterBreak="0">
    <w:nsid w:val="15127DD6"/>
    <w:multiLevelType w:val="hybridMultilevel"/>
    <w:tmpl w:val="4EA450DA"/>
    <w:lvl w:ilvl="0" w:tplc="7578E61A">
      <w:start w:val="1"/>
      <w:numFmt w:val="decimal"/>
      <w:lvlText w:val="%1."/>
      <w:lvlJc w:val="left"/>
      <w:pPr>
        <w:ind w:left="360" w:hanging="360"/>
      </w:pPr>
      <w:rPr>
        <w:rFonts w:hint="default"/>
      </w:rPr>
    </w:lvl>
    <w:lvl w:ilvl="1" w:tplc="0D5A843A" w:tentative="1">
      <w:start w:val="1"/>
      <w:numFmt w:val="lowerLetter"/>
      <w:lvlText w:val="%2."/>
      <w:lvlJc w:val="left"/>
      <w:pPr>
        <w:ind w:left="1080" w:hanging="360"/>
      </w:pPr>
    </w:lvl>
    <w:lvl w:ilvl="2" w:tplc="2F74FA36" w:tentative="1">
      <w:start w:val="1"/>
      <w:numFmt w:val="lowerRoman"/>
      <w:lvlText w:val="%3."/>
      <w:lvlJc w:val="right"/>
      <w:pPr>
        <w:ind w:left="1800" w:hanging="180"/>
      </w:pPr>
    </w:lvl>
    <w:lvl w:ilvl="3" w:tplc="B34E4820" w:tentative="1">
      <w:start w:val="1"/>
      <w:numFmt w:val="decimal"/>
      <w:lvlText w:val="%4."/>
      <w:lvlJc w:val="left"/>
      <w:pPr>
        <w:ind w:left="2520" w:hanging="360"/>
      </w:pPr>
    </w:lvl>
    <w:lvl w:ilvl="4" w:tplc="5D24B8C2" w:tentative="1">
      <w:start w:val="1"/>
      <w:numFmt w:val="lowerLetter"/>
      <w:lvlText w:val="%5."/>
      <w:lvlJc w:val="left"/>
      <w:pPr>
        <w:ind w:left="3240" w:hanging="360"/>
      </w:pPr>
    </w:lvl>
    <w:lvl w:ilvl="5" w:tplc="9840558E" w:tentative="1">
      <w:start w:val="1"/>
      <w:numFmt w:val="lowerRoman"/>
      <w:lvlText w:val="%6."/>
      <w:lvlJc w:val="right"/>
      <w:pPr>
        <w:ind w:left="3960" w:hanging="180"/>
      </w:pPr>
    </w:lvl>
    <w:lvl w:ilvl="6" w:tplc="7C66F4C0" w:tentative="1">
      <w:start w:val="1"/>
      <w:numFmt w:val="decimal"/>
      <w:lvlText w:val="%7."/>
      <w:lvlJc w:val="left"/>
      <w:pPr>
        <w:ind w:left="4680" w:hanging="360"/>
      </w:pPr>
    </w:lvl>
    <w:lvl w:ilvl="7" w:tplc="0B6CA8A2" w:tentative="1">
      <w:start w:val="1"/>
      <w:numFmt w:val="lowerLetter"/>
      <w:lvlText w:val="%8."/>
      <w:lvlJc w:val="left"/>
      <w:pPr>
        <w:ind w:left="5400" w:hanging="360"/>
      </w:pPr>
    </w:lvl>
    <w:lvl w:ilvl="8" w:tplc="BC549C42" w:tentative="1">
      <w:start w:val="1"/>
      <w:numFmt w:val="lowerRoman"/>
      <w:lvlText w:val="%9."/>
      <w:lvlJc w:val="right"/>
      <w:pPr>
        <w:ind w:left="6120" w:hanging="180"/>
      </w:pPr>
    </w:lvl>
  </w:abstractNum>
  <w:abstractNum w:abstractNumId="10"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055A1"/>
    <w:multiLevelType w:val="hybridMultilevel"/>
    <w:tmpl w:val="94FCF0F4"/>
    <w:lvl w:ilvl="0" w:tplc="7952E000">
      <w:start w:val="1"/>
      <w:numFmt w:val="bullet"/>
      <w:lvlText w:val=""/>
      <w:lvlJc w:val="left"/>
      <w:pPr>
        <w:ind w:left="720" w:hanging="360"/>
      </w:pPr>
      <w:rPr>
        <w:rFonts w:ascii="Symbol" w:hAnsi="Symbol" w:hint="default"/>
      </w:rPr>
    </w:lvl>
    <w:lvl w:ilvl="1" w:tplc="F36C0216" w:tentative="1">
      <w:start w:val="1"/>
      <w:numFmt w:val="bullet"/>
      <w:lvlText w:val="o"/>
      <w:lvlJc w:val="left"/>
      <w:pPr>
        <w:ind w:left="1440" w:hanging="360"/>
      </w:pPr>
      <w:rPr>
        <w:rFonts w:ascii="Courier New" w:hAnsi="Courier New" w:cs="Courier New" w:hint="default"/>
      </w:rPr>
    </w:lvl>
    <w:lvl w:ilvl="2" w:tplc="52C0189E" w:tentative="1">
      <w:start w:val="1"/>
      <w:numFmt w:val="bullet"/>
      <w:lvlText w:val=""/>
      <w:lvlJc w:val="left"/>
      <w:pPr>
        <w:ind w:left="2160" w:hanging="360"/>
      </w:pPr>
      <w:rPr>
        <w:rFonts w:ascii="Wingdings" w:hAnsi="Wingdings" w:hint="default"/>
      </w:rPr>
    </w:lvl>
    <w:lvl w:ilvl="3" w:tplc="B776CFEC" w:tentative="1">
      <w:start w:val="1"/>
      <w:numFmt w:val="bullet"/>
      <w:lvlText w:val=""/>
      <w:lvlJc w:val="left"/>
      <w:pPr>
        <w:ind w:left="2880" w:hanging="360"/>
      </w:pPr>
      <w:rPr>
        <w:rFonts w:ascii="Symbol" w:hAnsi="Symbol" w:hint="default"/>
      </w:rPr>
    </w:lvl>
    <w:lvl w:ilvl="4" w:tplc="05B8A35C" w:tentative="1">
      <w:start w:val="1"/>
      <w:numFmt w:val="bullet"/>
      <w:lvlText w:val="o"/>
      <w:lvlJc w:val="left"/>
      <w:pPr>
        <w:ind w:left="3600" w:hanging="360"/>
      </w:pPr>
      <w:rPr>
        <w:rFonts w:ascii="Courier New" w:hAnsi="Courier New" w:cs="Courier New" w:hint="default"/>
      </w:rPr>
    </w:lvl>
    <w:lvl w:ilvl="5" w:tplc="6F462DCC" w:tentative="1">
      <w:start w:val="1"/>
      <w:numFmt w:val="bullet"/>
      <w:lvlText w:val=""/>
      <w:lvlJc w:val="left"/>
      <w:pPr>
        <w:ind w:left="4320" w:hanging="360"/>
      </w:pPr>
      <w:rPr>
        <w:rFonts w:ascii="Wingdings" w:hAnsi="Wingdings" w:hint="default"/>
      </w:rPr>
    </w:lvl>
    <w:lvl w:ilvl="6" w:tplc="5FB05108" w:tentative="1">
      <w:start w:val="1"/>
      <w:numFmt w:val="bullet"/>
      <w:lvlText w:val=""/>
      <w:lvlJc w:val="left"/>
      <w:pPr>
        <w:ind w:left="5040" w:hanging="360"/>
      </w:pPr>
      <w:rPr>
        <w:rFonts w:ascii="Symbol" w:hAnsi="Symbol" w:hint="default"/>
      </w:rPr>
    </w:lvl>
    <w:lvl w:ilvl="7" w:tplc="27FEA5EE" w:tentative="1">
      <w:start w:val="1"/>
      <w:numFmt w:val="bullet"/>
      <w:lvlText w:val="o"/>
      <w:lvlJc w:val="left"/>
      <w:pPr>
        <w:ind w:left="5760" w:hanging="360"/>
      </w:pPr>
      <w:rPr>
        <w:rFonts w:ascii="Courier New" w:hAnsi="Courier New" w:cs="Courier New" w:hint="default"/>
      </w:rPr>
    </w:lvl>
    <w:lvl w:ilvl="8" w:tplc="24DA3606" w:tentative="1">
      <w:start w:val="1"/>
      <w:numFmt w:val="bullet"/>
      <w:lvlText w:val=""/>
      <w:lvlJc w:val="left"/>
      <w:pPr>
        <w:ind w:left="6480" w:hanging="360"/>
      </w:pPr>
      <w:rPr>
        <w:rFonts w:ascii="Wingdings" w:hAnsi="Wingdings" w:hint="default"/>
      </w:rPr>
    </w:lvl>
  </w:abstractNum>
  <w:abstractNum w:abstractNumId="12" w15:restartNumberingAfterBreak="0">
    <w:nsid w:val="18EF32B3"/>
    <w:multiLevelType w:val="hybridMultilevel"/>
    <w:tmpl w:val="C8DC4EDC"/>
    <w:lvl w:ilvl="0" w:tplc="107A7D94">
      <w:start w:val="1"/>
      <w:numFmt w:val="decimal"/>
      <w:lvlText w:val="%1."/>
      <w:lvlJc w:val="left"/>
      <w:pPr>
        <w:ind w:left="720" w:hanging="360"/>
      </w:pPr>
      <w:rPr>
        <w:rFonts w:hint="default"/>
      </w:rPr>
    </w:lvl>
    <w:lvl w:ilvl="1" w:tplc="121E7E14" w:tentative="1">
      <w:start w:val="1"/>
      <w:numFmt w:val="lowerLetter"/>
      <w:lvlText w:val="%2."/>
      <w:lvlJc w:val="left"/>
      <w:pPr>
        <w:ind w:left="1440" w:hanging="360"/>
      </w:pPr>
    </w:lvl>
    <w:lvl w:ilvl="2" w:tplc="45E2685A" w:tentative="1">
      <w:start w:val="1"/>
      <w:numFmt w:val="lowerRoman"/>
      <w:lvlText w:val="%3."/>
      <w:lvlJc w:val="right"/>
      <w:pPr>
        <w:ind w:left="2160" w:hanging="180"/>
      </w:pPr>
    </w:lvl>
    <w:lvl w:ilvl="3" w:tplc="DF348E06" w:tentative="1">
      <w:start w:val="1"/>
      <w:numFmt w:val="decimal"/>
      <w:lvlText w:val="%4."/>
      <w:lvlJc w:val="left"/>
      <w:pPr>
        <w:ind w:left="2880" w:hanging="360"/>
      </w:pPr>
    </w:lvl>
    <w:lvl w:ilvl="4" w:tplc="2694440C" w:tentative="1">
      <w:start w:val="1"/>
      <w:numFmt w:val="lowerLetter"/>
      <w:lvlText w:val="%5."/>
      <w:lvlJc w:val="left"/>
      <w:pPr>
        <w:ind w:left="3600" w:hanging="360"/>
      </w:pPr>
    </w:lvl>
    <w:lvl w:ilvl="5" w:tplc="0610CE36" w:tentative="1">
      <w:start w:val="1"/>
      <w:numFmt w:val="lowerRoman"/>
      <w:lvlText w:val="%6."/>
      <w:lvlJc w:val="right"/>
      <w:pPr>
        <w:ind w:left="4320" w:hanging="180"/>
      </w:pPr>
    </w:lvl>
    <w:lvl w:ilvl="6" w:tplc="7818A39A" w:tentative="1">
      <w:start w:val="1"/>
      <w:numFmt w:val="decimal"/>
      <w:lvlText w:val="%7."/>
      <w:lvlJc w:val="left"/>
      <w:pPr>
        <w:ind w:left="5040" w:hanging="360"/>
      </w:pPr>
    </w:lvl>
    <w:lvl w:ilvl="7" w:tplc="D45A1654" w:tentative="1">
      <w:start w:val="1"/>
      <w:numFmt w:val="lowerLetter"/>
      <w:lvlText w:val="%8."/>
      <w:lvlJc w:val="left"/>
      <w:pPr>
        <w:ind w:left="5760" w:hanging="360"/>
      </w:pPr>
    </w:lvl>
    <w:lvl w:ilvl="8" w:tplc="F4DC53D0" w:tentative="1">
      <w:start w:val="1"/>
      <w:numFmt w:val="lowerRoman"/>
      <w:lvlText w:val="%9."/>
      <w:lvlJc w:val="right"/>
      <w:pPr>
        <w:ind w:left="6480" w:hanging="180"/>
      </w:pPr>
    </w:lvl>
  </w:abstractNum>
  <w:abstractNum w:abstractNumId="13" w15:restartNumberingAfterBreak="0">
    <w:nsid w:val="23EA7378"/>
    <w:multiLevelType w:val="hybridMultilevel"/>
    <w:tmpl w:val="052E28BE"/>
    <w:lvl w:ilvl="0" w:tplc="CF3EF5DC">
      <w:start w:val="1"/>
      <w:numFmt w:val="bullet"/>
      <w:lvlText w:val=""/>
      <w:lvlJc w:val="left"/>
      <w:pPr>
        <w:ind w:left="720" w:hanging="360"/>
      </w:pPr>
      <w:rPr>
        <w:rFonts w:ascii="Symbol" w:hAnsi="Symbol" w:hint="default"/>
        <w:color w:val="auto"/>
        <w:sz w:val="22"/>
        <w:szCs w:val="22"/>
      </w:rPr>
    </w:lvl>
    <w:lvl w:ilvl="1" w:tplc="BB5EA23A">
      <w:start w:val="1"/>
      <w:numFmt w:val="bullet"/>
      <w:lvlText w:val="o"/>
      <w:lvlJc w:val="left"/>
      <w:pPr>
        <w:ind w:left="1440" w:hanging="360"/>
      </w:pPr>
      <w:rPr>
        <w:rFonts w:ascii="Courier New" w:hAnsi="Courier New" w:cs="Courier New" w:hint="default"/>
      </w:rPr>
    </w:lvl>
    <w:lvl w:ilvl="2" w:tplc="3586E416" w:tentative="1">
      <w:start w:val="1"/>
      <w:numFmt w:val="bullet"/>
      <w:lvlText w:val=""/>
      <w:lvlJc w:val="left"/>
      <w:pPr>
        <w:ind w:left="2160" w:hanging="360"/>
      </w:pPr>
      <w:rPr>
        <w:rFonts w:ascii="Wingdings" w:hAnsi="Wingdings" w:hint="default"/>
      </w:rPr>
    </w:lvl>
    <w:lvl w:ilvl="3" w:tplc="C966EB40" w:tentative="1">
      <w:start w:val="1"/>
      <w:numFmt w:val="bullet"/>
      <w:lvlText w:val=""/>
      <w:lvlJc w:val="left"/>
      <w:pPr>
        <w:ind w:left="2880" w:hanging="360"/>
      </w:pPr>
      <w:rPr>
        <w:rFonts w:ascii="Symbol" w:hAnsi="Symbol" w:hint="default"/>
      </w:rPr>
    </w:lvl>
    <w:lvl w:ilvl="4" w:tplc="88B2AE98" w:tentative="1">
      <w:start w:val="1"/>
      <w:numFmt w:val="bullet"/>
      <w:lvlText w:val="o"/>
      <w:lvlJc w:val="left"/>
      <w:pPr>
        <w:ind w:left="3600" w:hanging="360"/>
      </w:pPr>
      <w:rPr>
        <w:rFonts w:ascii="Courier New" w:hAnsi="Courier New" w:cs="Courier New" w:hint="default"/>
      </w:rPr>
    </w:lvl>
    <w:lvl w:ilvl="5" w:tplc="6B2C0092" w:tentative="1">
      <w:start w:val="1"/>
      <w:numFmt w:val="bullet"/>
      <w:lvlText w:val=""/>
      <w:lvlJc w:val="left"/>
      <w:pPr>
        <w:ind w:left="4320" w:hanging="360"/>
      </w:pPr>
      <w:rPr>
        <w:rFonts w:ascii="Wingdings" w:hAnsi="Wingdings" w:hint="default"/>
      </w:rPr>
    </w:lvl>
    <w:lvl w:ilvl="6" w:tplc="4E5206A6" w:tentative="1">
      <w:start w:val="1"/>
      <w:numFmt w:val="bullet"/>
      <w:lvlText w:val=""/>
      <w:lvlJc w:val="left"/>
      <w:pPr>
        <w:ind w:left="5040" w:hanging="360"/>
      </w:pPr>
      <w:rPr>
        <w:rFonts w:ascii="Symbol" w:hAnsi="Symbol" w:hint="default"/>
      </w:rPr>
    </w:lvl>
    <w:lvl w:ilvl="7" w:tplc="790AD4CA" w:tentative="1">
      <w:start w:val="1"/>
      <w:numFmt w:val="bullet"/>
      <w:lvlText w:val="o"/>
      <w:lvlJc w:val="left"/>
      <w:pPr>
        <w:ind w:left="5760" w:hanging="360"/>
      </w:pPr>
      <w:rPr>
        <w:rFonts w:ascii="Courier New" w:hAnsi="Courier New" w:cs="Courier New" w:hint="default"/>
      </w:rPr>
    </w:lvl>
    <w:lvl w:ilvl="8" w:tplc="E03E4000" w:tentative="1">
      <w:start w:val="1"/>
      <w:numFmt w:val="bullet"/>
      <w:lvlText w:val=""/>
      <w:lvlJc w:val="left"/>
      <w:pPr>
        <w:ind w:left="6480" w:hanging="360"/>
      </w:pPr>
      <w:rPr>
        <w:rFonts w:ascii="Wingdings" w:hAnsi="Wingdings" w:hint="default"/>
      </w:rPr>
    </w:lvl>
  </w:abstractNum>
  <w:abstractNum w:abstractNumId="14" w15:restartNumberingAfterBreak="0">
    <w:nsid w:val="25351DED"/>
    <w:multiLevelType w:val="hybridMultilevel"/>
    <w:tmpl w:val="E4FAE284"/>
    <w:lvl w:ilvl="0" w:tplc="CBCE1E92">
      <w:start w:val="1"/>
      <w:numFmt w:val="lowerLetter"/>
      <w:lvlText w:val="%1."/>
      <w:lvlJc w:val="left"/>
      <w:pPr>
        <w:ind w:left="720" w:hanging="360"/>
      </w:pPr>
      <w:rPr>
        <w:rFonts w:hint="default"/>
      </w:rPr>
    </w:lvl>
    <w:lvl w:ilvl="1" w:tplc="34CCD698" w:tentative="1">
      <w:start w:val="1"/>
      <w:numFmt w:val="lowerLetter"/>
      <w:lvlText w:val="%2."/>
      <w:lvlJc w:val="left"/>
      <w:pPr>
        <w:ind w:left="1440" w:hanging="360"/>
      </w:pPr>
    </w:lvl>
    <w:lvl w:ilvl="2" w:tplc="28280A7E" w:tentative="1">
      <w:start w:val="1"/>
      <w:numFmt w:val="lowerRoman"/>
      <w:lvlText w:val="%3."/>
      <w:lvlJc w:val="right"/>
      <w:pPr>
        <w:ind w:left="2160" w:hanging="180"/>
      </w:pPr>
    </w:lvl>
    <w:lvl w:ilvl="3" w:tplc="E1D426F2" w:tentative="1">
      <w:start w:val="1"/>
      <w:numFmt w:val="decimal"/>
      <w:lvlText w:val="%4."/>
      <w:lvlJc w:val="left"/>
      <w:pPr>
        <w:ind w:left="2880" w:hanging="360"/>
      </w:pPr>
    </w:lvl>
    <w:lvl w:ilvl="4" w:tplc="9516D5B4" w:tentative="1">
      <w:start w:val="1"/>
      <w:numFmt w:val="lowerLetter"/>
      <w:lvlText w:val="%5."/>
      <w:lvlJc w:val="left"/>
      <w:pPr>
        <w:ind w:left="3600" w:hanging="360"/>
      </w:pPr>
    </w:lvl>
    <w:lvl w:ilvl="5" w:tplc="1916B71C" w:tentative="1">
      <w:start w:val="1"/>
      <w:numFmt w:val="lowerRoman"/>
      <w:lvlText w:val="%6."/>
      <w:lvlJc w:val="right"/>
      <w:pPr>
        <w:ind w:left="4320" w:hanging="180"/>
      </w:pPr>
    </w:lvl>
    <w:lvl w:ilvl="6" w:tplc="5D4E0E7A" w:tentative="1">
      <w:start w:val="1"/>
      <w:numFmt w:val="decimal"/>
      <w:lvlText w:val="%7."/>
      <w:lvlJc w:val="left"/>
      <w:pPr>
        <w:ind w:left="5040" w:hanging="360"/>
      </w:pPr>
    </w:lvl>
    <w:lvl w:ilvl="7" w:tplc="BED8F4BE" w:tentative="1">
      <w:start w:val="1"/>
      <w:numFmt w:val="lowerLetter"/>
      <w:lvlText w:val="%8."/>
      <w:lvlJc w:val="left"/>
      <w:pPr>
        <w:ind w:left="5760" w:hanging="360"/>
      </w:pPr>
    </w:lvl>
    <w:lvl w:ilvl="8" w:tplc="B7385C44" w:tentative="1">
      <w:start w:val="1"/>
      <w:numFmt w:val="lowerRoman"/>
      <w:lvlText w:val="%9."/>
      <w:lvlJc w:val="right"/>
      <w:pPr>
        <w:ind w:left="6480" w:hanging="180"/>
      </w:pPr>
    </w:lvl>
  </w:abstractNum>
  <w:abstractNum w:abstractNumId="15" w15:restartNumberingAfterBreak="0">
    <w:nsid w:val="29F379AB"/>
    <w:multiLevelType w:val="hybridMultilevel"/>
    <w:tmpl w:val="B7500822"/>
    <w:lvl w:ilvl="0" w:tplc="C9020432">
      <w:start w:val="1"/>
      <w:numFmt w:val="decimal"/>
      <w:lvlText w:val="%1."/>
      <w:lvlJc w:val="left"/>
      <w:pPr>
        <w:ind w:left="778" w:hanging="360"/>
      </w:pPr>
    </w:lvl>
    <w:lvl w:ilvl="1" w:tplc="38EAF4F0" w:tentative="1">
      <w:start w:val="1"/>
      <w:numFmt w:val="lowerLetter"/>
      <w:lvlText w:val="%2."/>
      <w:lvlJc w:val="left"/>
      <w:pPr>
        <w:ind w:left="1498" w:hanging="360"/>
      </w:pPr>
    </w:lvl>
    <w:lvl w:ilvl="2" w:tplc="2E32969E" w:tentative="1">
      <w:start w:val="1"/>
      <w:numFmt w:val="lowerRoman"/>
      <w:lvlText w:val="%3."/>
      <w:lvlJc w:val="right"/>
      <w:pPr>
        <w:ind w:left="2218" w:hanging="180"/>
      </w:pPr>
    </w:lvl>
    <w:lvl w:ilvl="3" w:tplc="B4489FBA" w:tentative="1">
      <w:start w:val="1"/>
      <w:numFmt w:val="decimal"/>
      <w:lvlText w:val="%4."/>
      <w:lvlJc w:val="left"/>
      <w:pPr>
        <w:ind w:left="2938" w:hanging="360"/>
      </w:pPr>
    </w:lvl>
    <w:lvl w:ilvl="4" w:tplc="127EB7CC" w:tentative="1">
      <w:start w:val="1"/>
      <w:numFmt w:val="lowerLetter"/>
      <w:lvlText w:val="%5."/>
      <w:lvlJc w:val="left"/>
      <w:pPr>
        <w:ind w:left="3658" w:hanging="360"/>
      </w:pPr>
    </w:lvl>
    <w:lvl w:ilvl="5" w:tplc="88825F38" w:tentative="1">
      <w:start w:val="1"/>
      <w:numFmt w:val="lowerRoman"/>
      <w:lvlText w:val="%6."/>
      <w:lvlJc w:val="right"/>
      <w:pPr>
        <w:ind w:left="4378" w:hanging="180"/>
      </w:pPr>
    </w:lvl>
    <w:lvl w:ilvl="6" w:tplc="70D87CC6" w:tentative="1">
      <w:start w:val="1"/>
      <w:numFmt w:val="decimal"/>
      <w:lvlText w:val="%7."/>
      <w:lvlJc w:val="left"/>
      <w:pPr>
        <w:ind w:left="5098" w:hanging="360"/>
      </w:pPr>
    </w:lvl>
    <w:lvl w:ilvl="7" w:tplc="2588595E" w:tentative="1">
      <w:start w:val="1"/>
      <w:numFmt w:val="lowerLetter"/>
      <w:lvlText w:val="%8."/>
      <w:lvlJc w:val="left"/>
      <w:pPr>
        <w:ind w:left="5818" w:hanging="360"/>
      </w:pPr>
    </w:lvl>
    <w:lvl w:ilvl="8" w:tplc="C3A056DA" w:tentative="1">
      <w:start w:val="1"/>
      <w:numFmt w:val="lowerRoman"/>
      <w:lvlText w:val="%9."/>
      <w:lvlJc w:val="right"/>
      <w:pPr>
        <w:ind w:left="6538" w:hanging="180"/>
      </w:pPr>
    </w:lvl>
  </w:abstractNum>
  <w:abstractNum w:abstractNumId="16" w15:restartNumberingAfterBreak="0">
    <w:nsid w:val="2BE3582F"/>
    <w:multiLevelType w:val="hybridMultilevel"/>
    <w:tmpl w:val="7D1E5890"/>
    <w:lvl w:ilvl="0" w:tplc="9D86BB08">
      <w:start w:val="1"/>
      <w:numFmt w:val="lowerRoman"/>
      <w:lvlText w:val="%1."/>
      <w:lvlJc w:val="right"/>
      <w:pPr>
        <w:ind w:left="720" w:hanging="360"/>
      </w:pPr>
    </w:lvl>
    <w:lvl w:ilvl="1" w:tplc="94F6100C" w:tentative="1">
      <w:start w:val="1"/>
      <w:numFmt w:val="lowerLetter"/>
      <w:lvlText w:val="%2."/>
      <w:lvlJc w:val="left"/>
      <w:pPr>
        <w:ind w:left="1440" w:hanging="360"/>
      </w:pPr>
    </w:lvl>
    <w:lvl w:ilvl="2" w:tplc="1F263C86" w:tentative="1">
      <w:start w:val="1"/>
      <w:numFmt w:val="lowerRoman"/>
      <w:lvlText w:val="%3."/>
      <w:lvlJc w:val="right"/>
      <w:pPr>
        <w:ind w:left="2160" w:hanging="180"/>
      </w:pPr>
    </w:lvl>
    <w:lvl w:ilvl="3" w:tplc="3AF4F9B2" w:tentative="1">
      <w:start w:val="1"/>
      <w:numFmt w:val="decimal"/>
      <w:lvlText w:val="%4."/>
      <w:lvlJc w:val="left"/>
      <w:pPr>
        <w:ind w:left="2880" w:hanging="360"/>
      </w:pPr>
    </w:lvl>
    <w:lvl w:ilvl="4" w:tplc="E89C59FE" w:tentative="1">
      <w:start w:val="1"/>
      <w:numFmt w:val="lowerLetter"/>
      <w:lvlText w:val="%5."/>
      <w:lvlJc w:val="left"/>
      <w:pPr>
        <w:ind w:left="3600" w:hanging="360"/>
      </w:pPr>
    </w:lvl>
    <w:lvl w:ilvl="5" w:tplc="E91C7DC2" w:tentative="1">
      <w:start w:val="1"/>
      <w:numFmt w:val="lowerRoman"/>
      <w:lvlText w:val="%6."/>
      <w:lvlJc w:val="right"/>
      <w:pPr>
        <w:ind w:left="4320" w:hanging="180"/>
      </w:pPr>
    </w:lvl>
    <w:lvl w:ilvl="6" w:tplc="F8D80CD2" w:tentative="1">
      <w:start w:val="1"/>
      <w:numFmt w:val="decimal"/>
      <w:lvlText w:val="%7."/>
      <w:lvlJc w:val="left"/>
      <w:pPr>
        <w:ind w:left="5040" w:hanging="360"/>
      </w:pPr>
    </w:lvl>
    <w:lvl w:ilvl="7" w:tplc="50D8C294" w:tentative="1">
      <w:start w:val="1"/>
      <w:numFmt w:val="lowerLetter"/>
      <w:lvlText w:val="%8."/>
      <w:lvlJc w:val="left"/>
      <w:pPr>
        <w:ind w:left="5760" w:hanging="360"/>
      </w:pPr>
    </w:lvl>
    <w:lvl w:ilvl="8" w:tplc="4A308350" w:tentative="1">
      <w:start w:val="1"/>
      <w:numFmt w:val="lowerRoman"/>
      <w:lvlText w:val="%9."/>
      <w:lvlJc w:val="right"/>
      <w:pPr>
        <w:ind w:left="6480" w:hanging="180"/>
      </w:pPr>
    </w:lvl>
  </w:abstractNum>
  <w:abstractNum w:abstractNumId="17" w15:restartNumberingAfterBreak="0">
    <w:nsid w:val="2E471255"/>
    <w:multiLevelType w:val="hybridMultilevel"/>
    <w:tmpl w:val="EE4C637E"/>
    <w:lvl w:ilvl="0" w:tplc="837E2040">
      <w:start w:val="1"/>
      <w:numFmt w:val="bullet"/>
      <w:lvlText w:val=""/>
      <w:lvlJc w:val="left"/>
      <w:pPr>
        <w:ind w:left="720" w:hanging="360"/>
      </w:pPr>
      <w:rPr>
        <w:rFonts w:ascii="Symbol" w:hAnsi="Symbol" w:hint="default"/>
      </w:rPr>
    </w:lvl>
    <w:lvl w:ilvl="1" w:tplc="BD027C86" w:tentative="1">
      <w:start w:val="1"/>
      <w:numFmt w:val="bullet"/>
      <w:lvlText w:val="o"/>
      <w:lvlJc w:val="left"/>
      <w:pPr>
        <w:ind w:left="1440" w:hanging="360"/>
      </w:pPr>
      <w:rPr>
        <w:rFonts w:ascii="Courier New" w:hAnsi="Courier New" w:cs="Courier New" w:hint="default"/>
      </w:rPr>
    </w:lvl>
    <w:lvl w:ilvl="2" w:tplc="80EA38FC" w:tentative="1">
      <w:start w:val="1"/>
      <w:numFmt w:val="bullet"/>
      <w:lvlText w:val=""/>
      <w:lvlJc w:val="left"/>
      <w:pPr>
        <w:ind w:left="2160" w:hanging="360"/>
      </w:pPr>
      <w:rPr>
        <w:rFonts w:ascii="Wingdings" w:hAnsi="Wingdings" w:hint="default"/>
      </w:rPr>
    </w:lvl>
    <w:lvl w:ilvl="3" w:tplc="78A6FB54" w:tentative="1">
      <w:start w:val="1"/>
      <w:numFmt w:val="bullet"/>
      <w:lvlText w:val=""/>
      <w:lvlJc w:val="left"/>
      <w:pPr>
        <w:ind w:left="2880" w:hanging="360"/>
      </w:pPr>
      <w:rPr>
        <w:rFonts w:ascii="Symbol" w:hAnsi="Symbol" w:hint="default"/>
      </w:rPr>
    </w:lvl>
    <w:lvl w:ilvl="4" w:tplc="58BC803C" w:tentative="1">
      <w:start w:val="1"/>
      <w:numFmt w:val="bullet"/>
      <w:lvlText w:val="o"/>
      <w:lvlJc w:val="left"/>
      <w:pPr>
        <w:ind w:left="3600" w:hanging="360"/>
      </w:pPr>
      <w:rPr>
        <w:rFonts w:ascii="Courier New" w:hAnsi="Courier New" w:cs="Courier New" w:hint="default"/>
      </w:rPr>
    </w:lvl>
    <w:lvl w:ilvl="5" w:tplc="F6EC8080" w:tentative="1">
      <w:start w:val="1"/>
      <w:numFmt w:val="bullet"/>
      <w:lvlText w:val=""/>
      <w:lvlJc w:val="left"/>
      <w:pPr>
        <w:ind w:left="4320" w:hanging="360"/>
      </w:pPr>
      <w:rPr>
        <w:rFonts w:ascii="Wingdings" w:hAnsi="Wingdings" w:hint="default"/>
      </w:rPr>
    </w:lvl>
    <w:lvl w:ilvl="6" w:tplc="54F6F260" w:tentative="1">
      <w:start w:val="1"/>
      <w:numFmt w:val="bullet"/>
      <w:lvlText w:val=""/>
      <w:lvlJc w:val="left"/>
      <w:pPr>
        <w:ind w:left="5040" w:hanging="360"/>
      </w:pPr>
      <w:rPr>
        <w:rFonts w:ascii="Symbol" w:hAnsi="Symbol" w:hint="default"/>
      </w:rPr>
    </w:lvl>
    <w:lvl w:ilvl="7" w:tplc="E6F26C50" w:tentative="1">
      <w:start w:val="1"/>
      <w:numFmt w:val="bullet"/>
      <w:lvlText w:val="o"/>
      <w:lvlJc w:val="left"/>
      <w:pPr>
        <w:ind w:left="5760" w:hanging="360"/>
      </w:pPr>
      <w:rPr>
        <w:rFonts w:ascii="Courier New" w:hAnsi="Courier New" w:cs="Courier New" w:hint="default"/>
      </w:rPr>
    </w:lvl>
    <w:lvl w:ilvl="8" w:tplc="D0A60D62" w:tentative="1">
      <w:start w:val="1"/>
      <w:numFmt w:val="bullet"/>
      <w:lvlText w:val=""/>
      <w:lvlJc w:val="left"/>
      <w:pPr>
        <w:ind w:left="6480" w:hanging="360"/>
      </w:pPr>
      <w:rPr>
        <w:rFonts w:ascii="Wingdings" w:hAnsi="Wingdings" w:hint="default"/>
      </w:rPr>
    </w:lvl>
  </w:abstractNum>
  <w:abstractNum w:abstractNumId="18" w15:restartNumberingAfterBreak="0">
    <w:nsid w:val="2F201D3D"/>
    <w:multiLevelType w:val="hybridMultilevel"/>
    <w:tmpl w:val="D0C4ADC0"/>
    <w:lvl w:ilvl="0" w:tplc="D2DAAE0E">
      <w:start w:val="1"/>
      <w:numFmt w:val="decimal"/>
      <w:lvlText w:val="%1."/>
      <w:lvlJc w:val="left"/>
      <w:pPr>
        <w:ind w:left="720" w:hanging="360"/>
      </w:pPr>
      <w:rPr>
        <w:rFonts w:hint="default"/>
      </w:rPr>
    </w:lvl>
    <w:lvl w:ilvl="1" w:tplc="F900299A" w:tentative="1">
      <w:start w:val="1"/>
      <w:numFmt w:val="lowerLetter"/>
      <w:lvlText w:val="%2."/>
      <w:lvlJc w:val="left"/>
      <w:pPr>
        <w:ind w:left="1440" w:hanging="360"/>
      </w:pPr>
    </w:lvl>
    <w:lvl w:ilvl="2" w:tplc="4ADC6044" w:tentative="1">
      <w:start w:val="1"/>
      <w:numFmt w:val="lowerRoman"/>
      <w:lvlText w:val="%3."/>
      <w:lvlJc w:val="right"/>
      <w:pPr>
        <w:ind w:left="2160" w:hanging="180"/>
      </w:pPr>
    </w:lvl>
    <w:lvl w:ilvl="3" w:tplc="81725FCE" w:tentative="1">
      <w:start w:val="1"/>
      <w:numFmt w:val="decimal"/>
      <w:lvlText w:val="%4."/>
      <w:lvlJc w:val="left"/>
      <w:pPr>
        <w:ind w:left="2880" w:hanging="360"/>
      </w:pPr>
    </w:lvl>
    <w:lvl w:ilvl="4" w:tplc="FB86E38C" w:tentative="1">
      <w:start w:val="1"/>
      <w:numFmt w:val="lowerLetter"/>
      <w:lvlText w:val="%5."/>
      <w:lvlJc w:val="left"/>
      <w:pPr>
        <w:ind w:left="3600" w:hanging="360"/>
      </w:pPr>
    </w:lvl>
    <w:lvl w:ilvl="5" w:tplc="F2786B4E" w:tentative="1">
      <w:start w:val="1"/>
      <w:numFmt w:val="lowerRoman"/>
      <w:lvlText w:val="%6."/>
      <w:lvlJc w:val="right"/>
      <w:pPr>
        <w:ind w:left="4320" w:hanging="180"/>
      </w:pPr>
    </w:lvl>
    <w:lvl w:ilvl="6" w:tplc="EC2ACB40" w:tentative="1">
      <w:start w:val="1"/>
      <w:numFmt w:val="decimal"/>
      <w:lvlText w:val="%7."/>
      <w:lvlJc w:val="left"/>
      <w:pPr>
        <w:ind w:left="5040" w:hanging="360"/>
      </w:pPr>
    </w:lvl>
    <w:lvl w:ilvl="7" w:tplc="E580F21E" w:tentative="1">
      <w:start w:val="1"/>
      <w:numFmt w:val="lowerLetter"/>
      <w:lvlText w:val="%8."/>
      <w:lvlJc w:val="left"/>
      <w:pPr>
        <w:ind w:left="5760" w:hanging="360"/>
      </w:pPr>
    </w:lvl>
    <w:lvl w:ilvl="8" w:tplc="FAFA1332" w:tentative="1">
      <w:start w:val="1"/>
      <w:numFmt w:val="lowerRoman"/>
      <w:lvlText w:val="%9."/>
      <w:lvlJc w:val="right"/>
      <w:pPr>
        <w:ind w:left="6480" w:hanging="180"/>
      </w:pPr>
    </w:lvl>
  </w:abstractNum>
  <w:abstractNum w:abstractNumId="19" w15:restartNumberingAfterBreak="0">
    <w:nsid w:val="2FFA4658"/>
    <w:multiLevelType w:val="hybridMultilevel"/>
    <w:tmpl w:val="CEAC26FC"/>
    <w:lvl w:ilvl="0" w:tplc="1B1C4982">
      <w:start w:val="1"/>
      <w:numFmt w:val="bullet"/>
      <w:lvlText w:val=""/>
      <w:lvlJc w:val="left"/>
      <w:pPr>
        <w:ind w:left="720" w:hanging="360"/>
      </w:pPr>
      <w:rPr>
        <w:rFonts w:ascii="Symbol" w:hAnsi="Symbol" w:hint="default"/>
      </w:rPr>
    </w:lvl>
    <w:lvl w:ilvl="1" w:tplc="8F88C4A8" w:tentative="1">
      <w:start w:val="1"/>
      <w:numFmt w:val="bullet"/>
      <w:lvlText w:val="o"/>
      <w:lvlJc w:val="left"/>
      <w:pPr>
        <w:ind w:left="1440" w:hanging="360"/>
      </w:pPr>
      <w:rPr>
        <w:rFonts w:ascii="Courier New" w:hAnsi="Courier New" w:cs="Courier New" w:hint="default"/>
      </w:rPr>
    </w:lvl>
    <w:lvl w:ilvl="2" w:tplc="14F68382" w:tentative="1">
      <w:start w:val="1"/>
      <w:numFmt w:val="bullet"/>
      <w:lvlText w:val=""/>
      <w:lvlJc w:val="left"/>
      <w:pPr>
        <w:ind w:left="2160" w:hanging="360"/>
      </w:pPr>
      <w:rPr>
        <w:rFonts w:ascii="Wingdings" w:hAnsi="Wingdings" w:hint="default"/>
      </w:rPr>
    </w:lvl>
    <w:lvl w:ilvl="3" w:tplc="A7921B1C" w:tentative="1">
      <w:start w:val="1"/>
      <w:numFmt w:val="bullet"/>
      <w:lvlText w:val=""/>
      <w:lvlJc w:val="left"/>
      <w:pPr>
        <w:ind w:left="2880" w:hanging="360"/>
      </w:pPr>
      <w:rPr>
        <w:rFonts w:ascii="Symbol" w:hAnsi="Symbol" w:hint="default"/>
      </w:rPr>
    </w:lvl>
    <w:lvl w:ilvl="4" w:tplc="4AA6186C" w:tentative="1">
      <w:start w:val="1"/>
      <w:numFmt w:val="bullet"/>
      <w:lvlText w:val="o"/>
      <w:lvlJc w:val="left"/>
      <w:pPr>
        <w:ind w:left="3600" w:hanging="360"/>
      </w:pPr>
      <w:rPr>
        <w:rFonts w:ascii="Courier New" w:hAnsi="Courier New" w:cs="Courier New" w:hint="default"/>
      </w:rPr>
    </w:lvl>
    <w:lvl w:ilvl="5" w:tplc="3DE25A1C" w:tentative="1">
      <w:start w:val="1"/>
      <w:numFmt w:val="bullet"/>
      <w:lvlText w:val=""/>
      <w:lvlJc w:val="left"/>
      <w:pPr>
        <w:ind w:left="4320" w:hanging="360"/>
      </w:pPr>
      <w:rPr>
        <w:rFonts w:ascii="Wingdings" w:hAnsi="Wingdings" w:hint="default"/>
      </w:rPr>
    </w:lvl>
    <w:lvl w:ilvl="6" w:tplc="77903B9E" w:tentative="1">
      <w:start w:val="1"/>
      <w:numFmt w:val="bullet"/>
      <w:lvlText w:val=""/>
      <w:lvlJc w:val="left"/>
      <w:pPr>
        <w:ind w:left="5040" w:hanging="360"/>
      </w:pPr>
      <w:rPr>
        <w:rFonts w:ascii="Symbol" w:hAnsi="Symbol" w:hint="default"/>
      </w:rPr>
    </w:lvl>
    <w:lvl w:ilvl="7" w:tplc="8E980110" w:tentative="1">
      <w:start w:val="1"/>
      <w:numFmt w:val="bullet"/>
      <w:lvlText w:val="o"/>
      <w:lvlJc w:val="left"/>
      <w:pPr>
        <w:ind w:left="5760" w:hanging="360"/>
      </w:pPr>
      <w:rPr>
        <w:rFonts w:ascii="Courier New" w:hAnsi="Courier New" w:cs="Courier New" w:hint="default"/>
      </w:rPr>
    </w:lvl>
    <w:lvl w:ilvl="8" w:tplc="FBD6DF9E" w:tentative="1">
      <w:start w:val="1"/>
      <w:numFmt w:val="bullet"/>
      <w:lvlText w:val=""/>
      <w:lvlJc w:val="left"/>
      <w:pPr>
        <w:ind w:left="6480" w:hanging="360"/>
      </w:pPr>
      <w:rPr>
        <w:rFonts w:ascii="Wingdings" w:hAnsi="Wingdings" w:hint="default"/>
      </w:rPr>
    </w:lvl>
  </w:abstractNum>
  <w:abstractNum w:abstractNumId="20" w15:restartNumberingAfterBreak="0">
    <w:nsid w:val="30C4155C"/>
    <w:multiLevelType w:val="hybridMultilevel"/>
    <w:tmpl w:val="1E1459BE"/>
    <w:lvl w:ilvl="0" w:tplc="6FBE4B06">
      <w:start w:val="1"/>
      <w:numFmt w:val="upperLetter"/>
      <w:lvlText w:val="%1."/>
      <w:lvlJc w:val="left"/>
      <w:pPr>
        <w:ind w:left="720" w:hanging="360"/>
      </w:pPr>
      <w:rPr>
        <w:rFonts w:hint="default"/>
      </w:rPr>
    </w:lvl>
    <w:lvl w:ilvl="1" w:tplc="8C12FE66" w:tentative="1">
      <w:start w:val="1"/>
      <w:numFmt w:val="lowerLetter"/>
      <w:lvlText w:val="%2."/>
      <w:lvlJc w:val="left"/>
      <w:pPr>
        <w:ind w:left="1440" w:hanging="360"/>
      </w:pPr>
    </w:lvl>
    <w:lvl w:ilvl="2" w:tplc="3FBA37BE" w:tentative="1">
      <w:start w:val="1"/>
      <w:numFmt w:val="lowerRoman"/>
      <w:lvlText w:val="%3."/>
      <w:lvlJc w:val="right"/>
      <w:pPr>
        <w:ind w:left="2160" w:hanging="180"/>
      </w:pPr>
    </w:lvl>
    <w:lvl w:ilvl="3" w:tplc="F15A905E" w:tentative="1">
      <w:start w:val="1"/>
      <w:numFmt w:val="decimal"/>
      <w:lvlText w:val="%4."/>
      <w:lvlJc w:val="left"/>
      <w:pPr>
        <w:ind w:left="2880" w:hanging="360"/>
      </w:pPr>
    </w:lvl>
    <w:lvl w:ilvl="4" w:tplc="1152D64E" w:tentative="1">
      <w:start w:val="1"/>
      <w:numFmt w:val="lowerLetter"/>
      <w:lvlText w:val="%5."/>
      <w:lvlJc w:val="left"/>
      <w:pPr>
        <w:ind w:left="3600" w:hanging="360"/>
      </w:pPr>
    </w:lvl>
    <w:lvl w:ilvl="5" w:tplc="E8D018CA" w:tentative="1">
      <w:start w:val="1"/>
      <w:numFmt w:val="lowerRoman"/>
      <w:lvlText w:val="%6."/>
      <w:lvlJc w:val="right"/>
      <w:pPr>
        <w:ind w:left="4320" w:hanging="180"/>
      </w:pPr>
    </w:lvl>
    <w:lvl w:ilvl="6" w:tplc="4300E9AA" w:tentative="1">
      <w:start w:val="1"/>
      <w:numFmt w:val="decimal"/>
      <w:lvlText w:val="%7."/>
      <w:lvlJc w:val="left"/>
      <w:pPr>
        <w:ind w:left="5040" w:hanging="360"/>
      </w:pPr>
    </w:lvl>
    <w:lvl w:ilvl="7" w:tplc="D7906838" w:tentative="1">
      <w:start w:val="1"/>
      <w:numFmt w:val="lowerLetter"/>
      <w:lvlText w:val="%8."/>
      <w:lvlJc w:val="left"/>
      <w:pPr>
        <w:ind w:left="5760" w:hanging="360"/>
      </w:pPr>
    </w:lvl>
    <w:lvl w:ilvl="8" w:tplc="8A426C40" w:tentative="1">
      <w:start w:val="1"/>
      <w:numFmt w:val="lowerRoman"/>
      <w:lvlText w:val="%9."/>
      <w:lvlJc w:val="right"/>
      <w:pPr>
        <w:ind w:left="6480" w:hanging="180"/>
      </w:pPr>
    </w:lvl>
  </w:abstractNum>
  <w:abstractNum w:abstractNumId="21" w15:restartNumberingAfterBreak="0">
    <w:nsid w:val="32C0227F"/>
    <w:multiLevelType w:val="hybridMultilevel"/>
    <w:tmpl w:val="5A9EDD3E"/>
    <w:lvl w:ilvl="0" w:tplc="FA226BF8">
      <w:start w:val="1"/>
      <w:numFmt w:val="bullet"/>
      <w:lvlText w:val=""/>
      <w:lvlJc w:val="left"/>
      <w:pPr>
        <w:ind w:left="720" w:hanging="360"/>
      </w:pPr>
      <w:rPr>
        <w:rFonts w:ascii="Symbol" w:hAnsi="Symbol" w:hint="default"/>
      </w:rPr>
    </w:lvl>
    <w:lvl w:ilvl="1" w:tplc="83560F12" w:tentative="1">
      <w:start w:val="1"/>
      <w:numFmt w:val="bullet"/>
      <w:lvlText w:val="o"/>
      <w:lvlJc w:val="left"/>
      <w:pPr>
        <w:ind w:left="1440" w:hanging="360"/>
      </w:pPr>
      <w:rPr>
        <w:rFonts w:ascii="Courier New" w:hAnsi="Courier New" w:cs="Courier New" w:hint="default"/>
      </w:rPr>
    </w:lvl>
    <w:lvl w:ilvl="2" w:tplc="9CE6D29A" w:tentative="1">
      <w:start w:val="1"/>
      <w:numFmt w:val="bullet"/>
      <w:lvlText w:val=""/>
      <w:lvlJc w:val="left"/>
      <w:pPr>
        <w:ind w:left="2160" w:hanging="360"/>
      </w:pPr>
      <w:rPr>
        <w:rFonts w:ascii="Wingdings" w:hAnsi="Wingdings" w:hint="default"/>
      </w:rPr>
    </w:lvl>
    <w:lvl w:ilvl="3" w:tplc="D9542B62" w:tentative="1">
      <w:start w:val="1"/>
      <w:numFmt w:val="bullet"/>
      <w:lvlText w:val=""/>
      <w:lvlJc w:val="left"/>
      <w:pPr>
        <w:ind w:left="2880" w:hanging="360"/>
      </w:pPr>
      <w:rPr>
        <w:rFonts w:ascii="Symbol" w:hAnsi="Symbol" w:hint="default"/>
      </w:rPr>
    </w:lvl>
    <w:lvl w:ilvl="4" w:tplc="A2680EE4" w:tentative="1">
      <w:start w:val="1"/>
      <w:numFmt w:val="bullet"/>
      <w:lvlText w:val="o"/>
      <w:lvlJc w:val="left"/>
      <w:pPr>
        <w:ind w:left="3600" w:hanging="360"/>
      </w:pPr>
      <w:rPr>
        <w:rFonts w:ascii="Courier New" w:hAnsi="Courier New" w:cs="Courier New" w:hint="default"/>
      </w:rPr>
    </w:lvl>
    <w:lvl w:ilvl="5" w:tplc="9E8CD000" w:tentative="1">
      <w:start w:val="1"/>
      <w:numFmt w:val="bullet"/>
      <w:lvlText w:val=""/>
      <w:lvlJc w:val="left"/>
      <w:pPr>
        <w:ind w:left="4320" w:hanging="360"/>
      </w:pPr>
      <w:rPr>
        <w:rFonts w:ascii="Wingdings" w:hAnsi="Wingdings" w:hint="default"/>
      </w:rPr>
    </w:lvl>
    <w:lvl w:ilvl="6" w:tplc="173A4F4C" w:tentative="1">
      <w:start w:val="1"/>
      <w:numFmt w:val="bullet"/>
      <w:lvlText w:val=""/>
      <w:lvlJc w:val="left"/>
      <w:pPr>
        <w:ind w:left="5040" w:hanging="360"/>
      </w:pPr>
      <w:rPr>
        <w:rFonts w:ascii="Symbol" w:hAnsi="Symbol" w:hint="default"/>
      </w:rPr>
    </w:lvl>
    <w:lvl w:ilvl="7" w:tplc="7960B902" w:tentative="1">
      <w:start w:val="1"/>
      <w:numFmt w:val="bullet"/>
      <w:lvlText w:val="o"/>
      <w:lvlJc w:val="left"/>
      <w:pPr>
        <w:ind w:left="5760" w:hanging="360"/>
      </w:pPr>
      <w:rPr>
        <w:rFonts w:ascii="Courier New" w:hAnsi="Courier New" w:cs="Courier New" w:hint="default"/>
      </w:rPr>
    </w:lvl>
    <w:lvl w:ilvl="8" w:tplc="FB4C4A32" w:tentative="1">
      <w:start w:val="1"/>
      <w:numFmt w:val="bullet"/>
      <w:lvlText w:val=""/>
      <w:lvlJc w:val="left"/>
      <w:pPr>
        <w:ind w:left="6480" w:hanging="360"/>
      </w:pPr>
      <w:rPr>
        <w:rFonts w:ascii="Wingdings" w:hAnsi="Wingdings" w:hint="default"/>
      </w:rPr>
    </w:lvl>
  </w:abstractNum>
  <w:abstractNum w:abstractNumId="22" w15:restartNumberingAfterBreak="0">
    <w:nsid w:val="34E857A8"/>
    <w:multiLevelType w:val="hybridMultilevel"/>
    <w:tmpl w:val="3CAABC90"/>
    <w:lvl w:ilvl="0" w:tplc="3E0A71C0">
      <w:start w:val="1"/>
      <w:numFmt w:val="bullet"/>
      <w:lvlText w:val=""/>
      <w:lvlJc w:val="left"/>
      <w:pPr>
        <w:ind w:left="1080" w:hanging="360"/>
      </w:pPr>
      <w:rPr>
        <w:rFonts w:ascii="Symbol" w:hAnsi="Symbol" w:hint="default"/>
      </w:rPr>
    </w:lvl>
    <w:lvl w:ilvl="1" w:tplc="41AE2D7E" w:tentative="1">
      <w:start w:val="1"/>
      <w:numFmt w:val="bullet"/>
      <w:lvlText w:val="o"/>
      <w:lvlJc w:val="left"/>
      <w:pPr>
        <w:ind w:left="1800" w:hanging="360"/>
      </w:pPr>
      <w:rPr>
        <w:rFonts w:ascii="Courier New" w:hAnsi="Courier New" w:cs="Courier New" w:hint="default"/>
      </w:rPr>
    </w:lvl>
    <w:lvl w:ilvl="2" w:tplc="8D6282AC" w:tentative="1">
      <w:start w:val="1"/>
      <w:numFmt w:val="bullet"/>
      <w:lvlText w:val=""/>
      <w:lvlJc w:val="left"/>
      <w:pPr>
        <w:ind w:left="2520" w:hanging="360"/>
      </w:pPr>
      <w:rPr>
        <w:rFonts w:ascii="Wingdings" w:hAnsi="Wingdings" w:hint="default"/>
      </w:rPr>
    </w:lvl>
    <w:lvl w:ilvl="3" w:tplc="932EE6FA" w:tentative="1">
      <w:start w:val="1"/>
      <w:numFmt w:val="bullet"/>
      <w:lvlText w:val=""/>
      <w:lvlJc w:val="left"/>
      <w:pPr>
        <w:ind w:left="3240" w:hanging="360"/>
      </w:pPr>
      <w:rPr>
        <w:rFonts w:ascii="Symbol" w:hAnsi="Symbol" w:hint="default"/>
      </w:rPr>
    </w:lvl>
    <w:lvl w:ilvl="4" w:tplc="B4F0F74A" w:tentative="1">
      <w:start w:val="1"/>
      <w:numFmt w:val="bullet"/>
      <w:lvlText w:val="o"/>
      <w:lvlJc w:val="left"/>
      <w:pPr>
        <w:ind w:left="3960" w:hanging="360"/>
      </w:pPr>
      <w:rPr>
        <w:rFonts w:ascii="Courier New" w:hAnsi="Courier New" w:cs="Courier New" w:hint="default"/>
      </w:rPr>
    </w:lvl>
    <w:lvl w:ilvl="5" w:tplc="65DC248A" w:tentative="1">
      <w:start w:val="1"/>
      <w:numFmt w:val="bullet"/>
      <w:lvlText w:val=""/>
      <w:lvlJc w:val="left"/>
      <w:pPr>
        <w:ind w:left="4680" w:hanging="360"/>
      </w:pPr>
      <w:rPr>
        <w:rFonts w:ascii="Wingdings" w:hAnsi="Wingdings" w:hint="default"/>
      </w:rPr>
    </w:lvl>
    <w:lvl w:ilvl="6" w:tplc="4DC2A3F8" w:tentative="1">
      <w:start w:val="1"/>
      <w:numFmt w:val="bullet"/>
      <w:lvlText w:val=""/>
      <w:lvlJc w:val="left"/>
      <w:pPr>
        <w:ind w:left="5400" w:hanging="360"/>
      </w:pPr>
      <w:rPr>
        <w:rFonts w:ascii="Symbol" w:hAnsi="Symbol" w:hint="default"/>
      </w:rPr>
    </w:lvl>
    <w:lvl w:ilvl="7" w:tplc="E806F2EE" w:tentative="1">
      <w:start w:val="1"/>
      <w:numFmt w:val="bullet"/>
      <w:lvlText w:val="o"/>
      <w:lvlJc w:val="left"/>
      <w:pPr>
        <w:ind w:left="6120" w:hanging="360"/>
      </w:pPr>
      <w:rPr>
        <w:rFonts w:ascii="Courier New" w:hAnsi="Courier New" w:cs="Courier New" w:hint="default"/>
      </w:rPr>
    </w:lvl>
    <w:lvl w:ilvl="8" w:tplc="215AE66E" w:tentative="1">
      <w:start w:val="1"/>
      <w:numFmt w:val="bullet"/>
      <w:lvlText w:val=""/>
      <w:lvlJc w:val="left"/>
      <w:pPr>
        <w:ind w:left="6840" w:hanging="360"/>
      </w:pPr>
      <w:rPr>
        <w:rFonts w:ascii="Wingdings" w:hAnsi="Wingdings" w:hint="default"/>
      </w:rPr>
    </w:lvl>
  </w:abstractNum>
  <w:abstractNum w:abstractNumId="23" w15:restartNumberingAfterBreak="0">
    <w:nsid w:val="383E62DE"/>
    <w:multiLevelType w:val="hybridMultilevel"/>
    <w:tmpl w:val="13201882"/>
    <w:lvl w:ilvl="0" w:tplc="08808542">
      <w:start w:val="1"/>
      <w:numFmt w:val="bullet"/>
      <w:lvlText w:val=""/>
      <w:lvlJc w:val="left"/>
      <w:pPr>
        <w:ind w:left="720" w:hanging="360"/>
      </w:pPr>
      <w:rPr>
        <w:rFonts w:ascii="Symbol" w:hAnsi="Symbol" w:hint="default"/>
        <w:color w:val="auto"/>
        <w:sz w:val="22"/>
        <w:szCs w:val="22"/>
      </w:rPr>
    </w:lvl>
    <w:lvl w:ilvl="1" w:tplc="BC7A0CAE" w:tentative="1">
      <w:start w:val="1"/>
      <w:numFmt w:val="bullet"/>
      <w:lvlText w:val="o"/>
      <w:lvlJc w:val="left"/>
      <w:pPr>
        <w:ind w:left="1440" w:hanging="360"/>
      </w:pPr>
      <w:rPr>
        <w:rFonts w:ascii="Courier New" w:hAnsi="Courier New" w:cs="Courier New" w:hint="default"/>
      </w:rPr>
    </w:lvl>
    <w:lvl w:ilvl="2" w:tplc="D3806466" w:tentative="1">
      <w:start w:val="1"/>
      <w:numFmt w:val="bullet"/>
      <w:lvlText w:val=""/>
      <w:lvlJc w:val="left"/>
      <w:pPr>
        <w:ind w:left="2160" w:hanging="360"/>
      </w:pPr>
      <w:rPr>
        <w:rFonts w:ascii="Wingdings" w:hAnsi="Wingdings" w:hint="default"/>
      </w:rPr>
    </w:lvl>
    <w:lvl w:ilvl="3" w:tplc="18A85F26" w:tentative="1">
      <w:start w:val="1"/>
      <w:numFmt w:val="bullet"/>
      <w:lvlText w:val=""/>
      <w:lvlJc w:val="left"/>
      <w:pPr>
        <w:ind w:left="2880" w:hanging="360"/>
      </w:pPr>
      <w:rPr>
        <w:rFonts w:ascii="Symbol" w:hAnsi="Symbol" w:hint="default"/>
      </w:rPr>
    </w:lvl>
    <w:lvl w:ilvl="4" w:tplc="A4B413D8" w:tentative="1">
      <w:start w:val="1"/>
      <w:numFmt w:val="bullet"/>
      <w:lvlText w:val="o"/>
      <w:lvlJc w:val="left"/>
      <w:pPr>
        <w:ind w:left="3600" w:hanging="360"/>
      </w:pPr>
      <w:rPr>
        <w:rFonts w:ascii="Courier New" w:hAnsi="Courier New" w:cs="Courier New" w:hint="default"/>
      </w:rPr>
    </w:lvl>
    <w:lvl w:ilvl="5" w:tplc="B6660AAC" w:tentative="1">
      <w:start w:val="1"/>
      <w:numFmt w:val="bullet"/>
      <w:lvlText w:val=""/>
      <w:lvlJc w:val="left"/>
      <w:pPr>
        <w:ind w:left="4320" w:hanging="360"/>
      </w:pPr>
      <w:rPr>
        <w:rFonts w:ascii="Wingdings" w:hAnsi="Wingdings" w:hint="default"/>
      </w:rPr>
    </w:lvl>
    <w:lvl w:ilvl="6" w:tplc="ED8E1034" w:tentative="1">
      <w:start w:val="1"/>
      <w:numFmt w:val="bullet"/>
      <w:lvlText w:val=""/>
      <w:lvlJc w:val="left"/>
      <w:pPr>
        <w:ind w:left="5040" w:hanging="360"/>
      </w:pPr>
      <w:rPr>
        <w:rFonts w:ascii="Symbol" w:hAnsi="Symbol" w:hint="default"/>
      </w:rPr>
    </w:lvl>
    <w:lvl w:ilvl="7" w:tplc="158CF3B2" w:tentative="1">
      <w:start w:val="1"/>
      <w:numFmt w:val="bullet"/>
      <w:lvlText w:val="o"/>
      <w:lvlJc w:val="left"/>
      <w:pPr>
        <w:ind w:left="5760" w:hanging="360"/>
      </w:pPr>
      <w:rPr>
        <w:rFonts w:ascii="Courier New" w:hAnsi="Courier New" w:cs="Courier New" w:hint="default"/>
      </w:rPr>
    </w:lvl>
    <w:lvl w:ilvl="8" w:tplc="8946D7C6" w:tentative="1">
      <w:start w:val="1"/>
      <w:numFmt w:val="bullet"/>
      <w:lvlText w:val=""/>
      <w:lvlJc w:val="left"/>
      <w:pPr>
        <w:ind w:left="6480" w:hanging="360"/>
      </w:pPr>
      <w:rPr>
        <w:rFonts w:ascii="Wingdings" w:hAnsi="Wingdings" w:hint="default"/>
      </w:rPr>
    </w:lvl>
  </w:abstractNum>
  <w:abstractNum w:abstractNumId="24" w15:restartNumberingAfterBreak="0">
    <w:nsid w:val="3CF66400"/>
    <w:multiLevelType w:val="hybridMultilevel"/>
    <w:tmpl w:val="4EA450DA"/>
    <w:lvl w:ilvl="0" w:tplc="3184DC3E">
      <w:start w:val="1"/>
      <w:numFmt w:val="decimal"/>
      <w:lvlText w:val="%1."/>
      <w:lvlJc w:val="left"/>
      <w:pPr>
        <w:ind w:left="360" w:hanging="360"/>
      </w:pPr>
      <w:rPr>
        <w:rFonts w:hint="default"/>
      </w:rPr>
    </w:lvl>
    <w:lvl w:ilvl="1" w:tplc="CAE40080" w:tentative="1">
      <w:start w:val="1"/>
      <w:numFmt w:val="lowerLetter"/>
      <w:lvlText w:val="%2."/>
      <w:lvlJc w:val="left"/>
      <w:pPr>
        <w:ind w:left="1080" w:hanging="360"/>
      </w:pPr>
    </w:lvl>
    <w:lvl w:ilvl="2" w:tplc="8A7C488E" w:tentative="1">
      <w:start w:val="1"/>
      <w:numFmt w:val="lowerRoman"/>
      <w:lvlText w:val="%3."/>
      <w:lvlJc w:val="right"/>
      <w:pPr>
        <w:ind w:left="1800" w:hanging="180"/>
      </w:pPr>
    </w:lvl>
    <w:lvl w:ilvl="3" w:tplc="E5605738" w:tentative="1">
      <w:start w:val="1"/>
      <w:numFmt w:val="decimal"/>
      <w:lvlText w:val="%4."/>
      <w:lvlJc w:val="left"/>
      <w:pPr>
        <w:ind w:left="2520" w:hanging="360"/>
      </w:pPr>
    </w:lvl>
    <w:lvl w:ilvl="4" w:tplc="5B8C8BA6" w:tentative="1">
      <w:start w:val="1"/>
      <w:numFmt w:val="lowerLetter"/>
      <w:lvlText w:val="%5."/>
      <w:lvlJc w:val="left"/>
      <w:pPr>
        <w:ind w:left="3240" w:hanging="360"/>
      </w:pPr>
    </w:lvl>
    <w:lvl w:ilvl="5" w:tplc="F3D60F08" w:tentative="1">
      <w:start w:val="1"/>
      <w:numFmt w:val="lowerRoman"/>
      <w:lvlText w:val="%6."/>
      <w:lvlJc w:val="right"/>
      <w:pPr>
        <w:ind w:left="3960" w:hanging="180"/>
      </w:pPr>
    </w:lvl>
    <w:lvl w:ilvl="6" w:tplc="F8AEBE42" w:tentative="1">
      <w:start w:val="1"/>
      <w:numFmt w:val="decimal"/>
      <w:lvlText w:val="%7."/>
      <w:lvlJc w:val="left"/>
      <w:pPr>
        <w:ind w:left="4680" w:hanging="360"/>
      </w:pPr>
    </w:lvl>
    <w:lvl w:ilvl="7" w:tplc="9C4A34AA" w:tentative="1">
      <w:start w:val="1"/>
      <w:numFmt w:val="lowerLetter"/>
      <w:lvlText w:val="%8."/>
      <w:lvlJc w:val="left"/>
      <w:pPr>
        <w:ind w:left="5400" w:hanging="360"/>
      </w:pPr>
    </w:lvl>
    <w:lvl w:ilvl="8" w:tplc="C750DA62" w:tentative="1">
      <w:start w:val="1"/>
      <w:numFmt w:val="lowerRoman"/>
      <w:lvlText w:val="%9."/>
      <w:lvlJc w:val="right"/>
      <w:pPr>
        <w:ind w:left="6120" w:hanging="180"/>
      </w:pPr>
    </w:lvl>
  </w:abstractNum>
  <w:abstractNum w:abstractNumId="25" w15:restartNumberingAfterBreak="0">
    <w:nsid w:val="3E7B339E"/>
    <w:multiLevelType w:val="hybridMultilevel"/>
    <w:tmpl w:val="699CF5A4"/>
    <w:lvl w:ilvl="0" w:tplc="81E6C17A">
      <w:start w:val="1"/>
      <w:numFmt w:val="lowerLetter"/>
      <w:lvlText w:val="%1."/>
      <w:lvlJc w:val="left"/>
      <w:pPr>
        <w:ind w:left="720" w:hanging="360"/>
      </w:pPr>
      <w:rPr>
        <w:b w:val="0"/>
      </w:rPr>
    </w:lvl>
    <w:lvl w:ilvl="1" w:tplc="FEB86106" w:tentative="1">
      <w:start w:val="1"/>
      <w:numFmt w:val="lowerLetter"/>
      <w:lvlText w:val="%2."/>
      <w:lvlJc w:val="left"/>
      <w:pPr>
        <w:ind w:left="1440" w:hanging="360"/>
      </w:pPr>
    </w:lvl>
    <w:lvl w:ilvl="2" w:tplc="A54CF1FC" w:tentative="1">
      <w:start w:val="1"/>
      <w:numFmt w:val="lowerRoman"/>
      <w:lvlText w:val="%3."/>
      <w:lvlJc w:val="right"/>
      <w:pPr>
        <w:ind w:left="2160" w:hanging="180"/>
      </w:pPr>
    </w:lvl>
    <w:lvl w:ilvl="3" w:tplc="01CA14C2" w:tentative="1">
      <w:start w:val="1"/>
      <w:numFmt w:val="decimal"/>
      <w:lvlText w:val="%4."/>
      <w:lvlJc w:val="left"/>
      <w:pPr>
        <w:ind w:left="2880" w:hanging="360"/>
      </w:pPr>
    </w:lvl>
    <w:lvl w:ilvl="4" w:tplc="95B6DEB0" w:tentative="1">
      <w:start w:val="1"/>
      <w:numFmt w:val="lowerLetter"/>
      <w:lvlText w:val="%5."/>
      <w:lvlJc w:val="left"/>
      <w:pPr>
        <w:ind w:left="3600" w:hanging="360"/>
      </w:pPr>
    </w:lvl>
    <w:lvl w:ilvl="5" w:tplc="B86CB338" w:tentative="1">
      <w:start w:val="1"/>
      <w:numFmt w:val="lowerRoman"/>
      <w:lvlText w:val="%6."/>
      <w:lvlJc w:val="right"/>
      <w:pPr>
        <w:ind w:left="4320" w:hanging="180"/>
      </w:pPr>
    </w:lvl>
    <w:lvl w:ilvl="6" w:tplc="DC181ABA" w:tentative="1">
      <w:start w:val="1"/>
      <w:numFmt w:val="decimal"/>
      <w:lvlText w:val="%7."/>
      <w:lvlJc w:val="left"/>
      <w:pPr>
        <w:ind w:left="5040" w:hanging="360"/>
      </w:pPr>
    </w:lvl>
    <w:lvl w:ilvl="7" w:tplc="B09869E8" w:tentative="1">
      <w:start w:val="1"/>
      <w:numFmt w:val="lowerLetter"/>
      <w:lvlText w:val="%8."/>
      <w:lvlJc w:val="left"/>
      <w:pPr>
        <w:ind w:left="5760" w:hanging="360"/>
      </w:pPr>
    </w:lvl>
    <w:lvl w:ilvl="8" w:tplc="5C802A06" w:tentative="1">
      <w:start w:val="1"/>
      <w:numFmt w:val="lowerRoman"/>
      <w:lvlText w:val="%9."/>
      <w:lvlJc w:val="right"/>
      <w:pPr>
        <w:ind w:left="6480" w:hanging="180"/>
      </w:pPr>
    </w:lvl>
  </w:abstractNum>
  <w:abstractNum w:abstractNumId="26" w15:restartNumberingAfterBreak="0">
    <w:nsid w:val="40C9181C"/>
    <w:multiLevelType w:val="hybridMultilevel"/>
    <w:tmpl w:val="3086DBDA"/>
    <w:lvl w:ilvl="0" w:tplc="EF866CA2">
      <w:start w:val="1"/>
      <w:numFmt w:val="bullet"/>
      <w:lvlText w:val=""/>
      <w:lvlJc w:val="left"/>
      <w:pPr>
        <w:ind w:left="720" w:hanging="360"/>
      </w:pPr>
      <w:rPr>
        <w:rFonts w:ascii="Symbol" w:hAnsi="Symbol" w:hint="default"/>
      </w:rPr>
    </w:lvl>
    <w:lvl w:ilvl="1" w:tplc="EA44D4CC" w:tentative="1">
      <w:start w:val="1"/>
      <w:numFmt w:val="bullet"/>
      <w:lvlText w:val="o"/>
      <w:lvlJc w:val="left"/>
      <w:pPr>
        <w:ind w:left="1440" w:hanging="360"/>
      </w:pPr>
      <w:rPr>
        <w:rFonts w:ascii="Courier New" w:hAnsi="Courier New" w:cs="Courier New" w:hint="default"/>
      </w:rPr>
    </w:lvl>
    <w:lvl w:ilvl="2" w:tplc="285A4CA0" w:tentative="1">
      <w:start w:val="1"/>
      <w:numFmt w:val="bullet"/>
      <w:lvlText w:val=""/>
      <w:lvlJc w:val="left"/>
      <w:pPr>
        <w:ind w:left="2160" w:hanging="360"/>
      </w:pPr>
      <w:rPr>
        <w:rFonts w:ascii="Wingdings" w:hAnsi="Wingdings" w:hint="default"/>
      </w:rPr>
    </w:lvl>
    <w:lvl w:ilvl="3" w:tplc="0B5E52A0" w:tentative="1">
      <w:start w:val="1"/>
      <w:numFmt w:val="bullet"/>
      <w:lvlText w:val=""/>
      <w:lvlJc w:val="left"/>
      <w:pPr>
        <w:ind w:left="2880" w:hanging="360"/>
      </w:pPr>
      <w:rPr>
        <w:rFonts w:ascii="Symbol" w:hAnsi="Symbol" w:hint="default"/>
      </w:rPr>
    </w:lvl>
    <w:lvl w:ilvl="4" w:tplc="30242C96" w:tentative="1">
      <w:start w:val="1"/>
      <w:numFmt w:val="bullet"/>
      <w:lvlText w:val="o"/>
      <w:lvlJc w:val="left"/>
      <w:pPr>
        <w:ind w:left="3600" w:hanging="360"/>
      </w:pPr>
      <w:rPr>
        <w:rFonts w:ascii="Courier New" w:hAnsi="Courier New" w:cs="Courier New" w:hint="default"/>
      </w:rPr>
    </w:lvl>
    <w:lvl w:ilvl="5" w:tplc="C120654C" w:tentative="1">
      <w:start w:val="1"/>
      <w:numFmt w:val="bullet"/>
      <w:lvlText w:val=""/>
      <w:lvlJc w:val="left"/>
      <w:pPr>
        <w:ind w:left="4320" w:hanging="360"/>
      </w:pPr>
      <w:rPr>
        <w:rFonts w:ascii="Wingdings" w:hAnsi="Wingdings" w:hint="default"/>
      </w:rPr>
    </w:lvl>
    <w:lvl w:ilvl="6" w:tplc="B302E7DE" w:tentative="1">
      <w:start w:val="1"/>
      <w:numFmt w:val="bullet"/>
      <w:lvlText w:val=""/>
      <w:lvlJc w:val="left"/>
      <w:pPr>
        <w:ind w:left="5040" w:hanging="360"/>
      </w:pPr>
      <w:rPr>
        <w:rFonts w:ascii="Symbol" w:hAnsi="Symbol" w:hint="default"/>
      </w:rPr>
    </w:lvl>
    <w:lvl w:ilvl="7" w:tplc="D5BE5628" w:tentative="1">
      <w:start w:val="1"/>
      <w:numFmt w:val="bullet"/>
      <w:lvlText w:val="o"/>
      <w:lvlJc w:val="left"/>
      <w:pPr>
        <w:ind w:left="5760" w:hanging="360"/>
      </w:pPr>
      <w:rPr>
        <w:rFonts w:ascii="Courier New" w:hAnsi="Courier New" w:cs="Courier New" w:hint="default"/>
      </w:rPr>
    </w:lvl>
    <w:lvl w:ilvl="8" w:tplc="A41AF6C0" w:tentative="1">
      <w:start w:val="1"/>
      <w:numFmt w:val="bullet"/>
      <w:lvlText w:val=""/>
      <w:lvlJc w:val="left"/>
      <w:pPr>
        <w:ind w:left="6480" w:hanging="360"/>
      </w:pPr>
      <w:rPr>
        <w:rFonts w:ascii="Wingdings" w:hAnsi="Wingdings" w:hint="default"/>
      </w:rPr>
    </w:lvl>
  </w:abstractNum>
  <w:abstractNum w:abstractNumId="27" w15:restartNumberingAfterBreak="0">
    <w:nsid w:val="41C722D2"/>
    <w:multiLevelType w:val="hybridMultilevel"/>
    <w:tmpl w:val="024A1AF2"/>
    <w:lvl w:ilvl="0" w:tplc="7ACC77C4">
      <w:start w:val="1"/>
      <w:numFmt w:val="lowerRoman"/>
      <w:lvlText w:val="%1."/>
      <w:lvlJc w:val="right"/>
      <w:pPr>
        <w:ind w:left="720" w:hanging="360"/>
      </w:pPr>
    </w:lvl>
    <w:lvl w:ilvl="1" w:tplc="3D52BB6A" w:tentative="1">
      <w:start w:val="1"/>
      <w:numFmt w:val="lowerLetter"/>
      <w:lvlText w:val="%2."/>
      <w:lvlJc w:val="left"/>
      <w:pPr>
        <w:ind w:left="1440" w:hanging="360"/>
      </w:pPr>
    </w:lvl>
    <w:lvl w:ilvl="2" w:tplc="86C24690" w:tentative="1">
      <w:start w:val="1"/>
      <w:numFmt w:val="lowerRoman"/>
      <w:lvlText w:val="%3."/>
      <w:lvlJc w:val="right"/>
      <w:pPr>
        <w:ind w:left="2160" w:hanging="180"/>
      </w:pPr>
    </w:lvl>
    <w:lvl w:ilvl="3" w:tplc="84588378" w:tentative="1">
      <w:start w:val="1"/>
      <w:numFmt w:val="decimal"/>
      <w:lvlText w:val="%4."/>
      <w:lvlJc w:val="left"/>
      <w:pPr>
        <w:ind w:left="2880" w:hanging="360"/>
      </w:pPr>
    </w:lvl>
    <w:lvl w:ilvl="4" w:tplc="274AA2FE" w:tentative="1">
      <w:start w:val="1"/>
      <w:numFmt w:val="lowerLetter"/>
      <w:lvlText w:val="%5."/>
      <w:lvlJc w:val="left"/>
      <w:pPr>
        <w:ind w:left="3600" w:hanging="360"/>
      </w:pPr>
    </w:lvl>
    <w:lvl w:ilvl="5" w:tplc="96D289EA" w:tentative="1">
      <w:start w:val="1"/>
      <w:numFmt w:val="lowerRoman"/>
      <w:lvlText w:val="%6."/>
      <w:lvlJc w:val="right"/>
      <w:pPr>
        <w:ind w:left="4320" w:hanging="180"/>
      </w:pPr>
    </w:lvl>
    <w:lvl w:ilvl="6" w:tplc="41585B52" w:tentative="1">
      <w:start w:val="1"/>
      <w:numFmt w:val="decimal"/>
      <w:lvlText w:val="%7."/>
      <w:lvlJc w:val="left"/>
      <w:pPr>
        <w:ind w:left="5040" w:hanging="360"/>
      </w:pPr>
    </w:lvl>
    <w:lvl w:ilvl="7" w:tplc="B1105278" w:tentative="1">
      <w:start w:val="1"/>
      <w:numFmt w:val="lowerLetter"/>
      <w:lvlText w:val="%8."/>
      <w:lvlJc w:val="left"/>
      <w:pPr>
        <w:ind w:left="5760" w:hanging="360"/>
      </w:pPr>
    </w:lvl>
    <w:lvl w:ilvl="8" w:tplc="5A6C4BD2" w:tentative="1">
      <w:start w:val="1"/>
      <w:numFmt w:val="lowerRoman"/>
      <w:lvlText w:val="%9."/>
      <w:lvlJc w:val="right"/>
      <w:pPr>
        <w:ind w:left="6480" w:hanging="180"/>
      </w:pPr>
    </w:lvl>
  </w:abstractNum>
  <w:abstractNum w:abstractNumId="28" w15:restartNumberingAfterBreak="0">
    <w:nsid w:val="4244628F"/>
    <w:multiLevelType w:val="hybridMultilevel"/>
    <w:tmpl w:val="E81AAE18"/>
    <w:lvl w:ilvl="0" w:tplc="686A0AB2">
      <w:start w:val="1"/>
      <w:numFmt w:val="bullet"/>
      <w:lvlText w:val=""/>
      <w:lvlJc w:val="left"/>
      <w:pPr>
        <w:ind w:left="720" w:hanging="360"/>
      </w:pPr>
      <w:rPr>
        <w:rFonts w:ascii="Symbol" w:hAnsi="Symbol" w:hint="default"/>
        <w:b/>
      </w:rPr>
    </w:lvl>
    <w:lvl w:ilvl="1" w:tplc="D00CDDD4" w:tentative="1">
      <w:start w:val="1"/>
      <w:numFmt w:val="lowerLetter"/>
      <w:lvlText w:val="%2."/>
      <w:lvlJc w:val="left"/>
      <w:pPr>
        <w:ind w:left="1440" w:hanging="360"/>
      </w:pPr>
    </w:lvl>
    <w:lvl w:ilvl="2" w:tplc="D226A448" w:tentative="1">
      <w:start w:val="1"/>
      <w:numFmt w:val="lowerRoman"/>
      <w:lvlText w:val="%3."/>
      <w:lvlJc w:val="right"/>
      <w:pPr>
        <w:ind w:left="2160" w:hanging="180"/>
      </w:pPr>
    </w:lvl>
    <w:lvl w:ilvl="3" w:tplc="D32A7EC2" w:tentative="1">
      <w:start w:val="1"/>
      <w:numFmt w:val="decimal"/>
      <w:lvlText w:val="%4."/>
      <w:lvlJc w:val="left"/>
      <w:pPr>
        <w:ind w:left="2880" w:hanging="360"/>
      </w:pPr>
    </w:lvl>
    <w:lvl w:ilvl="4" w:tplc="616CFFB0" w:tentative="1">
      <w:start w:val="1"/>
      <w:numFmt w:val="lowerLetter"/>
      <w:lvlText w:val="%5."/>
      <w:lvlJc w:val="left"/>
      <w:pPr>
        <w:ind w:left="3600" w:hanging="360"/>
      </w:pPr>
    </w:lvl>
    <w:lvl w:ilvl="5" w:tplc="CD5CE0B6" w:tentative="1">
      <w:start w:val="1"/>
      <w:numFmt w:val="lowerRoman"/>
      <w:lvlText w:val="%6."/>
      <w:lvlJc w:val="right"/>
      <w:pPr>
        <w:ind w:left="4320" w:hanging="180"/>
      </w:pPr>
    </w:lvl>
    <w:lvl w:ilvl="6" w:tplc="6BF2A632" w:tentative="1">
      <w:start w:val="1"/>
      <w:numFmt w:val="decimal"/>
      <w:lvlText w:val="%7."/>
      <w:lvlJc w:val="left"/>
      <w:pPr>
        <w:ind w:left="5040" w:hanging="360"/>
      </w:pPr>
    </w:lvl>
    <w:lvl w:ilvl="7" w:tplc="44BA1728" w:tentative="1">
      <w:start w:val="1"/>
      <w:numFmt w:val="lowerLetter"/>
      <w:lvlText w:val="%8."/>
      <w:lvlJc w:val="left"/>
      <w:pPr>
        <w:ind w:left="5760" w:hanging="360"/>
      </w:pPr>
    </w:lvl>
    <w:lvl w:ilvl="8" w:tplc="B25AB5CC" w:tentative="1">
      <w:start w:val="1"/>
      <w:numFmt w:val="lowerRoman"/>
      <w:lvlText w:val="%9."/>
      <w:lvlJc w:val="right"/>
      <w:pPr>
        <w:ind w:left="6480" w:hanging="180"/>
      </w:pPr>
    </w:lvl>
  </w:abstractNum>
  <w:abstractNum w:abstractNumId="29" w15:restartNumberingAfterBreak="0">
    <w:nsid w:val="452323F7"/>
    <w:multiLevelType w:val="hybridMultilevel"/>
    <w:tmpl w:val="0322A9FE"/>
    <w:lvl w:ilvl="0" w:tplc="63788C60">
      <w:start w:val="1"/>
      <w:numFmt w:val="bullet"/>
      <w:lvlText w:val=""/>
      <w:lvlJc w:val="left"/>
      <w:pPr>
        <w:ind w:left="720" w:hanging="360"/>
      </w:pPr>
      <w:rPr>
        <w:rFonts w:ascii="Symbol" w:hAnsi="Symbol" w:hint="default"/>
      </w:rPr>
    </w:lvl>
    <w:lvl w:ilvl="1" w:tplc="CFE4FAFC" w:tentative="1">
      <w:start w:val="1"/>
      <w:numFmt w:val="bullet"/>
      <w:lvlText w:val="o"/>
      <w:lvlJc w:val="left"/>
      <w:pPr>
        <w:ind w:left="1440" w:hanging="360"/>
      </w:pPr>
      <w:rPr>
        <w:rFonts w:ascii="Courier New" w:hAnsi="Courier New" w:cs="Courier New" w:hint="default"/>
      </w:rPr>
    </w:lvl>
    <w:lvl w:ilvl="2" w:tplc="2C78470E" w:tentative="1">
      <w:start w:val="1"/>
      <w:numFmt w:val="bullet"/>
      <w:lvlText w:val=""/>
      <w:lvlJc w:val="left"/>
      <w:pPr>
        <w:ind w:left="2160" w:hanging="360"/>
      </w:pPr>
      <w:rPr>
        <w:rFonts w:ascii="Wingdings" w:hAnsi="Wingdings" w:hint="default"/>
      </w:rPr>
    </w:lvl>
    <w:lvl w:ilvl="3" w:tplc="5FD83B40" w:tentative="1">
      <w:start w:val="1"/>
      <w:numFmt w:val="bullet"/>
      <w:lvlText w:val=""/>
      <w:lvlJc w:val="left"/>
      <w:pPr>
        <w:ind w:left="2880" w:hanging="360"/>
      </w:pPr>
      <w:rPr>
        <w:rFonts w:ascii="Symbol" w:hAnsi="Symbol" w:hint="default"/>
      </w:rPr>
    </w:lvl>
    <w:lvl w:ilvl="4" w:tplc="5FB647DA" w:tentative="1">
      <w:start w:val="1"/>
      <w:numFmt w:val="bullet"/>
      <w:lvlText w:val="o"/>
      <w:lvlJc w:val="left"/>
      <w:pPr>
        <w:ind w:left="3600" w:hanging="360"/>
      </w:pPr>
      <w:rPr>
        <w:rFonts w:ascii="Courier New" w:hAnsi="Courier New" w:cs="Courier New" w:hint="default"/>
      </w:rPr>
    </w:lvl>
    <w:lvl w:ilvl="5" w:tplc="D2942E3A" w:tentative="1">
      <w:start w:val="1"/>
      <w:numFmt w:val="bullet"/>
      <w:lvlText w:val=""/>
      <w:lvlJc w:val="left"/>
      <w:pPr>
        <w:ind w:left="4320" w:hanging="360"/>
      </w:pPr>
      <w:rPr>
        <w:rFonts w:ascii="Wingdings" w:hAnsi="Wingdings" w:hint="default"/>
      </w:rPr>
    </w:lvl>
    <w:lvl w:ilvl="6" w:tplc="C17AE3C4" w:tentative="1">
      <w:start w:val="1"/>
      <w:numFmt w:val="bullet"/>
      <w:lvlText w:val=""/>
      <w:lvlJc w:val="left"/>
      <w:pPr>
        <w:ind w:left="5040" w:hanging="360"/>
      </w:pPr>
      <w:rPr>
        <w:rFonts w:ascii="Symbol" w:hAnsi="Symbol" w:hint="default"/>
      </w:rPr>
    </w:lvl>
    <w:lvl w:ilvl="7" w:tplc="654EDC06" w:tentative="1">
      <w:start w:val="1"/>
      <w:numFmt w:val="bullet"/>
      <w:lvlText w:val="o"/>
      <w:lvlJc w:val="left"/>
      <w:pPr>
        <w:ind w:left="5760" w:hanging="360"/>
      </w:pPr>
      <w:rPr>
        <w:rFonts w:ascii="Courier New" w:hAnsi="Courier New" w:cs="Courier New" w:hint="default"/>
      </w:rPr>
    </w:lvl>
    <w:lvl w:ilvl="8" w:tplc="6108D44C" w:tentative="1">
      <w:start w:val="1"/>
      <w:numFmt w:val="bullet"/>
      <w:lvlText w:val=""/>
      <w:lvlJc w:val="left"/>
      <w:pPr>
        <w:ind w:left="6480" w:hanging="360"/>
      </w:pPr>
      <w:rPr>
        <w:rFonts w:ascii="Wingdings" w:hAnsi="Wingdings" w:hint="default"/>
      </w:rPr>
    </w:lvl>
  </w:abstractNum>
  <w:abstractNum w:abstractNumId="30" w15:restartNumberingAfterBreak="0">
    <w:nsid w:val="47AB3CEB"/>
    <w:multiLevelType w:val="hybridMultilevel"/>
    <w:tmpl w:val="7408D3BC"/>
    <w:lvl w:ilvl="0" w:tplc="B876FB1E">
      <w:start w:val="1"/>
      <w:numFmt w:val="bullet"/>
      <w:lvlText w:val=""/>
      <w:lvlJc w:val="left"/>
      <w:pPr>
        <w:ind w:left="720" w:hanging="360"/>
      </w:pPr>
      <w:rPr>
        <w:rFonts w:ascii="Symbol" w:hAnsi="Symbol" w:hint="default"/>
      </w:rPr>
    </w:lvl>
    <w:lvl w:ilvl="1" w:tplc="7A06CD68" w:tentative="1">
      <w:start w:val="1"/>
      <w:numFmt w:val="bullet"/>
      <w:lvlText w:val="o"/>
      <w:lvlJc w:val="left"/>
      <w:pPr>
        <w:ind w:left="1440" w:hanging="360"/>
      </w:pPr>
      <w:rPr>
        <w:rFonts w:ascii="Courier New" w:hAnsi="Courier New" w:cs="Courier New" w:hint="default"/>
      </w:rPr>
    </w:lvl>
    <w:lvl w:ilvl="2" w:tplc="8C9E34E2" w:tentative="1">
      <w:start w:val="1"/>
      <w:numFmt w:val="bullet"/>
      <w:lvlText w:val=""/>
      <w:lvlJc w:val="left"/>
      <w:pPr>
        <w:ind w:left="2160" w:hanging="360"/>
      </w:pPr>
      <w:rPr>
        <w:rFonts w:ascii="Wingdings" w:hAnsi="Wingdings" w:hint="default"/>
      </w:rPr>
    </w:lvl>
    <w:lvl w:ilvl="3" w:tplc="3260D434" w:tentative="1">
      <w:start w:val="1"/>
      <w:numFmt w:val="bullet"/>
      <w:lvlText w:val=""/>
      <w:lvlJc w:val="left"/>
      <w:pPr>
        <w:ind w:left="2880" w:hanging="360"/>
      </w:pPr>
      <w:rPr>
        <w:rFonts w:ascii="Symbol" w:hAnsi="Symbol" w:hint="default"/>
      </w:rPr>
    </w:lvl>
    <w:lvl w:ilvl="4" w:tplc="588C5BDC" w:tentative="1">
      <w:start w:val="1"/>
      <w:numFmt w:val="bullet"/>
      <w:lvlText w:val="o"/>
      <w:lvlJc w:val="left"/>
      <w:pPr>
        <w:ind w:left="3600" w:hanging="360"/>
      </w:pPr>
      <w:rPr>
        <w:rFonts w:ascii="Courier New" w:hAnsi="Courier New" w:cs="Courier New" w:hint="default"/>
      </w:rPr>
    </w:lvl>
    <w:lvl w:ilvl="5" w:tplc="A282D5C4" w:tentative="1">
      <w:start w:val="1"/>
      <w:numFmt w:val="bullet"/>
      <w:lvlText w:val=""/>
      <w:lvlJc w:val="left"/>
      <w:pPr>
        <w:ind w:left="4320" w:hanging="360"/>
      </w:pPr>
      <w:rPr>
        <w:rFonts w:ascii="Wingdings" w:hAnsi="Wingdings" w:hint="default"/>
      </w:rPr>
    </w:lvl>
    <w:lvl w:ilvl="6" w:tplc="607C0682" w:tentative="1">
      <w:start w:val="1"/>
      <w:numFmt w:val="bullet"/>
      <w:lvlText w:val=""/>
      <w:lvlJc w:val="left"/>
      <w:pPr>
        <w:ind w:left="5040" w:hanging="360"/>
      </w:pPr>
      <w:rPr>
        <w:rFonts w:ascii="Symbol" w:hAnsi="Symbol" w:hint="default"/>
      </w:rPr>
    </w:lvl>
    <w:lvl w:ilvl="7" w:tplc="00586C46" w:tentative="1">
      <w:start w:val="1"/>
      <w:numFmt w:val="bullet"/>
      <w:lvlText w:val="o"/>
      <w:lvlJc w:val="left"/>
      <w:pPr>
        <w:ind w:left="5760" w:hanging="360"/>
      </w:pPr>
      <w:rPr>
        <w:rFonts w:ascii="Courier New" w:hAnsi="Courier New" w:cs="Courier New" w:hint="default"/>
      </w:rPr>
    </w:lvl>
    <w:lvl w:ilvl="8" w:tplc="3F7871D6"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16563E96">
      <w:start w:val="1"/>
      <w:numFmt w:val="bullet"/>
      <w:lvlText w:val=""/>
      <w:lvlJc w:val="left"/>
      <w:pPr>
        <w:ind w:left="720" w:hanging="360"/>
      </w:pPr>
      <w:rPr>
        <w:rFonts w:ascii="Symbol" w:hAnsi="Symbol" w:hint="default"/>
      </w:rPr>
    </w:lvl>
    <w:lvl w:ilvl="1" w:tplc="6C044410" w:tentative="1">
      <w:start w:val="1"/>
      <w:numFmt w:val="bullet"/>
      <w:lvlText w:val="o"/>
      <w:lvlJc w:val="left"/>
      <w:pPr>
        <w:ind w:left="1440" w:hanging="360"/>
      </w:pPr>
      <w:rPr>
        <w:rFonts w:ascii="Courier New" w:hAnsi="Courier New" w:cs="Courier New" w:hint="default"/>
      </w:rPr>
    </w:lvl>
    <w:lvl w:ilvl="2" w:tplc="7EC2697A" w:tentative="1">
      <w:start w:val="1"/>
      <w:numFmt w:val="bullet"/>
      <w:lvlText w:val=""/>
      <w:lvlJc w:val="left"/>
      <w:pPr>
        <w:ind w:left="2160" w:hanging="360"/>
      </w:pPr>
      <w:rPr>
        <w:rFonts w:ascii="Wingdings" w:hAnsi="Wingdings" w:hint="default"/>
      </w:rPr>
    </w:lvl>
    <w:lvl w:ilvl="3" w:tplc="E68C3D54" w:tentative="1">
      <w:start w:val="1"/>
      <w:numFmt w:val="bullet"/>
      <w:lvlText w:val=""/>
      <w:lvlJc w:val="left"/>
      <w:pPr>
        <w:ind w:left="2880" w:hanging="360"/>
      </w:pPr>
      <w:rPr>
        <w:rFonts w:ascii="Symbol" w:hAnsi="Symbol" w:hint="default"/>
      </w:rPr>
    </w:lvl>
    <w:lvl w:ilvl="4" w:tplc="4D540BDE" w:tentative="1">
      <w:start w:val="1"/>
      <w:numFmt w:val="bullet"/>
      <w:lvlText w:val="o"/>
      <w:lvlJc w:val="left"/>
      <w:pPr>
        <w:ind w:left="3600" w:hanging="360"/>
      </w:pPr>
      <w:rPr>
        <w:rFonts w:ascii="Courier New" w:hAnsi="Courier New" w:cs="Courier New" w:hint="default"/>
      </w:rPr>
    </w:lvl>
    <w:lvl w:ilvl="5" w:tplc="C9008C0C" w:tentative="1">
      <w:start w:val="1"/>
      <w:numFmt w:val="bullet"/>
      <w:lvlText w:val=""/>
      <w:lvlJc w:val="left"/>
      <w:pPr>
        <w:ind w:left="4320" w:hanging="360"/>
      </w:pPr>
      <w:rPr>
        <w:rFonts w:ascii="Wingdings" w:hAnsi="Wingdings" w:hint="default"/>
      </w:rPr>
    </w:lvl>
    <w:lvl w:ilvl="6" w:tplc="1B7CB346" w:tentative="1">
      <w:start w:val="1"/>
      <w:numFmt w:val="bullet"/>
      <w:lvlText w:val=""/>
      <w:lvlJc w:val="left"/>
      <w:pPr>
        <w:ind w:left="5040" w:hanging="360"/>
      </w:pPr>
      <w:rPr>
        <w:rFonts w:ascii="Symbol" w:hAnsi="Symbol" w:hint="default"/>
      </w:rPr>
    </w:lvl>
    <w:lvl w:ilvl="7" w:tplc="314CB496" w:tentative="1">
      <w:start w:val="1"/>
      <w:numFmt w:val="bullet"/>
      <w:lvlText w:val="o"/>
      <w:lvlJc w:val="left"/>
      <w:pPr>
        <w:ind w:left="5760" w:hanging="360"/>
      </w:pPr>
      <w:rPr>
        <w:rFonts w:ascii="Courier New" w:hAnsi="Courier New" w:cs="Courier New" w:hint="default"/>
      </w:rPr>
    </w:lvl>
    <w:lvl w:ilvl="8" w:tplc="76CC0A82" w:tentative="1">
      <w:start w:val="1"/>
      <w:numFmt w:val="bullet"/>
      <w:lvlText w:val=""/>
      <w:lvlJc w:val="left"/>
      <w:pPr>
        <w:ind w:left="6480" w:hanging="360"/>
      </w:pPr>
      <w:rPr>
        <w:rFonts w:ascii="Wingdings" w:hAnsi="Wingdings" w:hint="default"/>
      </w:rPr>
    </w:lvl>
  </w:abstractNum>
  <w:abstractNum w:abstractNumId="32" w15:restartNumberingAfterBreak="0">
    <w:nsid w:val="539E1AF4"/>
    <w:multiLevelType w:val="hybridMultilevel"/>
    <w:tmpl w:val="6AAA5952"/>
    <w:lvl w:ilvl="0" w:tplc="942A9E04">
      <w:start w:val="1"/>
      <w:numFmt w:val="lowerRoman"/>
      <w:lvlText w:val="%1."/>
      <w:lvlJc w:val="right"/>
      <w:pPr>
        <w:ind w:left="720" w:hanging="360"/>
      </w:pPr>
    </w:lvl>
    <w:lvl w:ilvl="1" w:tplc="A2482C82" w:tentative="1">
      <w:start w:val="1"/>
      <w:numFmt w:val="lowerLetter"/>
      <w:lvlText w:val="%2."/>
      <w:lvlJc w:val="left"/>
      <w:pPr>
        <w:ind w:left="1440" w:hanging="360"/>
      </w:pPr>
    </w:lvl>
    <w:lvl w:ilvl="2" w:tplc="BD7E1E82" w:tentative="1">
      <w:start w:val="1"/>
      <w:numFmt w:val="lowerRoman"/>
      <w:lvlText w:val="%3."/>
      <w:lvlJc w:val="right"/>
      <w:pPr>
        <w:ind w:left="2160" w:hanging="180"/>
      </w:pPr>
    </w:lvl>
    <w:lvl w:ilvl="3" w:tplc="AE2087FA" w:tentative="1">
      <w:start w:val="1"/>
      <w:numFmt w:val="decimal"/>
      <w:lvlText w:val="%4."/>
      <w:lvlJc w:val="left"/>
      <w:pPr>
        <w:ind w:left="2880" w:hanging="360"/>
      </w:pPr>
    </w:lvl>
    <w:lvl w:ilvl="4" w:tplc="02F82D6E" w:tentative="1">
      <w:start w:val="1"/>
      <w:numFmt w:val="lowerLetter"/>
      <w:lvlText w:val="%5."/>
      <w:lvlJc w:val="left"/>
      <w:pPr>
        <w:ind w:left="3600" w:hanging="360"/>
      </w:pPr>
    </w:lvl>
    <w:lvl w:ilvl="5" w:tplc="3C7A7882" w:tentative="1">
      <w:start w:val="1"/>
      <w:numFmt w:val="lowerRoman"/>
      <w:lvlText w:val="%6."/>
      <w:lvlJc w:val="right"/>
      <w:pPr>
        <w:ind w:left="4320" w:hanging="180"/>
      </w:pPr>
    </w:lvl>
    <w:lvl w:ilvl="6" w:tplc="88AA6C90" w:tentative="1">
      <w:start w:val="1"/>
      <w:numFmt w:val="decimal"/>
      <w:lvlText w:val="%7."/>
      <w:lvlJc w:val="left"/>
      <w:pPr>
        <w:ind w:left="5040" w:hanging="360"/>
      </w:pPr>
    </w:lvl>
    <w:lvl w:ilvl="7" w:tplc="532E900A" w:tentative="1">
      <w:start w:val="1"/>
      <w:numFmt w:val="lowerLetter"/>
      <w:lvlText w:val="%8."/>
      <w:lvlJc w:val="left"/>
      <w:pPr>
        <w:ind w:left="5760" w:hanging="360"/>
      </w:pPr>
    </w:lvl>
    <w:lvl w:ilvl="8" w:tplc="3D347E4A" w:tentative="1">
      <w:start w:val="1"/>
      <w:numFmt w:val="lowerRoman"/>
      <w:lvlText w:val="%9."/>
      <w:lvlJc w:val="right"/>
      <w:pPr>
        <w:ind w:left="6480" w:hanging="180"/>
      </w:pPr>
    </w:lvl>
  </w:abstractNum>
  <w:abstractNum w:abstractNumId="33" w15:restartNumberingAfterBreak="0">
    <w:nsid w:val="579E09CF"/>
    <w:multiLevelType w:val="hybridMultilevel"/>
    <w:tmpl w:val="7F2AEA0A"/>
    <w:lvl w:ilvl="0" w:tplc="4ECEB78E">
      <w:start w:val="1"/>
      <w:numFmt w:val="decimal"/>
      <w:lvlText w:val="%1."/>
      <w:lvlJc w:val="left"/>
      <w:pPr>
        <w:ind w:left="360" w:hanging="360"/>
      </w:pPr>
      <w:rPr>
        <w:rFonts w:hint="default"/>
      </w:rPr>
    </w:lvl>
    <w:lvl w:ilvl="1" w:tplc="668093B2" w:tentative="1">
      <w:start w:val="1"/>
      <w:numFmt w:val="lowerLetter"/>
      <w:lvlText w:val="%2."/>
      <w:lvlJc w:val="left"/>
      <w:pPr>
        <w:ind w:left="1080" w:hanging="360"/>
      </w:pPr>
    </w:lvl>
    <w:lvl w:ilvl="2" w:tplc="BEFEC218" w:tentative="1">
      <w:start w:val="1"/>
      <w:numFmt w:val="lowerRoman"/>
      <w:lvlText w:val="%3."/>
      <w:lvlJc w:val="right"/>
      <w:pPr>
        <w:ind w:left="1800" w:hanging="180"/>
      </w:pPr>
    </w:lvl>
    <w:lvl w:ilvl="3" w:tplc="B498D59C" w:tentative="1">
      <w:start w:val="1"/>
      <w:numFmt w:val="decimal"/>
      <w:lvlText w:val="%4."/>
      <w:lvlJc w:val="left"/>
      <w:pPr>
        <w:ind w:left="2520" w:hanging="360"/>
      </w:pPr>
    </w:lvl>
    <w:lvl w:ilvl="4" w:tplc="75B29A9A" w:tentative="1">
      <w:start w:val="1"/>
      <w:numFmt w:val="lowerLetter"/>
      <w:lvlText w:val="%5."/>
      <w:lvlJc w:val="left"/>
      <w:pPr>
        <w:ind w:left="3240" w:hanging="360"/>
      </w:pPr>
    </w:lvl>
    <w:lvl w:ilvl="5" w:tplc="9EC8C522" w:tentative="1">
      <w:start w:val="1"/>
      <w:numFmt w:val="lowerRoman"/>
      <w:lvlText w:val="%6."/>
      <w:lvlJc w:val="right"/>
      <w:pPr>
        <w:ind w:left="3960" w:hanging="180"/>
      </w:pPr>
    </w:lvl>
    <w:lvl w:ilvl="6" w:tplc="2DC40094" w:tentative="1">
      <w:start w:val="1"/>
      <w:numFmt w:val="decimal"/>
      <w:lvlText w:val="%7."/>
      <w:lvlJc w:val="left"/>
      <w:pPr>
        <w:ind w:left="4680" w:hanging="360"/>
      </w:pPr>
    </w:lvl>
    <w:lvl w:ilvl="7" w:tplc="73306190" w:tentative="1">
      <w:start w:val="1"/>
      <w:numFmt w:val="lowerLetter"/>
      <w:lvlText w:val="%8."/>
      <w:lvlJc w:val="left"/>
      <w:pPr>
        <w:ind w:left="5400" w:hanging="360"/>
      </w:pPr>
    </w:lvl>
    <w:lvl w:ilvl="8" w:tplc="4D786D42" w:tentative="1">
      <w:start w:val="1"/>
      <w:numFmt w:val="lowerRoman"/>
      <w:lvlText w:val="%9."/>
      <w:lvlJc w:val="right"/>
      <w:pPr>
        <w:ind w:left="6120" w:hanging="180"/>
      </w:pPr>
    </w:lvl>
  </w:abstractNum>
  <w:abstractNum w:abstractNumId="34" w15:restartNumberingAfterBreak="0">
    <w:nsid w:val="57F87F50"/>
    <w:multiLevelType w:val="hybridMultilevel"/>
    <w:tmpl w:val="C63ECC4E"/>
    <w:lvl w:ilvl="0" w:tplc="E37CCD9C">
      <w:start w:val="1"/>
      <w:numFmt w:val="bullet"/>
      <w:lvlText w:val=""/>
      <w:lvlJc w:val="left"/>
      <w:pPr>
        <w:ind w:left="720" w:hanging="360"/>
      </w:pPr>
      <w:rPr>
        <w:rFonts w:ascii="Symbol" w:hAnsi="Symbol" w:hint="default"/>
      </w:rPr>
    </w:lvl>
    <w:lvl w:ilvl="1" w:tplc="97FC38E2" w:tentative="1">
      <w:start w:val="1"/>
      <w:numFmt w:val="bullet"/>
      <w:lvlText w:val="o"/>
      <w:lvlJc w:val="left"/>
      <w:pPr>
        <w:ind w:left="1440" w:hanging="360"/>
      </w:pPr>
      <w:rPr>
        <w:rFonts w:ascii="Courier New" w:hAnsi="Courier New" w:cs="Courier New" w:hint="default"/>
      </w:rPr>
    </w:lvl>
    <w:lvl w:ilvl="2" w:tplc="9C828DC0" w:tentative="1">
      <w:start w:val="1"/>
      <w:numFmt w:val="bullet"/>
      <w:lvlText w:val=""/>
      <w:lvlJc w:val="left"/>
      <w:pPr>
        <w:ind w:left="2160" w:hanging="360"/>
      </w:pPr>
      <w:rPr>
        <w:rFonts w:ascii="Wingdings" w:hAnsi="Wingdings" w:hint="default"/>
      </w:rPr>
    </w:lvl>
    <w:lvl w:ilvl="3" w:tplc="A3AA2266" w:tentative="1">
      <w:start w:val="1"/>
      <w:numFmt w:val="bullet"/>
      <w:lvlText w:val=""/>
      <w:lvlJc w:val="left"/>
      <w:pPr>
        <w:ind w:left="2880" w:hanging="360"/>
      </w:pPr>
      <w:rPr>
        <w:rFonts w:ascii="Symbol" w:hAnsi="Symbol" w:hint="default"/>
      </w:rPr>
    </w:lvl>
    <w:lvl w:ilvl="4" w:tplc="ECC85CC2" w:tentative="1">
      <w:start w:val="1"/>
      <w:numFmt w:val="bullet"/>
      <w:lvlText w:val="o"/>
      <w:lvlJc w:val="left"/>
      <w:pPr>
        <w:ind w:left="3600" w:hanging="360"/>
      </w:pPr>
      <w:rPr>
        <w:rFonts w:ascii="Courier New" w:hAnsi="Courier New" w:cs="Courier New" w:hint="default"/>
      </w:rPr>
    </w:lvl>
    <w:lvl w:ilvl="5" w:tplc="E2743720" w:tentative="1">
      <w:start w:val="1"/>
      <w:numFmt w:val="bullet"/>
      <w:lvlText w:val=""/>
      <w:lvlJc w:val="left"/>
      <w:pPr>
        <w:ind w:left="4320" w:hanging="360"/>
      </w:pPr>
      <w:rPr>
        <w:rFonts w:ascii="Wingdings" w:hAnsi="Wingdings" w:hint="default"/>
      </w:rPr>
    </w:lvl>
    <w:lvl w:ilvl="6" w:tplc="2926091C" w:tentative="1">
      <w:start w:val="1"/>
      <w:numFmt w:val="bullet"/>
      <w:lvlText w:val=""/>
      <w:lvlJc w:val="left"/>
      <w:pPr>
        <w:ind w:left="5040" w:hanging="360"/>
      </w:pPr>
      <w:rPr>
        <w:rFonts w:ascii="Symbol" w:hAnsi="Symbol" w:hint="default"/>
      </w:rPr>
    </w:lvl>
    <w:lvl w:ilvl="7" w:tplc="E6BE8418" w:tentative="1">
      <w:start w:val="1"/>
      <w:numFmt w:val="bullet"/>
      <w:lvlText w:val="o"/>
      <w:lvlJc w:val="left"/>
      <w:pPr>
        <w:ind w:left="5760" w:hanging="360"/>
      </w:pPr>
      <w:rPr>
        <w:rFonts w:ascii="Courier New" w:hAnsi="Courier New" w:cs="Courier New" w:hint="default"/>
      </w:rPr>
    </w:lvl>
    <w:lvl w:ilvl="8" w:tplc="03A29ABA" w:tentative="1">
      <w:start w:val="1"/>
      <w:numFmt w:val="bullet"/>
      <w:lvlText w:val=""/>
      <w:lvlJc w:val="left"/>
      <w:pPr>
        <w:ind w:left="6480" w:hanging="360"/>
      </w:pPr>
      <w:rPr>
        <w:rFonts w:ascii="Wingdings" w:hAnsi="Wingdings" w:hint="default"/>
      </w:rPr>
    </w:lvl>
  </w:abstractNum>
  <w:abstractNum w:abstractNumId="35" w15:restartNumberingAfterBreak="0">
    <w:nsid w:val="5819721C"/>
    <w:multiLevelType w:val="hybridMultilevel"/>
    <w:tmpl w:val="F550C0A4"/>
    <w:lvl w:ilvl="0" w:tplc="92B6D53A">
      <w:start w:val="1"/>
      <w:numFmt w:val="decimal"/>
      <w:lvlText w:val="%1."/>
      <w:lvlJc w:val="left"/>
      <w:pPr>
        <w:ind w:left="720" w:hanging="360"/>
      </w:pPr>
    </w:lvl>
    <w:lvl w:ilvl="1" w:tplc="B0B6A754" w:tentative="1">
      <w:start w:val="1"/>
      <w:numFmt w:val="lowerLetter"/>
      <w:lvlText w:val="%2."/>
      <w:lvlJc w:val="left"/>
      <w:pPr>
        <w:ind w:left="1440" w:hanging="360"/>
      </w:pPr>
    </w:lvl>
    <w:lvl w:ilvl="2" w:tplc="B9F46E0C" w:tentative="1">
      <w:start w:val="1"/>
      <w:numFmt w:val="lowerRoman"/>
      <w:lvlText w:val="%3."/>
      <w:lvlJc w:val="right"/>
      <w:pPr>
        <w:ind w:left="2160" w:hanging="180"/>
      </w:pPr>
    </w:lvl>
    <w:lvl w:ilvl="3" w:tplc="1E120698" w:tentative="1">
      <w:start w:val="1"/>
      <w:numFmt w:val="decimal"/>
      <w:lvlText w:val="%4."/>
      <w:lvlJc w:val="left"/>
      <w:pPr>
        <w:ind w:left="2880" w:hanging="360"/>
      </w:pPr>
    </w:lvl>
    <w:lvl w:ilvl="4" w:tplc="2E363AE6" w:tentative="1">
      <w:start w:val="1"/>
      <w:numFmt w:val="lowerLetter"/>
      <w:lvlText w:val="%5."/>
      <w:lvlJc w:val="left"/>
      <w:pPr>
        <w:ind w:left="3600" w:hanging="360"/>
      </w:pPr>
    </w:lvl>
    <w:lvl w:ilvl="5" w:tplc="163675F6" w:tentative="1">
      <w:start w:val="1"/>
      <w:numFmt w:val="lowerRoman"/>
      <w:lvlText w:val="%6."/>
      <w:lvlJc w:val="right"/>
      <w:pPr>
        <w:ind w:left="4320" w:hanging="180"/>
      </w:pPr>
    </w:lvl>
    <w:lvl w:ilvl="6" w:tplc="E9A6374C" w:tentative="1">
      <w:start w:val="1"/>
      <w:numFmt w:val="decimal"/>
      <w:lvlText w:val="%7."/>
      <w:lvlJc w:val="left"/>
      <w:pPr>
        <w:ind w:left="5040" w:hanging="360"/>
      </w:pPr>
    </w:lvl>
    <w:lvl w:ilvl="7" w:tplc="D1FEA872" w:tentative="1">
      <w:start w:val="1"/>
      <w:numFmt w:val="lowerLetter"/>
      <w:lvlText w:val="%8."/>
      <w:lvlJc w:val="left"/>
      <w:pPr>
        <w:ind w:left="5760" w:hanging="360"/>
      </w:pPr>
    </w:lvl>
    <w:lvl w:ilvl="8" w:tplc="B518DCC2" w:tentative="1">
      <w:start w:val="1"/>
      <w:numFmt w:val="lowerRoman"/>
      <w:lvlText w:val="%9."/>
      <w:lvlJc w:val="right"/>
      <w:pPr>
        <w:ind w:left="6480" w:hanging="180"/>
      </w:pPr>
    </w:lvl>
  </w:abstractNum>
  <w:abstractNum w:abstractNumId="36" w15:restartNumberingAfterBreak="0">
    <w:nsid w:val="5C224060"/>
    <w:multiLevelType w:val="hybridMultilevel"/>
    <w:tmpl w:val="D728A0C0"/>
    <w:lvl w:ilvl="0" w:tplc="40DE0BB2">
      <w:start w:val="1"/>
      <w:numFmt w:val="bullet"/>
      <w:lvlText w:val=""/>
      <w:lvlJc w:val="left"/>
      <w:pPr>
        <w:ind w:left="780" w:hanging="360"/>
      </w:pPr>
      <w:rPr>
        <w:rFonts w:ascii="Symbol" w:hAnsi="Symbol" w:hint="default"/>
      </w:rPr>
    </w:lvl>
    <w:lvl w:ilvl="1" w:tplc="08CE0C10" w:tentative="1">
      <w:start w:val="1"/>
      <w:numFmt w:val="bullet"/>
      <w:lvlText w:val="o"/>
      <w:lvlJc w:val="left"/>
      <w:pPr>
        <w:ind w:left="1500" w:hanging="360"/>
      </w:pPr>
      <w:rPr>
        <w:rFonts w:ascii="Courier New" w:hAnsi="Courier New" w:cs="Courier New" w:hint="default"/>
      </w:rPr>
    </w:lvl>
    <w:lvl w:ilvl="2" w:tplc="25DE02EE" w:tentative="1">
      <w:start w:val="1"/>
      <w:numFmt w:val="bullet"/>
      <w:lvlText w:val=""/>
      <w:lvlJc w:val="left"/>
      <w:pPr>
        <w:ind w:left="2220" w:hanging="360"/>
      </w:pPr>
      <w:rPr>
        <w:rFonts w:ascii="Wingdings" w:hAnsi="Wingdings" w:hint="default"/>
      </w:rPr>
    </w:lvl>
    <w:lvl w:ilvl="3" w:tplc="CD560102" w:tentative="1">
      <w:start w:val="1"/>
      <w:numFmt w:val="bullet"/>
      <w:lvlText w:val=""/>
      <w:lvlJc w:val="left"/>
      <w:pPr>
        <w:ind w:left="2940" w:hanging="360"/>
      </w:pPr>
      <w:rPr>
        <w:rFonts w:ascii="Symbol" w:hAnsi="Symbol" w:hint="default"/>
      </w:rPr>
    </w:lvl>
    <w:lvl w:ilvl="4" w:tplc="068EEA08" w:tentative="1">
      <w:start w:val="1"/>
      <w:numFmt w:val="bullet"/>
      <w:lvlText w:val="o"/>
      <w:lvlJc w:val="left"/>
      <w:pPr>
        <w:ind w:left="3660" w:hanging="360"/>
      </w:pPr>
      <w:rPr>
        <w:rFonts w:ascii="Courier New" w:hAnsi="Courier New" w:cs="Courier New" w:hint="default"/>
      </w:rPr>
    </w:lvl>
    <w:lvl w:ilvl="5" w:tplc="ED8A55BE" w:tentative="1">
      <w:start w:val="1"/>
      <w:numFmt w:val="bullet"/>
      <w:lvlText w:val=""/>
      <w:lvlJc w:val="left"/>
      <w:pPr>
        <w:ind w:left="4380" w:hanging="360"/>
      </w:pPr>
      <w:rPr>
        <w:rFonts w:ascii="Wingdings" w:hAnsi="Wingdings" w:hint="default"/>
      </w:rPr>
    </w:lvl>
    <w:lvl w:ilvl="6" w:tplc="D64CDCB2" w:tentative="1">
      <w:start w:val="1"/>
      <w:numFmt w:val="bullet"/>
      <w:lvlText w:val=""/>
      <w:lvlJc w:val="left"/>
      <w:pPr>
        <w:ind w:left="5100" w:hanging="360"/>
      </w:pPr>
      <w:rPr>
        <w:rFonts w:ascii="Symbol" w:hAnsi="Symbol" w:hint="default"/>
      </w:rPr>
    </w:lvl>
    <w:lvl w:ilvl="7" w:tplc="5396F312" w:tentative="1">
      <w:start w:val="1"/>
      <w:numFmt w:val="bullet"/>
      <w:lvlText w:val="o"/>
      <w:lvlJc w:val="left"/>
      <w:pPr>
        <w:ind w:left="5820" w:hanging="360"/>
      </w:pPr>
      <w:rPr>
        <w:rFonts w:ascii="Courier New" w:hAnsi="Courier New" w:cs="Courier New" w:hint="default"/>
      </w:rPr>
    </w:lvl>
    <w:lvl w:ilvl="8" w:tplc="BD749568" w:tentative="1">
      <w:start w:val="1"/>
      <w:numFmt w:val="bullet"/>
      <w:lvlText w:val=""/>
      <w:lvlJc w:val="left"/>
      <w:pPr>
        <w:ind w:left="6540" w:hanging="360"/>
      </w:pPr>
      <w:rPr>
        <w:rFonts w:ascii="Wingdings" w:hAnsi="Wingdings" w:hint="default"/>
      </w:rPr>
    </w:lvl>
  </w:abstractNum>
  <w:abstractNum w:abstractNumId="37" w15:restartNumberingAfterBreak="0">
    <w:nsid w:val="5F601FBA"/>
    <w:multiLevelType w:val="hybridMultilevel"/>
    <w:tmpl w:val="AC36195C"/>
    <w:lvl w:ilvl="0" w:tplc="D45C44BC">
      <w:start w:val="1"/>
      <w:numFmt w:val="bullet"/>
      <w:lvlText w:val=""/>
      <w:lvlJc w:val="left"/>
      <w:pPr>
        <w:ind w:left="1140" w:hanging="360"/>
      </w:pPr>
      <w:rPr>
        <w:rFonts w:ascii="Symbol" w:hAnsi="Symbol" w:hint="default"/>
      </w:rPr>
    </w:lvl>
    <w:lvl w:ilvl="1" w:tplc="612AFB92" w:tentative="1">
      <w:start w:val="1"/>
      <w:numFmt w:val="bullet"/>
      <w:lvlText w:val="o"/>
      <w:lvlJc w:val="left"/>
      <w:pPr>
        <w:ind w:left="1860" w:hanging="360"/>
      </w:pPr>
      <w:rPr>
        <w:rFonts w:ascii="Courier New" w:hAnsi="Courier New" w:cs="Courier New" w:hint="default"/>
      </w:rPr>
    </w:lvl>
    <w:lvl w:ilvl="2" w:tplc="D2F498AA" w:tentative="1">
      <w:start w:val="1"/>
      <w:numFmt w:val="bullet"/>
      <w:lvlText w:val=""/>
      <w:lvlJc w:val="left"/>
      <w:pPr>
        <w:ind w:left="2580" w:hanging="360"/>
      </w:pPr>
      <w:rPr>
        <w:rFonts w:ascii="Wingdings" w:hAnsi="Wingdings" w:hint="default"/>
      </w:rPr>
    </w:lvl>
    <w:lvl w:ilvl="3" w:tplc="4EC072F8" w:tentative="1">
      <w:start w:val="1"/>
      <w:numFmt w:val="bullet"/>
      <w:lvlText w:val=""/>
      <w:lvlJc w:val="left"/>
      <w:pPr>
        <w:ind w:left="3300" w:hanging="360"/>
      </w:pPr>
      <w:rPr>
        <w:rFonts w:ascii="Symbol" w:hAnsi="Symbol" w:hint="default"/>
      </w:rPr>
    </w:lvl>
    <w:lvl w:ilvl="4" w:tplc="213A2A0C" w:tentative="1">
      <w:start w:val="1"/>
      <w:numFmt w:val="bullet"/>
      <w:lvlText w:val="o"/>
      <w:lvlJc w:val="left"/>
      <w:pPr>
        <w:ind w:left="4020" w:hanging="360"/>
      </w:pPr>
      <w:rPr>
        <w:rFonts w:ascii="Courier New" w:hAnsi="Courier New" w:cs="Courier New" w:hint="default"/>
      </w:rPr>
    </w:lvl>
    <w:lvl w:ilvl="5" w:tplc="83FCFAA4" w:tentative="1">
      <w:start w:val="1"/>
      <w:numFmt w:val="bullet"/>
      <w:lvlText w:val=""/>
      <w:lvlJc w:val="left"/>
      <w:pPr>
        <w:ind w:left="4740" w:hanging="360"/>
      </w:pPr>
      <w:rPr>
        <w:rFonts w:ascii="Wingdings" w:hAnsi="Wingdings" w:hint="default"/>
      </w:rPr>
    </w:lvl>
    <w:lvl w:ilvl="6" w:tplc="FE4C317C" w:tentative="1">
      <w:start w:val="1"/>
      <w:numFmt w:val="bullet"/>
      <w:lvlText w:val=""/>
      <w:lvlJc w:val="left"/>
      <w:pPr>
        <w:ind w:left="5460" w:hanging="360"/>
      </w:pPr>
      <w:rPr>
        <w:rFonts w:ascii="Symbol" w:hAnsi="Symbol" w:hint="default"/>
      </w:rPr>
    </w:lvl>
    <w:lvl w:ilvl="7" w:tplc="B78E3EC6" w:tentative="1">
      <w:start w:val="1"/>
      <w:numFmt w:val="bullet"/>
      <w:lvlText w:val="o"/>
      <w:lvlJc w:val="left"/>
      <w:pPr>
        <w:ind w:left="6180" w:hanging="360"/>
      </w:pPr>
      <w:rPr>
        <w:rFonts w:ascii="Courier New" w:hAnsi="Courier New" w:cs="Courier New" w:hint="default"/>
      </w:rPr>
    </w:lvl>
    <w:lvl w:ilvl="8" w:tplc="B76E7D70" w:tentative="1">
      <w:start w:val="1"/>
      <w:numFmt w:val="bullet"/>
      <w:lvlText w:val=""/>
      <w:lvlJc w:val="left"/>
      <w:pPr>
        <w:ind w:left="6900" w:hanging="360"/>
      </w:pPr>
      <w:rPr>
        <w:rFonts w:ascii="Wingdings" w:hAnsi="Wingdings" w:hint="default"/>
      </w:rPr>
    </w:lvl>
  </w:abstractNum>
  <w:abstractNum w:abstractNumId="38" w15:restartNumberingAfterBreak="0">
    <w:nsid w:val="603D4805"/>
    <w:multiLevelType w:val="hybridMultilevel"/>
    <w:tmpl w:val="5BE4B8EE"/>
    <w:lvl w:ilvl="0" w:tplc="8F6A5524">
      <w:start w:val="1"/>
      <w:numFmt w:val="bullet"/>
      <w:lvlText w:val=""/>
      <w:lvlJc w:val="left"/>
      <w:pPr>
        <w:ind w:left="720" w:hanging="360"/>
      </w:pPr>
      <w:rPr>
        <w:rFonts w:ascii="Symbol" w:hAnsi="Symbol" w:hint="default"/>
      </w:rPr>
    </w:lvl>
    <w:lvl w:ilvl="1" w:tplc="DFDC9E88" w:tentative="1">
      <w:start w:val="1"/>
      <w:numFmt w:val="bullet"/>
      <w:lvlText w:val="o"/>
      <w:lvlJc w:val="left"/>
      <w:pPr>
        <w:ind w:left="1440" w:hanging="360"/>
      </w:pPr>
      <w:rPr>
        <w:rFonts w:ascii="Courier New" w:hAnsi="Courier New" w:cs="Courier New" w:hint="default"/>
      </w:rPr>
    </w:lvl>
    <w:lvl w:ilvl="2" w:tplc="6AD6038A" w:tentative="1">
      <w:start w:val="1"/>
      <w:numFmt w:val="bullet"/>
      <w:lvlText w:val=""/>
      <w:lvlJc w:val="left"/>
      <w:pPr>
        <w:ind w:left="2160" w:hanging="360"/>
      </w:pPr>
      <w:rPr>
        <w:rFonts w:ascii="Wingdings" w:hAnsi="Wingdings" w:hint="default"/>
      </w:rPr>
    </w:lvl>
    <w:lvl w:ilvl="3" w:tplc="33BC0F1A" w:tentative="1">
      <w:start w:val="1"/>
      <w:numFmt w:val="bullet"/>
      <w:lvlText w:val=""/>
      <w:lvlJc w:val="left"/>
      <w:pPr>
        <w:ind w:left="2880" w:hanging="360"/>
      </w:pPr>
      <w:rPr>
        <w:rFonts w:ascii="Symbol" w:hAnsi="Symbol" w:hint="default"/>
      </w:rPr>
    </w:lvl>
    <w:lvl w:ilvl="4" w:tplc="977C03FE" w:tentative="1">
      <w:start w:val="1"/>
      <w:numFmt w:val="bullet"/>
      <w:lvlText w:val="o"/>
      <w:lvlJc w:val="left"/>
      <w:pPr>
        <w:ind w:left="3600" w:hanging="360"/>
      </w:pPr>
      <w:rPr>
        <w:rFonts w:ascii="Courier New" w:hAnsi="Courier New" w:cs="Courier New" w:hint="default"/>
      </w:rPr>
    </w:lvl>
    <w:lvl w:ilvl="5" w:tplc="6422F362" w:tentative="1">
      <w:start w:val="1"/>
      <w:numFmt w:val="bullet"/>
      <w:lvlText w:val=""/>
      <w:lvlJc w:val="left"/>
      <w:pPr>
        <w:ind w:left="4320" w:hanging="360"/>
      </w:pPr>
      <w:rPr>
        <w:rFonts w:ascii="Wingdings" w:hAnsi="Wingdings" w:hint="default"/>
      </w:rPr>
    </w:lvl>
    <w:lvl w:ilvl="6" w:tplc="ADAE7F94" w:tentative="1">
      <w:start w:val="1"/>
      <w:numFmt w:val="bullet"/>
      <w:lvlText w:val=""/>
      <w:lvlJc w:val="left"/>
      <w:pPr>
        <w:ind w:left="5040" w:hanging="360"/>
      </w:pPr>
      <w:rPr>
        <w:rFonts w:ascii="Symbol" w:hAnsi="Symbol" w:hint="default"/>
      </w:rPr>
    </w:lvl>
    <w:lvl w:ilvl="7" w:tplc="EB3CECE0" w:tentative="1">
      <w:start w:val="1"/>
      <w:numFmt w:val="bullet"/>
      <w:lvlText w:val="o"/>
      <w:lvlJc w:val="left"/>
      <w:pPr>
        <w:ind w:left="5760" w:hanging="360"/>
      </w:pPr>
      <w:rPr>
        <w:rFonts w:ascii="Courier New" w:hAnsi="Courier New" w:cs="Courier New" w:hint="default"/>
      </w:rPr>
    </w:lvl>
    <w:lvl w:ilvl="8" w:tplc="D80241AC" w:tentative="1">
      <w:start w:val="1"/>
      <w:numFmt w:val="bullet"/>
      <w:lvlText w:val=""/>
      <w:lvlJc w:val="left"/>
      <w:pPr>
        <w:ind w:left="6480" w:hanging="360"/>
      </w:pPr>
      <w:rPr>
        <w:rFonts w:ascii="Wingdings" w:hAnsi="Wingdings" w:hint="default"/>
      </w:rPr>
    </w:lvl>
  </w:abstractNum>
  <w:abstractNum w:abstractNumId="39" w15:restartNumberingAfterBreak="0">
    <w:nsid w:val="67EA47F8"/>
    <w:multiLevelType w:val="hybridMultilevel"/>
    <w:tmpl w:val="7D361988"/>
    <w:lvl w:ilvl="0" w:tplc="6D56E3C2">
      <w:start w:val="1"/>
      <w:numFmt w:val="upperLetter"/>
      <w:lvlText w:val="%1."/>
      <w:lvlJc w:val="left"/>
      <w:pPr>
        <w:ind w:left="720" w:hanging="360"/>
      </w:pPr>
      <w:rPr>
        <w:rFonts w:hint="default"/>
      </w:rPr>
    </w:lvl>
    <w:lvl w:ilvl="1" w:tplc="4F6665B6" w:tentative="1">
      <w:start w:val="1"/>
      <w:numFmt w:val="lowerLetter"/>
      <w:lvlText w:val="%2."/>
      <w:lvlJc w:val="left"/>
      <w:pPr>
        <w:ind w:left="1440" w:hanging="360"/>
      </w:pPr>
    </w:lvl>
    <w:lvl w:ilvl="2" w:tplc="5210AE18" w:tentative="1">
      <w:start w:val="1"/>
      <w:numFmt w:val="lowerRoman"/>
      <w:lvlText w:val="%3."/>
      <w:lvlJc w:val="right"/>
      <w:pPr>
        <w:ind w:left="2160" w:hanging="180"/>
      </w:pPr>
    </w:lvl>
    <w:lvl w:ilvl="3" w:tplc="43BE2AB0" w:tentative="1">
      <w:start w:val="1"/>
      <w:numFmt w:val="decimal"/>
      <w:lvlText w:val="%4."/>
      <w:lvlJc w:val="left"/>
      <w:pPr>
        <w:ind w:left="2880" w:hanging="360"/>
      </w:pPr>
    </w:lvl>
    <w:lvl w:ilvl="4" w:tplc="24AE955C" w:tentative="1">
      <w:start w:val="1"/>
      <w:numFmt w:val="lowerLetter"/>
      <w:lvlText w:val="%5."/>
      <w:lvlJc w:val="left"/>
      <w:pPr>
        <w:ind w:left="3600" w:hanging="360"/>
      </w:pPr>
    </w:lvl>
    <w:lvl w:ilvl="5" w:tplc="90C09C3C" w:tentative="1">
      <w:start w:val="1"/>
      <w:numFmt w:val="lowerRoman"/>
      <w:lvlText w:val="%6."/>
      <w:lvlJc w:val="right"/>
      <w:pPr>
        <w:ind w:left="4320" w:hanging="180"/>
      </w:pPr>
    </w:lvl>
    <w:lvl w:ilvl="6" w:tplc="19F651F6" w:tentative="1">
      <w:start w:val="1"/>
      <w:numFmt w:val="decimal"/>
      <w:lvlText w:val="%7."/>
      <w:lvlJc w:val="left"/>
      <w:pPr>
        <w:ind w:left="5040" w:hanging="360"/>
      </w:pPr>
    </w:lvl>
    <w:lvl w:ilvl="7" w:tplc="B6B850E8" w:tentative="1">
      <w:start w:val="1"/>
      <w:numFmt w:val="lowerLetter"/>
      <w:lvlText w:val="%8."/>
      <w:lvlJc w:val="left"/>
      <w:pPr>
        <w:ind w:left="5760" w:hanging="360"/>
      </w:pPr>
    </w:lvl>
    <w:lvl w:ilvl="8" w:tplc="6D8C269A" w:tentative="1">
      <w:start w:val="1"/>
      <w:numFmt w:val="lowerRoman"/>
      <w:lvlText w:val="%9."/>
      <w:lvlJc w:val="right"/>
      <w:pPr>
        <w:ind w:left="6480" w:hanging="180"/>
      </w:pPr>
    </w:lvl>
  </w:abstractNum>
  <w:abstractNum w:abstractNumId="40" w15:restartNumberingAfterBreak="0">
    <w:nsid w:val="68D8729C"/>
    <w:multiLevelType w:val="hybridMultilevel"/>
    <w:tmpl w:val="46C41CDE"/>
    <w:lvl w:ilvl="0" w:tplc="3AC89730">
      <w:start w:val="1"/>
      <w:numFmt w:val="decimal"/>
      <w:lvlText w:val="%1."/>
      <w:lvlJc w:val="left"/>
      <w:pPr>
        <w:ind w:left="720" w:hanging="360"/>
      </w:pPr>
      <w:rPr>
        <w:rFonts w:hint="default"/>
      </w:rPr>
    </w:lvl>
    <w:lvl w:ilvl="1" w:tplc="89842916" w:tentative="1">
      <w:start w:val="1"/>
      <w:numFmt w:val="lowerLetter"/>
      <w:lvlText w:val="%2."/>
      <w:lvlJc w:val="left"/>
      <w:pPr>
        <w:ind w:left="1440" w:hanging="360"/>
      </w:pPr>
    </w:lvl>
    <w:lvl w:ilvl="2" w:tplc="7C322AD8" w:tentative="1">
      <w:start w:val="1"/>
      <w:numFmt w:val="lowerRoman"/>
      <w:lvlText w:val="%3."/>
      <w:lvlJc w:val="right"/>
      <w:pPr>
        <w:ind w:left="2160" w:hanging="180"/>
      </w:pPr>
    </w:lvl>
    <w:lvl w:ilvl="3" w:tplc="0A804CEA" w:tentative="1">
      <w:start w:val="1"/>
      <w:numFmt w:val="decimal"/>
      <w:lvlText w:val="%4."/>
      <w:lvlJc w:val="left"/>
      <w:pPr>
        <w:ind w:left="2880" w:hanging="360"/>
      </w:pPr>
    </w:lvl>
    <w:lvl w:ilvl="4" w:tplc="06CE4AC2" w:tentative="1">
      <w:start w:val="1"/>
      <w:numFmt w:val="lowerLetter"/>
      <w:lvlText w:val="%5."/>
      <w:lvlJc w:val="left"/>
      <w:pPr>
        <w:ind w:left="3600" w:hanging="360"/>
      </w:pPr>
    </w:lvl>
    <w:lvl w:ilvl="5" w:tplc="89A6152A" w:tentative="1">
      <w:start w:val="1"/>
      <w:numFmt w:val="lowerRoman"/>
      <w:lvlText w:val="%6."/>
      <w:lvlJc w:val="right"/>
      <w:pPr>
        <w:ind w:left="4320" w:hanging="180"/>
      </w:pPr>
    </w:lvl>
    <w:lvl w:ilvl="6" w:tplc="397EF7C2" w:tentative="1">
      <w:start w:val="1"/>
      <w:numFmt w:val="decimal"/>
      <w:lvlText w:val="%7."/>
      <w:lvlJc w:val="left"/>
      <w:pPr>
        <w:ind w:left="5040" w:hanging="360"/>
      </w:pPr>
    </w:lvl>
    <w:lvl w:ilvl="7" w:tplc="6B38B648" w:tentative="1">
      <w:start w:val="1"/>
      <w:numFmt w:val="lowerLetter"/>
      <w:lvlText w:val="%8."/>
      <w:lvlJc w:val="left"/>
      <w:pPr>
        <w:ind w:left="5760" w:hanging="360"/>
      </w:pPr>
    </w:lvl>
    <w:lvl w:ilvl="8" w:tplc="833632AE" w:tentative="1">
      <w:start w:val="1"/>
      <w:numFmt w:val="lowerRoman"/>
      <w:lvlText w:val="%9."/>
      <w:lvlJc w:val="right"/>
      <w:pPr>
        <w:ind w:left="6480" w:hanging="180"/>
      </w:pPr>
    </w:lvl>
  </w:abstractNum>
  <w:abstractNum w:abstractNumId="41" w15:restartNumberingAfterBreak="0">
    <w:nsid w:val="6F141792"/>
    <w:multiLevelType w:val="hybridMultilevel"/>
    <w:tmpl w:val="E53A843E"/>
    <w:lvl w:ilvl="0" w:tplc="2FFA0FFE">
      <w:start w:val="1"/>
      <w:numFmt w:val="bullet"/>
      <w:lvlText w:val=""/>
      <w:lvlJc w:val="left"/>
      <w:pPr>
        <w:ind w:left="720" w:hanging="360"/>
      </w:pPr>
      <w:rPr>
        <w:rFonts w:ascii="Symbol" w:hAnsi="Symbol" w:hint="default"/>
      </w:rPr>
    </w:lvl>
    <w:lvl w:ilvl="1" w:tplc="FFD401FE" w:tentative="1">
      <w:start w:val="1"/>
      <w:numFmt w:val="bullet"/>
      <w:lvlText w:val="o"/>
      <w:lvlJc w:val="left"/>
      <w:pPr>
        <w:ind w:left="1440" w:hanging="360"/>
      </w:pPr>
      <w:rPr>
        <w:rFonts w:ascii="Courier New" w:hAnsi="Courier New" w:cs="Courier New" w:hint="default"/>
      </w:rPr>
    </w:lvl>
    <w:lvl w:ilvl="2" w:tplc="ED6CF706" w:tentative="1">
      <w:start w:val="1"/>
      <w:numFmt w:val="bullet"/>
      <w:lvlText w:val=""/>
      <w:lvlJc w:val="left"/>
      <w:pPr>
        <w:ind w:left="2160" w:hanging="360"/>
      </w:pPr>
      <w:rPr>
        <w:rFonts w:ascii="Wingdings" w:hAnsi="Wingdings" w:hint="default"/>
      </w:rPr>
    </w:lvl>
    <w:lvl w:ilvl="3" w:tplc="309AD4BC" w:tentative="1">
      <w:start w:val="1"/>
      <w:numFmt w:val="bullet"/>
      <w:lvlText w:val=""/>
      <w:lvlJc w:val="left"/>
      <w:pPr>
        <w:ind w:left="2880" w:hanging="360"/>
      </w:pPr>
      <w:rPr>
        <w:rFonts w:ascii="Symbol" w:hAnsi="Symbol" w:hint="default"/>
      </w:rPr>
    </w:lvl>
    <w:lvl w:ilvl="4" w:tplc="D6448C16" w:tentative="1">
      <w:start w:val="1"/>
      <w:numFmt w:val="bullet"/>
      <w:lvlText w:val="o"/>
      <w:lvlJc w:val="left"/>
      <w:pPr>
        <w:ind w:left="3600" w:hanging="360"/>
      </w:pPr>
      <w:rPr>
        <w:rFonts w:ascii="Courier New" w:hAnsi="Courier New" w:cs="Courier New" w:hint="default"/>
      </w:rPr>
    </w:lvl>
    <w:lvl w:ilvl="5" w:tplc="8F006AAE" w:tentative="1">
      <w:start w:val="1"/>
      <w:numFmt w:val="bullet"/>
      <w:lvlText w:val=""/>
      <w:lvlJc w:val="left"/>
      <w:pPr>
        <w:ind w:left="4320" w:hanging="360"/>
      </w:pPr>
      <w:rPr>
        <w:rFonts w:ascii="Wingdings" w:hAnsi="Wingdings" w:hint="default"/>
      </w:rPr>
    </w:lvl>
    <w:lvl w:ilvl="6" w:tplc="10E43DD0" w:tentative="1">
      <w:start w:val="1"/>
      <w:numFmt w:val="bullet"/>
      <w:lvlText w:val=""/>
      <w:lvlJc w:val="left"/>
      <w:pPr>
        <w:ind w:left="5040" w:hanging="360"/>
      </w:pPr>
      <w:rPr>
        <w:rFonts w:ascii="Symbol" w:hAnsi="Symbol" w:hint="default"/>
      </w:rPr>
    </w:lvl>
    <w:lvl w:ilvl="7" w:tplc="CC8A40A6" w:tentative="1">
      <w:start w:val="1"/>
      <w:numFmt w:val="bullet"/>
      <w:lvlText w:val="o"/>
      <w:lvlJc w:val="left"/>
      <w:pPr>
        <w:ind w:left="5760" w:hanging="360"/>
      </w:pPr>
      <w:rPr>
        <w:rFonts w:ascii="Courier New" w:hAnsi="Courier New" w:cs="Courier New" w:hint="default"/>
      </w:rPr>
    </w:lvl>
    <w:lvl w:ilvl="8" w:tplc="823A8E28" w:tentative="1">
      <w:start w:val="1"/>
      <w:numFmt w:val="bullet"/>
      <w:lvlText w:val=""/>
      <w:lvlJc w:val="left"/>
      <w:pPr>
        <w:ind w:left="6480" w:hanging="360"/>
      </w:pPr>
      <w:rPr>
        <w:rFonts w:ascii="Wingdings" w:hAnsi="Wingdings" w:hint="default"/>
      </w:rPr>
    </w:lvl>
  </w:abstractNum>
  <w:abstractNum w:abstractNumId="42" w15:restartNumberingAfterBreak="0">
    <w:nsid w:val="71621B5A"/>
    <w:multiLevelType w:val="hybridMultilevel"/>
    <w:tmpl w:val="FBDAA77A"/>
    <w:lvl w:ilvl="0" w:tplc="1020DA9C">
      <w:start w:val="1"/>
      <w:numFmt w:val="decimal"/>
      <w:lvlText w:val="%1."/>
      <w:lvlJc w:val="left"/>
      <w:pPr>
        <w:ind w:left="360" w:hanging="360"/>
      </w:pPr>
    </w:lvl>
    <w:lvl w:ilvl="1" w:tplc="269EE4E6" w:tentative="1">
      <w:start w:val="1"/>
      <w:numFmt w:val="lowerLetter"/>
      <w:lvlText w:val="%2."/>
      <w:lvlJc w:val="left"/>
      <w:pPr>
        <w:ind w:left="1080" w:hanging="360"/>
      </w:pPr>
    </w:lvl>
    <w:lvl w:ilvl="2" w:tplc="F8A47098" w:tentative="1">
      <w:start w:val="1"/>
      <w:numFmt w:val="lowerRoman"/>
      <w:lvlText w:val="%3."/>
      <w:lvlJc w:val="right"/>
      <w:pPr>
        <w:ind w:left="1800" w:hanging="180"/>
      </w:pPr>
    </w:lvl>
    <w:lvl w:ilvl="3" w:tplc="15FA7DFC" w:tentative="1">
      <w:start w:val="1"/>
      <w:numFmt w:val="decimal"/>
      <w:lvlText w:val="%4."/>
      <w:lvlJc w:val="left"/>
      <w:pPr>
        <w:ind w:left="2520" w:hanging="360"/>
      </w:pPr>
    </w:lvl>
    <w:lvl w:ilvl="4" w:tplc="908CEAFC" w:tentative="1">
      <w:start w:val="1"/>
      <w:numFmt w:val="lowerLetter"/>
      <w:lvlText w:val="%5."/>
      <w:lvlJc w:val="left"/>
      <w:pPr>
        <w:ind w:left="3240" w:hanging="360"/>
      </w:pPr>
    </w:lvl>
    <w:lvl w:ilvl="5" w:tplc="5BF2C962" w:tentative="1">
      <w:start w:val="1"/>
      <w:numFmt w:val="lowerRoman"/>
      <w:lvlText w:val="%6."/>
      <w:lvlJc w:val="right"/>
      <w:pPr>
        <w:ind w:left="3960" w:hanging="180"/>
      </w:pPr>
    </w:lvl>
    <w:lvl w:ilvl="6" w:tplc="615ED382" w:tentative="1">
      <w:start w:val="1"/>
      <w:numFmt w:val="decimal"/>
      <w:lvlText w:val="%7."/>
      <w:lvlJc w:val="left"/>
      <w:pPr>
        <w:ind w:left="4680" w:hanging="360"/>
      </w:pPr>
    </w:lvl>
    <w:lvl w:ilvl="7" w:tplc="9F40C4A8" w:tentative="1">
      <w:start w:val="1"/>
      <w:numFmt w:val="lowerLetter"/>
      <w:lvlText w:val="%8."/>
      <w:lvlJc w:val="left"/>
      <w:pPr>
        <w:ind w:left="5400" w:hanging="360"/>
      </w:pPr>
    </w:lvl>
    <w:lvl w:ilvl="8" w:tplc="1B842126" w:tentative="1">
      <w:start w:val="1"/>
      <w:numFmt w:val="lowerRoman"/>
      <w:lvlText w:val="%9."/>
      <w:lvlJc w:val="right"/>
      <w:pPr>
        <w:ind w:left="6120" w:hanging="180"/>
      </w:pPr>
    </w:lvl>
  </w:abstractNum>
  <w:abstractNum w:abstractNumId="43" w15:restartNumberingAfterBreak="0">
    <w:nsid w:val="73294182"/>
    <w:multiLevelType w:val="hybridMultilevel"/>
    <w:tmpl w:val="94F8899A"/>
    <w:lvl w:ilvl="0" w:tplc="3D987A32">
      <w:start w:val="1"/>
      <w:numFmt w:val="bullet"/>
      <w:lvlText w:val=""/>
      <w:lvlJc w:val="left"/>
      <w:pPr>
        <w:ind w:left="720" w:hanging="360"/>
      </w:pPr>
      <w:rPr>
        <w:rFonts w:ascii="Symbol" w:hAnsi="Symbol" w:hint="default"/>
      </w:rPr>
    </w:lvl>
    <w:lvl w:ilvl="1" w:tplc="34368B5C" w:tentative="1">
      <w:start w:val="1"/>
      <w:numFmt w:val="bullet"/>
      <w:lvlText w:val="o"/>
      <w:lvlJc w:val="left"/>
      <w:pPr>
        <w:ind w:left="1440" w:hanging="360"/>
      </w:pPr>
      <w:rPr>
        <w:rFonts w:ascii="Courier New" w:hAnsi="Courier New" w:cs="Courier New" w:hint="default"/>
      </w:rPr>
    </w:lvl>
    <w:lvl w:ilvl="2" w:tplc="CC9AD24C" w:tentative="1">
      <w:start w:val="1"/>
      <w:numFmt w:val="bullet"/>
      <w:lvlText w:val=""/>
      <w:lvlJc w:val="left"/>
      <w:pPr>
        <w:ind w:left="2160" w:hanging="360"/>
      </w:pPr>
      <w:rPr>
        <w:rFonts w:ascii="Wingdings" w:hAnsi="Wingdings" w:hint="default"/>
      </w:rPr>
    </w:lvl>
    <w:lvl w:ilvl="3" w:tplc="49C8CAD0" w:tentative="1">
      <w:start w:val="1"/>
      <w:numFmt w:val="bullet"/>
      <w:lvlText w:val=""/>
      <w:lvlJc w:val="left"/>
      <w:pPr>
        <w:ind w:left="2880" w:hanging="360"/>
      </w:pPr>
      <w:rPr>
        <w:rFonts w:ascii="Symbol" w:hAnsi="Symbol" w:hint="default"/>
      </w:rPr>
    </w:lvl>
    <w:lvl w:ilvl="4" w:tplc="3414567E" w:tentative="1">
      <w:start w:val="1"/>
      <w:numFmt w:val="bullet"/>
      <w:lvlText w:val="o"/>
      <w:lvlJc w:val="left"/>
      <w:pPr>
        <w:ind w:left="3600" w:hanging="360"/>
      </w:pPr>
      <w:rPr>
        <w:rFonts w:ascii="Courier New" w:hAnsi="Courier New" w:cs="Courier New" w:hint="default"/>
      </w:rPr>
    </w:lvl>
    <w:lvl w:ilvl="5" w:tplc="AD6A57BC" w:tentative="1">
      <w:start w:val="1"/>
      <w:numFmt w:val="bullet"/>
      <w:lvlText w:val=""/>
      <w:lvlJc w:val="left"/>
      <w:pPr>
        <w:ind w:left="4320" w:hanging="360"/>
      </w:pPr>
      <w:rPr>
        <w:rFonts w:ascii="Wingdings" w:hAnsi="Wingdings" w:hint="default"/>
      </w:rPr>
    </w:lvl>
    <w:lvl w:ilvl="6" w:tplc="26AAD224" w:tentative="1">
      <w:start w:val="1"/>
      <w:numFmt w:val="bullet"/>
      <w:lvlText w:val=""/>
      <w:lvlJc w:val="left"/>
      <w:pPr>
        <w:ind w:left="5040" w:hanging="360"/>
      </w:pPr>
      <w:rPr>
        <w:rFonts w:ascii="Symbol" w:hAnsi="Symbol" w:hint="default"/>
      </w:rPr>
    </w:lvl>
    <w:lvl w:ilvl="7" w:tplc="6C2A0376" w:tentative="1">
      <w:start w:val="1"/>
      <w:numFmt w:val="bullet"/>
      <w:lvlText w:val="o"/>
      <w:lvlJc w:val="left"/>
      <w:pPr>
        <w:ind w:left="5760" w:hanging="360"/>
      </w:pPr>
      <w:rPr>
        <w:rFonts w:ascii="Courier New" w:hAnsi="Courier New" w:cs="Courier New" w:hint="default"/>
      </w:rPr>
    </w:lvl>
    <w:lvl w:ilvl="8" w:tplc="387A24BA" w:tentative="1">
      <w:start w:val="1"/>
      <w:numFmt w:val="bullet"/>
      <w:lvlText w:val=""/>
      <w:lvlJc w:val="left"/>
      <w:pPr>
        <w:ind w:left="6480" w:hanging="360"/>
      </w:pPr>
      <w:rPr>
        <w:rFonts w:ascii="Wingdings" w:hAnsi="Wingdings" w:hint="default"/>
      </w:rPr>
    </w:lvl>
  </w:abstractNum>
  <w:abstractNum w:abstractNumId="44" w15:restartNumberingAfterBreak="0">
    <w:nsid w:val="75BF63EB"/>
    <w:multiLevelType w:val="hybridMultilevel"/>
    <w:tmpl w:val="E4E0FD88"/>
    <w:lvl w:ilvl="0" w:tplc="791A475C">
      <w:start w:val="1"/>
      <w:numFmt w:val="bullet"/>
      <w:lvlText w:val=""/>
      <w:lvlJc w:val="left"/>
      <w:pPr>
        <w:ind w:left="720" w:hanging="360"/>
      </w:pPr>
      <w:rPr>
        <w:rFonts w:ascii="Symbol" w:hAnsi="Symbol" w:hint="default"/>
      </w:rPr>
    </w:lvl>
    <w:lvl w:ilvl="1" w:tplc="E1401204" w:tentative="1">
      <w:start w:val="1"/>
      <w:numFmt w:val="bullet"/>
      <w:lvlText w:val="o"/>
      <w:lvlJc w:val="left"/>
      <w:pPr>
        <w:ind w:left="1440" w:hanging="360"/>
      </w:pPr>
      <w:rPr>
        <w:rFonts w:ascii="Courier New" w:hAnsi="Courier New" w:cs="Courier New" w:hint="default"/>
      </w:rPr>
    </w:lvl>
    <w:lvl w:ilvl="2" w:tplc="811C83C4" w:tentative="1">
      <w:start w:val="1"/>
      <w:numFmt w:val="bullet"/>
      <w:lvlText w:val=""/>
      <w:lvlJc w:val="left"/>
      <w:pPr>
        <w:ind w:left="2160" w:hanging="360"/>
      </w:pPr>
      <w:rPr>
        <w:rFonts w:ascii="Wingdings" w:hAnsi="Wingdings" w:hint="default"/>
      </w:rPr>
    </w:lvl>
    <w:lvl w:ilvl="3" w:tplc="7876B96C" w:tentative="1">
      <w:start w:val="1"/>
      <w:numFmt w:val="bullet"/>
      <w:lvlText w:val=""/>
      <w:lvlJc w:val="left"/>
      <w:pPr>
        <w:ind w:left="2880" w:hanging="360"/>
      </w:pPr>
      <w:rPr>
        <w:rFonts w:ascii="Symbol" w:hAnsi="Symbol" w:hint="default"/>
      </w:rPr>
    </w:lvl>
    <w:lvl w:ilvl="4" w:tplc="0D745C7A" w:tentative="1">
      <w:start w:val="1"/>
      <w:numFmt w:val="bullet"/>
      <w:lvlText w:val="o"/>
      <w:lvlJc w:val="left"/>
      <w:pPr>
        <w:ind w:left="3600" w:hanging="360"/>
      </w:pPr>
      <w:rPr>
        <w:rFonts w:ascii="Courier New" w:hAnsi="Courier New" w:cs="Courier New" w:hint="default"/>
      </w:rPr>
    </w:lvl>
    <w:lvl w:ilvl="5" w:tplc="29423FC0" w:tentative="1">
      <w:start w:val="1"/>
      <w:numFmt w:val="bullet"/>
      <w:lvlText w:val=""/>
      <w:lvlJc w:val="left"/>
      <w:pPr>
        <w:ind w:left="4320" w:hanging="360"/>
      </w:pPr>
      <w:rPr>
        <w:rFonts w:ascii="Wingdings" w:hAnsi="Wingdings" w:hint="default"/>
      </w:rPr>
    </w:lvl>
    <w:lvl w:ilvl="6" w:tplc="16AC42EA" w:tentative="1">
      <w:start w:val="1"/>
      <w:numFmt w:val="bullet"/>
      <w:lvlText w:val=""/>
      <w:lvlJc w:val="left"/>
      <w:pPr>
        <w:ind w:left="5040" w:hanging="360"/>
      </w:pPr>
      <w:rPr>
        <w:rFonts w:ascii="Symbol" w:hAnsi="Symbol" w:hint="default"/>
      </w:rPr>
    </w:lvl>
    <w:lvl w:ilvl="7" w:tplc="A0F0B25A" w:tentative="1">
      <w:start w:val="1"/>
      <w:numFmt w:val="bullet"/>
      <w:lvlText w:val="o"/>
      <w:lvlJc w:val="left"/>
      <w:pPr>
        <w:ind w:left="5760" w:hanging="360"/>
      </w:pPr>
      <w:rPr>
        <w:rFonts w:ascii="Courier New" w:hAnsi="Courier New" w:cs="Courier New" w:hint="default"/>
      </w:rPr>
    </w:lvl>
    <w:lvl w:ilvl="8" w:tplc="D23A9A54" w:tentative="1">
      <w:start w:val="1"/>
      <w:numFmt w:val="bullet"/>
      <w:lvlText w:val=""/>
      <w:lvlJc w:val="left"/>
      <w:pPr>
        <w:ind w:left="6480" w:hanging="360"/>
      </w:pPr>
      <w:rPr>
        <w:rFonts w:ascii="Wingdings" w:hAnsi="Wingdings" w:hint="default"/>
      </w:rPr>
    </w:lvl>
  </w:abstractNum>
  <w:abstractNum w:abstractNumId="45" w15:restartNumberingAfterBreak="0">
    <w:nsid w:val="75F2220A"/>
    <w:multiLevelType w:val="hybridMultilevel"/>
    <w:tmpl w:val="195EB386"/>
    <w:lvl w:ilvl="0" w:tplc="C0B2E6FE">
      <w:start w:val="1"/>
      <w:numFmt w:val="bullet"/>
      <w:lvlText w:val=""/>
      <w:lvlJc w:val="left"/>
      <w:pPr>
        <w:ind w:left="720" w:hanging="360"/>
      </w:pPr>
      <w:rPr>
        <w:rFonts w:ascii="Symbol" w:hAnsi="Symbol" w:hint="default"/>
      </w:rPr>
    </w:lvl>
    <w:lvl w:ilvl="1" w:tplc="2656062E">
      <w:start w:val="1"/>
      <w:numFmt w:val="bullet"/>
      <w:lvlText w:val="o"/>
      <w:lvlJc w:val="left"/>
      <w:pPr>
        <w:ind w:left="1440" w:hanging="360"/>
      </w:pPr>
      <w:rPr>
        <w:rFonts w:ascii="Courier New" w:hAnsi="Courier New" w:cs="Courier New" w:hint="default"/>
      </w:rPr>
    </w:lvl>
    <w:lvl w:ilvl="2" w:tplc="8C1C984E">
      <w:start w:val="1"/>
      <w:numFmt w:val="bullet"/>
      <w:lvlText w:val=""/>
      <w:lvlJc w:val="left"/>
      <w:pPr>
        <w:ind w:left="2160" w:hanging="360"/>
      </w:pPr>
      <w:rPr>
        <w:rFonts w:ascii="Wingdings" w:hAnsi="Wingdings" w:hint="default"/>
      </w:rPr>
    </w:lvl>
    <w:lvl w:ilvl="3" w:tplc="74A6970E">
      <w:start w:val="1"/>
      <w:numFmt w:val="bullet"/>
      <w:lvlText w:val=""/>
      <w:lvlJc w:val="left"/>
      <w:pPr>
        <w:ind w:left="2880" w:hanging="360"/>
      </w:pPr>
      <w:rPr>
        <w:rFonts w:ascii="Symbol" w:hAnsi="Symbol" w:hint="default"/>
      </w:rPr>
    </w:lvl>
    <w:lvl w:ilvl="4" w:tplc="5D9CACAE">
      <w:start w:val="1"/>
      <w:numFmt w:val="bullet"/>
      <w:lvlText w:val="o"/>
      <w:lvlJc w:val="left"/>
      <w:pPr>
        <w:ind w:left="3600" w:hanging="360"/>
      </w:pPr>
      <w:rPr>
        <w:rFonts w:ascii="Courier New" w:hAnsi="Courier New" w:cs="Courier New" w:hint="default"/>
      </w:rPr>
    </w:lvl>
    <w:lvl w:ilvl="5" w:tplc="427AC328">
      <w:start w:val="1"/>
      <w:numFmt w:val="bullet"/>
      <w:lvlText w:val=""/>
      <w:lvlJc w:val="left"/>
      <w:pPr>
        <w:ind w:left="4320" w:hanging="360"/>
      </w:pPr>
      <w:rPr>
        <w:rFonts w:ascii="Wingdings" w:hAnsi="Wingdings" w:hint="default"/>
      </w:rPr>
    </w:lvl>
    <w:lvl w:ilvl="6" w:tplc="92B252AA">
      <w:start w:val="1"/>
      <w:numFmt w:val="bullet"/>
      <w:lvlText w:val=""/>
      <w:lvlJc w:val="left"/>
      <w:pPr>
        <w:ind w:left="5040" w:hanging="360"/>
      </w:pPr>
      <w:rPr>
        <w:rFonts w:ascii="Symbol" w:hAnsi="Symbol" w:hint="default"/>
      </w:rPr>
    </w:lvl>
    <w:lvl w:ilvl="7" w:tplc="CB7256E4">
      <w:start w:val="1"/>
      <w:numFmt w:val="bullet"/>
      <w:lvlText w:val="o"/>
      <w:lvlJc w:val="left"/>
      <w:pPr>
        <w:ind w:left="5760" w:hanging="360"/>
      </w:pPr>
      <w:rPr>
        <w:rFonts w:ascii="Courier New" w:hAnsi="Courier New" w:cs="Courier New" w:hint="default"/>
      </w:rPr>
    </w:lvl>
    <w:lvl w:ilvl="8" w:tplc="DE445834">
      <w:start w:val="1"/>
      <w:numFmt w:val="bullet"/>
      <w:lvlText w:val=""/>
      <w:lvlJc w:val="left"/>
      <w:pPr>
        <w:ind w:left="6480" w:hanging="360"/>
      </w:pPr>
      <w:rPr>
        <w:rFonts w:ascii="Wingdings" w:hAnsi="Wingdings" w:hint="default"/>
      </w:rPr>
    </w:lvl>
  </w:abstractNum>
  <w:num w:numId="1" w16cid:durableId="288437420">
    <w:abstractNumId w:val="44"/>
  </w:num>
  <w:num w:numId="2" w16cid:durableId="455680269">
    <w:abstractNumId w:val="43"/>
  </w:num>
  <w:num w:numId="3" w16cid:durableId="1451364143">
    <w:abstractNumId w:val="32"/>
  </w:num>
  <w:num w:numId="4" w16cid:durableId="769862623">
    <w:abstractNumId w:val="31"/>
  </w:num>
  <w:num w:numId="5" w16cid:durableId="1468013949">
    <w:abstractNumId w:val="34"/>
  </w:num>
  <w:num w:numId="6" w16cid:durableId="1518546847">
    <w:abstractNumId w:val="35"/>
  </w:num>
  <w:num w:numId="7" w16cid:durableId="648755389">
    <w:abstractNumId w:val="27"/>
  </w:num>
  <w:num w:numId="8" w16cid:durableId="9575509">
    <w:abstractNumId w:val="18"/>
  </w:num>
  <w:num w:numId="9" w16cid:durableId="1719427849">
    <w:abstractNumId w:val="3"/>
  </w:num>
  <w:num w:numId="10" w16cid:durableId="1380547576">
    <w:abstractNumId w:val="23"/>
  </w:num>
  <w:num w:numId="11" w16cid:durableId="1619222074">
    <w:abstractNumId w:val="19"/>
  </w:num>
  <w:num w:numId="12" w16cid:durableId="1110003157">
    <w:abstractNumId w:val="16"/>
  </w:num>
  <w:num w:numId="13" w16cid:durableId="2103257904">
    <w:abstractNumId w:val="25"/>
  </w:num>
  <w:num w:numId="14" w16cid:durableId="38752533">
    <w:abstractNumId w:val="17"/>
  </w:num>
  <w:num w:numId="15" w16cid:durableId="469399626">
    <w:abstractNumId w:val="45"/>
  </w:num>
  <w:num w:numId="16" w16cid:durableId="406004777">
    <w:abstractNumId w:val="15"/>
  </w:num>
  <w:num w:numId="17" w16cid:durableId="1854106654">
    <w:abstractNumId w:val="10"/>
  </w:num>
  <w:num w:numId="18" w16cid:durableId="195309950">
    <w:abstractNumId w:val="40"/>
  </w:num>
  <w:num w:numId="19" w16cid:durableId="1176916902">
    <w:abstractNumId w:val="20"/>
  </w:num>
  <w:num w:numId="20" w16cid:durableId="1782139250">
    <w:abstractNumId w:val="37"/>
  </w:num>
  <w:num w:numId="21" w16cid:durableId="396318934">
    <w:abstractNumId w:val="8"/>
  </w:num>
  <w:num w:numId="22" w16cid:durableId="385491838">
    <w:abstractNumId w:val="26"/>
  </w:num>
  <w:num w:numId="23" w16cid:durableId="122577369">
    <w:abstractNumId w:val="38"/>
  </w:num>
  <w:num w:numId="24" w16cid:durableId="1957324352">
    <w:abstractNumId w:val="29"/>
  </w:num>
  <w:num w:numId="25" w16cid:durableId="1717779964">
    <w:abstractNumId w:val="4"/>
  </w:num>
  <w:num w:numId="26" w16cid:durableId="1496720416">
    <w:abstractNumId w:val="39"/>
  </w:num>
  <w:num w:numId="27" w16cid:durableId="1576890435">
    <w:abstractNumId w:val="11"/>
  </w:num>
  <w:num w:numId="28" w16cid:durableId="444009371">
    <w:abstractNumId w:val="6"/>
  </w:num>
  <w:num w:numId="29" w16cid:durableId="938759064">
    <w:abstractNumId w:val="42"/>
  </w:num>
  <w:num w:numId="30" w16cid:durableId="1841844676">
    <w:abstractNumId w:val="9"/>
  </w:num>
  <w:num w:numId="31" w16cid:durableId="1468818587">
    <w:abstractNumId w:val="24"/>
  </w:num>
  <w:num w:numId="32" w16cid:durableId="1160972635">
    <w:abstractNumId w:val="7"/>
  </w:num>
  <w:num w:numId="33" w16cid:durableId="257256050">
    <w:abstractNumId w:val="13"/>
  </w:num>
  <w:num w:numId="34" w16cid:durableId="215628451">
    <w:abstractNumId w:val="21"/>
  </w:num>
  <w:num w:numId="35" w16cid:durableId="736434939">
    <w:abstractNumId w:val="14"/>
  </w:num>
  <w:num w:numId="36" w16cid:durableId="1655450537">
    <w:abstractNumId w:val="30"/>
  </w:num>
  <w:num w:numId="37" w16cid:durableId="1151554741">
    <w:abstractNumId w:val="5"/>
  </w:num>
  <w:num w:numId="38" w16cid:durableId="277613295">
    <w:abstractNumId w:val="36"/>
  </w:num>
  <w:num w:numId="39" w16cid:durableId="1034885351">
    <w:abstractNumId w:val="41"/>
  </w:num>
  <w:num w:numId="40" w16cid:durableId="620259940">
    <w:abstractNumId w:val="22"/>
  </w:num>
  <w:num w:numId="41" w16cid:durableId="1146582598">
    <w:abstractNumId w:val="2"/>
  </w:num>
  <w:num w:numId="42" w16cid:durableId="712193334">
    <w:abstractNumId w:val="0"/>
  </w:num>
  <w:num w:numId="43" w16cid:durableId="1723793524">
    <w:abstractNumId w:val="12"/>
  </w:num>
  <w:num w:numId="44" w16cid:durableId="535234086">
    <w:abstractNumId w:val="28"/>
  </w:num>
  <w:num w:numId="45" w16cid:durableId="1023482416">
    <w:abstractNumId w:val="1"/>
  </w:num>
  <w:num w:numId="46" w16cid:durableId="174634121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5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E"/>
    <w:rsid w:val="0000019C"/>
    <w:rsid w:val="0000072F"/>
    <w:rsid w:val="00000907"/>
    <w:rsid w:val="00005633"/>
    <w:rsid w:val="00016D43"/>
    <w:rsid w:val="00020B75"/>
    <w:rsid w:val="000235BB"/>
    <w:rsid w:val="00023950"/>
    <w:rsid w:val="00032018"/>
    <w:rsid w:val="000323A6"/>
    <w:rsid w:val="00037921"/>
    <w:rsid w:val="0004749C"/>
    <w:rsid w:val="00047F76"/>
    <w:rsid w:val="00050607"/>
    <w:rsid w:val="00053A44"/>
    <w:rsid w:val="000653A2"/>
    <w:rsid w:val="00072B0B"/>
    <w:rsid w:val="00073860"/>
    <w:rsid w:val="00075DAC"/>
    <w:rsid w:val="00082464"/>
    <w:rsid w:val="000848DC"/>
    <w:rsid w:val="000852CA"/>
    <w:rsid w:val="0009122C"/>
    <w:rsid w:val="000A3D3A"/>
    <w:rsid w:val="000A3FDC"/>
    <w:rsid w:val="000A7DE1"/>
    <w:rsid w:val="000B0112"/>
    <w:rsid w:val="000B0822"/>
    <w:rsid w:val="000C2AA4"/>
    <w:rsid w:val="000C58B2"/>
    <w:rsid w:val="000C7FC1"/>
    <w:rsid w:val="000D24A7"/>
    <w:rsid w:val="000E74C9"/>
    <w:rsid w:val="000F18F9"/>
    <w:rsid w:val="000F19BA"/>
    <w:rsid w:val="000F229C"/>
    <w:rsid w:val="00100273"/>
    <w:rsid w:val="001074B4"/>
    <w:rsid w:val="001160DF"/>
    <w:rsid w:val="00116612"/>
    <w:rsid w:val="001220BC"/>
    <w:rsid w:val="00136BF7"/>
    <w:rsid w:val="00141F36"/>
    <w:rsid w:val="00154124"/>
    <w:rsid w:val="00156695"/>
    <w:rsid w:val="001646E0"/>
    <w:rsid w:val="00172399"/>
    <w:rsid w:val="0017261A"/>
    <w:rsid w:val="00172705"/>
    <w:rsid w:val="00183874"/>
    <w:rsid w:val="001853A6"/>
    <w:rsid w:val="00187DA9"/>
    <w:rsid w:val="0019179D"/>
    <w:rsid w:val="00194AC1"/>
    <w:rsid w:val="00196F4B"/>
    <w:rsid w:val="001A1191"/>
    <w:rsid w:val="001A3E6F"/>
    <w:rsid w:val="001B272E"/>
    <w:rsid w:val="001C2AFE"/>
    <w:rsid w:val="001C3094"/>
    <w:rsid w:val="001E630D"/>
    <w:rsid w:val="001F4604"/>
    <w:rsid w:val="001F531C"/>
    <w:rsid w:val="00204197"/>
    <w:rsid w:val="00206280"/>
    <w:rsid w:val="00206BE5"/>
    <w:rsid w:val="00206D3B"/>
    <w:rsid w:val="00217CE3"/>
    <w:rsid w:val="00222E8C"/>
    <w:rsid w:val="002231F7"/>
    <w:rsid w:val="00224D8F"/>
    <w:rsid w:val="002254CF"/>
    <w:rsid w:val="002263F4"/>
    <w:rsid w:val="00226827"/>
    <w:rsid w:val="002279FE"/>
    <w:rsid w:val="00231908"/>
    <w:rsid w:val="00231F78"/>
    <w:rsid w:val="00236B9D"/>
    <w:rsid w:val="00237AEB"/>
    <w:rsid w:val="00241792"/>
    <w:rsid w:val="0025779D"/>
    <w:rsid w:val="002756C3"/>
    <w:rsid w:val="00283518"/>
    <w:rsid w:val="00284DC9"/>
    <w:rsid w:val="00287516"/>
    <w:rsid w:val="002952DD"/>
    <w:rsid w:val="0029618C"/>
    <w:rsid w:val="002C203F"/>
    <w:rsid w:val="002D3FC5"/>
    <w:rsid w:val="002E3000"/>
    <w:rsid w:val="002F2241"/>
    <w:rsid w:val="002F3321"/>
    <w:rsid w:val="002F355B"/>
    <w:rsid w:val="002F48FC"/>
    <w:rsid w:val="002F55F7"/>
    <w:rsid w:val="003040D0"/>
    <w:rsid w:val="003120ED"/>
    <w:rsid w:val="00316EBB"/>
    <w:rsid w:val="003218C2"/>
    <w:rsid w:val="003243DC"/>
    <w:rsid w:val="0032611D"/>
    <w:rsid w:val="00326553"/>
    <w:rsid w:val="00332A20"/>
    <w:rsid w:val="003375A0"/>
    <w:rsid w:val="003420F9"/>
    <w:rsid w:val="003455A3"/>
    <w:rsid w:val="003468B2"/>
    <w:rsid w:val="00346BAD"/>
    <w:rsid w:val="00351C06"/>
    <w:rsid w:val="00353BE4"/>
    <w:rsid w:val="003623A5"/>
    <w:rsid w:val="0036343A"/>
    <w:rsid w:val="003647AA"/>
    <w:rsid w:val="00365A72"/>
    <w:rsid w:val="00371E43"/>
    <w:rsid w:val="00381A39"/>
    <w:rsid w:val="003820C4"/>
    <w:rsid w:val="003B2BB8"/>
    <w:rsid w:val="003B3555"/>
    <w:rsid w:val="003B4E9F"/>
    <w:rsid w:val="003D0BE4"/>
    <w:rsid w:val="003D34FF"/>
    <w:rsid w:val="003D6CE4"/>
    <w:rsid w:val="003E4803"/>
    <w:rsid w:val="003F41F9"/>
    <w:rsid w:val="003F613F"/>
    <w:rsid w:val="003F787F"/>
    <w:rsid w:val="00434456"/>
    <w:rsid w:val="00434DBD"/>
    <w:rsid w:val="00437290"/>
    <w:rsid w:val="00443C1A"/>
    <w:rsid w:val="00445EBB"/>
    <w:rsid w:val="004464C9"/>
    <w:rsid w:val="00455FFB"/>
    <w:rsid w:val="00460BA5"/>
    <w:rsid w:val="00463C25"/>
    <w:rsid w:val="0046628B"/>
    <w:rsid w:val="00467A10"/>
    <w:rsid w:val="00467B96"/>
    <w:rsid w:val="00467E53"/>
    <w:rsid w:val="0047019B"/>
    <w:rsid w:val="00482C12"/>
    <w:rsid w:val="00486833"/>
    <w:rsid w:val="004914D3"/>
    <w:rsid w:val="00491B9D"/>
    <w:rsid w:val="004954AE"/>
    <w:rsid w:val="004970E8"/>
    <w:rsid w:val="004972DD"/>
    <w:rsid w:val="004A64A5"/>
    <w:rsid w:val="004A66EC"/>
    <w:rsid w:val="004A7FE0"/>
    <w:rsid w:val="004B1AF9"/>
    <w:rsid w:val="004B54CA"/>
    <w:rsid w:val="004B7A6D"/>
    <w:rsid w:val="004C2FD6"/>
    <w:rsid w:val="004C6978"/>
    <w:rsid w:val="004D2BB1"/>
    <w:rsid w:val="004D7C99"/>
    <w:rsid w:val="004E0C96"/>
    <w:rsid w:val="004E436A"/>
    <w:rsid w:val="004E44E0"/>
    <w:rsid w:val="004E5CBF"/>
    <w:rsid w:val="004E758E"/>
    <w:rsid w:val="004F0A84"/>
    <w:rsid w:val="004F2E79"/>
    <w:rsid w:val="00502223"/>
    <w:rsid w:val="00502E8E"/>
    <w:rsid w:val="00503CDB"/>
    <w:rsid w:val="00511F56"/>
    <w:rsid w:val="00515EFB"/>
    <w:rsid w:val="0052366B"/>
    <w:rsid w:val="00525E29"/>
    <w:rsid w:val="005321FD"/>
    <w:rsid w:val="00537B01"/>
    <w:rsid w:val="00537FE6"/>
    <w:rsid w:val="005451AB"/>
    <w:rsid w:val="00550B06"/>
    <w:rsid w:val="00552AFD"/>
    <w:rsid w:val="00555D4B"/>
    <w:rsid w:val="00556528"/>
    <w:rsid w:val="00562C51"/>
    <w:rsid w:val="0057303D"/>
    <w:rsid w:val="00577CF7"/>
    <w:rsid w:val="00582EFC"/>
    <w:rsid w:val="0058458A"/>
    <w:rsid w:val="005846F9"/>
    <w:rsid w:val="0058794F"/>
    <w:rsid w:val="00587B11"/>
    <w:rsid w:val="005A09BA"/>
    <w:rsid w:val="005A191B"/>
    <w:rsid w:val="005B0A7E"/>
    <w:rsid w:val="005B1677"/>
    <w:rsid w:val="005C3AA9"/>
    <w:rsid w:val="005C5D8A"/>
    <w:rsid w:val="005D6012"/>
    <w:rsid w:val="005D77BD"/>
    <w:rsid w:val="005E0EA2"/>
    <w:rsid w:val="005F2348"/>
    <w:rsid w:val="005F5CF7"/>
    <w:rsid w:val="00617FF3"/>
    <w:rsid w:val="00621FC5"/>
    <w:rsid w:val="006225DC"/>
    <w:rsid w:val="00627DA5"/>
    <w:rsid w:val="006355D4"/>
    <w:rsid w:val="00637B02"/>
    <w:rsid w:val="00641C83"/>
    <w:rsid w:val="0065480E"/>
    <w:rsid w:val="00656158"/>
    <w:rsid w:val="00656813"/>
    <w:rsid w:val="006617AC"/>
    <w:rsid w:val="006716F7"/>
    <w:rsid w:val="00676B42"/>
    <w:rsid w:val="00683A84"/>
    <w:rsid w:val="00686D25"/>
    <w:rsid w:val="0069376A"/>
    <w:rsid w:val="00693E9C"/>
    <w:rsid w:val="0069591F"/>
    <w:rsid w:val="006A1886"/>
    <w:rsid w:val="006A2DC1"/>
    <w:rsid w:val="006A43E5"/>
    <w:rsid w:val="006A4CE7"/>
    <w:rsid w:val="006A56BE"/>
    <w:rsid w:val="006A6141"/>
    <w:rsid w:val="006B3FCC"/>
    <w:rsid w:val="006C218E"/>
    <w:rsid w:val="006C2EB3"/>
    <w:rsid w:val="006C42D4"/>
    <w:rsid w:val="006D0D7C"/>
    <w:rsid w:val="006D24B9"/>
    <w:rsid w:val="006D4B7D"/>
    <w:rsid w:val="006D5E05"/>
    <w:rsid w:val="006D5E9C"/>
    <w:rsid w:val="006E1460"/>
    <w:rsid w:val="006F5626"/>
    <w:rsid w:val="00700DA8"/>
    <w:rsid w:val="00703CBC"/>
    <w:rsid w:val="0070542E"/>
    <w:rsid w:val="00705945"/>
    <w:rsid w:val="007064F3"/>
    <w:rsid w:val="00710097"/>
    <w:rsid w:val="007116A5"/>
    <w:rsid w:val="00720423"/>
    <w:rsid w:val="007244F4"/>
    <w:rsid w:val="00725EB8"/>
    <w:rsid w:val="0072672F"/>
    <w:rsid w:val="007309DC"/>
    <w:rsid w:val="00744973"/>
    <w:rsid w:val="0074705C"/>
    <w:rsid w:val="00753681"/>
    <w:rsid w:val="0075695E"/>
    <w:rsid w:val="00756EAD"/>
    <w:rsid w:val="007602A0"/>
    <w:rsid w:val="00765944"/>
    <w:rsid w:val="00773C8B"/>
    <w:rsid w:val="00785261"/>
    <w:rsid w:val="00790C93"/>
    <w:rsid w:val="007974FA"/>
    <w:rsid w:val="007A721A"/>
    <w:rsid w:val="007B0256"/>
    <w:rsid w:val="007B3D77"/>
    <w:rsid w:val="007B5508"/>
    <w:rsid w:val="007C0223"/>
    <w:rsid w:val="007C3AB9"/>
    <w:rsid w:val="007D1A25"/>
    <w:rsid w:val="007D5428"/>
    <w:rsid w:val="007D5902"/>
    <w:rsid w:val="007D61B3"/>
    <w:rsid w:val="007D7A60"/>
    <w:rsid w:val="007E1EAD"/>
    <w:rsid w:val="007E2C3F"/>
    <w:rsid w:val="0080268F"/>
    <w:rsid w:val="008033F7"/>
    <w:rsid w:val="00805235"/>
    <w:rsid w:val="00807AC9"/>
    <w:rsid w:val="00812C74"/>
    <w:rsid w:val="00820FEF"/>
    <w:rsid w:val="008211E0"/>
    <w:rsid w:val="008254FA"/>
    <w:rsid w:val="0083177B"/>
    <w:rsid w:val="008334A0"/>
    <w:rsid w:val="00836FE4"/>
    <w:rsid w:val="00840B38"/>
    <w:rsid w:val="00844E4A"/>
    <w:rsid w:val="00847054"/>
    <w:rsid w:val="00851107"/>
    <w:rsid w:val="00864F97"/>
    <w:rsid w:val="008655B3"/>
    <w:rsid w:val="00885EAA"/>
    <w:rsid w:val="00887C13"/>
    <w:rsid w:val="008960B5"/>
    <w:rsid w:val="008960F4"/>
    <w:rsid w:val="008A2F3F"/>
    <w:rsid w:val="008A4D5F"/>
    <w:rsid w:val="008B034A"/>
    <w:rsid w:val="008B302D"/>
    <w:rsid w:val="008C0666"/>
    <w:rsid w:val="008C06C3"/>
    <w:rsid w:val="008C2392"/>
    <w:rsid w:val="008C5B2E"/>
    <w:rsid w:val="008D43A4"/>
    <w:rsid w:val="008E0864"/>
    <w:rsid w:val="008E3474"/>
    <w:rsid w:val="008F02D3"/>
    <w:rsid w:val="008F1812"/>
    <w:rsid w:val="008F2F14"/>
    <w:rsid w:val="0090020B"/>
    <w:rsid w:val="0090081E"/>
    <w:rsid w:val="009012C3"/>
    <w:rsid w:val="00904882"/>
    <w:rsid w:val="00910751"/>
    <w:rsid w:val="00914B10"/>
    <w:rsid w:val="00917B8D"/>
    <w:rsid w:val="009225F0"/>
    <w:rsid w:val="00930040"/>
    <w:rsid w:val="0093244B"/>
    <w:rsid w:val="0093367E"/>
    <w:rsid w:val="0093462C"/>
    <w:rsid w:val="009413B0"/>
    <w:rsid w:val="00953795"/>
    <w:rsid w:val="00965EF9"/>
    <w:rsid w:val="00974189"/>
    <w:rsid w:val="00984370"/>
    <w:rsid w:val="0099392E"/>
    <w:rsid w:val="009B421A"/>
    <w:rsid w:val="009C391D"/>
    <w:rsid w:val="009C3F2E"/>
    <w:rsid w:val="009C7BDF"/>
    <w:rsid w:val="009D0A09"/>
    <w:rsid w:val="009E29D6"/>
    <w:rsid w:val="009E539E"/>
    <w:rsid w:val="009F05B6"/>
    <w:rsid w:val="00A03549"/>
    <w:rsid w:val="00A05202"/>
    <w:rsid w:val="00A12085"/>
    <w:rsid w:val="00A330E2"/>
    <w:rsid w:val="00A343AD"/>
    <w:rsid w:val="00A35210"/>
    <w:rsid w:val="00A373BB"/>
    <w:rsid w:val="00A42576"/>
    <w:rsid w:val="00A520CB"/>
    <w:rsid w:val="00A54407"/>
    <w:rsid w:val="00A55F7F"/>
    <w:rsid w:val="00A6487C"/>
    <w:rsid w:val="00A74D2A"/>
    <w:rsid w:val="00A805C2"/>
    <w:rsid w:val="00A81309"/>
    <w:rsid w:val="00A84DBC"/>
    <w:rsid w:val="00A859AB"/>
    <w:rsid w:val="00A864F4"/>
    <w:rsid w:val="00A90526"/>
    <w:rsid w:val="00A94FA6"/>
    <w:rsid w:val="00AA44DE"/>
    <w:rsid w:val="00AA5893"/>
    <w:rsid w:val="00AB6B14"/>
    <w:rsid w:val="00AD66FA"/>
    <w:rsid w:val="00AE454F"/>
    <w:rsid w:val="00AF03DC"/>
    <w:rsid w:val="00AF615B"/>
    <w:rsid w:val="00B04ED8"/>
    <w:rsid w:val="00B06ADA"/>
    <w:rsid w:val="00B07CFF"/>
    <w:rsid w:val="00B10C97"/>
    <w:rsid w:val="00B174A1"/>
    <w:rsid w:val="00B17AA0"/>
    <w:rsid w:val="00B238B0"/>
    <w:rsid w:val="00B23D42"/>
    <w:rsid w:val="00B328D1"/>
    <w:rsid w:val="00B4082D"/>
    <w:rsid w:val="00B4247C"/>
    <w:rsid w:val="00B44859"/>
    <w:rsid w:val="00B45762"/>
    <w:rsid w:val="00B4755F"/>
    <w:rsid w:val="00B51A2D"/>
    <w:rsid w:val="00B52A6C"/>
    <w:rsid w:val="00B55274"/>
    <w:rsid w:val="00B55E43"/>
    <w:rsid w:val="00B67466"/>
    <w:rsid w:val="00B73E9F"/>
    <w:rsid w:val="00B91E3E"/>
    <w:rsid w:val="00BA2DB9"/>
    <w:rsid w:val="00BA4A38"/>
    <w:rsid w:val="00BA4ABD"/>
    <w:rsid w:val="00BA6028"/>
    <w:rsid w:val="00BB134E"/>
    <w:rsid w:val="00BB2F9D"/>
    <w:rsid w:val="00BC002D"/>
    <w:rsid w:val="00BC0217"/>
    <w:rsid w:val="00BC2151"/>
    <w:rsid w:val="00BC3A30"/>
    <w:rsid w:val="00BC78DD"/>
    <w:rsid w:val="00BE7148"/>
    <w:rsid w:val="00BE73E4"/>
    <w:rsid w:val="00BF3A29"/>
    <w:rsid w:val="00BF6098"/>
    <w:rsid w:val="00C0436B"/>
    <w:rsid w:val="00C06CB2"/>
    <w:rsid w:val="00C22A75"/>
    <w:rsid w:val="00C252C7"/>
    <w:rsid w:val="00C33639"/>
    <w:rsid w:val="00C47B09"/>
    <w:rsid w:val="00C53621"/>
    <w:rsid w:val="00C56F07"/>
    <w:rsid w:val="00C57F22"/>
    <w:rsid w:val="00C57F84"/>
    <w:rsid w:val="00C62487"/>
    <w:rsid w:val="00C65F11"/>
    <w:rsid w:val="00C7120B"/>
    <w:rsid w:val="00C77B16"/>
    <w:rsid w:val="00C828E8"/>
    <w:rsid w:val="00C8476D"/>
    <w:rsid w:val="00C84DD7"/>
    <w:rsid w:val="00C84F46"/>
    <w:rsid w:val="00C87989"/>
    <w:rsid w:val="00C90722"/>
    <w:rsid w:val="00C90F02"/>
    <w:rsid w:val="00C95932"/>
    <w:rsid w:val="00CA70E9"/>
    <w:rsid w:val="00CB1CF9"/>
    <w:rsid w:val="00CB4788"/>
    <w:rsid w:val="00CB5863"/>
    <w:rsid w:val="00CE59D1"/>
    <w:rsid w:val="00CE7C26"/>
    <w:rsid w:val="00CF24C0"/>
    <w:rsid w:val="00CF27ED"/>
    <w:rsid w:val="00CF3BCB"/>
    <w:rsid w:val="00CF7953"/>
    <w:rsid w:val="00CF7FA8"/>
    <w:rsid w:val="00D01161"/>
    <w:rsid w:val="00D0420A"/>
    <w:rsid w:val="00D05062"/>
    <w:rsid w:val="00D06D9C"/>
    <w:rsid w:val="00D07A7E"/>
    <w:rsid w:val="00D21EDE"/>
    <w:rsid w:val="00D42A10"/>
    <w:rsid w:val="00D64A50"/>
    <w:rsid w:val="00D70EB8"/>
    <w:rsid w:val="00D724FF"/>
    <w:rsid w:val="00D84B0A"/>
    <w:rsid w:val="00D94024"/>
    <w:rsid w:val="00DA243A"/>
    <w:rsid w:val="00DA42AC"/>
    <w:rsid w:val="00DA5506"/>
    <w:rsid w:val="00DA6C1F"/>
    <w:rsid w:val="00DC1816"/>
    <w:rsid w:val="00DC39C2"/>
    <w:rsid w:val="00DC517C"/>
    <w:rsid w:val="00DD3828"/>
    <w:rsid w:val="00DD46E7"/>
    <w:rsid w:val="00DE0694"/>
    <w:rsid w:val="00DF30AC"/>
    <w:rsid w:val="00E021D0"/>
    <w:rsid w:val="00E02FD7"/>
    <w:rsid w:val="00E07A6B"/>
    <w:rsid w:val="00E10822"/>
    <w:rsid w:val="00E119ED"/>
    <w:rsid w:val="00E142DE"/>
    <w:rsid w:val="00E146F2"/>
    <w:rsid w:val="00E1517F"/>
    <w:rsid w:val="00E157D6"/>
    <w:rsid w:val="00E2042B"/>
    <w:rsid w:val="00E21C3A"/>
    <w:rsid w:val="00E21FF3"/>
    <w:rsid w:val="00E2384F"/>
    <w:rsid w:val="00E26A18"/>
    <w:rsid w:val="00E273E4"/>
    <w:rsid w:val="00E27A53"/>
    <w:rsid w:val="00E316A2"/>
    <w:rsid w:val="00E43453"/>
    <w:rsid w:val="00E4482B"/>
    <w:rsid w:val="00E65428"/>
    <w:rsid w:val="00E67399"/>
    <w:rsid w:val="00E7057A"/>
    <w:rsid w:val="00E7543D"/>
    <w:rsid w:val="00E75BA9"/>
    <w:rsid w:val="00E765B7"/>
    <w:rsid w:val="00E81D26"/>
    <w:rsid w:val="00E90CA2"/>
    <w:rsid w:val="00E935B3"/>
    <w:rsid w:val="00E94FE7"/>
    <w:rsid w:val="00E97DF4"/>
    <w:rsid w:val="00EB4168"/>
    <w:rsid w:val="00EC1C2B"/>
    <w:rsid w:val="00ED32E6"/>
    <w:rsid w:val="00ED7E84"/>
    <w:rsid w:val="00EE72DA"/>
    <w:rsid w:val="00EE742C"/>
    <w:rsid w:val="00EF29C0"/>
    <w:rsid w:val="00F046F4"/>
    <w:rsid w:val="00F04869"/>
    <w:rsid w:val="00F06345"/>
    <w:rsid w:val="00F0644F"/>
    <w:rsid w:val="00F10C23"/>
    <w:rsid w:val="00F15153"/>
    <w:rsid w:val="00F16DF4"/>
    <w:rsid w:val="00F30AFE"/>
    <w:rsid w:val="00F3192F"/>
    <w:rsid w:val="00F3728D"/>
    <w:rsid w:val="00F52DDE"/>
    <w:rsid w:val="00F64C6C"/>
    <w:rsid w:val="00F658C9"/>
    <w:rsid w:val="00F67394"/>
    <w:rsid w:val="00F70540"/>
    <w:rsid w:val="00F71383"/>
    <w:rsid w:val="00F829F6"/>
    <w:rsid w:val="00F82BB1"/>
    <w:rsid w:val="00F855DE"/>
    <w:rsid w:val="00F86514"/>
    <w:rsid w:val="00F91AC0"/>
    <w:rsid w:val="00F93728"/>
    <w:rsid w:val="00F95208"/>
    <w:rsid w:val="00FA0BE9"/>
    <w:rsid w:val="00FC01E4"/>
    <w:rsid w:val="00FD0C43"/>
    <w:rsid w:val="00FD2278"/>
    <w:rsid w:val="00FE347E"/>
    <w:rsid w:val="00FE64DE"/>
    <w:rsid w:val="00FF2306"/>
    <w:rsid w:val="00FF46D7"/>
    <w:rsid w:val="00FF7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6533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F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semiHidden/>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semiHidden/>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90020B"/>
    <w:rPr>
      <w:rFonts w:ascii="Arial" w:hAnsi="Arial"/>
    </w:rPr>
  </w:style>
  <w:style w:type="paragraph" w:customStyle="1" w:styleId="03BODYCOPY">
    <w:name w:val="03. BODY COPY"/>
    <w:basedOn w:val="Normal"/>
    <w:uiPriority w:val="99"/>
    <w:rsid w:val="0090020B"/>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paragraph" w:customStyle="1" w:styleId="ParagraphStyle1">
    <w:name w:val="Paragraph Style 1"/>
    <w:basedOn w:val="Normal"/>
    <w:uiPriority w:val="99"/>
    <w:rsid w:val="0090020B"/>
    <w:pPr>
      <w:suppressAutoHyphens/>
      <w:autoSpaceDE w:val="0"/>
      <w:autoSpaceDN w:val="0"/>
      <w:adjustRightInd w:val="0"/>
      <w:spacing w:before="170" w:after="0" w:line="328" w:lineRule="atLeast"/>
      <w:textAlignment w:val="center"/>
    </w:pPr>
    <w:rPr>
      <w:rFonts w:ascii="Filson Pro Heavy" w:hAnsi="Filson Pro Heavy" w:cs="Filson Pro Heavy"/>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isabilityreform@dss.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ngage.dss.gov.au/ads-consultations-develop-guide-evaluation"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Props1.xml><?xml version="1.0" encoding="utf-8"?>
<ds:datastoreItem xmlns:ds="http://schemas.openxmlformats.org/officeDocument/2006/customXml" ds:itemID="{A88F023A-16A2-4ECF-80D5-AC978BD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BFCB5-9A65-463B-9ABA-02E61764413F}">
  <ds:schemaRefs>
    <ds:schemaRef ds:uri="http://schemas.openxmlformats.org/officeDocument/2006/bibliography"/>
  </ds:schemaRefs>
</ds:datastoreItem>
</file>

<file path=customXml/itemProps3.xml><?xml version="1.0" encoding="utf-8"?>
<ds:datastoreItem xmlns:ds="http://schemas.openxmlformats.org/officeDocument/2006/customXml" ds:itemID="{D3A6362C-8335-4DB5-A414-E79184143042}">
  <ds:schemaRefs>
    <ds:schemaRef ds:uri="http://schemas.microsoft.com/sharepoint/v3/contenttype/forms"/>
  </ds:schemaRefs>
</ds:datastoreItem>
</file>

<file path=customXml/itemProps4.xml><?xml version="1.0" encoding="utf-8"?>
<ds:datastoreItem xmlns:ds="http://schemas.openxmlformats.org/officeDocument/2006/customXml" ds:itemID="{31C95780-6181-46D1-9CFB-4CEC8329E3E8}">
  <ds:schemaRefs>
    <ds:schemaRef ds:uri="http://schemas.microsoft.com/office/2006/metadata/properties"/>
    <ds:schemaRef ds:uri="http://schemas.microsoft.com/office/infopath/2007/PartnerControls"/>
    <ds:schemaRef ds:uri="1E99A17E-59D2-490C-AAF2-D23E5654F27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[SEC=OFFICIAL]</cp:keywords>
  <cp:lastModifiedBy/>
  <cp:revision>1</cp:revision>
  <dcterms:created xsi:type="dcterms:W3CDTF">2022-09-14T04:03:00Z</dcterms:created>
  <dcterms:modified xsi:type="dcterms:W3CDTF">2022-09-30T03:36:00Z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2A0525EF92A9F9D0D28FA2E57F1D80BF</vt:lpwstr>
  </property>
  <property fmtid="{D5CDD505-2E9C-101B-9397-08002B2CF9AE}" pid="7" name="PM_Hash_Salt_Prev">
    <vt:lpwstr>A8EB9A4C1911B411D0F222ED007B3C49</vt:lpwstr>
  </property>
  <property fmtid="{D5CDD505-2E9C-101B-9397-08002B2CF9AE}" pid="8" name="PM_Hash_SHA1">
    <vt:lpwstr>24E8E79F7B70B04F831C81D4EB6B1520F3290B17</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D7453C877D5D4C4C9B974690E3EAF551</vt:lpwstr>
  </property>
  <property fmtid="{D5CDD505-2E9C-101B-9397-08002B2CF9AE}" pid="15" name="PM_OriginationTimeStamp">
    <vt:lpwstr>2022-09-01T03:19:32Z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5AEC3A1743B304DE5E827DE83F0ABD962F4CB8BC02C3388E11EAD7C7E8112F27</vt:lpwstr>
  </property>
  <property fmtid="{D5CDD505-2E9C-101B-9397-08002B2CF9AE}" pid="18" name="PM_Originator_Hash_SHA1">
    <vt:lpwstr>189F50A0075A3234A1279FA257D5727008185E1E</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