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5D32E" w14:textId="77777777" w:rsidR="000852CA" w:rsidRPr="00752C10" w:rsidRDefault="00000000" w:rsidP="000852CA">
      <w:pPr>
        <w:pStyle w:val="Heading1"/>
        <w:spacing w:before="0" w:after="240"/>
        <w:contextualSpacing w:val="0"/>
        <w:rPr>
          <w:rFonts w:asciiTheme="minorBidi" w:hAnsiTheme="minorBidi" w:cstheme="minorBidi"/>
          <w:sz w:val="24"/>
          <w:szCs w:val="24"/>
          <w:lang w:val="en-US" w:eastAsia="zh-CN"/>
        </w:rPr>
      </w:pPr>
      <w:r w:rsidRPr="00752C10">
        <w:rPr>
          <w:rFonts w:asciiTheme="minorBidi" w:hAnsiTheme="minorBidi" w:cstheme="minorBidi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2AD55F" wp14:editId="39EDE676">
                <wp:simplePos x="0" y="0"/>
                <wp:positionH relativeFrom="margin">
                  <wp:posOffset>998855</wp:posOffset>
                </wp:positionH>
                <wp:positionV relativeFrom="paragraph">
                  <wp:posOffset>-13657</wp:posOffset>
                </wp:positionV>
                <wp:extent cx="3019425" cy="6953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CD200" w14:textId="77777777" w:rsidR="002F48FC" w:rsidRPr="00752C10" w:rsidRDefault="00000000" w:rsidP="002F48FC">
                            <w:pPr>
                              <w:rPr>
                                <w:rFonts w:ascii="Microsoft JhengHei" w:eastAsia="Microsoft JhengHei" w:hAnsi="Microsoft JhengHei"/>
                                <w:color w:val="07578B"/>
                                <w:sz w:val="44"/>
                                <w:szCs w:val="44"/>
                                <w:lang w:eastAsia="zh-CN"/>
                              </w:rPr>
                            </w:pPr>
                            <w:r w:rsidRPr="00752C10">
                              <w:rPr>
                                <w:rFonts w:ascii="Microsoft JhengHei" w:eastAsia="Microsoft JhengHei" w:hAnsi="Microsoft JhengHei" w:hint="eastAsia"/>
                                <w:color w:val="07578B"/>
                                <w:sz w:val="44"/>
                                <w:szCs w:val="44"/>
                                <w:lang w:eastAsia="zh-CN"/>
                              </w:rPr>
                              <w:t>齊心建立共融社會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AD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65pt;margin-top:-1.1pt;width:237.75pt;height:5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" fillcolor="white [3212]" strokecolor="white [3212]">
                <v:textbox>
                  <w:txbxContent>
                    <w:p w14:paraId="00FCD200" w14:textId="77777777" w:rsidR="002F48FC" w:rsidRPr="00752C10" w:rsidRDefault="00000000" w:rsidP="002F48FC">
                      <w:pPr>
                        <w:rPr>
                          <w:rFonts w:ascii="Microsoft JhengHei" w:eastAsia="Microsoft JhengHei" w:hAnsi="Microsoft JhengHei"/>
                          <w:color w:val="07578B"/>
                          <w:sz w:val="44"/>
                          <w:szCs w:val="44"/>
                          <w:lang w:eastAsia="zh-CN"/>
                        </w:rPr>
                      </w:pPr>
                      <w:r w:rsidRPr="00752C10">
                        <w:rPr>
                          <w:rFonts w:ascii="Microsoft JhengHei" w:eastAsia="Microsoft JhengHei" w:hAnsi="Microsoft JhengHei" w:hint="eastAsia"/>
                          <w:color w:val="07578B"/>
                          <w:sz w:val="44"/>
                          <w:szCs w:val="44"/>
                          <w:lang w:eastAsia="zh-CN"/>
                        </w:rPr>
                        <w:t>齊心建立共融社會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lang w:eastAsia="zh-CN"/>
        </w:rPr>
        <w:pict w14:anchorId="40008A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47.6pt;margin-top:-50.4pt;width:591.3pt;height:148.05pt;z-index:-251656192;mso-position-horizontal-relative:text;mso-position-vertical-relative:text;mso-width-relative:page;mso-height-relative:page">
            <v:imagedata r:id="rId11" o:title="ADS eDM Graphic 2"/>
          </v:shape>
        </w:pict>
      </w:r>
    </w:p>
    <w:p w14:paraId="6183342C" w14:textId="77777777" w:rsidR="006C218E" w:rsidRPr="00752C10" w:rsidRDefault="006C218E" w:rsidP="007309DC">
      <w:pPr>
        <w:pStyle w:val="Heading1"/>
        <w:rPr>
          <w:rFonts w:asciiTheme="minorBidi" w:hAnsiTheme="minorBidi" w:cstheme="minorBidi"/>
          <w:lang w:eastAsia="zh-CN"/>
        </w:rPr>
      </w:pPr>
    </w:p>
    <w:p w14:paraId="01755920" w14:textId="77777777" w:rsidR="006C218E" w:rsidRPr="00752C10" w:rsidRDefault="006C218E" w:rsidP="007309DC">
      <w:pPr>
        <w:pStyle w:val="Heading1"/>
        <w:rPr>
          <w:rFonts w:asciiTheme="minorBidi" w:hAnsiTheme="minorBidi" w:cstheme="minorBidi"/>
          <w:lang w:eastAsia="zh-CN"/>
        </w:rPr>
      </w:pPr>
    </w:p>
    <w:p w14:paraId="0DE8CBA3" w14:textId="13C4B556" w:rsidR="006C218E" w:rsidRPr="00752C10" w:rsidRDefault="00752C10" w:rsidP="007309DC">
      <w:pPr>
        <w:pStyle w:val="Heading1"/>
        <w:rPr>
          <w:rFonts w:asciiTheme="minorBidi" w:hAnsiTheme="minorBidi" w:cstheme="minorBidi"/>
          <w:b w:val="0"/>
          <w:bCs w:val="0"/>
          <w:color w:val="4F81BD" w:themeColor="accent1"/>
          <w:lang w:eastAsia="zh-TW"/>
        </w:rPr>
      </w:pPr>
      <w:r w:rsidRPr="00752C10">
        <w:rPr>
          <w:rFonts w:asciiTheme="minorBidi" w:hAnsiTheme="minorBidi" w:cstheme="minorBidi"/>
          <w:b w:val="0"/>
          <w:bCs w:val="0"/>
          <w:sz w:val="24"/>
          <w:szCs w:val="24"/>
          <w:lang w:eastAsia="zh-TW"/>
        </w:rPr>
        <w:t xml:space="preserve">Chinese (Traditional) | </w:t>
      </w:r>
      <w:r w:rsidRPr="00752C10">
        <w:rPr>
          <w:rFonts w:asciiTheme="minorBidi" w:eastAsia="Microsoft JhengHei" w:hAnsiTheme="minorBidi" w:cstheme="minorBidi"/>
          <w:b w:val="0"/>
          <w:bCs w:val="0"/>
          <w:sz w:val="24"/>
          <w:szCs w:val="24"/>
          <w:lang w:eastAsia="zh-TW"/>
        </w:rPr>
        <w:t>繁體中文</w:t>
      </w:r>
    </w:p>
    <w:p w14:paraId="36D8E9BC" w14:textId="77777777" w:rsidR="000852CA" w:rsidRPr="00752C10" w:rsidRDefault="00000000" w:rsidP="00752C10">
      <w:pPr>
        <w:pStyle w:val="Heading1"/>
        <w:rPr>
          <w:rFonts w:asciiTheme="minorBidi" w:eastAsia="Microsoft JhengHei" w:hAnsiTheme="minorBidi" w:cstheme="minorBidi"/>
          <w:color w:val="005689"/>
          <w:lang w:eastAsia="zh-TW"/>
        </w:rPr>
      </w:pPr>
      <w:r w:rsidRPr="00752C10">
        <w:rPr>
          <w:rFonts w:asciiTheme="minorBidi" w:eastAsia="Microsoft JhengHei" w:hAnsiTheme="minorBidi" w:cstheme="minorBidi"/>
          <w:color w:val="005689"/>
          <w:lang w:eastAsia="zh-TW"/>
        </w:rPr>
        <w:t>諮詢文件摘要</w:t>
      </w:r>
    </w:p>
    <w:p w14:paraId="3A8B9525" w14:textId="77777777" w:rsidR="000852CA" w:rsidRPr="00752C10" w:rsidRDefault="00000000" w:rsidP="00752C10">
      <w:pPr>
        <w:pStyle w:val="Heading1"/>
        <w:rPr>
          <w:rFonts w:asciiTheme="minorBidi" w:eastAsia="Microsoft JhengHei" w:hAnsiTheme="minorBidi" w:cstheme="minorBidi"/>
          <w:color w:val="005689"/>
          <w:lang w:eastAsia="zh-TW"/>
        </w:rPr>
      </w:pPr>
      <w:r w:rsidRPr="00752C10">
        <w:rPr>
          <w:rFonts w:asciiTheme="minorBidi" w:eastAsia="Microsoft JhengHei" w:hAnsiTheme="minorBidi" w:cstheme="minorBidi"/>
          <w:color w:val="005689"/>
          <w:lang w:eastAsia="zh-TW"/>
        </w:rPr>
        <w:t>制定指引，將殘障人士納入評估項目內</w:t>
      </w:r>
    </w:p>
    <w:p w14:paraId="17E5854F" w14:textId="77777777" w:rsidR="000D24A7" w:rsidRPr="00752C10" w:rsidRDefault="00000000" w:rsidP="000D24A7">
      <w:pPr>
        <w:pStyle w:val="Heading2"/>
        <w:spacing w:after="240" w:line="264" w:lineRule="auto"/>
        <w:rPr>
          <w:rFonts w:asciiTheme="minorBidi" w:eastAsia="Microsoft JhengHei" w:hAnsiTheme="minorBidi" w:cstheme="minorBidi"/>
          <w:b w:val="0"/>
          <w:bCs w:val="0"/>
          <w:iCs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 w:cstheme="minorBidi"/>
          <w:b w:val="0"/>
          <w:bCs w:val="0"/>
          <w:iCs/>
          <w:sz w:val="24"/>
          <w:szCs w:val="24"/>
          <w:lang w:eastAsia="zh-TW"/>
        </w:rPr>
        <w:t>本文件是諮詢文件摘要。本文件扼要概述於評估項目的各階段和準則中納入殘障人士。就各階段可能納入不同人士的方法及評論各準則的方式，我們要求提供例子。本諮詢文件摘要深入講解各個階段及準則，亦提出其他問題。</w:t>
      </w:r>
    </w:p>
    <w:p w14:paraId="5B37EB82" w14:textId="77777777" w:rsidR="000852CA" w:rsidRPr="00752C10" w:rsidRDefault="00000000" w:rsidP="000852CA">
      <w:pPr>
        <w:spacing w:before="200" w:after="120" w:line="264" w:lineRule="auto"/>
        <w:rPr>
          <w:rFonts w:asciiTheme="minorBidi" w:eastAsia="Microsoft JhengHei" w:hAnsiTheme="minorBidi"/>
          <w:i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i/>
          <w:sz w:val="24"/>
          <w:szCs w:val="24"/>
          <w:lang w:eastAsia="zh-TW"/>
        </w:rPr>
        <w:t>Australia’s Disability Strategy 2021-2031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（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2021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至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2031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年度澳洲殘障人士策略）是一項計劃，旨在改善殘障人士生活。</w:t>
      </w:r>
    </w:p>
    <w:p w14:paraId="0B52C2D4" w14:textId="77777777" w:rsidR="000852CA" w:rsidRPr="00752C10" w:rsidRDefault="00000000" w:rsidP="000852CA">
      <w:p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根據該計劃，政府會撰寫與評估事項相關的指引。對殘障人士具有重要意義的各項政策、項目及服務，本指引會確保將殘障人士納入評估事項內。</w:t>
      </w:r>
    </w:p>
    <w:p w14:paraId="01090860" w14:textId="77777777" w:rsidR="000852CA" w:rsidRPr="00752C10" w:rsidRDefault="00000000" w:rsidP="000852CA">
      <w:p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以上評估工作有助政府明白可行的地方，以及如何為殘障人士改善不同情況。</w:t>
      </w:r>
    </w:p>
    <w:p w14:paraId="6B34BFE0" w14:textId="7798BC2E" w:rsidR="006C218E" w:rsidRPr="00752C10" w:rsidRDefault="00000000" w:rsidP="00556BBF">
      <w:p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對於各個評估階段的進展，以及於評估事項內納入殘障人士的各個準則，我們希望了解您的想法。</w:t>
      </w:r>
    </w:p>
    <w:p w14:paraId="61B1EEBB" w14:textId="77777777" w:rsidR="000852CA" w:rsidRPr="00752C10" w:rsidRDefault="00000000" w:rsidP="00556BBF">
      <w:pPr>
        <w:pStyle w:val="ListParagraph"/>
        <w:numPr>
          <w:ilvl w:val="0"/>
          <w:numId w:val="46"/>
        </w:numPr>
        <w:spacing w:before="480" w:after="120" w:line="264" w:lineRule="auto"/>
        <w:ind w:left="357" w:hanging="357"/>
        <w:contextualSpacing w:val="0"/>
        <w:rPr>
          <w:rFonts w:asciiTheme="minorBidi" w:eastAsia="Microsoft JhengHei" w:hAnsiTheme="minorBidi"/>
          <w:b/>
          <w:color w:val="005689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b/>
          <w:color w:val="005689"/>
          <w:sz w:val="24"/>
          <w:szCs w:val="24"/>
          <w:lang w:eastAsia="zh-CN"/>
        </w:rPr>
        <w:t>設計階段</w:t>
      </w:r>
    </w:p>
    <w:p w14:paraId="02206D9B" w14:textId="77777777" w:rsidR="000852CA" w:rsidRPr="00752C10" w:rsidRDefault="00000000" w:rsidP="000852CA">
      <w:p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設計階段是指規劃評估工作的不同部分。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當中可能包括：</w:t>
      </w:r>
    </w:p>
    <w:p w14:paraId="3119757A" w14:textId="77777777" w:rsidR="000852CA" w:rsidRPr="00752C10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評估工作旨在理解的方面。</w:t>
      </w:r>
    </w:p>
    <w:p w14:paraId="38BC9C92" w14:textId="77777777" w:rsidR="000852CA" w:rsidRPr="00752C10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哪些人士應參與其中。</w:t>
      </w:r>
    </w:p>
    <w:p w14:paraId="36CF4FF3" w14:textId="77777777" w:rsidR="000852CA" w:rsidRPr="00752C10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評估團隊由哪些人士組成。</w:t>
      </w:r>
    </w:p>
    <w:p w14:paraId="5454DDFD" w14:textId="06A4B3F7" w:rsidR="006C218E" w:rsidRPr="00752C10" w:rsidRDefault="00556BBF" w:rsidP="00556BBF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971C301" wp14:editId="60B67BF6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239510" cy="838200"/>
                <wp:effectExtent l="0" t="0" r="27940" b="1905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BBF4FAA" w14:textId="77777777" w:rsidR="006C218E" w:rsidRPr="00E238FC" w:rsidRDefault="00000000" w:rsidP="006C218E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</w:pPr>
                              <w:r w:rsidRPr="00E238FC">
                                <w:rPr>
                                  <w:rFonts w:ascii="Microsoft JhengHei" w:eastAsia="Microsoft JhengHei" w:hAnsi="Microsoft JhengHe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  <w:t>發表個人看法：</w:t>
                              </w:r>
                            </w:p>
                            <w:p w14:paraId="256025EB" w14:textId="77777777" w:rsidR="006C218E" w:rsidRPr="00E238FC" w:rsidRDefault="00000000" w:rsidP="006C218E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E238FC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我們能夠如何確保將殘障人士納入評估階段內？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59267" cy="821055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1143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1C301" id="Group 2" o:spid="_x0000_s1027" style="position:absolute;left:0;text-align:left;margin-left:440.1pt;margin-top:31.5pt;width:491.3pt;height:66pt;z-index:251655168;mso-position-horizontal:right;mso-position-horizontal-relative:margin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">
                <v:shape id="Text Box 35" o:spid="_x0000_s1028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" fillcolor="#f2f2f2" strokecolor="#f2f2f2" strokeweight=".5pt">
                  <v:textbox>
                    <w:txbxContent>
                      <w:p w14:paraId="6BBF4FAA" w14:textId="77777777" w:rsidR="006C218E" w:rsidRPr="00E238FC" w:rsidRDefault="00000000" w:rsidP="006C218E">
                        <w:pPr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color w:val="005689"/>
                            <w:sz w:val="24"/>
                            <w:lang w:eastAsia="zh-TW"/>
                          </w:rPr>
                        </w:pPr>
                        <w:r w:rsidRPr="00E238FC">
                          <w:rPr>
                            <w:rFonts w:ascii="Microsoft JhengHei" w:eastAsia="Microsoft JhengHei" w:hAnsi="Microsoft JhengHei"/>
                            <w:b/>
                            <w:color w:val="005689"/>
                            <w:sz w:val="24"/>
                            <w:lang w:eastAsia="zh-TW"/>
                          </w:rPr>
                          <w:t>發表個人看法：</w:t>
                        </w:r>
                      </w:p>
                      <w:p w14:paraId="256025EB" w14:textId="77777777" w:rsidR="006C218E" w:rsidRPr="00E238FC" w:rsidRDefault="00000000" w:rsidP="006C218E">
                        <w:pPr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</w:pPr>
                        <w:r w:rsidRPr="00E238FC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我們能夠如何確保將殘障人士納入評估階段內？</w:t>
                        </w:r>
                      </w:p>
                    </w:txbxContent>
                  </v:textbox>
                </v:shape>
                <v:rect id="Rectangle 37" o:spid="_x0000_s1029" style="position:absolute;width:592;height:8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" fillcolor="#005689" strokecolor="#005689" strokeweight="2pt"/>
                <v:shape id="Picture 12" o:spid="_x0000_s1030" type="#_x0000_t75" style="position:absolute;left:2190;top:1143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評估類型。例如網上問卷、親身訪問或團體互動等。</w:t>
      </w:r>
    </w:p>
    <w:p w14:paraId="4A6A647A" w14:textId="3B0BA0F3" w:rsidR="000852CA" w:rsidRPr="00752C10" w:rsidRDefault="00000000" w:rsidP="00E238FC">
      <w:pPr>
        <w:pStyle w:val="ListParagraph"/>
        <w:keepNext/>
        <w:numPr>
          <w:ilvl w:val="0"/>
          <w:numId w:val="46"/>
        </w:numPr>
        <w:spacing w:before="480" w:after="120" w:line="264" w:lineRule="auto"/>
        <w:ind w:left="357" w:hanging="357"/>
        <w:contextualSpacing w:val="0"/>
        <w:rPr>
          <w:rFonts w:asciiTheme="minorBidi" w:eastAsia="Microsoft JhengHei" w:hAnsiTheme="minorBidi"/>
          <w:b/>
          <w:color w:val="005689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b/>
          <w:color w:val="005689"/>
          <w:sz w:val="24"/>
          <w:szCs w:val="24"/>
          <w:lang w:eastAsia="zh-CN"/>
        </w:rPr>
        <w:lastRenderedPageBreak/>
        <w:t>執行階段及分析階段</w:t>
      </w:r>
    </w:p>
    <w:p w14:paraId="6E9D75EF" w14:textId="77777777" w:rsidR="000852CA" w:rsidRPr="00752C10" w:rsidRDefault="00000000" w:rsidP="00E238FC">
      <w:pPr>
        <w:keepNext/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以上兩個階段是指須執行評估工作的時候。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當中可能包括：</w:t>
      </w:r>
    </w:p>
    <w:p w14:paraId="29C234F5" w14:textId="77777777" w:rsidR="000852CA" w:rsidRPr="00752C10" w:rsidRDefault="00000000" w:rsidP="00E238FC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要求殘障人士對評估事項回應提問。</w:t>
      </w:r>
    </w:p>
    <w:p w14:paraId="1A765A79" w14:textId="77777777" w:rsidR="000852CA" w:rsidRPr="00752C10" w:rsidRDefault="00000000" w:rsidP="00E238FC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如殘障人士願意，確保將所有殘障類別的人士及相關生活經歷納入其中。包括報酬對方抽出的時間及付出的努力，例如參與而獲的款項或禮物。</w:t>
      </w:r>
    </w:p>
    <w:p w14:paraId="497981AA" w14:textId="77777777" w:rsidR="000852CA" w:rsidRPr="00752C10" w:rsidRDefault="00000000" w:rsidP="00E238FC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考慮全部答覆內容並理解不同看法。</w:t>
      </w:r>
    </w:p>
    <w:p w14:paraId="4ADFFC72" w14:textId="05A597F5" w:rsidR="006C218E" w:rsidRPr="00752C10" w:rsidRDefault="00556BBF" w:rsidP="00E238FC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D65413F" wp14:editId="5B0908B7">
                <wp:simplePos x="0" y="0"/>
                <wp:positionH relativeFrom="column">
                  <wp:posOffset>-635</wp:posOffset>
                </wp:positionH>
                <wp:positionV relativeFrom="paragraph">
                  <wp:posOffset>386080</wp:posOffset>
                </wp:positionV>
                <wp:extent cx="6239510" cy="838200"/>
                <wp:effectExtent l="0" t="0" r="27940" b="1905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3B762D" w14:textId="77777777" w:rsidR="006C218E" w:rsidRPr="00E238FC" w:rsidRDefault="00000000" w:rsidP="00E238FC">
                              <w:pPr>
                                <w:spacing w:line="240" w:lineRule="auto"/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</w:pPr>
                              <w:r w:rsidRPr="00E238FC">
                                <w:rPr>
                                  <w:rFonts w:ascii="Microsoft JhengHei" w:eastAsia="Microsoft JhengHei" w:hAnsi="Microsoft JhengHe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  <w:t>發表個人看法：</w:t>
                              </w:r>
                            </w:p>
                            <w:p w14:paraId="0331433D" w14:textId="77777777" w:rsidR="006C218E" w:rsidRPr="00E238FC" w:rsidRDefault="00000000" w:rsidP="00E238FC">
                              <w:pPr>
                                <w:spacing w:line="240" w:lineRule="auto"/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E238FC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我們能夠如何確保將殘障人士納入評估階段內？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7310" cy="821266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5715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5413F" id="Group 7" o:spid="_x0000_s1031" style="position:absolute;left:0;text-align:left;margin-left:-.05pt;margin-top:30.4pt;width:491.3pt;height:66pt;z-index:251656192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">
                <v:shape id="Text Box 1" o:spid="_x0000_s1032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" fillcolor="#f2f2f2" strokecolor="#f2f2f2" strokeweight=".5pt">
                  <v:textbox>
                    <w:txbxContent>
                      <w:p w14:paraId="0B3B762D" w14:textId="77777777" w:rsidR="006C218E" w:rsidRPr="00E238FC" w:rsidRDefault="00000000" w:rsidP="00E238FC">
                        <w:pPr>
                          <w:spacing w:line="240" w:lineRule="auto"/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color w:val="005689"/>
                            <w:sz w:val="24"/>
                            <w:lang w:eastAsia="zh-TW"/>
                          </w:rPr>
                        </w:pPr>
                        <w:r w:rsidRPr="00E238FC">
                          <w:rPr>
                            <w:rFonts w:ascii="Microsoft JhengHei" w:eastAsia="Microsoft JhengHei" w:hAnsi="Microsoft JhengHei"/>
                            <w:b/>
                            <w:color w:val="005689"/>
                            <w:sz w:val="24"/>
                            <w:lang w:eastAsia="zh-TW"/>
                          </w:rPr>
                          <w:t>發表個人看法：</w:t>
                        </w:r>
                      </w:p>
                      <w:p w14:paraId="0331433D" w14:textId="77777777" w:rsidR="006C218E" w:rsidRPr="00E238FC" w:rsidRDefault="00000000" w:rsidP="00E238FC">
                        <w:pPr>
                          <w:spacing w:line="240" w:lineRule="auto"/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</w:pPr>
                        <w:r w:rsidRPr="00E238FC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我們能夠如何確保將殘障人士納入評估階段內？</w:t>
                        </w:r>
                      </w:p>
                    </w:txbxContent>
                  </v:textbox>
                </v:shape>
                <v:rect id="Rectangle 3" o:spid="_x0000_s1033" style="position:absolute;width:673;height:8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" fillcolor="#005689" strokecolor="#005689" strokeweight="2pt"/>
                <v:shape id="Picture 13" o:spid="_x0000_s1034" type="#_x0000_t75" style="position:absolute;left:2667;top:571;width:6838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/ZwQAAANsAAAAPAAAAZHJzL2Rvd25yZXYueG1sRE9Na8JA&#10;EL0L/odlhN500wp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JHub9n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0852CA" w:rsidRPr="00752C10">
        <w:rPr>
          <w:rFonts w:asciiTheme="minorBidi" w:eastAsia="Microsoft JhengHei" w:hAnsiTheme="minorBidi"/>
          <w:sz w:val="24"/>
          <w:szCs w:val="24"/>
          <w:lang w:eastAsia="zh-TW"/>
        </w:rPr>
        <w:t>為殘障人士提供機會，以檢討結果。</w:t>
      </w:r>
    </w:p>
    <w:p w14:paraId="0DE47929" w14:textId="77777777" w:rsidR="000852CA" w:rsidRPr="00752C10" w:rsidRDefault="00000000" w:rsidP="00E238FC">
      <w:pPr>
        <w:pStyle w:val="ListParagraph"/>
        <w:numPr>
          <w:ilvl w:val="0"/>
          <w:numId w:val="46"/>
        </w:numPr>
        <w:spacing w:before="360" w:after="120" w:line="264" w:lineRule="auto"/>
        <w:ind w:left="357" w:hanging="357"/>
        <w:contextualSpacing w:val="0"/>
        <w:rPr>
          <w:rFonts w:asciiTheme="minorBidi" w:eastAsia="Microsoft JhengHei" w:hAnsiTheme="minorBidi"/>
          <w:b/>
          <w:color w:val="005689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b/>
          <w:color w:val="005689"/>
          <w:sz w:val="24"/>
          <w:szCs w:val="24"/>
          <w:lang w:eastAsia="zh-CN"/>
        </w:rPr>
        <w:t>結果階段採取的行動</w:t>
      </w:r>
    </w:p>
    <w:p w14:paraId="1108C1E9" w14:textId="77777777" w:rsidR="000852CA" w:rsidRPr="00752C10" w:rsidRDefault="00000000" w:rsidP="000852CA">
      <w:p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該評估階段是指對結果決定採取的行動。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當中可能包括：</w:t>
      </w:r>
    </w:p>
    <w:p w14:paraId="1803BAF9" w14:textId="77777777" w:rsidR="000852CA" w:rsidRPr="00752C10" w:rsidRDefault="00000000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因應評估工作獲得的答覆內容，應改變哪些範疇。</w:t>
      </w:r>
    </w:p>
    <w:p w14:paraId="6228A631" w14:textId="2441F674" w:rsidR="000852CA" w:rsidRPr="00752C10" w:rsidRDefault="00E238FC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hAnsiTheme="minorBidi"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D0F4E95" wp14:editId="21EDE7EF">
                <wp:simplePos x="0" y="0"/>
                <wp:positionH relativeFrom="margin">
                  <wp:align>right</wp:align>
                </wp:positionH>
                <wp:positionV relativeFrom="paragraph">
                  <wp:posOffset>439420</wp:posOffset>
                </wp:positionV>
                <wp:extent cx="6239510" cy="1438275"/>
                <wp:effectExtent l="0" t="0" r="27940" b="2857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1438275"/>
                          <a:chOff x="0" y="0"/>
                          <a:chExt cx="6239510" cy="143827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6239510" cy="1438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B282EB" w14:textId="77777777" w:rsidR="002D3FC5" w:rsidRPr="00E238FC" w:rsidRDefault="00000000" w:rsidP="002D3FC5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</w:pPr>
                              <w:r w:rsidRPr="00E238FC">
                                <w:rPr>
                                  <w:rFonts w:ascii="Microsoft JhengHei" w:eastAsia="Microsoft JhengHei" w:hAnsi="Microsoft JhengHe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  <w:t>發表個人看法：</w:t>
                              </w:r>
                            </w:p>
                            <w:p w14:paraId="715517A8" w14:textId="77777777" w:rsidR="002D3FC5" w:rsidRPr="00E238FC" w:rsidRDefault="00000000" w:rsidP="002D3FC5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E238FC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我們能夠如何確保將殘障人士納入評估階段內？</w:t>
                              </w:r>
                            </w:p>
                            <w:p w14:paraId="1860E3A6" w14:textId="0CF34E95" w:rsidR="002F48FC" w:rsidRPr="00E238FC" w:rsidRDefault="00000000" w:rsidP="00E238FC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E238FC"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  <w:lang w:eastAsia="zh-TW"/>
                                </w:rPr>
                                <w:t>為殘障人士所改善的評估工作，我們還應了解哪些方面？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28575"/>
                            <a:ext cx="67734" cy="1397000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0477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F4E95" id="Group 6" o:spid="_x0000_s1035" style="position:absolute;left:0;text-align:left;margin-left:440.1pt;margin-top:34.6pt;width:491.3pt;height:113.25pt;z-index:251657216;mso-position-horizontal:right;mso-position-horizontal-relative:margin;mso-height-relative:margin" coordsize="6239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">
                <v:shape id="Text Box 9" o:spid="_x0000_s1036" type="#_x0000_t202" style="position:absolute;width:62395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" fillcolor="#f2f2f2" strokecolor="#f2f2f2" strokeweight=".5pt">
                  <v:textbox>
                    <w:txbxContent>
                      <w:p w14:paraId="0EB282EB" w14:textId="77777777" w:rsidR="002D3FC5" w:rsidRPr="00E238FC" w:rsidRDefault="00000000" w:rsidP="002D3FC5">
                        <w:pPr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color w:val="005689"/>
                            <w:sz w:val="24"/>
                            <w:lang w:eastAsia="zh-TW"/>
                          </w:rPr>
                        </w:pPr>
                        <w:r w:rsidRPr="00E238FC">
                          <w:rPr>
                            <w:rFonts w:ascii="Microsoft JhengHei" w:eastAsia="Microsoft JhengHei" w:hAnsi="Microsoft JhengHei"/>
                            <w:b/>
                            <w:color w:val="005689"/>
                            <w:sz w:val="24"/>
                            <w:lang w:eastAsia="zh-TW"/>
                          </w:rPr>
                          <w:t>發表個人看法：</w:t>
                        </w:r>
                      </w:p>
                      <w:p w14:paraId="715517A8" w14:textId="77777777" w:rsidR="002D3FC5" w:rsidRPr="00E238FC" w:rsidRDefault="00000000" w:rsidP="002D3FC5">
                        <w:pPr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</w:pPr>
                        <w:r w:rsidRPr="00E238FC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我們能夠如何確保將殘障人士納入評估階段內？</w:t>
                        </w:r>
                      </w:p>
                      <w:p w14:paraId="1860E3A6" w14:textId="0CF34E95" w:rsidR="002F48FC" w:rsidRPr="00E238FC" w:rsidRDefault="00000000" w:rsidP="00E238FC">
                        <w:pPr>
                          <w:jc w:val="center"/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</w:pPr>
                        <w:r w:rsidRPr="00E238FC">
                          <w:rPr>
                            <w:rFonts w:ascii="Microsoft JhengHei" w:eastAsia="Microsoft JhengHei" w:hAnsi="Microsoft JhengHei"/>
                            <w:b/>
                            <w:sz w:val="24"/>
                            <w:lang w:eastAsia="zh-TW"/>
                          </w:rPr>
                          <w:t>為殘障人士所改善的評估工作，我們還應了解哪些方面？</w:t>
                        </w:r>
                      </w:p>
                    </w:txbxContent>
                  </v:textbox>
                </v:shape>
                <v:rect id="Rectangle 11" o:spid="_x0000_s1037" style="position:absolute;top:285;width:677;height:13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" fillcolor="#005689" strokecolor="#005689" strokeweight="2pt"/>
                <v:shape id="Picture 14" o:spid="_x0000_s1038" type="#_x0000_t75" style="position:absolute;left:2571;top:1047;width:6839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etwQAAANsAAAAPAAAAZHJzL2Rvd25yZXYueG1sRE9Na8JA&#10;EL0L/odlhN500y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B4H963BAAAA2wAAAA8AAAAA&#10;AAAAAAAAAAAABwIAAGRycy9kb3ducmV2LnhtbFBLBQYAAAAAAwADALcAAAD1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對於任何變更，如何確保殘障人士發表個人意見。</w:t>
      </w:r>
    </w:p>
    <w:p w14:paraId="09C7DD46" w14:textId="77777777" w:rsidR="000852CA" w:rsidRPr="00752C10" w:rsidRDefault="00000000" w:rsidP="00E238FC">
      <w:pPr>
        <w:spacing w:before="360" w:after="120" w:line="264" w:lineRule="auto"/>
        <w:rPr>
          <w:rFonts w:asciiTheme="minorBidi" w:eastAsia="Microsoft JhengHei" w:hAnsiTheme="minorBidi"/>
          <w:b/>
          <w:color w:val="005689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b/>
          <w:color w:val="005689"/>
          <w:sz w:val="24"/>
          <w:szCs w:val="24"/>
          <w:lang w:eastAsia="zh-TW"/>
        </w:rPr>
        <w:t>將殘障人士納入評估項目的準則</w:t>
      </w:r>
    </w:p>
    <w:p w14:paraId="53806EE4" w14:textId="77777777" w:rsidR="000852CA" w:rsidRPr="00752C10" w:rsidRDefault="00000000" w:rsidP="000852CA">
      <w:p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準則概要列於下文：</w:t>
      </w:r>
    </w:p>
    <w:p w14:paraId="012AFDF8" w14:textId="77777777" w:rsidR="000852CA" w:rsidRPr="00752C10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殘障人士應明瞭整個評估項目，並應納入其中</w:t>
      </w:r>
    </w:p>
    <w:p w14:paraId="695DBE1A" w14:textId="77777777" w:rsidR="000852CA" w:rsidRPr="00752C10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評估內容必須環繞對殘障人士而言的重要層面，以及為其改善生活不同方面的事項。</w:t>
      </w:r>
    </w:p>
    <w:p w14:paraId="4C52CF53" w14:textId="77777777" w:rsidR="000852CA" w:rsidRPr="00752C10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確保殘障人士得知整個評估項目</w:t>
      </w:r>
    </w:p>
    <w:p w14:paraId="1FE88D54" w14:textId="77777777" w:rsidR="000852CA" w:rsidRPr="00752C10" w:rsidRDefault="00000000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應納入具有不同經歷的殘障人士（例如性別、種族、地點、殘障狀況等）</w:t>
      </w:r>
    </w:p>
    <w:p w14:paraId="378291C1" w14:textId="77777777" w:rsidR="000A3D3A" w:rsidRPr="00752C10" w:rsidRDefault="00000000" w:rsidP="000A3D3A">
      <w:pPr>
        <w:pStyle w:val="ListParagraph"/>
        <w:numPr>
          <w:ilvl w:val="0"/>
          <w:numId w:val="42"/>
        </w:numPr>
        <w:spacing w:before="200" w:after="120" w:line="264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檢討評估結果期間，並於相關結果可行的範圍應納入殘障人士。</w:t>
      </w:r>
    </w:p>
    <w:p w14:paraId="271E6278" w14:textId="1836ECD3" w:rsidR="000852CA" w:rsidRPr="00752C10" w:rsidRDefault="00556BBF" w:rsidP="00E238FC">
      <w:pPr>
        <w:spacing w:line="240" w:lineRule="auto"/>
        <w:rPr>
          <w:rFonts w:asciiTheme="minorBidi" w:eastAsia="Microsoft JhengHei" w:hAnsiTheme="minorBidi"/>
          <w:b/>
          <w:sz w:val="24"/>
          <w:szCs w:val="24"/>
          <w:lang w:val="en-US" w:eastAsia="zh-TW"/>
        </w:rPr>
      </w:pPr>
      <w:r w:rsidRPr="00752C10">
        <w:rPr>
          <w:rFonts w:asciiTheme="minorBidi" w:hAnsiTheme="minorBidi"/>
          <w:b/>
          <w:noProof/>
          <w:sz w:val="24"/>
          <w:szCs w:val="24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281C11" wp14:editId="0A657012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375400" cy="1981200"/>
                <wp:effectExtent l="0" t="0" r="25400" b="1905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981200"/>
                          <a:chOff x="0" y="0"/>
                          <a:chExt cx="6375400" cy="1981200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0" y="0"/>
                            <a:ext cx="6375400" cy="198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64375B3" w14:textId="77777777" w:rsidR="006C218E" w:rsidRPr="00752C10" w:rsidRDefault="00000000" w:rsidP="00E238FC">
                              <w:pPr>
                                <w:spacing w:after="120" w:line="240" w:lineRule="auto"/>
                                <w:jc w:val="center"/>
                                <w:rPr>
                                  <w:rFonts w:asciiTheme="minorBidi" w:eastAsia="Microsoft JhengHei" w:hAnsiTheme="minorBid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</w:pPr>
                              <w:r w:rsidRPr="00752C10">
                                <w:rPr>
                                  <w:rFonts w:asciiTheme="minorBidi" w:eastAsia="Microsoft JhengHei" w:hAnsiTheme="minorBidi"/>
                                  <w:b/>
                                  <w:color w:val="005689"/>
                                  <w:sz w:val="24"/>
                                  <w:lang w:eastAsia="zh-TW"/>
                                </w:rPr>
                                <w:t>發表個人看法：</w:t>
                              </w:r>
                            </w:p>
                            <w:p w14:paraId="35070EC6" w14:textId="77777777" w:rsidR="006C218E" w:rsidRPr="00752C10" w:rsidRDefault="00000000" w:rsidP="00E238FC">
                              <w:pPr>
                                <w:spacing w:after="120" w:line="240" w:lineRule="auto"/>
                                <w:jc w:val="center"/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752C10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您對以上準則有何意見？</w:t>
                              </w:r>
                            </w:p>
                            <w:p w14:paraId="6ACE84FD" w14:textId="77777777" w:rsidR="006C218E" w:rsidRPr="00752C10" w:rsidRDefault="00000000" w:rsidP="00E238FC">
                              <w:pPr>
                                <w:spacing w:after="120" w:line="240" w:lineRule="auto"/>
                                <w:jc w:val="center"/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752C10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應否加入或改變哪些準則？</w:t>
                              </w:r>
                            </w:p>
                            <w:p w14:paraId="0FD0CD8E" w14:textId="77777777" w:rsidR="00511F56" w:rsidRPr="00752C10" w:rsidRDefault="00000000" w:rsidP="00E238FC">
                              <w:pPr>
                                <w:spacing w:after="120" w:line="240" w:lineRule="auto"/>
                                <w:jc w:val="center"/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</w:pPr>
                              <w:r w:rsidRPr="00752C10"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  <w:lang w:eastAsia="zh-TW"/>
                                </w:rPr>
                                <w:t>就本諮詢文件全文、細節及其他意見回饋，請瀏覽：</w:t>
                              </w:r>
                            </w:p>
                            <w:p w14:paraId="586A8CF0" w14:textId="77777777" w:rsidR="006C218E" w:rsidRPr="00752C10" w:rsidRDefault="00000000" w:rsidP="00E238FC">
                              <w:pPr>
                                <w:spacing w:after="120" w:line="240" w:lineRule="auto"/>
                                <w:jc w:val="center"/>
                                <w:rPr>
                                  <w:rFonts w:asciiTheme="minorBidi" w:eastAsia="Microsoft JhengHei" w:hAnsiTheme="minorBidi"/>
                                  <w:b/>
                                  <w:sz w:val="24"/>
                                </w:rPr>
                              </w:pPr>
                              <w:hyperlink r:id="rId14" w:history="1">
                                <w:r w:rsidRPr="00752C10">
                                  <w:rPr>
                                    <w:rStyle w:val="Hyperlink"/>
                                    <w:rFonts w:asciiTheme="minorBidi" w:eastAsia="Microsoft JhengHei" w:hAnsiTheme="minorBidi"/>
                                  </w:rPr>
                                  <w:t>https://engage.dss.gov.au/ads-consultations-develop-guide-evaluation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9525"/>
                            <a:ext cx="67734" cy="1969169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1524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81C11" id="Group 4" o:spid="_x0000_s1039" style="position:absolute;margin-left:-.05pt;margin-top:15.7pt;width:502pt;height:156pt;z-index:251658240" coordsize="63754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">
                <v:shape id="Text Box 50" o:spid="_x0000_s1040" type="#_x0000_t202" style="position:absolute;width:63754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" fillcolor="#f2f2f2" strokecolor="#f2f2f2" strokeweight=".5pt">
                  <v:textbox>
                    <w:txbxContent>
                      <w:p w14:paraId="164375B3" w14:textId="77777777" w:rsidR="006C218E" w:rsidRPr="00752C10" w:rsidRDefault="00000000" w:rsidP="00E238FC">
                        <w:pPr>
                          <w:spacing w:after="120" w:line="240" w:lineRule="auto"/>
                          <w:jc w:val="center"/>
                          <w:rPr>
                            <w:rFonts w:asciiTheme="minorBidi" w:eastAsia="Microsoft JhengHei" w:hAnsiTheme="minorBidi"/>
                            <w:b/>
                            <w:color w:val="005689"/>
                            <w:sz w:val="24"/>
                            <w:lang w:eastAsia="zh-TW"/>
                          </w:rPr>
                        </w:pPr>
                        <w:r w:rsidRPr="00752C10">
                          <w:rPr>
                            <w:rFonts w:asciiTheme="minorBidi" w:eastAsia="Microsoft JhengHei" w:hAnsiTheme="minorBidi"/>
                            <w:b/>
                            <w:color w:val="005689"/>
                            <w:sz w:val="24"/>
                            <w:lang w:eastAsia="zh-TW"/>
                          </w:rPr>
                          <w:t>發表個人看法：</w:t>
                        </w:r>
                      </w:p>
                      <w:p w14:paraId="35070EC6" w14:textId="77777777" w:rsidR="006C218E" w:rsidRPr="00752C10" w:rsidRDefault="00000000" w:rsidP="00E238FC">
                        <w:pPr>
                          <w:spacing w:after="120" w:line="240" w:lineRule="auto"/>
                          <w:jc w:val="center"/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</w:pPr>
                        <w:r w:rsidRPr="00752C10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您對以上準則有何意見？</w:t>
                        </w:r>
                      </w:p>
                      <w:p w14:paraId="6ACE84FD" w14:textId="77777777" w:rsidR="006C218E" w:rsidRPr="00752C10" w:rsidRDefault="00000000" w:rsidP="00E238FC">
                        <w:pPr>
                          <w:spacing w:after="120" w:line="240" w:lineRule="auto"/>
                          <w:jc w:val="center"/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</w:pPr>
                        <w:r w:rsidRPr="00752C10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應否加入或改變哪些準則？</w:t>
                        </w:r>
                      </w:p>
                      <w:p w14:paraId="0FD0CD8E" w14:textId="77777777" w:rsidR="00511F56" w:rsidRPr="00752C10" w:rsidRDefault="00000000" w:rsidP="00E238FC">
                        <w:pPr>
                          <w:spacing w:after="120" w:line="240" w:lineRule="auto"/>
                          <w:jc w:val="center"/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</w:pPr>
                        <w:r w:rsidRPr="00752C10">
                          <w:rPr>
                            <w:rFonts w:asciiTheme="minorBidi" w:eastAsia="Microsoft JhengHei" w:hAnsiTheme="minorBidi"/>
                            <w:b/>
                            <w:sz w:val="24"/>
                            <w:lang w:eastAsia="zh-TW"/>
                          </w:rPr>
                          <w:t>就本諮詢文件全文、細節及其他意見回饋，請瀏覽：</w:t>
                        </w:r>
                      </w:p>
                      <w:p w14:paraId="586A8CF0" w14:textId="77777777" w:rsidR="006C218E" w:rsidRPr="00752C10" w:rsidRDefault="00000000" w:rsidP="00E238FC">
                        <w:pPr>
                          <w:spacing w:after="120" w:line="240" w:lineRule="auto"/>
                          <w:jc w:val="center"/>
                          <w:rPr>
                            <w:rFonts w:asciiTheme="minorBidi" w:eastAsia="Microsoft JhengHei" w:hAnsiTheme="minorBidi"/>
                            <w:b/>
                            <w:sz w:val="24"/>
                          </w:rPr>
                        </w:pPr>
                        <w:hyperlink r:id="rId15" w:history="1">
                          <w:r w:rsidRPr="00752C10">
                            <w:rPr>
                              <w:rStyle w:val="Hyperlink"/>
                              <w:rFonts w:asciiTheme="minorBidi" w:eastAsia="Microsoft JhengHei" w:hAnsiTheme="minorBidi"/>
                            </w:rPr>
                            <w:t>https://engage.dss.gov.au/ads-consultations-develop-guide-evaluation</w:t>
                          </w:r>
                        </w:hyperlink>
                      </w:p>
                    </w:txbxContent>
                  </v:textbox>
                </v:shape>
                <v:rect id="Rectangle 51" o:spid="_x0000_s1041" style="position:absolute;top:95;width:677;height:19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" fillcolor="#005689" strokecolor="#005689" strokeweight="2pt"/>
                <v:shape id="Picture 15" o:spid="_x0000_s1042" type="#_x0000_t75" style="position:absolute;left:4857;top:1524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I2wQAAANsAAAAPAAAAZHJzL2Rvd25yZXYueG1sRE9Na8JA&#10;EL0L/odlhN5004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HFLUjb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0852CA" w:rsidRPr="00752C10">
        <w:rPr>
          <w:rFonts w:asciiTheme="minorBidi" w:hAnsiTheme="minorBidi"/>
          <w:b/>
          <w:sz w:val="24"/>
          <w:szCs w:val="24"/>
          <w:lang w:eastAsia="zh-TW"/>
        </w:rPr>
        <w:br w:type="page"/>
      </w:r>
      <w:r w:rsidR="000852CA" w:rsidRPr="00752C10">
        <w:rPr>
          <w:rFonts w:asciiTheme="minorBidi" w:eastAsia="Microsoft JhengHei" w:hAnsiTheme="minorBidi"/>
          <w:b/>
          <w:sz w:val="24"/>
          <w:szCs w:val="24"/>
          <w:lang w:eastAsia="zh-TW"/>
        </w:rPr>
        <w:lastRenderedPageBreak/>
        <w:t>提出意見回饋方法</w:t>
      </w:r>
    </w:p>
    <w:p w14:paraId="53B468C3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b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b/>
          <w:sz w:val="24"/>
          <w:szCs w:val="24"/>
          <w:lang w:eastAsia="zh-TW"/>
        </w:rPr>
        <w:t>以書面形式寄送</w:t>
      </w:r>
    </w:p>
    <w:p w14:paraId="4B23F281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請將書面內容郵寄至：</w:t>
      </w:r>
    </w:p>
    <w:p w14:paraId="3D1B2DC2" w14:textId="77777777" w:rsidR="000852CA" w:rsidRPr="00752C10" w:rsidRDefault="00000000" w:rsidP="00E238FC">
      <w:pPr>
        <w:spacing w:after="0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Australia’s Disability Strategy Governance and Engagement Section</w:t>
      </w:r>
    </w:p>
    <w:p w14:paraId="56B73EB9" w14:textId="77777777" w:rsidR="000852CA" w:rsidRPr="00752C10" w:rsidRDefault="00000000" w:rsidP="00E238FC">
      <w:pPr>
        <w:spacing w:after="0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GPO Box 9820</w:t>
      </w:r>
    </w:p>
    <w:p w14:paraId="4EEE117A" w14:textId="77777777" w:rsidR="000852CA" w:rsidRPr="00752C10" w:rsidRDefault="00000000" w:rsidP="00E238FC">
      <w:pPr>
        <w:spacing w:after="0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Department of Social Services</w:t>
      </w:r>
    </w:p>
    <w:p w14:paraId="1E216018" w14:textId="77777777" w:rsidR="000852CA" w:rsidRPr="00752C10" w:rsidRDefault="00000000" w:rsidP="00E238FC">
      <w:pPr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Canberra, ACT 2601</w:t>
      </w:r>
    </w:p>
    <w:p w14:paraId="01704C58" w14:textId="77777777" w:rsidR="000852CA" w:rsidRPr="00752C10" w:rsidRDefault="000852CA" w:rsidP="00E238FC">
      <w:pPr>
        <w:spacing w:after="0" w:line="240" w:lineRule="auto"/>
        <w:rPr>
          <w:rFonts w:asciiTheme="minorBidi" w:eastAsia="Microsoft JhengHei" w:hAnsiTheme="minorBidi"/>
          <w:b/>
          <w:sz w:val="24"/>
          <w:szCs w:val="24"/>
          <w:lang w:eastAsia="zh-CN"/>
        </w:rPr>
      </w:pPr>
    </w:p>
    <w:p w14:paraId="4C2D745B" w14:textId="77777777" w:rsidR="000852CA" w:rsidRPr="00752C10" w:rsidRDefault="00000000" w:rsidP="00E238FC">
      <w:pPr>
        <w:spacing w:after="0" w:line="240" w:lineRule="auto"/>
        <w:rPr>
          <w:rFonts w:asciiTheme="minorBidi" w:eastAsia="Microsoft JhengHei" w:hAnsiTheme="minorBidi"/>
          <w:b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上網發表意見</w:t>
      </w:r>
    </w:p>
    <w:p w14:paraId="06D59D3B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於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DSS Engage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（澳洲社會服務部）的諮詢網站</w:t>
      </w:r>
    </w:p>
    <w:p w14:paraId="4BFD9B07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下載本諮詢文件</w:t>
      </w:r>
    </w:p>
    <w:p w14:paraId="5B313707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下載本諮詢文件的英文易讀版本</w:t>
      </w:r>
    </w:p>
    <w:p w14:paraId="0A18FF6F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輸入或上載書面意見回饋</w:t>
      </w:r>
    </w:p>
    <w:p w14:paraId="7C0BEA69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觀看澳洲手語影片</w:t>
      </w:r>
    </w:p>
    <w:p w14:paraId="702CBAF9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製作影片或聲音檔案：欲以影片或聲音檔案遞交回饋內容，則請瀏覽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DSS Engage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網站了解詳情。</w:t>
      </w:r>
    </w:p>
    <w:p w14:paraId="7F0DD3F8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如上網上載意見回饋，包括使用網上範本，則需明確指出是否願意接受將回饋內容發布於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DSS</w:t>
      </w: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網站。</w:t>
      </w:r>
    </w:p>
    <w:p w14:paraId="5089D87D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TW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TW"/>
        </w:rPr>
        <w:t>如使用電郵或一般郵寄方式遞交回饋內容，則請明確指出是否願意接受將回饋內容於網站上發布。</w:t>
      </w:r>
    </w:p>
    <w:p w14:paraId="534315F1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欲查詢諮詢過程，請電函</w:t>
      </w:r>
      <w:hyperlink r:id="rId16" w:history="1">
        <w:r w:rsidR="003D6CE4" w:rsidRPr="00752C10">
          <w:rPr>
            <w:rStyle w:val="Hyperlink"/>
            <w:rFonts w:asciiTheme="minorBidi" w:eastAsia="Microsoft JhengHei" w:hAnsiTheme="minorBidi"/>
            <w:sz w:val="24"/>
            <w:szCs w:val="24"/>
            <w:lang w:eastAsia="zh-CN"/>
          </w:rPr>
          <w:t>disabilityreform@dss.gov.au</w:t>
        </w:r>
      </w:hyperlink>
    </w:p>
    <w:p w14:paraId="4FAD92EB" w14:textId="77777777" w:rsidR="000852CA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另外，可致電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1800 334 505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聯絡社會服務部（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Department of Social Services</w:t>
      </w:r>
      <w:r w:rsidRPr="00752C10">
        <w:rPr>
          <w:rFonts w:asciiTheme="minorBidi" w:eastAsia="Microsoft JhengHei" w:hAnsiTheme="minorBidi"/>
          <w:sz w:val="24"/>
          <w:szCs w:val="24"/>
          <w:lang w:eastAsia="zh-CN"/>
        </w:rPr>
        <w:t>）。</w:t>
      </w:r>
    </w:p>
    <w:p w14:paraId="50EA2F71" w14:textId="1C137BC8" w:rsidR="00437290" w:rsidRPr="00752C10" w:rsidRDefault="00000000" w:rsidP="00E238FC">
      <w:pPr>
        <w:spacing w:line="240" w:lineRule="auto"/>
        <w:rPr>
          <w:rFonts w:asciiTheme="minorBidi" w:eastAsia="Microsoft JhengHei" w:hAnsiTheme="minorBidi"/>
          <w:sz w:val="24"/>
          <w:szCs w:val="24"/>
          <w:lang w:eastAsia="zh-CN"/>
        </w:rPr>
      </w:pP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意見回饋遞交截止日為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2022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年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11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月</w:t>
      </w:r>
      <w:r w:rsidR="00DB7A63">
        <w:rPr>
          <w:rFonts w:asciiTheme="minorBidi" w:eastAsia="Microsoft JhengHei" w:hAnsiTheme="minorBidi"/>
          <w:b/>
          <w:sz w:val="24"/>
          <w:szCs w:val="24"/>
          <w:lang w:eastAsia="zh-CN"/>
        </w:rPr>
        <w:t>30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日星期三夜晚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11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時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59</w:t>
      </w:r>
      <w:r w:rsidRPr="00752C10">
        <w:rPr>
          <w:rFonts w:asciiTheme="minorBidi" w:eastAsia="Microsoft JhengHei" w:hAnsiTheme="minorBidi"/>
          <w:b/>
          <w:sz w:val="24"/>
          <w:szCs w:val="24"/>
          <w:lang w:eastAsia="zh-CN"/>
        </w:rPr>
        <w:t>分。</w:t>
      </w:r>
    </w:p>
    <w:sectPr w:rsidR="00437290" w:rsidRPr="00752C10" w:rsidSect="006C218E">
      <w:headerReference w:type="default" r:id="rId17"/>
      <w:footerReference w:type="default" r:id="rId18"/>
      <w:headerReference w:type="first" r:id="rId19"/>
      <w:endnotePr>
        <w:numFmt w:val="decimal"/>
      </w:endnotePr>
      <w:pgSz w:w="11906" w:h="16838" w:code="9"/>
      <w:pgMar w:top="1021" w:right="1021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9CB8" w14:textId="77777777" w:rsidR="00D50C84" w:rsidRDefault="00D50C84">
      <w:pPr>
        <w:spacing w:after="0" w:line="240" w:lineRule="auto"/>
      </w:pPr>
      <w:r>
        <w:separator/>
      </w:r>
    </w:p>
  </w:endnote>
  <w:endnote w:type="continuationSeparator" w:id="0">
    <w:p w14:paraId="0E0B67EC" w14:textId="77777777" w:rsidR="00D50C84" w:rsidRDefault="00D50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5DF8CD-3D3C-4B07-A104-260A501DB96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A8684A8-B256-424D-87DA-2ED0458F3C90}"/>
  </w:font>
  <w:font w:name="Nunito Sans">
    <w:altName w:val="Courier New"/>
    <w:panose1 w:val="00000500000000000000"/>
    <w:charset w:val="4D"/>
    <w:family w:val="auto"/>
    <w:pitch w:val="variable"/>
    <w:sig w:usb0="A00002FF" w:usb1="5000204B" w:usb2="00000000" w:usb3="00000000" w:csb0="00000197" w:csb1="00000000"/>
    <w:embedRegular r:id="rId3" w:fontKey="{4249676C-71B8-47E9-AB2B-FBADCAAE00EF}"/>
  </w:font>
  <w:font w:name="Filson Pro Heavy">
    <w:altName w:val="Arial"/>
    <w:panose1 w:val="02000000000000000000"/>
    <w:charset w:val="00"/>
    <w:family w:val="auto"/>
    <w:pitch w:val="variable"/>
    <w:sig w:usb0="A00000AF" w:usb1="5000206B" w:usb2="00000000" w:usb3="00000000" w:csb0="00000093" w:csb1="00000000"/>
    <w:embedRegular r:id="rId4" w:fontKey="{D3DD7388-16AF-4F58-8417-DA8152122F29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44322242-6753-4BD2-8BB4-32025E84EDBB}"/>
    <w:embedBold r:id="rId6" w:subsetted="1" w:fontKey="{9D56A7E9-24E5-40B3-B325-0B19C37EF2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BAA8CD-C995-45F7-9D59-7E064389AC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946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C04346" w14:textId="77777777" w:rsidR="00917B8D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4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CE1BCE1" w14:textId="77777777" w:rsidR="00917B8D" w:rsidRDefault="00917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4617" w14:textId="77777777" w:rsidR="00D50C84" w:rsidRDefault="00D50C84">
      <w:pPr>
        <w:spacing w:after="0" w:line="240" w:lineRule="auto"/>
      </w:pPr>
      <w:r>
        <w:separator/>
      </w:r>
    </w:p>
  </w:footnote>
  <w:footnote w:type="continuationSeparator" w:id="0">
    <w:p w14:paraId="3713D76F" w14:textId="77777777" w:rsidR="00D50C84" w:rsidRDefault="00D50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6A5DC" w14:textId="77777777" w:rsidR="00D05062" w:rsidRPr="00D05062" w:rsidRDefault="00000000" w:rsidP="00D05062">
    <w:pPr>
      <w:pStyle w:val="Header"/>
      <w:jc w:val="center"/>
      <w:rPr>
        <w:b/>
        <w:color w:val="FF0000"/>
      </w:rPr>
    </w:pPr>
    <w:r w:rsidRPr="00E67399">
      <w:rPr>
        <w:b/>
        <w:noProof/>
        <w:color w:val="FF0000"/>
        <w:lang w:eastAsia="en-AU"/>
      </w:rPr>
      <w:drawing>
        <wp:anchor distT="0" distB="0" distL="114300" distR="114300" simplePos="0" relativeHeight="251659264" behindDoc="1" locked="0" layoutInCell="1" allowOverlap="1" wp14:anchorId="075C3DD9" wp14:editId="78BD5278">
          <wp:simplePos x="0" y="0"/>
          <wp:positionH relativeFrom="page">
            <wp:align>right</wp:align>
          </wp:positionH>
          <wp:positionV relativeFrom="paragraph">
            <wp:posOffset>2180378</wp:posOffset>
          </wp:positionV>
          <wp:extent cx="7535333" cy="8043334"/>
          <wp:effectExtent l="0" t="0" r="8890" b="0"/>
          <wp:wrapNone/>
          <wp:docPr id="49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14"/>
                  <a:stretch>
                    <a:fillRect/>
                  </a:stretch>
                </pic:blipFill>
                <pic:spPr>
                  <a:xfrm>
                    <a:off x="0" y="0"/>
                    <a:ext cx="7535333" cy="804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FACE" w14:textId="77777777" w:rsidR="006C218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211BEFB" wp14:editId="4DD8608D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46975" cy="10667999"/>
          <wp:effectExtent l="0" t="0" r="0" b="63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854622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67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9D4"/>
    <w:multiLevelType w:val="hybridMultilevel"/>
    <w:tmpl w:val="71428930"/>
    <w:lvl w:ilvl="0" w:tplc="46908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861456" w:tentative="1">
      <w:start w:val="1"/>
      <w:numFmt w:val="lowerLetter"/>
      <w:lvlText w:val="%2."/>
      <w:lvlJc w:val="left"/>
      <w:pPr>
        <w:ind w:left="1440" w:hanging="360"/>
      </w:pPr>
    </w:lvl>
    <w:lvl w:ilvl="2" w:tplc="AAECC624" w:tentative="1">
      <w:start w:val="1"/>
      <w:numFmt w:val="lowerRoman"/>
      <w:lvlText w:val="%3."/>
      <w:lvlJc w:val="right"/>
      <w:pPr>
        <w:ind w:left="2160" w:hanging="180"/>
      </w:pPr>
    </w:lvl>
    <w:lvl w:ilvl="3" w:tplc="D248B67A" w:tentative="1">
      <w:start w:val="1"/>
      <w:numFmt w:val="decimal"/>
      <w:lvlText w:val="%4."/>
      <w:lvlJc w:val="left"/>
      <w:pPr>
        <w:ind w:left="2880" w:hanging="360"/>
      </w:pPr>
    </w:lvl>
    <w:lvl w:ilvl="4" w:tplc="D90AE1F6" w:tentative="1">
      <w:start w:val="1"/>
      <w:numFmt w:val="lowerLetter"/>
      <w:lvlText w:val="%5."/>
      <w:lvlJc w:val="left"/>
      <w:pPr>
        <w:ind w:left="3600" w:hanging="360"/>
      </w:pPr>
    </w:lvl>
    <w:lvl w:ilvl="5" w:tplc="28EA1CAC" w:tentative="1">
      <w:start w:val="1"/>
      <w:numFmt w:val="lowerRoman"/>
      <w:lvlText w:val="%6."/>
      <w:lvlJc w:val="right"/>
      <w:pPr>
        <w:ind w:left="4320" w:hanging="180"/>
      </w:pPr>
    </w:lvl>
    <w:lvl w:ilvl="6" w:tplc="6BBC8808" w:tentative="1">
      <w:start w:val="1"/>
      <w:numFmt w:val="decimal"/>
      <w:lvlText w:val="%7."/>
      <w:lvlJc w:val="left"/>
      <w:pPr>
        <w:ind w:left="5040" w:hanging="360"/>
      </w:pPr>
    </w:lvl>
    <w:lvl w:ilvl="7" w:tplc="2E889CEE" w:tentative="1">
      <w:start w:val="1"/>
      <w:numFmt w:val="lowerLetter"/>
      <w:lvlText w:val="%8."/>
      <w:lvlJc w:val="left"/>
      <w:pPr>
        <w:ind w:left="5760" w:hanging="360"/>
      </w:pPr>
    </w:lvl>
    <w:lvl w:ilvl="8" w:tplc="CACA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A13"/>
    <w:multiLevelType w:val="hybridMultilevel"/>
    <w:tmpl w:val="39BC3C50"/>
    <w:lvl w:ilvl="0" w:tplc="BE7646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40062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180545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C38E96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012652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AC0406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90AAB9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7AC13F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22A4EE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D206B"/>
    <w:multiLevelType w:val="hybridMultilevel"/>
    <w:tmpl w:val="D794E6D8"/>
    <w:lvl w:ilvl="0" w:tplc="4B7C5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C6D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8E11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414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2F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5E4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C8D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65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6C42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14866"/>
    <w:multiLevelType w:val="hybridMultilevel"/>
    <w:tmpl w:val="B3C074C8"/>
    <w:lvl w:ilvl="0" w:tplc="F9D4C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465F00" w:tentative="1">
      <w:start w:val="1"/>
      <w:numFmt w:val="lowerLetter"/>
      <w:lvlText w:val="%2."/>
      <w:lvlJc w:val="left"/>
      <w:pPr>
        <w:ind w:left="1440" w:hanging="360"/>
      </w:pPr>
    </w:lvl>
    <w:lvl w:ilvl="2" w:tplc="F6ACEBD0" w:tentative="1">
      <w:start w:val="1"/>
      <w:numFmt w:val="lowerRoman"/>
      <w:lvlText w:val="%3."/>
      <w:lvlJc w:val="right"/>
      <w:pPr>
        <w:ind w:left="2160" w:hanging="180"/>
      </w:pPr>
    </w:lvl>
    <w:lvl w:ilvl="3" w:tplc="229C3E1C" w:tentative="1">
      <w:start w:val="1"/>
      <w:numFmt w:val="decimal"/>
      <w:lvlText w:val="%4."/>
      <w:lvlJc w:val="left"/>
      <w:pPr>
        <w:ind w:left="2880" w:hanging="360"/>
      </w:pPr>
    </w:lvl>
    <w:lvl w:ilvl="4" w:tplc="405EBD3A" w:tentative="1">
      <w:start w:val="1"/>
      <w:numFmt w:val="lowerLetter"/>
      <w:lvlText w:val="%5."/>
      <w:lvlJc w:val="left"/>
      <w:pPr>
        <w:ind w:left="3600" w:hanging="360"/>
      </w:pPr>
    </w:lvl>
    <w:lvl w:ilvl="5" w:tplc="D3782BE0" w:tentative="1">
      <w:start w:val="1"/>
      <w:numFmt w:val="lowerRoman"/>
      <w:lvlText w:val="%6."/>
      <w:lvlJc w:val="right"/>
      <w:pPr>
        <w:ind w:left="4320" w:hanging="180"/>
      </w:pPr>
    </w:lvl>
    <w:lvl w:ilvl="6" w:tplc="AAFADA4C" w:tentative="1">
      <w:start w:val="1"/>
      <w:numFmt w:val="decimal"/>
      <w:lvlText w:val="%7."/>
      <w:lvlJc w:val="left"/>
      <w:pPr>
        <w:ind w:left="5040" w:hanging="360"/>
      </w:pPr>
    </w:lvl>
    <w:lvl w:ilvl="7" w:tplc="2F16E576" w:tentative="1">
      <w:start w:val="1"/>
      <w:numFmt w:val="lowerLetter"/>
      <w:lvlText w:val="%8."/>
      <w:lvlJc w:val="left"/>
      <w:pPr>
        <w:ind w:left="5760" w:hanging="360"/>
      </w:pPr>
    </w:lvl>
    <w:lvl w:ilvl="8" w:tplc="8A8813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D7ABB"/>
    <w:multiLevelType w:val="hybridMultilevel"/>
    <w:tmpl w:val="035E77E8"/>
    <w:lvl w:ilvl="0" w:tplc="2D9E686E">
      <w:start w:val="1"/>
      <w:numFmt w:val="upperLetter"/>
      <w:lvlText w:val="%1."/>
      <w:lvlJc w:val="left"/>
      <w:pPr>
        <w:ind w:left="720" w:hanging="360"/>
      </w:pPr>
    </w:lvl>
    <w:lvl w:ilvl="1" w:tplc="A7B45282" w:tentative="1">
      <w:start w:val="1"/>
      <w:numFmt w:val="lowerLetter"/>
      <w:lvlText w:val="%2."/>
      <w:lvlJc w:val="left"/>
      <w:pPr>
        <w:ind w:left="1440" w:hanging="360"/>
      </w:pPr>
    </w:lvl>
    <w:lvl w:ilvl="2" w:tplc="A37AFFCC" w:tentative="1">
      <w:start w:val="1"/>
      <w:numFmt w:val="lowerRoman"/>
      <w:lvlText w:val="%3."/>
      <w:lvlJc w:val="right"/>
      <w:pPr>
        <w:ind w:left="2160" w:hanging="180"/>
      </w:pPr>
    </w:lvl>
    <w:lvl w:ilvl="3" w:tplc="EBB0418C" w:tentative="1">
      <w:start w:val="1"/>
      <w:numFmt w:val="decimal"/>
      <w:lvlText w:val="%4."/>
      <w:lvlJc w:val="left"/>
      <w:pPr>
        <w:ind w:left="2880" w:hanging="360"/>
      </w:pPr>
    </w:lvl>
    <w:lvl w:ilvl="4" w:tplc="E2F677C4" w:tentative="1">
      <w:start w:val="1"/>
      <w:numFmt w:val="lowerLetter"/>
      <w:lvlText w:val="%5."/>
      <w:lvlJc w:val="left"/>
      <w:pPr>
        <w:ind w:left="3600" w:hanging="360"/>
      </w:pPr>
    </w:lvl>
    <w:lvl w:ilvl="5" w:tplc="40C647D8" w:tentative="1">
      <w:start w:val="1"/>
      <w:numFmt w:val="lowerRoman"/>
      <w:lvlText w:val="%6."/>
      <w:lvlJc w:val="right"/>
      <w:pPr>
        <w:ind w:left="4320" w:hanging="180"/>
      </w:pPr>
    </w:lvl>
    <w:lvl w:ilvl="6" w:tplc="9F8432BE" w:tentative="1">
      <w:start w:val="1"/>
      <w:numFmt w:val="decimal"/>
      <w:lvlText w:val="%7."/>
      <w:lvlJc w:val="left"/>
      <w:pPr>
        <w:ind w:left="5040" w:hanging="360"/>
      </w:pPr>
    </w:lvl>
    <w:lvl w:ilvl="7" w:tplc="286C3B98" w:tentative="1">
      <w:start w:val="1"/>
      <w:numFmt w:val="lowerLetter"/>
      <w:lvlText w:val="%8."/>
      <w:lvlJc w:val="left"/>
      <w:pPr>
        <w:ind w:left="5760" w:hanging="360"/>
      </w:pPr>
    </w:lvl>
    <w:lvl w:ilvl="8" w:tplc="B906AE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1403"/>
    <w:multiLevelType w:val="hybridMultilevel"/>
    <w:tmpl w:val="F450291E"/>
    <w:lvl w:ilvl="0" w:tplc="7046B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EC2A94" w:tentative="1">
      <w:start w:val="1"/>
      <w:numFmt w:val="lowerLetter"/>
      <w:lvlText w:val="%2."/>
      <w:lvlJc w:val="left"/>
      <w:pPr>
        <w:ind w:left="1080" w:hanging="360"/>
      </w:pPr>
    </w:lvl>
    <w:lvl w:ilvl="2" w:tplc="D97E4B78" w:tentative="1">
      <w:start w:val="1"/>
      <w:numFmt w:val="lowerRoman"/>
      <w:lvlText w:val="%3."/>
      <w:lvlJc w:val="right"/>
      <w:pPr>
        <w:ind w:left="1800" w:hanging="180"/>
      </w:pPr>
    </w:lvl>
    <w:lvl w:ilvl="3" w:tplc="BC164638" w:tentative="1">
      <w:start w:val="1"/>
      <w:numFmt w:val="decimal"/>
      <w:lvlText w:val="%4."/>
      <w:lvlJc w:val="left"/>
      <w:pPr>
        <w:ind w:left="2520" w:hanging="360"/>
      </w:pPr>
    </w:lvl>
    <w:lvl w:ilvl="4" w:tplc="3314FF78" w:tentative="1">
      <w:start w:val="1"/>
      <w:numFmt w:val="lowerLetter"/>
      <w:lvlText w:val="%5."/>
      <w:lvlJc w:val="left"/>
      <w:pPr>
        <w:ind w:left="3240" w:hanging="360"/>
      </w:pPr>
    </w:lvl>
    <w:lvl w:ilvl="5" w:tplc="4F32C020" w:tentative="1">
      <w:start w:val="1"/>
      <w:numFmt w:val="lowerRoman"/>
      <w:lvlText w:val="%6."/>
      <w:lvlJc w:val="right"/>
      <w:pPr>
        <w:ind w:left="3960" w:hanging="180"/>
      </w:pPr>
    </w:lvl>
    <w:lvl w:ilvl="6" w:tplc="0F06D492" w:tentative="1">
      <w:start w:val="1"/>
      <w:numFmt w:val="decimal"/>
      <w:lvlText w:val="%7."/>
      <w:lvlJc w:val="left"/>
      <w:pPr>
        <w:ind w:left="4680" w:hanging="360"/>
      </w:pPr>
    </w:lvl>
    <w:lvl w:ilvl="7" w:tplc="75C6AD8E" w:tentative="1">
      <w:start w:val="1"/>
      <w:numFmt w:val="lowerLetter"/>
      <w:lvlText w:val="%8."/>
      <w:lvlJc w:val="left"/>
      <w:pPr>
        <w:ind w:left="5400" w:hanging="360"/>
      </w:pPr>
    </w:lvl>
    <w:lvl w:ilvl="8" w:tplc="CCCC65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0058AC"/>
    <w:multiLevelType w:val="hybridMultilevel"/>
    <w:tmpl w:val="02CCB934"/>
    <w:lvl w:ilvl="0" w:tplc="F0D84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24B1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60D6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000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A464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EA0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64F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4A9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4CD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D5F1E"/>
    <w:multiLevelType w:val="hybridMultilevel"/>
    <w:tmpl w:val="4EA450DA"/>
    <w:lvl w:ilvl="0" w:tplc="F594D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A2039CA" w:tentative="1">
      <w:start w:val="1"/>
      <w:numFmt w:val="lowerLetter"/>
      <w:lvlText w:val="%2."/>
      <w:lvlJc w:val="left"/>
      <w:pPr>
        <w:ind w:left="1080" w:hanging="360"/>
      </w:pPr>
    </w:lvl>
    <w:lvl w:ilvl="2" w:tplc="67AE0B00" w:tentative="1">
      <w:start w:val="1"/>
      <w:numFmt w:val="lowerRoman"/>
      <w:lvlText w:val="%3."/>
      <w:lvlJc w:val="right"/>
      <w:pPr>
        <w:ind w:left="1800" w:hanging="180"/>
      </w:pPr>
    </w:lvl>
    <w:lvl w:ilvl="3" w:tplc="3F24A3FE" w:tentative="1">
      <w:start w:val="1"/>
      <w:numFmt w:val="decimal"/>
      <w:lvlText w:val="%4."/>
      <w:lvlJc w:val="left"/>
      <w:pPr>
        <w:ind w:left="2520" w:hanging="360"/>
      </w:pPr>
    </w:lvl>
    <w:lvl w:ilvl="4" w:tplc="DBFA957A" w:tentative="1">
      <w:start w:val="1"/>
      <w:numFmt w:val="lowerLetter"/>
      <w:lvlText w:val="%5."/>
      <w:lvlJc w:val="left"/>
      <w:pPr>
        <w:ind w:left="3240" w:hanging="360"/>
      </w:pPr>
    </w:lvl>
    <w:lvl w:ilvl="5" w:tplc="D0F86FDC" w:tentative="1">
      <w:start w:val="1"/>
      <w:numFmt w:val="lowerRoman"/>
      <w:lvlText w:val="%6."/>
      <w:lvlJc w:val="right"/>
      <w:pPr>
        <w:ind w:left="3960" w:hanging="180"/>
      </w:pPr>
    </w:lvl>
    <w:lvl w:ilvl="6" w:tplc="DF462042" w:tentative="1">
      <w:start w:val="1"/>
      <w:numFmt w:val="decimal"/>
      <w:lvlText w:val="%7."/>
      <w:lvlJc w:val="left"/>
      <w:pPr>
        <w:ind w:left="4680" w:hanging="360"/>
      </w:pPr>
    </w:lvl>
    <w:lvl w:ilvl="7" w:tplc="D3283DCC" w:tentative="1">
      <w:start w:val="1"/>
      <w:numFmt w:val="lowerLetter"/>
      <w:lvlText w:val="%8."/>
      <w:lvlJc w:val="left"/>
      <w:pPr>
        <w:ind w:left="5400" w:hanging="360"/>
      </w:pPr>
    </w:lvl>
    <w:lvl w:ilvl="8" w:tplc="3AD42F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91A10"/>
    <w:multiLevelType w:val="hybridMultilevel"/>
    <w:tmpl w:val="5B8C8302"/>
    <w:lvl w:ilvl="0" w:tplc="C3C2791C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BD2CC792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C888A782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BC80FD4A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A9D863EE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AC64D82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96B9D4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AB5EDAF4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65E68EB2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5127DD6"/>
    <w:multiLevelType w:val="hybridMultilevel"/>
    <w:tmpl w:val="4EA450DA"/>
    <w:lvl w:ilvl="0" w:tplc="1BA6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DC1C7A" w:tentative="1">
      <w:start w:val="1"/>
      <w:numFmt w:val="lowerLetter"/>
      <w:lvlText w:val="%2."/>
      <w:lvlJc w:val="left"/>
      <w:pPr>
        <w:ind w:left="1080" w:hanging="360"/>
      </w:pPr>
    </w:lvl>
    <w:lvl w:ilvl="2" w:tplc="E11CAAC0" w:tentative="1">
      <w:start w:val="1"/>
      <w:numFmt w:val="lowerRoman"/>
      <w:lvlText w:val="%3."/>
      <w:lvlJc w:val="right"/>
      <w:pPr>
        <w:ind w:left="1800" w:hanging="180"/>
      </w:pPr>
    </w:lvl>
    <w:lvl w:ilvl="3" w:tplc="3BE40B3E" w:tentative="1">
      <w:start w:val="1"/>
      <w:numFmt w:val="decimal"/>
      <w:lvlText w:val="%4."/>
      <w:lvlJc w:val="left"/>
      <w:pPr>
        <w:ind w:left="2520" w:hanging="360"/>
      </w:pPr>
    </w:lvl>
    <w:lvl w:ilvl="4" w:tplc="96560826" w:tentative="1">
      <w:start w:val="1"/>
      <w:numFmt w:val="lowerLetter"/>
      <w:lvlText w:val="%5."/>
      <w:lvlJc w:val="left"/>
      <w:pPr>
        <w:ind w:left="3240" w:hanging="360"/>
      </w:pPr>
    </w:lvl>
    <w:lvl w:ilvl="5" w:tplc="11A41282" w:tentative="1">
      <w:start w:val="1"/>
      <w:numFmt w:val="lowerRoman"/>
      <w:lvlText w:val="%6."/>
      <w:lvlJc w:val="right"/>
      <w:pPr>
        <w:ind w:left="3960" w:hanging="180"/>
      </w:pPr>
    </w:lvl>
    <w:lvl w:ilvl="6" w:tplc="5ECAC39A" w:tentative="1">
      <w:start w:val="1"/>
      <w:numFmt w:val="decimal"/>
      <w:lvlText w:val="%7."/>
      <w:lvlJc w:val="left"/>
      <w:pPr>
        <w:ind w:left="4680" w:hanging="360"/>
      </w:pPr>
    </w:lvl>
    <w:lvl w:ilvl="7" w:tplc="84F8B956" w:tentative="1">
      <w:start w:val="1"/>
      <w:numFmt w:val="lowerLetter"/>
      <w:lvlText w:val="%8."/>
      <w:lvlJc w:val="left"/>
      <w:pPr>
        <w:ind w:left="5400" w:hanging="360"/>
      </w:pPr>
    </w:lvl>
    <w:lvl w:ilvl="8" w:tplc="B67A1B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7F3BA9"/>
    <w:multiLevelType w:val="multilevel"/>
    <w:tmpl w:val="FF8E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055A1"/>
    <w:multiLevelType w:val="hybridMultilevel"/>
    <w:tmpl w:val="94FCF0F4"/>
    <w:lvl w:ilvl="0" w:tplc="07583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E57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4C7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60A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E207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165F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6050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862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C46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2B3"/>
    <w:multiLevelType w:val="hybridMultilevel"/>
    <w:tmpl w:val="C8DC4EDC"/>
    <w:lvl w:ilvl="0" w:tplc="A97EB7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CCEC2C" w:tentative="1">
      <w:start w:val="1"/>
      <w:numFmt w:val="lowerLetter"/>
      <w:lvlText w:val="%2."/>
      <w:lvlJc w:val="left"/>
      <w:pPr>
        <w:ind w:left="1440" w:hanging="360"/>
      </w:pPr>
    </w:lvl>
    <w:lvl w:ilvl="2" w:tplc="DF7E90C2" w:tentative="1">
      <w:start w:val="1"/>
      <w:numFmt w:val="lowerRoman"/>
      <w:lvlText w:val="%3."/>
      <w:lvlJc w:val="right"/>
      <w:pPr>
        <w:ind w:left="2160" w:hanging="180"/>
      </w:pPr>
    </w:lvl>
    <w:lvl w:ilvl="3" w:tplc="EF4CD5BA" w:tentative="1">
      <w:start w:val="1"/>
      <w:numFmt w:val="decimal"/>
      <w:lvlText w:val="%4."/>
      <w:lvlJc w:val="left"/>
      <w:pPr>
        <w:ind w:left="2880" w:hanging="360"/>
      </w:pPr>
    </w:lvl>
    <w:lvl w:ilvl="4" w:tplc="E6168EDC" w:tentative="1">
      <w:start w:val="1"/>
      <w:numFmt w:val="lowerLetter"/>
      <w:lvlText w:val="%5."/>
      <w:lvlJc w:val="left"/>
      <w:pPr>
        <w:ind w:left="3600" w:hanging="360"/>
      </w:pPr>
    </w:lvl>
    <w:lvl w:ilvl="5" w:tplc="04A449EA" w:tentative="1">
      <w:start w:val="1"/>
      <w:numFmt w:val="lowerRoman"/>
      <w:lvlText w:val="%6."/>
      <w:lvlJc w:val="right"/>
      <w:pPr>
        <w:ind w:left="4320" w:hanging="180"/>
      </w:pPr>
    </w:lvl>
    <w:lvl w:ilvl="6" w:tplc="22D24BCA" w:tentative="1">
      <w:start w:val="1"/>
      <w:numFmt w:val="decimal"/>
      <w:lvlText w:val="%7."/>
      <w:lvlJc w:val="left"/>
      <w:pPr>
        <w:ind w:left="5040" w:hanging="360"/>
      </w:pPr>
    </w:lvl>
    <w:lvl w:ilvl="7" w:tplc="E99E1990" w:tentative="1">
      <w:start w:val="1"/>
      <w:numFmt w:val="lowerLetter"/>
      <w:lvlText w:val="%8."/>
      <w:lvlJc w:val="left"/>
      <w:pPr>
        <w:ind w:left="5760" w:hanging="360"/>
      </w:pPr>
    </w:lvl>
    <w:lvl w:ilvl="8" w:tplc="0936C3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A7378"/>
    <w:multiLevelType w:val="hybridMultilevel"/>
    <w:tmpl w:val="052E28BE"/>
    <w:lvl w:ilvl="0" w:tplc="0C707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5D4A6A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BE67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A4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38A6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672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C5D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262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C8B6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51DED"/>
    <w:multiLevelType w:val="hybridMultilevel"/>
    <w:tmpl w:val="E4FAE284"/>
    <w:lvl w:ilvl="0" w:tplc="30DCB5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3A645CA" w:tentative="1">
      <w:start w:val="1"/>
      <w:numFmt w:val="lowerLetter"/>
      <w:lvlText w:val="%2."/>
      <w:lvlJc w:val="left"/>
      <w:pPr>
        <w:ind w:left="1440" w:hanging="360"/>
      </w:pPr>
    </w:lvl>
    <w:lvl w:ilvl="2" w:tplc="AB7C5FB2" w:tentative="1">
      <w:start w:val="1"/>
      <w:numFmt w:val="lowerRoman"/>
      <w:lvlText w:val="%3."/>
      <w:lvlJc w:val="right"/>
      <w:pPr>
        <w:ind w:left="2160" w:hanging="180"/>
      </w:pPr>
    </w:lvl>
    <w:lvl w:ilvl="3" w:tplc="89C028A2" w:tentative="1">
      <w:start w:val="1"/>
      <w:numFmt w:val="decimal"/>
      <w:lvlText w:val="%4."/>
      <w:lvlJc w:val="left"/>
      <w:pPr>
        <w:ind w:left="2880" w:hanging="360"/>
      </w:pPr>
    </w:lvl>
    <w:lvl w:ilvl="4" w:tplc="1F5437B8" w:tentative="1">
      <w:start w:val="1"/>
      <w:numFmt w:val="lowerLetter"/>
      <w:lvlText w:val="%5."/>
      <w:lvlJc w:val="left"/>
      <w:pPr>
        <w:ind w:left="3600" w:hanging="360"/>
      </w:pPr>
    </w:lvl>
    <w:lvl w:ilvl="5" w:tplc="EA569556" w:tentative="1">
      <w:start w:val="1"/>
      <w:numFmt w:val="lowerRoman"/>
      <w:lvlText w:val="%6."/>
      <w:lvlJc w:val="right"/>
      <w:pPr>
        <w:ind w:left="4320" w:hanging="180"/>
      </w:pPr>
    </w:lvl>
    <w:lvl w:ilvl="6" w:tplc="79D434A8" w:tentative="1">
      <w:start w:val="1"/>
      <w:numFmt w:val="decimal"/>
      <w:lvlText w:val="%7."/>
      <w:lvlJc w:val="left"/>
      <w:pPr>
        <w:ind w:left="5040" w:hanging="360"/>
      </w:pPr>
    </w:lvl>
    <w:lvl w:ilvl="7" w:tplc="77B26998" w:tentative="1">
      <w:start w:val="1"/>
      <w:numFmt w:val="lowerLetter"/>
      <w:lvlText w:val="%8."/>
      <w:lvlJc w:val="left"/>
      <w:pPr>
        <w:ind w:left="5760" w:hanging="360"/>
      </w:pPr>
    </w:lvl>
    <w:lvl w:ilvl="8" w:tplc="6512E4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379AB"/>
    <w:multiLevelType w:val="hybridMultilevel"/>
    <w:tmpl w:val="B7500822"/>
    <w:lvl w:ilvl="0" w:tplc="C92AE3D8">
      <w:start w:val="1"/>
      <w:numFmt w:val="decimal"/>
      <w:lvlText w:val="%1."/>
      <w:lvlJc w:val="left"/>
      <w:pPr>
        <w:ind w:left="778" w:hanging="360"/>
      </w:pPr>
    </w:lvl>
    <w:lvl w:ilvl="1" w:tplc="874C005A" w:tentative="1">
      <w:start w:val="1"/>
      <w:numFmt w:val="lowerLetter"/>
      <w:lvlText w:val="%2."/>
      <w:lvlJc w:val="left"/>
      <w:pPr>
        <w:ind w:left="1498" w:hanging="360"/>
      </w:pPr>
    </w:lvl>
    <w:lvl w:ilvl="2" w:tplc="E98C58D8" w:tentative="1">
      <w:start w:val="1"/>
      <w:numFmt w:val="lowerRoman"/>
      <w:lvlText w:val="%3."/>
      <w:lvlJc w:val="right"/>
      <w:pPr>
        <w:ind w:left="2218" w:hanging="180"/>
      </w:pPr>
    </w:lvl>
    <w:lvl w:ilvl="3" w:tplc="C782821C" w:tentative="1">
      <w:start w:val="1"/>
      <w:numFmt w:val="decimal"/>
      <w:lvlText w:val="%4."/>
      <w:lvlJc w:val="left"/>
      <w:pPr>
        <w:ind w:left="2938" w:hanging="360"/>
      </w:pPr>
    </w:lvl>
    <w:lvl w:ilvl="4" w:tplc="FDEAB504" w:tentative="1">
      <w:start w:val="1"/>
      <w:numFmt w:val="lowerLetter"/>
      <w:lvlText w:val="%5."/>
      <w:lvlJc w:val="left"/>
      <w:pPr>
        <w:ind w:left="3658" w:hanging="360"/>
      </w:pPr>
    </w:lvl>
    <w:lvl w:ilvl="5" w:tplc="D946E618" w:tentative="1">
      <w:start w:val="1"/>
      <w:numFmt w:val="lowerRoman"/>
      <w:lvlText w:val="%6."/>
      <w:lvlJc w:val="right"/>
      <w:pPr>
        <w:ind w:left="4378" w:hanging="180"/>
      </w:pPr>
    </w:lvl>
    <w:lvl w:ilvl="6" w:tplc="A5369256" w:tentative="1">
      <w:start w:val="1"/>
      <w:numFmt w:val="decimal"/>
      <w:lvlText w:val="%7."/>
      <w:lvlJc w:val="left"/>
      <w:pPr>
        <w:ind w:left="5098" w:hanging="360"/>
      </w:pPr>
    </w:lvl>
    <w:lvl w:ilvl="7" w:tplc="7C4ABB7C" w:tentative="1">
      <w:start w:val="1"/>
      <w:numFmt w:val="lowerLetter"/>
      <w:lvlText w:val="%8."/>
      <w:lvlJc w:val="left"/>
      <w:pPr>
        <w:ind w:left="5818" w:hanging="360"/>
      </w:pPr>
    </w:lvl>
    <w:lvl w:ilvl="8" w:tplc="323C75DE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6" w15:restartNumberingAfterBreak="0">
    <w:nsid w:val="2BE3582F"/>
    <w:multiLevelType w:val="hybridMultilevel"/>
    <w:tmpl w:val="7D1E5890"/>
    <w:lvl w:ilvl="0" w:tplc="D1461080">
      <w:start w:val="1"/>
      <w:numFmt w:val="lowerRoman"/>
      <w:lvlText w:val="%1."/>
      <w:lvlJc w:val="right"/>
      <w:pPr>
        <w:ind w:left="720" w:hanging="360"/>
      </w:pPr>
    </w:lvl>
    <w:lvl w:ilvl="1" w:tplc="3BCC4952" w:tentative="1">
      <w:start w:val="1"/>
      <w:numFmt w:val="lowerLetter"/>
      <w:lvlText w:val="%2."/>
      <w:lvlJc w:val="left"/>
      <w:pPr>
        <w:ind w:left="1440" w:hanging="360"/>
      </w:pPr>
    </w:lvl>
    <w:lvl w:ilvl="2" w:tplc="4CE8C724" w:tentative="1">
      <w:start w:val="1"/>
      <w:numFmt w:val="lowerRoman"/>
      <w:lvlText w:val="%3."/>
      <w:lvlJc w:val="right"/>
      <w:pPr>
        <w:ind w:left="2160" w:hanging="180"/>
      </w:pPr>
    </w:lvl>
    <w:lvl w:ilvl="3" w:tplc="52D29D60" w:tentative="1">
      <w:start w:val="1"/>
      <w:numFmt w:val="decimal"/>
      <w:lvlText w:val="%4."/>
      <w:lvlJc w:val="left"/>
      <w:pPr>
        <w:ind w:left="2880" w:hanging="360"/>
      </w:pPr>
    </w:lvl>
    <w:lvl w:ilvl="4" w:tplc="EC004566" w:tentative="1">
      <w:start w:val="1"/>
      <w:numFmt w:val="lowerLetter"/>
      <w:lvlText w:val="%5."/>
      <w:lvlJc w:val="left"/>
      <w:pPr>
        <w:ind w:left="3600" w:hanging="360"/>
      </w:pPr>
    </w:lvl>
    <w:lvl w:ilvl="5" w:tplc="BAFE189E" w:tentative="1">
      <w:start w:val="1"/>
      <w:numFmt w:val="lowerRoman"/>
      <w:lvlText w:val="%6."/>
      <w:lvlJc w:val="right"/>
      <w:pPr>
        <w:ind w:left="4320" w:hanging="180"/>
      </w:pPr>
    </w:lvl>
    <w:lvl w:ilvl="6" w:tplc="D7BE2BCC" w:tentative="1">
      <w:start w:val="1"/>
      <w:numFmt w:val="decimal"/>
      <w:lvlText w:val="%7."/>
      <w:lvlJc w:val="left"/>
      <w:pPr>
        <w:ind w:left="5040" w:hanging="360"/>
      </w:pPr>
    </w:lvl>
    <w:lvl w:ilvl="7" w:tplc="7B9816AE" w:tentative="1">
      <w:start w:val="1"/>
      <w:numFmt w:val="lowerLetter"/>
      <w:lvlText w:val="%8."/>
      <w:lvlJc w:val="left"/>
      <w:pPr>
        <w:ind w:left="5760" w:hanging="360"/>
      </w:pPr>
    </w:lvl>
    <w:lvl w:ilvl="8" w:tplc="7538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71255"/>
    <w:multiLevelType w:val="hybridMultilevel"/>
    <w:tmpl w:val="EE4C637E"/>
    <w:lvl w:ilvl="0" w:tplc="4642B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A6F5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3AD8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F66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509A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D66B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0414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52A2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A8BA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01D3D"/>
    <w:multiLevelType w:val="hybridMultilevel"/>
    <w:tmpl w:val="D0C4ADC0"/>
    <w:lvl w:ilvl="0" w:tplc="26AAD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6EE058" w:tentative="1">
      <w:start w:val="1"/>
      <w:numFmt w:val="lowerLetter"/>
      <w:lvlText w:val="%2."/>
      <w:lvlJc w:val="left"/>
      <w:pPr>
        <w:ind w:left="1440" w:hanging="360"/>
      </w:pPr>
    </w:lvl>
    <w:lvl w:ilvl="2" w:tplc="09E271AA" w:tentative="1">
      <w:start w:val="1"/>
      <w:numFmt w:val="lowerRoman"/>
      <w:lvlText w:val="%3."/>
      <w:lvlJc w:val="right"/>
      <w:pPr>
        <w:ind w:left="2160" w:hanging="180"/>
      </w:pPr>
    </w:lvl>
    <w:lvl w:ilvl="3" w:tplc="16E24B76" w:tentative="1">
      <w:start w:val="1"/>
      <w:numFmt w:val="decimal"/>
      <w:lvlText w:val="%4."/>
      <w:lvlJc w:val="left"/>
      <w:pPr>
        <w:ind w:left="2880" w:hanging="360"/>
      </w:pPr>
    </w:lvl>
    <w:lvl w:ilvl="4" w:tplc="4E9AE008" w:tentative="1">
      <w:start w:val="1"/>
      <w:numFmt w:val="lowerLetter"/>
      <w:lvlText w:val="%5."/>
      <w:lvlJc w:val="left"/>
      <w:pPr>
        <w:ind w:left="3600" w:hanging="360"/>
      </w:pPr>
    </w:lvl>
    <w:lvl w:ilvl="5" w:tplc="18F264E0" w:tentative="1">
      <w:start w:val="1"/>
      <w:numFmt w:val="lowerRoman"/>
      <w:lvlText w:val="%6."/>
      <w:lvlJc w:val="right"/>
      <w:pPr>
        <w:ind w:left="4320" w:hanging="180"/>
      </w:pPr>
    </w:lvl>
    <w:lvl w:ilvl="6" w:tplc="3EBC3C08" w:tentative="1">
      <w:start w:val="1"/>
      <w:numFmt w:val="decimal"/>
      <w:lvlText w:val="%7."/>
      <w:lvlJc w:val="left"/>
      <w:pPr>
        <w:ind w:left="5040" w:hanging="360"/>
      </w:pPr>
    </w:lvl>
    <w:lvl w:ilvl="7" w:tplc="56BAB946" w:tentative="1">
      <w:start w:val="1"/>
      <w:numFmt w:val="lowerLetter"/>
      <w:lvlText w:val="%8."/>
      <w:lvlJc w:val="left"/>
      <w:pPr>
        <w:ind w:left="5760" w:hanging="360"/>
      </w:pPr>
    </w:lvl>
    <w:lvl w:ilvl="8" w:tplc="26667F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A4658"/>
    <w:multiLevelType w:val="hybridMultilevel"/>
    <w:tmpl w:val="CEAC26FC"/>
    <w:lvl w:ilvl="0" w:tplc="562C6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2E8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EE07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E02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54CD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DC1A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9E11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4A2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1E56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4155C"/>
    <w:multiLevelType w:val="hybridMultilevel"/>
    <w:tmpl w:val="1E1459BE"/>
    <w:lvl w:ilvl="0" w:tplc="F774AF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2D82ABE" w:tentative="1">
      <w:start w:val="1"/>
      <w:numFmt w:val="lowerLetter"/>
      <w:lvlText w:val="%2."/>
      <w:lvlJc w:val="left"/>
      <w:pPr>
        <w:ind w:left="1440" w:hanging="360"/>
      </w:pPr>
    </w:lvl>
    <w:lvl w:ilvl="2" w:tplc="267014BC" w:tentative="1">
      <w:start w:val="1"/>
      <w:numFmt w:val="lowerRoman"/>
      <w:lvlText w:val="%3."/>
      <w:lvlJc w:val="right"/>
      <w:pPr>
        <w:ind w:left="2160" w:hanging="180"/>
      </w:pPr>
    </w:lvl>
    <w:lvl w:ilvl="3" w:tplc="D0C48C66" w:tentative="1">
      <w:start w:val="1"/>
      <w:numFmt w:val="decimal"/>
      <w:lvlText w:val="%4."/>
      <w:lvlJc w:val="left"/>
      <w:pPr>
        <w:ind w:left="2880" w:hanging="360"/>
      </w:pPr>
    </w:lvl>
    <w:lvl w:ilvl="4" w:tplc="92789C4E" w:tentative="1">
      <w:start w:val="1"/>
      <w:numFmt w:val="lowerLetter"/>
      <w:lvlText w:val="%5."/>
      <w:lvlJc w:val="left"/>
      <w:pPr>
        <w:ind w:left="3600" w:hanging="360"/>
      </w:pPr>
    </w:lvl>
    <w:lvl w:ilvl="5" w:tplc="C3BCBD66" w:tentative="1">
      <w:start w:val="1"/>
      <w:numFmt w:val="lowerRoman"/>
      <w:lvlText w:val="%6."/>
      <w:lvlJc w:val="right"/>
      <w:pPr>
        <w:ind w:left="4320" w:hanging="180"/>
      </w:pPr>
    </w:lvl>
    <w:lvl w:ilvl="6" w:tplc="A3E4E784" w:tentative="1">
      <w:start w:val="1"/>
      <w:numFmt w:val="decimal"/>
      <w:lvlText w:val="%7."/>
      <w:lvlJc w:val="left"/>
      <w:pPr>
        <w:ind w:left="5040" w:hanging="360"/>
      </w:pPr>
    </w:lvl>
    <w:lvl w:ilvl="7" w:tplc="499C7046" w:tentative="1">
      <w:start w:val="1"/>
      <w:numFmt w:val="lowerLetter"/>
      <w:lvlText w:val="%8."/>
      <w:lvlJc w:val="left"/>
      <w:pPr>
        <w:ind w:left="5760" w:hanging="360"/>
      </w:pPr>
    </w:lvl>
    <w:lvl w:ilvl="8" w:tplc="9454E8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0227F"/>
    <w:multiLevelType w:val="hybridMultilevel"/>
    <w:tmpl w:val="5A9EDD3E"/>
    <w:lvl w:ilvl="0" w:tplc="7D2CA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DCF3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4691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509F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637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7ABC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9C34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362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765D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E857A8"/>
    <w:multiLevelType w:val="hybridMultilevel"/>
    <w:tmpl w:val="3CAABC90"/>
    <w:lvl w:ilvl="0" w:tplc="EC980F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DC651B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FB6EAE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424E70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8EE2E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D6CE58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3E7B3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868994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46AC76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3E62DE"/>
    <w:multiLevelType w:val="hybridMultilevel"/>
    <w:tmpl w:val="13201882"/>
    <w:lvl w:ilvl="0" w:tplc="E97CD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74A44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1832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10B1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016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3248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E42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004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A432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66400"/>
    <w:multiLevelType w:val="hybridMultilevel"/>
    <w:tmpl w:val="4EA450DA"/>
    <w:lvl w:ilvl="0" w:tplc="9E281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036720A" w:tentative="1">
      <w:start w:val="1"/>
      <w:numFmt w:val="lowerLetter"/>
      <w:lvlText w:val="%2."/>
      <w:lvlJc w:val="left"/>
      <w:pPr>
        <w:ind w:left="1080" w:hanging="360"/>
      </w:pPr>
    </w:lvl>
    <w:lvl w:ilvl="2" w:tplc="4C02427A" w:tentative="1">
      <w:start w:val="1"/>
      <w:numFmt w:val="lowerRoman"/>
      <w:lvlText w:val="%3."/>
      <w:lvlJc w:val="right"/>
      <w:pPr>
        <w:ind w:left="1800" w:hanging="180"/>
      </w:pPr>
    </w:lvl>
    <w:lvl w:ilvl="3" w:tplc="8DA45C58" w:tentative="1">
      <w:start w:val="1"/>
      <w:numFmt w:val="decimal"/>
      <w:lvlText w:val="%4."/>
      <w:lvlJc w:val="left"/>
      <w:pPr>
        <w:ind w:left="2520" w:hanging="360"/>
      </w:pPr>
    </w:lvl>
    <w:lvl w:ilvl="4" w:tplc="2BA25D26" w:tentative="1">
      <w:start w:val="1"/>
      <w:numFmt w:val="lowerLetter"/>
      <w:lvlText w:val="%5."/>
      <w:lvlJc w:val="left"/>
      <w:pPr>
        <w:ind w:left="3240" w:hanging="360"/>
      </w:pPr>
    </w:lvl>
    <w:lvl w:ilvl="5" w:tplc="D4429BA0" w:tentative="1">
      <w:start w:val="1"/>
      <w:numFmt w:val="lowerRoman"/>
      <w:lvlText w:val="%6."/>
      <w:lvlJc w:val="right"/>
      <w:pPr>
        <w:ind w:left="3960" w:hanging="180"/>
      </w:pPr>
    </w:lvl>
    <w:lvl w:ilvl="6" w:tplc="F4F61508" w:tentative="1">
      <w:start w:val="1"/>
      <w:numFmt w:val="decimal"/>
      <w:lvlText w:val="%7."/>
      <w:lvlJc w:val="left"/>
      <w:pPr>
        <w:ind w:left="4680" w:hanging="360"/>
      </w:pPr>
    </w:lvl>
    <w:lvl w:ilvl="7" w:tplc="27728466" w:tentative="1">
      <w:start w:val="1"/>
      <w:numFmt w:val="lowerLetter"/>
      <w:lvlText w:val="%8."/>
      <w:lvlJc w:val="left"/>
      <w:pPr>
        <w:ind w:left="5400" w:hanging="360"/>
      </w:pPr>
    </w:lvl>
    <w:lvl w:ilvl="8" w:tplc="BFE0AA7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7B339E"/>
    <w:multiLevelType w:val="hybridMultilevel"/>
    <w:tmpl w:val="699CF5A4"/>
    <w:lvl w:ilvl="0" w:tplc="2CB8EF5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CF988750" w:tentative="1">
      <w:start w:val="1"/>
      <w:numFmt w:val="lowerLetter"/>
      <w:lvlText w:val="%2."/>
      <w:lvlJc w:val="left"/>
      <w:pPr>
        <w:ind w:left="1440" w:hanging="360"/>
      </w:pPr>
    </w:lvl>
    <w:lvl w:ilvl="2" w:tplc="69D0A71E" w:tentative="1">
      <w:start w:val="1"/>
      <w:numFmt w:val="lowerRoman"/>
      <w:lvlText w:val="%3."/>
      <w:lvlJc w:val="right"/>
      <w:pPr>
        <w:ind w:left="2160" w:hanging="180"/>
      </w:pPr>
    </w:lvl>
    <w:lvl w:ilvl="3" w:tplc="B61024B8" w:tentative="1">
      <w:start w:val="1"/>
      <w:numFmt w:val="decimal"/>
      <w:lvlText w:val="%4."/>
      <w:lvlJc w:val="left"/>
      <w:pPr>
        <w:ind w:left="2880" w:hanging="360"/>
      </w:pPr>
    </w:lvl>
    <w:lvl w:ilvl="4" w:tplc="18140FF0" w:tentative="1">
      <w:start w:val="1"/>
      <w:numFmt w:val="lowerLetter"/>
      <w:lvlText w:val="%5."/>
      <w:lvlJc w:val="left"/>
      <w:pPr>
        <w:ind w:left="3600" w:hanging="360"/>
      </w:pPr>
    </w:lvl>
    <w:lvl w:ilvl="5" w:tplc="D246471C" w:tentative="1">
      <w:start w:val="1"/>
      <w:numFmt w:val="lowerRoman"/>
      <w:lvlText w:val="%6."/>
      <w:lvlJc w:val="right"/>
      <w:pPr>
        <w:ind w:left="4320" w:hanging="180"/>
      </w:pPr>
    </w:lvl>
    <w:lvl w:ilvl="6" w:tplc="664264D6" w:tentative="1">
      <w:start w:val="1"/>
      <w:numFmt w:val="decimal"/>
      <w:lvlText w:val="%7."/>
      <w:lvlJc w:val="left"/>
      <w:pPr>
        <w:ind w:left="5040" w:hanging="360"/>
      </w:pPr>
    </w:lvl>
    <w:lvl w:ilvl="7" w:tplc="D756B770" w:tentative="1">
      <w:start w:val="1"/>
      <w:numFmt w:val="lowerLetter"/>
      <w:lvlText w:val="%8."/>
      <w:lvlJc w:val="left"/>
      <w:pPr>
        <w:ind w:left="5760" w:hanging="360"/>
      </w:pPr>
    </w:lvl>
    <w:lvl w:ilvl="8" w:tplc="E028FC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9181C"/>
    <w:multiLevelType w:val="hybridMultilevel"/>
    <w:tmpl w:val="3086DBDA"/>
    <w:lvl w:ilvl="0" w:tplc="DAB03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B063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B6EB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7CCE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E30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9099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0A3A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A6C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1684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722D2"/>
    <w:multiLevelType w:val="hybridMultilevel"/>
    <w:tmpl w:val="024A1AF2"/>
    <w:lvl w:ilvl="0" w:tplc="23F251B4">
      <w:start w:val="1"/>
      <w:numFmt w:val="lowerRoman"/>
      <w:lvlText w:val="%1."/>
      <w:lvlJc w:val="right"/>
      <w:pPr>
        <w:ind w:left="720" w:hanging="360"/>
      </w:pPr>
    </w:lvl>
    <w:lvl w:ilvl="1" w:tplc="0004DDB6" w:tentative="1">
      <w:start w:val="1"/>
      <w:numFmt w:val="lowerLetter"/>
      <w:lvlText w:val="%2."/>
      <w:lvlJc w:val="left"/>
      <w:pPr>
        <w:ind w:left="1440" w:hanging="360"/>
      </w:pPr>
    </w:lvl>
    <w:lvl w:ilvl="2" w:tplc="2C041246" w:tentative="1">
      <w:start w:val="1"/>
      <w:numFmt w:val="lowerRoman"/>
      <w:lvlText w:val="%3."/>
      <w:lvlJc w:val="right"/>
      <w:pPr>
        <w:ind w:left="2160" w:hanging="180"/>
      </w:pPr>
    </w:lvl>
    <w:lvl w:ilvl="3" w:tplc="71AE7B24" w:tentative="1">
      <w:start w:val="1"/>
      <w:numFmt w:val="decimal"/>
      <w:lvlText w:val="%4."/>
      <w:lvlJc w:val="left"/>
      <w:pPr>
        <w:ind w:left="2880" w:hanging="360"/>
      </w:pPr>
    </w:lvl>
    <w:lvl w:ilvl="4" w:tplc="A1AE03E2" w:tentative="1">
      <w:start w:val="1"/>
      <w:numFmt w:val="lowerLetter"/>
      <w:lvlText w:val="%5."/>
      <w:lvlJc w:val="left"/>
      <w:pPr>
        <w:ind w:left="3600" w:hanging="360"/>
      </w:pPr>
    </w:lvl>
    <w:lvl w:ilvl="5" w:tplc="3AF2D418" w:tentative="1">
      <w:start w:val="1"/>
      <w:numFmt w:val="lowerRoman"/>
      <w:lvlText w:val="%6."/>
      <w:lvlJc w:val="right"/>
      <w:pPr>
        <w:ind w:left="4320" w:hanging="180"/>
      </w:pPr>
    </w:lvl>
    <w:lvl w:ilvl="6" w:tplc="1E727BD4" w:tentative="1">
      <w:start w:val="1"/>
      <w:numFmt w:val="decimal"/>
      <w:lvlText w:val="%7."/>
      <w:lvlJc w:val="left"/>
      <w:pPr>
        <w:ind w:left="5040" w:hanging="360"/>
      </w:pPr>
    </w:lvl>
    <w:lvl w:ilvl="7" w:tplc="D4CE5AEA" w:tentative="1">
      <w:start w:val="1"/>
      <w:numFmt w:val="lowerLetter"/>
      <w:lvlText w:val="%8."/>
      <w:lvlJc w:val="left"/>
      <w:pPr>
        <w:ind w:left="5760" w:hanging="360"/>
      </w:pPr>
    </w:lvl>
    <w:lvl w:ilvl="8" w:tplc="5C16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4628F"/>
    <w:multiLevelType w:val="hybridMultilevel"/>
    <w:tmpl w:val="E81AAE18"/>
    <w:lvl w:ilvl="0" w:tplc="923C7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5AEE058" w:tentative="1">
      <w:start w:val="1"/>
      <w:numFmt w:val="lowerLetter"/>
      <w:lvlText w:val="%2."/>
      <w:lvlJc w:val="left"/>
      <w:pPr>
        <w:ind w:left="1440" w:hanging="360"/>
      </w:pPr>
    </w:lvl>
    <w:lvl w:ilvl="2" w:tplc="2B000B0E" w:tentative="1">
      <w:start w:val="1"/>
      <w:numFmt w:val="lowerRoman"/>
      <w:lvlText w:val="%3."/>
      <w:lvlJc w:val="right"/>
      <w:pPr>
        <w:ind w:left="2160" w:hanging="180"/>
      </w:pPr>
    </w:lvl>
    <w:lvl w:ilvl="3" w:tplc="88F20D8A" w:tentative="1">
      <w:start w:val="1"/>
      <w:numFmt w:val="decimal"/>
      <w:lvlText w:val="%4."/>
      <w:lvlJc w:val="left"/>
      <w:pPr>
        <w:ind w:left="2880" w:hanging="360"/>
      </w:pPr>
    </w:lvl>
    <w:lvl w:ilvl="4" w:tplc="EDA09896" w:tentative="1">
      <w:start w:val="1"/>
      <w:numFmt w:val="lowerLetter"/>
      <w:lvlText w:val="%5."/>
      <w:lvlJc w:val="left"/>
      <w:pPr>
        <w:ind w:left="3600" w:hanging="360"/>
      </w:pPr>
    </w:lvl>
    <w:lvl w:ilvl="5" w:tplc="1F205610" w:tentative="1">
      <w:start w:val="1"/>
      <w:numFmt w:val="lowerRoman"/>
      <w:lvlText w:val="%6."/>
      <w:lvlJc w:val="right"/>
      <w:pPr>
        <w:ind w:left="4320" w:hanging="180"/>
      </w:pPr>
    </w:lvl>
    <w:lvl w:ilvl="6" w:tplc="1568B324" w:tentative="1">
      <w:start w:val="1"/>
      <w:numFmt w:val="decimal"/>
      <w:lvlText w:val="%7."/>
      <w:lvlJc w:val="left"/>
      <w:pPr>
        <w:ind w:left="5040" w:hanging="360"/>
      </w:pPr>
    </w:lvl>
    <w:lvl w:ilvl="7" w:tplc="080E761C" w:tentative="1">
      <w:start w:val="1"/>
      <w:numFmt w:val="lowerLetter"/>
      <w:lvlText w:val="%8."/>
      <w:lvlJc w:val="left"/>
      <w:pPr>
        <w:ind w:left="5760" w:hanging="360"/>
      </w:pPr>
    </w:lvl>
    <w:lvl w:ilvl="8" w:tplc="7D62B4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323F7"/>
    <w:multiLevelType w:val="hybridMultilevel"/>
    <w:tmpl w:val="0322A9FE"/>
    <w:lvl w:ilvl="0" w:tplc="D6D2E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3247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1CCD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3E45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044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A0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0CE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6E0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26F7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AB3CEB"/>
    <w:multiLevelType w:val="hybridMultilevel"/>
    <w:tmpl w:val="7408D3BC"/>
    <w:lvl w:ilvl="0" w:tplc="1AA47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7208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5A11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68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EC30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70F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544C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E4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60DB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37C89"/>
    <w:multiLevelType w:val="hybridMultilevel"/>
    <w:tmpl w:val="A870663A"/>
    <w:lvl w:ilvl="0" w:tplc="DDDE1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C6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5825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B876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FE40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1216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62C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69D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64CB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E1AF4"/>
    <w:multiLevelType w:val="hybridMultilevel"/>
    <w:tmpl w:val="6AAA5952"/>
    <w:lvl w:ilvl="0" w:tplc="B42EE658">
      <w:start w:val="1"/>
      <w:numFmt w:val="lowerRoman"/>
      <w:lvlText w:val="%1."/>
      <w:lvlJc w:val="right"/>
      <w:pPr>
        <w:ind w:left="720" w:hanging="360"/>
      </w:pPr>
    </w:lvl>
    <w:lvl w:ilvl="1" w:tplc="41BE709C" w:tentative="1">
      <w:start w:val="1"/>
      <w:numFmt w:val="lowerLetter"/>
      <w:lvlText w:val="%2."/>
      <w:lvlJc w:val="left"/>
      <w:pPr>
        <w:ind w:left="1440" w:hanging="360"/>
      </w:pPr>
    </w:lvl>
    <w:lvl w:ilvl="2" w:tplc="990619F4" w:tentative="1">
      <w:start w:val="1"/>
      <w:numFmt w:val="lowerRoman"/>
      <w:lvlText w:val="%3."/>
      <w:lvlJc w:val="right"/>
      <w:pPr>
        <w:ind w:left="2160" w:hanging="180"/>
      </w:pPr>
    </w:lvl>
    <w:lvl w:ilvl="3" w:tplc="0A1E7852" w:tentative="1">
      <w:start w:val="1"/>
      <w:numFmt w:val="decimal"/>
      <w:lvlText w:val="%4."/>
      <w:lvlJc w:val="left"/>
      <w:pPr>
        <w:ind w:left="2880" w:hanging="360"/>
      </w:pPr>
    </w:lvl>
    <w:lvl w:ilvl="4" w:tplc="4FE685B2" w:tentative="1">
      <w:start w:val="1"/>
      <w:numFmt w:val="lowerLetter"/>
      <w:lvlText w:val="%5."/>
      <w:lvlJc w:val="left"/>
      <w:pPr>
        <w:ind w:left="3600" w:hanging="360"/>
      </w:pPr>
    </w:lvl>
    <w:lvl w:ilvl="5" w:tplc="9336EFEE" w:tentative="1">
      <w:start w:val="1"/>
      <w:numFmt w:val="lowerRoman"/>
      <w:lvlText w:val="%6."/>
      <w:lvlJc w:val="right"/>
      <w:pPr>
        <w:ind w:left="4320" w:hanging="180"/>
      </w:pPr>
    </w:lvl>
    <w:lvl w:ilvl="6" w:tplc="33C2EF10" w:tentative="1">
      <w:start w:val="1"/>
      <w:numFmt w:val="decimal"/>
      <w:lvlText w:val="%7."/>
      <w:lvlJc w:val="left"/>
      <w:pPr>
        <w:ind w:left="5040" w:hanging="360"/>
      </w:pPr>
    </w:lvl>
    <w:lvl w:ilvl="7" w:tplc="EF4010B8" w:tentative="1">
      <w:start w:val="1"/>
      <w:numFmt w:val="lowerLetter"/>
      <w:lvlText w:val="%8."/>
      <w:lvlJc w:val="left"/>
      <w:pPr>
        <w:ind w:left="5760" w:hanging="360"/>
      </w:pPr>
    </w:lvl>
    <w:lvl w:ilvl="8" w:tplc="AEDA6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9E09CF"/>
    <w:multiLevelType w:val="hybridMultilevel"/>
    <w:tmpl w:val="7F2AEA0A"/>
    <w:lvl w:ilvl="0" w:tplc="FBB4E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B0E2A0A" w:tentative="1">
      <w:start w:val="1"/>
      <w:numFmt w:val="lowerLetter"/>
      <w:lvlText w:val="%2."/>
      <w:lvlJc w:val="left"/>
      <w:pPr>
        <w:ind w:left="1080" w:hanging="360"/>
      </w:pPr>
    </w:lvl>
    <w:lvl w:ilvl="2" w:tplc="2BDAA12E" w:tentative="1">
      <w:start w:val="1"/>
      <w:numFmt w:val="lowerRoman"/>
      <w:lvlText w:val="%3."/>
      <w:lvlJc w:val="right"/>
      <w:pPr>
        <w:ind w:left="1800" w:hanging="180"/>
      </w:pPr>
    </w:lvl>
    <w:lvl w:ilvl="3" w:tplc="01F09E52" w:tentative="1">
      <w:start w:val="1"/>
      <w:numFmt w:val="decimal"/>
      <w:lvlText w:val="%4."/>
      <w:lvlJc w:val="left"/>
      <w:pPr>
        <w:ind w:left="2520" w:hanging="360"/>
      </w:pPr>
    </w:lvl>
    <w:lvl w:ilvl="4" w:tplc="61EC13A2" w:tentative="1">
      <w:start w:val="1"/>
      <w:numFmt w:val="lowerLetter"/>
      <w:lvlText w:val="%5."/>
      <w:lvlJc w:val="left"/>
      <w:pPr>
        <w:ind w:left="3240" w:hanging="360"/>
      </w:pPr>
    </w:lvl>
    <w:lvl w:ilvl="5" w:tplc="80FA6C34" w:tentative="1">
      <w:start w:val="1"/>
      <w:numFmt w:val="lowerRoman"/>
      <w:lvlText w:val="%6."/>
      <w:lvlJc w:val="right"/>
      <w:pPr>
        <w:ind w:left="3960" w:hanging="180"/>
      </w:pPr>
    </w:lvl>
    <w:lvl w:ilvl="6" w:tplc="A5D4645C" w:tentative="1">
      <w:start w:val="1"/>
      <w:numFmt w:val="decimal"/>
      <w:lvlText w:val="%7."/>
      <w:lvlJc w:val="left"/>
      <w:pPr>
        <w:ind w:left="4680" w:hanging="360"/>
      </w:pPr>
    </w:lvl>
    <w:lvl w:ilvl="7" w:tplc="8F1CAFEC" w:tentative="1">
      <w:start w:val="1"/>
      <w:numFmt w:val="lowerLetter"/>
      <w:lvlText w:val="%8."/>
      <w:lvlJc w:val="left"/>
      <w:pPr>
        <w:ind w:left="5400" w:hanging="360"/>
      </w:pPr>
    </w:lvl>
    <w:lvl w:ilvl="8" w:tplc="89FA9FD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F87F50"/>
    <w:multiLevelType w:val="hybridMultilevel"/>
    <w:tmpl w:val="C63ECC4E"/>
    <w:lvl w:ilvl="0" w:tplc="210AE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DAA1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6230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E31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12F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D893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2CE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0449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2C76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19721C"/>
    <w:multiLevelType w:val="hybridMultilevel"/>
    <w:tmpl w:val="F550C0A4"/>
    <w:lvl w:ilvl="0" w:tplc="BF943AB0">
      <w:start w:val="1"/>
      <w:numFmt w:val="decimal"/>
      <w:lvlText w:val="%1."/>
      <w:lvlJc w:val="left"/>
      <w:pPr>
        <w:ind w:left="720" w:hanging="360"/>
      </w:pPr>
    </w:lvl>
    <w:lvl w:ilvl="1" w:tplc="FE967F8E" w:tentative="1">
      <w:start w:val="1"/>
      <w:numFmt w:val="lowerLetter"/>
      <w:lvlText w:val="%2."/>
      <w:lvlJc w:val="left"/>
      <w:pPr>
        <w:ind w:left="1440" w:hanging="360"/>
      </w:pPr>
    </w:lvl>
    <w:lvl w:ilvl="2" w:tplc="CD3CF4C8" w:tentative="1">
      <w:start w:val="1"/>
      <w:numFmt w:val="lowerRoman"/>
      <w:lvlText w:val="%3."/>
      <w:lvlJc w:val="right"/>
      <w:pPr>
        <w:ind w:left="2160" w:hanging="180"/>
      </w:pPr>
    </w:lvl>
    <w:lvl w:ilvl="3" w:tplc="4F12D9A8" w:tentative="1">
      <w:start w:val="1"/>
      <w:numFmt w:val="decimal"/>
      <w:lvlText w:val="%4."/>
      <w:lvlJc w:val="left"/>
      <w:pPr>
        <w:ind w:left="2880" w:hanging="360"/>
      </w:pPr>
    </w:lvl>
    <w:lvl w:ilvl="4" w:tplc="92B2430C" w:tentative="1">
      <w:start w:val="1"/>
      <w:numFmt w:val="lowerLetter"/>
      <w:lvlText w:val="%5."/>
      <w:lvlJc w:val="left"/>
      <w:pPr>
        <w:ind w:left="3600" w:hanging="360"/>
      </w:pPr>
    </w:lvl>
    <w:lvl w:ilvl="5" w:tplc="AAC24EFC" w:tentative="1">
      <w:start w:val="1"/>
      <w:numFmt w:val="lowerRoman"/>
      <w:lvlText w:val="%6."/>
      <w:lvlJc w:val="right"/>
      <w:pPr>
        <w:ind w:left="4320" w:hanging="180"/>
      </w:pPr>
    </w:lvl>
    <w:lvl w:ilvl="6" w:tplc="9BBAA4D6" w:tentative="1">
      <w:start w:val="1"/>
      <w:numFmt w:val="decimal"/>
      <w:lvlText w:val="%7."/>
      <w:lvlJc w:val="left"/>
      <w:pPr>
        <w:ind w:left="5040" w:hanging="360"/>
      </w:pPr>
    </w:lvl>
    <w:lvl w:ilvl="7" w:tplc="1960B7E0" w:tentative="1">
      <w:start w:val="1"/>
      <w:numFmt w:val="lowerLetter"/>
      <w:lvlText w:val="%8."/>
      <w:lvlJc w:val="left"/>
      <w:pPr>
        <w:ind w:left="5760" w:hanging="360"/>
      </w:pPr>
    </w:lvl>
    <w:lvl w:ilvl="8" w:tplc="BB60EC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224060"/>
    <w:multiLevelType w:val="hybridMultilevel"/>
    <w:tmpl w:val="D728A0C0"/>
    <w:lvl w:ilvl="0" w:tplc="F0E2B8E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B6C67780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D3A05596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C0F62D88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3CEBE7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E06C1606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84E89E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D2BACEA6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70144634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F601FBA"/>
    <w:multiLevelType w:val="hybridMultilevel"/>
    <w:tmpl w:val="AC36195C"/>
    <w:lvl w:ilvl="0" w:tplc="AC5EFF9E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6CAF420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CCBE3E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78CEB2C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90E41E7A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85AA4A68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D2300044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8E6EB0E6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46EE2E4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03D4805"/>
    <w:multiLevelType w:val="hybridMultilevel"/>
    <w:tmpl w:val="5BE4B8EE"/>
    <w:lvl w:ilvl="0" w:tplc="90B88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6856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F0A5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208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259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0AE4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6FF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2EA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F097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A47F8"/>
    <w:multiLevelType w:val="hybridMultilevel"/>
    <w:tmpl w:val="7D361988"/>
    <w:lvl w:ilvl="0" w:tplc="2836ED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4709B60" w:tentative="1">
      <w:start w:val="1"/>
      <w:numFmt w:val="lowerLetter"/>
      <w:lvlText w:val="%2."/>
      <w:lvlJc w:val="left"/>
      <w:pPr>
        <w:ind w:left="1440" w:hanging="360"/>
      </w:pPr>
    </w:lvl>
    <w:lvl w:ilvl="2" w:tplc="25408BFA" w:tentative="1">
      <w:start w:val="1"/>
      <w:numFmt w:val="lowerRoman"/>
      <w:lvlText w:val="%3."/>
      <w:lvlJc w:val="right"/>
      <w:pPr>
        <w:ind w:left="2160" w:hanging="180"/>
      </w:pPr>
    </w:lvl>
    <w:lvl w:ilvl="3" w:tplc="9FC852F4" w:tentative="1">
      <w:start w:val="1"/>
      <w:numFmt w:val="decimal"/>
      <w:lvlText w:val="%4."/>
      <w:lvlJc w:val="left"/>
      <w:pPr>
        <w:ind w:left="2880" w:hanging="360"/>
      </w:pPr>
    </w:lvl>
    <w:lvl w:ilvl="4" w:tplc="F3C217F4" w:tentative="1">
      <w:start w:val="1"/>
      <w:numFmt w:val="lowerLetter"/>
      <w:lvlText w:val="%5."/>
      <w:lvlJc w:val="left"/>
      <w:pPr>
        <w:ind w:left="3600" w:hanging="360"/>
      </w:pPr>
    </w:lvl>
    <w:lvl w:ilvl="5" w:tplc="40D6E314" w:tentative="1">
      <w:start w:val="1"/>
      <w:numFmt w:val="lowerRoman"/>
      <w:lvlText w:val="%6."/>
      <w:lvlJc w:val="right"/>
      <w:pPr>
        <w:ind w:left="4320" w:hanging="180"/>
      </w:pPr>
    </w:lvl>
    <w:lvl w:ilvl="6" w:tplc="3A38DC46" w:tentative="1">
      <w:start w:val="1"/>
      <w:numFmt w:val="decimal"/>
      <w:lvlText w:val="%7."/>
      <w:lvlJc w:val="left"/>
      <w:pPr>
        <w:ind w:left="5040" w:hanging="360"/>
      </w:pPr>
    </w:lvl>
    <w:lvl w:ilvl="7" w:tplc="F70045A0" w:tentative="1">
      <w:start w:val="1"/>
      <w:numFmt w:val="lowerLetter"/>
      <w:lvlText w:val="%8."/>
      <w:lvlJc w:val="left"/>
      <w:pPr>
        <w:ind w:left="5760" w:hanging="360"/>
      </w:pPr>
    </w:lvl>
    <w:lvl w:ilvl="8" w:tplc="951CBD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8729C"/>
    <w:multiLevelType w:val="hybridMultilevel"/>
    <w:tmpl w:val="46C41CDE"/>
    <w:lvl w:ilvl="0" w:tplc="9DCE5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0C0544" w:tentative="1">
      <w:start w:val="1"/>
      <w:numFmt w:val="lowerLetter"/>
      <w:lvlText w:val="%2."/>
      <w:lvlJc w:val="left"/>
      <w:pPr>
        <w:ind w:left="1440" w:hanging="360"/>
      </w:pPr>
    </w:lvl>
    <w:lvl w:ilvl="2" w:tplc="466ADB0A" w:tentative="1">
      <w:start w:val="1"/>
      <w:numFmt w:val="lowerRoman"/>
      <w:lvlText w:val="%3."/>
      <w:lvlJc w:val="right"/>
      <w:pPr>
        <w:ind w:left="2160" w:hanging="180"/>
      </w:pPr>
    </w:lvl>
    <w:lvl w:ilvl="3" w:tplc="994A5C48" w:tentative="1">
      <w:start w:val="1"/>
      <w:numFmt w:val="decimal"/>
      <w:lvlText w:val="%4."/>
      <w:lvlJc w:val="left"/>
      <w:pPr>
        <w:ind w:left="2880" w:hanging="360"/>
      </w:pPr>
    </w:lvl>
    <w:lvl w:ilvl="4" w:tplc="A8D0B7E8" w:tentative="1">
      <w:start w:val="1"/>
      <w:numFmt w:val="lowerLetter"/>
      <w:lvlText w:val="%5."/>
      <w:lvlJc w:val="left"/>
      <w:pPr>
        <w:ind w:left="3600" w:hanging="360"/>
      </w:pPr>
    </w:lvl>
    <w:lvl w:ilvl="5" w:tplc="B1D4C774" w:tentative="1">
      <w:start w:val="1"/>
      <w:numFmt w:val="lowerRoman"/>
      <w:lvlText w:val="%6."/>
      <w:lvlJc w:val="right"/>
      <w:pPr>
        <w:ind w:left="4320" w:hanging="180"/>
      </w:pPr>
    </w:lvl>
    <w:lvl w:ilvl="6" w:tplc="5DCCD30C" w:tentative="1">
      <w:start w:val="1"/>
      <w:numFmt w:val="decimal"/>
      <w:lvlText w:val="%7."/>
      <w:lvlJc w:val="left"/>
      <w:pPr>
        <w:ind w:left="5040" w:hanging="360"/>
      </w:pPr>
    </w:lvl>
    <w:lvl w:ilvl="7" w:tplc="FB687250" w:tentative="1">
      <w:start w:val="1"/>
      <w:numFmt w:val="lowerLetter"/>
      <w:lvlText w:val="%8."/>
      <w:lvlJc w:val="left"/>
      <w:pPr>
        <w:ind w:left="5760" w:hanging="360"/>
      </w:pPr>
    </w:lvl>
    <w:lvl w:ilvl="8" w:tplc="03AE87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141792"/>
    <w:multiLevelType w:val="hybridMultilevel"/>
    <w:tmpl w:val="E53A843E"/>
    <w:lvl w:ilvl="0" w:tplc="1EBEA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A8D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CCAB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C5A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6E43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CE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2CE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52B6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E0B3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21B5A"/>
    <w:multiLevelType w:val="hybridMultilevel"/>
    <w:tmpl w:val="FBDAA77A"/>
    <w:lvl w:ilvl="0" w:tplc="7D6AEC04">
      <w:start w:val="1"/>
      <w:numFmt w:val="decimal"/>
      <w:lvlText w:val="%1."/>
      <w:lvlJc w:val="left"/>
      <w:pPr>
        <w:ind w:left="360" w:hanging="360"/>
      </w:pPr>
    </w:lvl>
    <w:lvl w:ilvl="1" w:tplc="E3FA9C2C" w:tentative="1">
      <w:start w:val="1"/>
      <w:numFmt w:val="lowerLetter"/>
      <w:lvlText w:val="%2."/>
      <w:lvlJc w:val="left"/>
      <w:pPr>
        <w:ind w:left="1080" w:hanging="360"/>
      </w:pPr>
    </w:lvl>
    <w:lvl w:ilvl="2" w:tplc="B1301C62" w:tentative="1">
      <w:start w:val="1"/>
      <w:numFmt w:val="lowerRoman"/>
      <w:lvlText w:val="%3."/>
      <w:lvlJc w:val="right"/>
      <w:pPr>
        <w:ind w:left="1800" w:hanging="180"/>
      </w:pPr>
    </w:lvl>
    <w:lvl w:ilvl="3" w:tplc="5184ADFE" w:tentative="1">
      <w:start w:val="1"/>
      <w:numFmt w:val="decimal"/>
      <w:lvlText w:val="%4."/>
      <w:lvlJc w:val="left"/>
      <w:pPr>
        <w:ind w:left="2520" w:hanging="360"/>
      </w:pPr>
    </w:lvl>
    <w:lvl w:ilvl="4" w:tplc="668210A2" w:tentative="1">
      <w:start w:val="1"/>
      <w:numFmt w:val="lowerLetter"/>
      <w:lvlText w:val="%5."/>
      <w:lvlJc w:val="left"/>
      <w:pPr>
        <w:ind w:left="3240" w:hanging="360"/>
      </w:pPr>
    </w:lvl>
    <w:lvl w:ilvl="5" w:tplc="545A8E1A" w:tentative="1">
      <w:start w:val="1"/>
      <w:numFmt w:val="lowerRoman"/>
      <w:lvlText w:val="%6."/>
      <w:lvlJc w:val="right"/>
      <w:pPr>
        <w:ind w:left="3960" w:hanging="180"/>
      </w:pPr>
    </w:lvl>
    <w:lvl w:ilvl="6" w:tplc="1B82D536" w:tentative="1">
      <w:start w:val="1"/>
      <w:numFmt w:val="decimal"/>
      <w:lvlText w:val="%7."/>
      <w:lvlJc w:val="left"/>
      <w:pPr>
        <w:ind w:left="4680" w:hanging="360"/>
      </w:pPr>
    </w:lvl>
    <w:lvl w:ilvl="7" w:tplc="FDA4278A" w:tentative="1">
      <w:start w:val="1"/>
      <w:numFmt w:val="lowerLetter"/>
      <w:lvlText w:val="%8."/>
      <w:lvlJc w:val="left"/>
      <w:pPr>
        <w:ind w:left="5400" w:hanging="360"/>
      </w:pPr>
    </w:lvl>
    <w:lvl w:ilvl="8" w:tplc="473048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294182"/>
    <w:multiLevelType w:val="hybridMultilevel"/>
    <w:tmpl w:val="94F8899A"/>
    <w:lvl w:ilvl="0" w:tplc="D57EF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3C2D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BC39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E7C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12B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4ABF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3A6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D664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2ED9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F63EB"/>
    <w:multiLevelType w:val="hybridMultilevel"/>
    <w:tmpl w:val="E4E0FD88"/>
    <w:lvl w:ilvl="0" w:tplc="3F32E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855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4010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0CC7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FE27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B65B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A05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65E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62E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2220A"/>
    <w:multiLevelType w:val="hybridMultilevel"/>
    <w:tmpl w:val="195EB386"/>
    <w:lvl w:ilvl="0" w:tplc="63542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B84E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3AB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C11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481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F4C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F8D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688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3A9C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564536">
    <w:abstractNumId w:val="44"/>
  </w:num>
  <w:num w:numId="2" w16cid:durableId="2094544709">
    <w:abstractNumId w:val="43"/>
  </w:num>
  <w:num w:numId="3" w16cid:durableId="338434138">
    <w:abstractNumId w:val="32"/>
  </w:num>
  <w:num w:numId="4" w16cid:durableId="3824091">
    <w:abstractNumId w:val="31"/>
  </w:num>
  <w:num w:numId="5" w16cid:durableId="886572517">
    <w:abstractNumId w:val="34"/>
  </w:num>
  <w:num w:numId="6" w16cid:durableId="1038899143">
    <w:abstractNumId w:val="35"/>
  </w:num>
  <w:num w:numId="7" w16cid:durableId="595598433">
    <w:abstractNumId w:val="27"/>
  </w:num>
  <w:num w:numId="8" w16cid:durableId="1363940251">
    <w:abstractNumId w:val="18"/>
  </w:num>
  <w:num w:numId="9" w16cid:durableId="1470516015">
    <w:abstractNumId w:val="3"/>
  </w:num>
  <w:num w:numId="10" w16cid:durableId="1729722913">
    <w:abstractNumId w:val="23"/>
  </w:num>
  <w:num w:numId="11" w16cid:durableId="1967392759">
    <w:abstractNumId w:val="19"/>
  </w:num>
  <w:num w:numId="12" w16cid:durableId="2133934088">
    <w:abstractNumId w:val="16"/>
  </w:num>
  <w:num w:numId="13" w16cid:durableId="1086456532">
    <w:abstractNumId w:val="25"/>
  </w:num>
  <w:num w:numId="14" w16cid:durableId="533542414">
    <w:abstractNumId w:val="17"/>
  </w:num>
  <w:num w:numId="15" w16cid:durableId="1430542011">
    <w:abstractNumId w:val="45"/>
  </w:num>
  <w:num w:numId="16" w16cid:durableId="1370566874">
    <w:abstractNumId w:val="15"/>
  </w:num>
  <w:num w:numId="17" w16cid:durableId="1293899967">
    <w:abstractNumId w:val="10"/>
  </w:num>
  <w:num w:numId="18" w16cid:durableId="1959339197">
    <w:abstractNumId w:val="40"/>
  </w:num>
  <w:num w:numId="19" w16cid:durableId="1323780402">
    <w:abstractNumId w:val="20"/>
  </w:num>
  <w:num w:numId="20" w16cid:durableId="1266304559">
    <w:abstractNumId w:val="37"/>
  </w:num>
  <w:num w:numId="21" w16cid:durableId="1896045180">
    <w:abstractNumId w:val="8"/>
  </w:num>
  <w:num w:numId="22" w16cid:durableId="434205440">
    <w:abstractNumId w:val="26"/>
  </w:num>
  <w:num w:numId="23" w16cid:durableId="1210264407">
    <w:abstractNumId w:val="38"/>
  </w:num>
  <w:num w:numId="24" w16cid:durableId="1544563859">
    <w:abstractNumId w:val="29"/>
  </w:num>
  <w:num w:numId="25" w16cid:durableId="485434635">
    <w:abstractNumId w:val="4"/>
  </w:num>
  <w:num w:numId="26" w16cid:durableId="340862101">
    <w:abstractNumId w:val="39"/>
  </w:num>
  <w:num w:numId="27" w16cid:durableId="1610164157">
    <w:abstractNumId w:val="11"/>
  </w:num>
  <w:num w:numId="28" w16cid:durableId="987396333">
    <w:abstractNumId w:val="6"/>
  </w:num>
  <w:num w:numId="29" w16cid:durableId="1128475708">
    <w:abstractNumId w:val="42"/>
  </w:num>
  <w:num w:numId="30" w16cid:durableId="1679430984">
    <w:abstractNumId w:val="9"/>
  </w:num>
  <w:num w:numId="31" w16cid:durableId="1061750961">
    <w:abstractNumId w:val="24"/>
  </w:num>
  <w:num w:numId="32" w16cid:durableId="1086993948">
    <w:abstractNumId w:val="7"/>
  </w:num>
  <w:num w:numId="33" w16cid:durableId="722287205">
    <w:abstractNumId w:val="13"/>
  </w:num>
  <w:num w:numId="34" w16cid:durableId="190844599">
    <w:abstractNumId w:val="21"/>
  </w:num>
  <w:num w:numId="35" w16cid:durableId="1166742991">
    <w:abstractNumId w:val="14"/>
  </w:num>
  <w:num w:numId="36" w16cid:durableId="857735554">
    <w:abstractNumId w:val="30"/>
  </w:num>
  <w:num w:numId="37" w16cid:durableId="209271976">
    <w:abstractNumId w:val="5"/>
  </w:num>
  <w:num w:numId="38" w16cid:durableId="361516173">
    <w:abstractNumId w:val="36"/>
  </w:num>
  <w:num w:numId="39" w16cid:durableId="414668991">
    <w:abstractNumId w:val="41"/>
  </w:num>
  <w:num w:numId="40" w16cid:durableId="268590430">
    <w:abstractNumId w:val="22"/>
  </w:num>
  <w:num w:numId="41" w16cid:durableId="242491555">
    <w:abstractNumId w:val="2"/>
  </w:num>
  <w:num w:numId="42" w16cid:durableId="1499036316">
    <w:abstractNumId w:val="0"/>
  </w:num>
  <w:num w:numId="43" w16cid:durableId="1596357185">
    <w:abstractNumId w:val="12"/>
  </w:num>
  <w:num w:numId="44" w16cid:durableId="515656603">
    <w:abstractNumId w:val="28"/>
  </w:num>
  <w:num w:numId="45" w16cid:durableId="956137390">
    <w:abstractNumId w:val="1"/>
  </w:num>
  <w:num w:numId="46" w16cid:durableId="3221213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DDE"/>
    <w:rsid w:val="0000019C"/>
    <w:rsid w:val="0000072F"/>
    <w:rsid w:val="00000907"/>
    <w:rsid w:val="00005633"/>
    <w:rsid w:val="00016D43"/>
    <w:rsid w:val="00020B75"/>
    <w:rsid w:val="000235BB"/>
    <w:rsid w:val="00023950"/>
    <w:rsid w:val="00032018"/>
    <w:rsid w:val="000323A6"/>
    <w:rsid w:val="00037921"/>
    <w:rsid w:val="0004749C"/>
    <w:rsid w:val="00047F76"/>
    <w:rsid w:val="00050607"/>
    <w:rsid w:val="00053A44"/>
    <w:rsid w:val="000653A2"/>
    <w:rsid w:val="00072B0B"/>
    <w:rsid w:val="00073860"/>
    <w:rsid w:val="00075DAC"/>
    <w:rsid w:val="00082464"/>
    <w:rsid w:val="000848DC"/>
    <w:rsid w:val="000852CA"/>
    <w:rsid w:val="0009122C"/>
    <w:rsid w:val="000A3D3A"/>
    <w:rsid w:val="000A3FDC"/>
    <w:rsid w:val="000A7DE1"/>
    <w:rsid w:val="000B0112"/>
    <w:rsid w:val="000B0822"/>
    <w:rsid w:val="000C2AA4"/>
    <w:rsid w:val="000C58B2"/>
    <w:rsid w:val="000C7FC1"/>
    <w:rsid w:val="000D24A7"/>
    <w:rsid w:val="000E74C9"/>
    <w:rsid w:val="000F18F9"/>
    <w:rsid w:val="000F19BA"/>
    <w:rsid w:val="000F229C"/>
    <w:rsid w:val="00100273"/>
    <w:rsid w:val="001074B4"/>
    <w:rsid w:val="00110A87"/>
    <w:rsid w:val="001160DF"/>
    <w:rsid w:val="00116612"/>
    <w:rsid w:val="001220BC"/>
    <w:rsid w:val="00136BF7"/>
    <w:rsid w:val="00141F36"/>
    <w:rsid w:val="00154124"/>
    <w:rsid w:val="00156695"/>
    <w:rsid w:val="001646E0"/>
    <w:rsid w:val="00172399"/>
    <w:rsid w:val="0017261A"/>
    <w:rsid w:val="00172705"/>
    <w:rsid w:val="00183874"/>
    <w:rsid w:val="001853A6"/>
    <w:rsid w:val="00187DA9"/>
    <w:rsid w:val="0019179D"/>
    <w:rsid w:val="00191FEB"/>
    <w:rsid w:val="00194AC1"/>
    <w:rsid w:val="00196F4B"/>
    <w:rsid w:val="001A1191"/>
    <w:rsid w:val="001A304B"/>
    <w:rsid w:val="001A3E6F"/>
    <w:rsid w:val="001B272E"/>
    <w:rsid w:val="001C2AFE"/>
    <w:rsid w:val="001C3094"/>
    <w:rsid w:val="001E630D"/>
    <w:rsid w:val="001F4604"/>
    <w:rsid w:val="001F531C"/>
    <w:rsid w:val="00204197"/>
    <w:rsid w:val="00206280"/>
    <w:rsid w:val="00206BE5"/>
    <w:rsid w:val="00206D3B"/>
    <w:rsid w:val="0020752D"/>
    <w:rsid w:val="00217CE3"/>
    <w:rsid w:val="00222E8C"/>
    <w:rsid w:val="002231F7"/>
    <w:rsid w:val="00224D8F"/>
    <w:rsid w:val="002254CF"/>
    <w:rsid w:val="002263F4"/>
    <w:rsid w:val="00226827"/>
    <w:rsid w:val="002279FE"/>
    <w:rsid w:val="00231908"/>
    <w:rsid w:val="00231F78"/>
    <w:rsid w:val="00236B9D"/>
    <w:rsid w:val="00237AEB"/>
    <w:rsid w:val="00241792"/>
    <w:rsid w:val="0025779D"/>
    <w:rsid w:val="002756C3"/>
    <w:rsid w:val="00283518"/>
    <w:rsid w:val="00284DC9"/>
    <w:rsid w:val="00287516"/>
    <w:rsid w:val="0029618C"/>
    <w:rsid w:val="002C203F"/>
    <w:rsid w:val="002D3FC5"/>
    <w:rsid w:val="002E3000"/>
    <w:rsid w:val="002F2241"/>
    <w:rsid w:val="002F3321"/>
    <w:rsid w:val="002F355B"/>
    <w:rsid w:val="002F48FC"/>
    <w:rsid w:val="002F55F7"/>
    <w:rsid w:val="003040D0"/>
    <w:rsid w:val="003120ED"/>
    <w:rsid w:val="00316EBB"/>
    <w:rsid w:val="003218C2"/>
    <w:rsid w:val="003243DC"/>
    <w:rsid w:val="0032611D"/>
    <w:rsid w:val="00326553"/>
    <w:rsid w:val="00332A20"/>
    <w:rsid w:val="003375A0"/>
    <w:rsid w:val="003420F9"/>
    <w:rsid w:val="003455A3"/>
    <w:rsid w:val="003468B2"/>
    <w:rsid w:val="00346BAD"/>
    <w:rsid w:val="00351C06"/>
    <w:rsid w:val="00353BE4"/>
    <w:rsid w:val="003623A5"/>
    <w:rsid w:val="0036343A"/>
    <w:rsid w:val="00365A72"/>
    <w:rsid w:val="00371E43"/>
    <w:rsid w:val="00381A39"/>
    <w:rsid w:val="003820C4"/>
    <w:rsid w:val="003B2BB8"/>
    <w:rsid w:val="003B3555"/>
    <w:rsid w:val="003B4E9F"/>
    <w:rsid w:val="003D0BE4"/>
    <w:rsid w:val="003D34FF"/>
    <w:rsid w:val="003D6CE4"/>
    <w:rsid w:val="003E4803"/>
    <w:rsid w:val="003F41F9"/>
    <w:rsid w:val="003F613F"/>
    <w:rsid w:val="003F787F"/>
    <w:rsid w:val="00434456"/>
    <w:rsid w:val="00434DBD"/>
    <w:rsid w:val="00437290"/>
    <w:rsid w:val="00443C1A"/>
    <w:rsid w:val="00445EBB"/>
    <w:rsid w:val="004464C9"/>
    <w:rsid w:val="00455FFB"/>
    <w:rsid w:val="00460BA5"/>
    <w:rsid w:val="00463C25"/>
    <w:rsid w:val="0046628B"/>
    <w:rsid w:val="00467A10"/>
    <w:rsid w:val="00467B96"/>
    <w:rsid w:val="00467E53"/>
    <w:rsid w:val="0047019B"/>
    <w:rsid w:val="00482C12"/>
    <w:rsid w:val="00486833"/>
    <w:rsid w:val="004914D3"/>
    <w:rsid w:val="00491B9D"/>
    <w:rsid w:val="004954AE"/>
    <w:rsid w:val="004970E8"/>
    <w:rsid w:val="004972DD"/>
    <w:rsid w:val="004A64A5"/>
    <w:rsid w:val="004A66EC"/>
    <w:rsid w:val="004A7FE0"/>
    <w:rsid w:val="004B1AF9"/>
    <w:rsid w:val="004B54CA"/>
    <w:rsid w:val="004B7A6D"/>
    <w:rsid w:val="004C2FD6"/>
    <w:rsid w:val="004C6978"/>
    <w:rsid w:val="004D2BB1"/>
    <w:rsid w:val="004D7C99"/>
    <w:rsid w:val="004E0C96"/>
    <w:rsid w:val="004E436A"/>
    <w:rsid w:val="004E44E0"/>
    <w:rsid w:val="004E5CBF"/>
    <w:rsid w:val="004E758E"/>
    <w:rsid w:val="004F2E79"/>
    <w:rsid w:val="00502223"/>
    <w:rsid w:val="00502E8E"/>
    <w:rsid w:val="00503CDB"/>
    <w:rsid w:val="00511F56"/>
    <w:rsid w:val="00515EFB"/>
    <w:rsid w:val="0052366B"/>
    <w:rsid w:val="00525E29"/>
    <w:rsid w:val="005321FD"/>
    <w:rsid w:val="00537B01"/>
    <w:rsid w:val="00537FE6"/>
    <w:rsid w:val="005451AB"/>
    <w:rsid w:val="00550B06"/>
    <w:rsid w:val="00552AFD"/>
    <w:rsid w:val="00555D4B"/>
    <w:rsid w:val="00556528"/>
    <w:rsid w:val="00556BBF"/>
    <w:rsid w:val="00562C51"/>
    <w:rsid w:val="0057303D"/>
    <w:rsid w:val="00577CF7"/>
    <w:rsid w:val="00582EFC"/>
    <w:rsid w:val="0058458A"/>
    <w:rsid w:val="005846F9"/>
    <w:rsid w:val="0058794F"/>
    <w:rsid w:val="00587B11"/>
    <w:rsid w:val="005A09BA"/>
    <w:rsid w:val="005A191B"/>
    <w:rsid w:val="005B0A7E"/>
    <w:rsid w:val="005B1677"/>
    <w:rsid w:val="005C3AA9"/>
    <w:rsid w:val="005C5D8A"/>
    <w:rsid w:val="005D6012"/>
    <w:rsid w:val="005D77BD"/>
    <w:rsid w:val="005E0EA2"/>
    <w:rsid w:val="005F2348"/>
    <w:rsid w:val="005F5CF7"/>
    <w:rsid w:val="006039A3"/>
    <w:rsid w:val="00617FF3"/>
    <w:rsid w:val="00621FC5"/>
    <w:rsid w:val="006225DC"/>
    <w:rsid w:val="00627DA5"/>
    <w:rsid w:val="006355D4"/>
    <w:rsid w:val="00637B02"/>
    <w:rsid w:val="00641C83"/>
    <w:rsid w:val="0065480E"/>
    <w:rsid w:val="00656158"/>
    <w:rsid w:val="00656813"/>
    <w:rsid w:val="006617AC"/>
    <w:rsid w:val="006716F7"/>
    <w:rsid w:val="00676B42"/>
    <w:rsid w:val="00683A84"/>
    <w:rsid w:val="00686D25"/>
    <w:rsid w:val="0069376A"/>
    <w:rsid w:val="00693E9C"/>
    <w:rsid w:val="0069591F"/>
    <w:rsid w:val="006A1886"/>
    <w:rsid w:val="006A2DC1"/>
    <w:rsid w:val="006A43E5"/>
    <w:rsid w:val="006A4CE7"/>
    <w:rsid w:val="006A56BE"/>
    <w:rsid w:val="006A6141"/>
    <w:rsid w:val="006B3FCC"/>
    <w:rsid w:val="006C218E"/>
    <w:rsid w:val="006C2EB3"/>
    <w:rsid w:val="006C42D4"/>
    <w:rsid w:val="006D0D7C"/>
    <w:rsid w:val="006D24B9"/>
    <w:rsid w:val="006D4B7D"/>
    <w:rsid w:val="006D5E05"/>
    <w:rsid w:val="006D5E9C"/>
    <w:rsid w:val="006E1460"/>
    <w:rsid w:val="006F5626"/>
    <w:rsid w:val="00700DA8"/>
    <w:rsid w:val="00703CBC"/>
    <w:rsid w:val="0070542E"/>
    <w:rsid w:val="00705945"/>
    <w:rsid w:val="007064F3"/>
    <w:rsid w:val="00706880"/>
    <w:rsid w:val="00710097"/>
    <w:rsid w:val="007116A5"/>
    <w:rsid w:val="00720423"/>
    <w:rsid w:val="007244F4"/>
    <w:rsid w:val="00725EB8"/>
    <w:rsid w:val="0072672F"/>
    <w:rsid w:val="007309DC"/>
    <w:rsid w:val="00744973"/>
    <w:rsid w:val="0074705C"/>
    <w:rsid w:val="00752C10"/>
    <w:rsid w:val="00753681"/>
    <w:rsid w:val="0075695E"/>
    <w:rsid w:val="00756EAD"/>
    <w:rsid w:val="007602A0"/>
    <w:rsid w:val="00765944"/>
    <w:rsid w:val="00773C8B"/>
    <w:rsid w:val="00785261"/>
    <w:rsid w:val="00790C93"/>
    <w:rsid w:val="007974FA"/>
    <w:rsid w:val="007A721A"/>
    <w:rsid w:val="007B0256"/>
    <w:rsid w:val="007B3D77"/>
    <w:rsid w:val="007B5508"/>
    <w:rsid w:val="007C0223"/>
    <w:rsid w:val="007C3AB9"/>
    <w:rsid w:val="007D1A25"/>
    <w:rsid w:val="007D5428"/>
    <w:rsid w:val="007D5902"/>
    <w:rsid w:val="007D61B3"/>
    <w:rsid w:val="007D7A60"/>
    <w:rsid w:val="007E1EAD"/>
    <w:rsid w:val="007E2C3F"/>
    <w:rsid w:val="0080268F"/>
    <w:rsid w:val="008033F7"/>
    <w:rsid w:val="00805235"/>
    <w:rsid w:val="00807AC9"/>
    <w:rsid w:val="00812C74"/>
    <w:rsid w:val="00820FEF"/>
    <w:rsid w:val="008211E0"/>
    <w:rsid w:val="008254FA"/>
    <w:rsid w:val="0083177B"/>
    <w:rsid w:val="008334A0"/>
    <w:rsid w:val="00836FE4"/>
    <w:rsid w:val="00840B38"/>
    <w:rsid w:val="00844E4A"/>
    <w:rsid w:val="00847054"/>
    <w:rsid w:val="00864F97"/>
    <w:rsid w:val="008655B3"/>
    <w:rsid w:val="00885EAA"/>
    <w:rsid w:val="00887C13"/>
    <w:rsid w:val="008960B5"/>
    <w:rsid w:val="008960F4"/>
    <w:rsid w:val="008A2F3F"/>
    <w:rsid w:val="008A4D5F"/>
    <w:rsid w:val="008B034A"/>
    <w:rsid w:val="008C0666"/>
    <w:rsid w:val="008C06C3"/>
    <w:rsid w:val="008C2392"/>
    <w:rsid w:val="008C5B2E"/>
    <w:rsid w:val="008D43A4"/>
    <w:rsid w:val="008E0864"/>
    <w:rsid w:val="008E3474"/>
    <w:rsid w:val="008F02D3"/>
    <w:rsid w:val="008F1812"/>
    <w:rsid w:val="008F2F14"/>
    <w:rsid w:val="0090020B"/>
    <w:rsid w:val="0090081E"/>
    <w:rsid w:val="009012C3"/>
    <w:rsid w:val="00904882"/>
    <w:rsid w:val="00910751"/>
    <w:rsid w:val="00914B10"/>
    <w:rsid w:val="00917B8D"/>
    <w:rsid w:val="009225F0"/>
    <w:rsid w:val="00930040"/>
    <w:rsid w:val="0093244B"/>
    <w:rsid w:val="0093367E"/>
    <w:rsid w:val="0093462C"/>
    <w:rsid w:val="00953795"/>
    <w:rsid w:val="00965EF9"/>
    <w:rsid w:val="00974189"/>
    <w:rsid w:val="00984370"/>
    <w:rsid w:val="0099392E"/>
    <w:rsid w:val="009B421A"/>
    <w:rsid w:val="009C391D"/>
    <w:rsid w:val="009C3F2E"/>
    <w:rsid w:val="009C7BDF"/>
    <w:rsid w:val="009D0A09"/>
    <w:rsid w:val="009E29D6"/>
    <w:rsid w:val="009E539E"/>
    <w:rsid w:val="009F05B6"/>
    <w:rsid w:val="00A03549"/>
    <w:rsid w:val="00A05202"/>
    <w:rsid w:val="00A12085"/>
    <w:rsid w:val="00A330E2"/>
    <w:rsid w:val="00A343AD"/>
    <w:rsid w:val="00A35210"/>
    <w:rsid w:val="00A373BB"/>
    <w:rsid w:val="00A42576"/>
    <w:rsid w:val="00A520CB"/>
    <w:rsid w:val="00A54407"/>
    <w:rsid w:val="00A55F7F"/>
    <w:rsid w:val="00A6487C"/>
    <w:rsid w:val="00A74D2A"/>
    <w:rsid w:val="00A805C2"/>
    <w:rsid w:val="00A81309"/>
    <w:rsid w:val="00A84DBC"/>
    <w:rsid w:val="00A859AB"/>
    <w:rsid w:val="00A864F4"/>
    <w:rsid w:val="00A90526"/>
    <w:rsid w:val="00A94FA6"/>
    <w:rsid w:val="00AA1DC5"/>
    <w:rsid w:val="00AA44DE"/>
    <w:rsid w:val="00AA5893"/>
    <w:rsid w:val="00AB6B14"/>
    <w:rsid w:val="00AD66FA"/>
    <w:rsid w:val="00AE454F"/>
    <w:rsid w:val="00AF03DC"/>
    <w:rsid w:val="00AF615B"/>
    <w:rsid w:val="00B04ED8"/>
    <w:rsid w:val="00B06ADA"/>
    <w:rsid w:val="00B07CFF"/>
    <w:rsid w:val="00B10C97"/>
    <w:rsid w:val="00B174A1"/>
    <w:rsid w:val="00B17AA0"/>
    <w:rsid w:val="00B238B0"/>
    <w:rsid w:val="00B23D42"/>
    <w:rsid w:val="00B328D1"/>
    <w:rsid w:val="00B4082D"/>
    <w:rsid w:val="00B4247C"/>
    <w:rsid w:val="00B44859"/>
    <w:rsid w:val="00B45762"/>
    <w:rsid w:val="00B4755F"/>
    <w:rsid w:val="00B51A2D"/>
    <w:rsid w:val="00B52A6C"/>
    <w:rsid w:val="00B55274"/>
    <w:rsid w:val="00B55E43"/>
    <w:rsid w:val="00B67466"/>
    <w:rsid w:val="00B73E9F"/>
    <w:rsid w:val="00B91E3E"/>
    <w:rsid w:val="00BA2DB9"/>
    <w:rsid w:val="00BA4A38"/>
    <w:rsid w:val="00BA4ABD"/>
    <w:rsid w:val="00BA6028"/>
    <w:rsid w:val="00BB134E"/>
    <w:rsid w:val="00BB2F9D"/>
    <w:rsid w:val="00BC002D"/>
    <w:rsid w:val="00BC0217"/>
    <w:rsid w:val="00BC2151"/>
    <w:rsid w:val="00BC3A30"/>
    <w:rsid w:val="00BC78DD"/>
    <w:rsid w:val="00BE7148"/>
    <w:rsid w:val="00BE73E4"/>
    <w:rsid w:val="00BF3A29"/>
    <w:rsid w:val="00BF6098"/>
    <w:rsid w:val="00C0436B"/>
    <w:rsid w:val="00C06CB2"/>
    <w:rsid w:val="00C22A75"/>
    <w:rsid w:val="00C252C7"/>
    <w:rsid w:val="00C33639"/>
    <w:rsid w:val="00C35CE5"/>
    <w:rsid w:val="00C47B09"/>
    <w:rsid w:val="00C53621"/>
    <w:rsid w:val="00C56F07"/>
    <w:rsid w:val="00C57F22"/>
    <w:rsid w:val="00C57F84"/>
    <w:rsid w:val="00C62487"/>
    <w:rsid w:val="00C65F11"/>
    <w:rsid w:val="00C7120B"/>
    <w:rsid w:val="00C77B16"/>
    <w:rsid w:val="00C828E8"/>
    <w:rsid w:val="00C8476D"/>
    <w:rsid w:val="00C84DD7"/>
    <w:rsid w:val="00C84F46"/>
    <w:rsid w:val="00C87989"/>
    <w:rsid w:val="00C90722"/>
    <w:rsid w:val="00C90F02"/>
    <w:rsid w:val="00C95932"/>
    <w:rsid w:val="00CA70E9"/>
    <w:rsid w:val="00CB1CF9"/>
    <w:rsid w:val="00CB4788"/>
    <w:rsid w:val="00CB5863"/>
    <w:rsid w:val="00CE59D1"/>
    <w:rsid w:val="00CE7C26"/>
    <w:rsid w:val="00CF24C0"/>
    <w:rsid w:val="00CF27ED"/>
    <w:rsid w:val="00CF3BCB"/>
    <w:rsid w:val="00CF7953"/>
    <w:rsid w:val="00CF7FA8"/>
    <w:rsid w:val="00D01161"/>
    <w:rsid w:val="00D0420A"/>
    <w:rsid w:val="00D05062"/>
    <w:rsid w:val="00D06D9C"/>
    <w:rsid w:val="00D07A7E"/>
    <w:rsid w:val="00D21EDE"/>
    <w:rsid w:val="00D42A10"/>
    <w:rsid w:val="00D50C84"/>
    <w:rsid w:val="00D64A50"/>
    <w:rsid w:val="00D70EB8"/>
    <w:rsid w:val="00D724FF"/>
    <w:rsid w:val="00D84B0A"/>
    <w:rsid w:val="00D94024"/>
    <w:rsid w:val="00DA243A"/>
    <w:rsid w:val="00DA42AC"/>
    <w:rsid w:val="00DA5506"/>
    <w:rsid w:val="00DA6C1F"/>
    <w:rsid w:val="00DB7A63"/>
    <w:rsid w:val="00DC1816"/>
    <w:rsid w:val="00DC39C2"/>
    <w:rsid w:val="00DC517C"/>
    <w:rsid w:val="00DD3828"/>
    <w:rsid w:val="00DD46E7"/>
    <w:rsid w:val="00DE0694"/>
    <w:rsid w:val="00DF30AC"/>
    <w:rsid w:val="00E021D0"/>
    <w:rsid w:val="00E02FD7"/>
    <w:rsid w:val="00E07A6B"/>
    <w:rsid w:val="00E10822"/>
    <w:rsid w:val="00E119ED"/>
    <w:rsid w:val="00E142DE"/>
    <w:rsid w:val="00E146F2"/>
    <w:rsid w:val="00E1517F"/>
    <w:rsid w:val="00E157D6"/>
    <w:rsid w:val="00E2042B"/>
    <w:rsid w:val="00E21C3A"/>
    <w:rsid w:val="00E21FF3"/>
    <w:rsid w:val="00E2384F"/>
    <w:rsid w:val="00E238FC"/>
    <w:rsid w:val="00E26A18"/>
    <w:rsid w:val="00E273E4"/>
    <w:rsid w:val="00E27A53"/>
    <w:rsid w:val="00E316A2"/>
    <w:rsid w:val="00E43453"/>
    <w:rsid w:val="00E4482B"/>
    <w:rsid w:val="00E65428"/>
    <w:rsid w:val="00E67399"/>
    <w:rsid w:val="00E7057A"/>
    <w:rsid w:val="00E7543D"/>
    <w:rsid w:val="00E75BA9"/>
    <w:rsid w:val="00E765B7"/>
    <w:rsid w:val="00E81D26"/>
    <w:rsid w:val="00E90CA2"/>
    <w:rsid w:val="00E935B3"/>
    <w:rsid w:val="00E94FE7"/>
    <w:rsid w:val="00E97DF4"/>
    <w:rsid w:val="00EB4168"/>
    <w:rsid w:val="00EC1C2B"/>
    <w:rsid w:val="00ED32E6"/>
    <w:rsid w:val="00ED7E84"/>
    <w:rsid w:val="00EE72DA"/>
    <w:rsid w:val="00EE742C"/>
    <w:rsid w:val="00EF29C0"/>
    <w:rsid w:val="00F046F4"/>
    <w:rsid w:val="00F04869"/>
    <w:rsid w:val="00F06345"/>
    <w:rsid w:val="00F0644F"/>
    <w:rsid w:val="00F10C23"/>
    <w:rsid w:val="00F15153"/>
    <w:rsid w:val="00F16DF4"/>
    <w:rsid w:val="00F30AFE"/>
    <w:rsid w:val="00F3192F"/>
    <w:rsid w:val="00F3728D"/>
    <w:rsid w:val="00F52DDE"/>
    <w:rsid w:val="00F64C6C"/>
    <w:rsid w:val="00F658C9"/>
    <w:rsid w:val="00F67394"/>
    <w:rsid w:val="00F70540"/>
    <w:rsid w:val="00F71383"/>
    <w:rsid w:val="00F829F6"/>
    <w:rsid w:val="00F855DE"/>
    <w:rsid w:val="00F86514"/>
    <w:rsid w:val="00F91AC0"/>
    <w:rsid w:val="00F93728"/>
    <w:rsid w:val="00F95208"/>
    <w:rsid w:val="00FA0BE9"/>
    <w:rsid w:val="00FC01E4"/>
    <w:rsid w:val="00FD0C43"/>
    <w:rsid w:val="00FD2278"/>
    <w:rsid w:val="00FE347E"/>
    <w:rsid w:val="00FE64DE"/>
    <w:rsid w:val="00FF2306"/>
    <w:rsid w:val="00FF46D7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686CE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8F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4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4C9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4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464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B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2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4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4B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07CFF"/>
    <w:pPr>
      <w:spacing w:after="0" w:line="240" w:lineRule="auto"/>
    </w:pPr>
    <w:rPr>
      <w:rFonts w:ascii="Arial" w:hAnsi="Arial"/>
    </w:rPr>
  </w:style>
  <w:style w:type="table" w:styleId="TableGrid">
    <w:name w:val="Table Grid"/>
    <w:basedOn w:val="TableNormal"/>
    <w:uiPriority w:val="59"/>
    <w:rsid w:val="00FF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8655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55B3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55B3"/>
    <w:rPr>
      <w:vertAlign w:val="superscript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0020B"/>
    <w:rPr>
      <w:rFonts w:ascii="Arial" w:hAnsi="Arial"/>
    </w:rPr>
  </w:style>
  <w:style w:type="paragraph" w:customStyle="1" w:styleId="03BODYCOPY">
    <w:name w:val="03. BODY COPY"/>
    <w:basedOn w:val="Normal"/>
    <w:uiPriority w:val="99"/>
    <w:rsid w:val="0090020B"/>
    <w:pPr>
      <w:suppressAutoHyphens/>
      <w:autoSpaceDE w:val="0"/>
      <w:autoSpaceDN w:val="0"/>
      <w:adjustRightInd w:val="0"/>
      <w:spacing w:after="113" w:line="328" w:lineRule="atLeast"/>
      <w:textAlignment w:val="center"/>
    </w:pPr>
    <w:rPr>
      <w:rFonts w:ascii="Nunito Sans" w:hAnsi="Nunito Sans" w:cs="Nunito Sans"/>
      <w:color w:val="000000"/>
      <w:lang w:val="en-US"/>
    </w:rPr>
  </w:style>
  <w:style w:type="paragraph" w:customStyle="1" w:styleId="ParagraphStyle1">
    <w:name w:val="Paragraph Style 1"/>
    <w:basedOn w:val="Normal"/>
    <w:uiPriority w:val="99"/>
    <w:rsid w:val="0090020B"/>
    <w:pPr>
      <w:suppressAutoHyphens/>
      <w:autoSpaceDE w:val="0"/>
      <w:autoSpaceDN w:val="0"/>
      <w:adjustRightInd w:val="0"/>
      <w:spacing w:before="170" w:after="0" w:line="328" w:lineRule="atLeast"/>
      <w:textAlignment w:val="center"/>
    </w:pPr>
    <w:rPr>
      <w:rFonts w:ascii="Filson Pro Heavy" w:hAnsi="Filson Pro Heavy" w:cs="Filson Pro Heavy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isabilityreform@dss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ngage.dss.gov.au/ads-consultations-develop-guide-evaluation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DBFCB5-9A65-463B-9ABA-02E6176441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A6362C-8335-4DB5-A414-E79184143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C95780-6181-46D1-9CFB-4CEC8329E3E8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customXml/itemProps4.xml><?xml version="1.0" encoding="utf-8"?>
<ds:datastoreItem xmlns:ds="http://schemas.openxmlformats.org/officeDocument/2006/customXml" ds:itemID="{A88F023A-16A2-4ECF-80D5-AC978BD8C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[SEC=OFFICIAL]</cp:keywords>
  <cp:lastModifiedBy/>
  <cp:revision>1</cp:revision>
  <dcterms:created xsi:type="dcterms:W3CDTF">2022-09-14T03:20:00Z</dcterms:created>
  <dcterms:modified xsi:type="dcterms:W3CDTF">2022-09-30T03:36:00Z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2A0525EF92A9F9D0D28FA2E57F1D80BF</vt:lpwstr>
  </property>
  <property fmtid="{D5CDD505-2E9C-101B-9397-08002B2CF9AE}" pid="7" name="PM_Hash_Salt_Prev">
    <vt:lpwstr>A8EB9A4C1911B411D0F222ED007B3C49</vt:lpwstr>
  </property>
  <property fmtid="{D5CDD505-2E9C-101B-9397-08002B2CF9AE}" pid="8" name="PM_Hash_SHA1">
    <vt:lpwstr>24E8E79F7B70B04F831C81D4EB6B1520F3290B17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D7453C877D5D4C4C9B974690E3EAF551</vt:lpwstr>
  </property>
  <property fmtid="{D5CDD505-2E9C-101B-9397-08002B2CF9AE}" pid="15" name="PM_OriginationTimeStamp">
    <vt:lpwstr>2022-09-01T03:19:32Z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5AEC3A1743B304DE5E827DE83F0ABD962F4CB8BC02C3388E11EAD7C7E8112F27</vt:lpwstr>
  </property>
  <property fmtid="{D5CDD505-2E9C-101B-9397-08002B2CF9AE}" pid="18" name="PM_Originator_Hash_SHA1">
    <vt:lpwstr>189F50A0075A3234A1279FA257D5727008185E1E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