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33094" w14:textId="77777777" w:rsidR="000852CA" w:rsidRPr="00942E60" w:rsidRDefault="00000000" w:rsidP="000852CA">
      <w:pPr>
        <w:pStyle w:val="Heading1"/>
        <w:spacing w:before="0" w:after="240"/>
        <w:contextualSpacing w:val="0"/>
        <w:rPr>
          <w:sz w:val="24"/>
          <w:szCs w:val="24"/>
          <w:lang w:val="fil-PH"/>
        </w:rPr>
      </w:pPr>
      <w:r w:rsidRPr="00942E60">
        <w:rPr>
          <w:noProof/>
          <w:sz w:val="24"/>
          <w:szCs w:val="24"/>
          <w:lang w:val="fil-PH"/>
        </w:rPr>
        <mc:AlternateContent>
          <mc:Choice Requires="wps">
            <w:drawing>
              <wp:anchor distT="45720" distB="45720" distL="114300" distR="114300" simplePos="0" relativeHeight="251659264" behindDoc="0" locked="0" layoutInCell="1" allowOverlap="1" wp14:anchorId="72793DBF" wp14:editId="1557A9EB">
                <wp:simplePos x="0" y="0"/>
                <wp:positionH relativeFrom="margin">
                  <wp:posOffset>871855</wp:posOffset>
                </wp:positionH>
                <wp:positionV relativeFrom="paragraph">
                  <wp:posOffset>-264322</wp:posOffset>
                </wp:positionV>
                <wp:extent cx="3359888" cy="1201479"/>
                <wp:effectExtent l="0" t="0" r="12065"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8" cy="1201479"/>
                        </a:xfrm>
                        <a:prstGeom prst="rect">
                          <a:avLst/>
                        </a:prstGeom>
                        <a:solidFill>
                          <a:schemeClr val="bg1"/>
                        </a:solidFill>
                        <a:ln w="9525">
                          <a:solidFill>
                            <a:schemeClr val="bg1"/>
                          </a:solidFill>
                          <a:miter lim="800000"/>
                          <a:headEnd/>
                          <a:tailEnd/>
                        </a:ln>
                      </wps:spPr>
                      <wps:txbx>
                        <w:txbxContent>
                          <w:p w14:paraId="070D0938" w14:textId="77777777" w:rsidR="002F48FC" w:rsidRPr="00942E60" w:rsidRDefault="00000000" w:rsidP="002F48FC">
                            <w:pPr>
                              <w:rPr>
                                <w:rFonts w:ascii="Verdana" w:hAnsi="Verdana"/>
                                <w:color w:val="07578B"/>
                                <w:sz w:val="40"/>
                                <w:szCs w:val="40"/>
                                <w:lang w:val="fil-PH"/>
                              </w:rPr>
                            </w:pPr>
                            <w:r w:rsidRPr="00942E60">
                              <w:rPr>
                                <w:rFonts w:ascii="Verdana" w:hAnsi="Verdana"/>
                                <w:color w:val="07578B"/>
                                <w:sz w:val="40"/>
                                <w:szCs w:val="40"/>
                                <w:lang w:val="fil-PH"/>
                              </w:rPr>
                              <w:t>Magkasamang paglikha ng isang inklusibong komunidad</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793DBF" id="_x0000_t202" coordsize="21600,21600" o:spt="202" path="m,l,21600r21600,l21600,xe">
                <v:stroke joinstyle="miter"/>
                <v:path gradientshapeok="t" o:connecttype="rect"/>
              </v:shapetype>
              <v:shape id="Text Box 2" o:spid="_x0000_s1026" type="#_x0000_t202" style="position:absolute;margin-left:68.65pt;margin-top:-20.8pt;width:264.55pt;height:94.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" fillcolor="white [3212]" strokecolor="white [3212]">
                <v:textbox>
                  <w:txbxContent>
                    <w:p w14:paraId="070D0938" w14:textId="77777777" w:rsidR="002F48FC" w:rsidRPr="00942E60" w:rsidRDefault="00000000" w:rsidP="002F48FC">
                      <w:pPr>
                        <w:rPr>
                          <w:rFonts w:ascii="Verdana" w:hAnsi="Verdana"/>
                          <w:color w:val="07578B"/>
                          <w:sz w:val="40"/>
                          <w:szCs w:val="40"/>
                          <w:lang w:val="fil-PH"/>
                        </w:rPr>
                      </w:pPr>
                      <w:r w:rsidRPr="00942E60">
                        <w:rPr>
                          <w:rFonts w:ascii="Verdana" w:hAnsi="Verdana"/>
                          <w:color w:val="07578B"/>
                          <w:sz w:val="40"/>
                          <w:szCs w:val="40"/>
                          <w:lang w:val="fil-PH"/>
                        </w:rPr>
                        <w:t>Magkasamang paglikha ng isang inklusibong komunidad</w:t>
                      </w:r>
                    </w:p>
                  </w:txbxContent>
                </v:textbox>
                <w10:wrap anchorx="margin"/>
              </v:shape>
            </w:pict>
          </mc:Fallback>
        </mc:AlternateContent>
      </w:r>
      <w:r>
        <w:rPr>
          <w:noProof/>
          <w:lang w:val="fil-PH"/>
        </w:rPr>
        <w:pict w14:anchorId="0C94C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7.6pt;margin-top:-50.4pt;width:591.3pt;height:148.05pt;z-index:-251656192;mso-position-horizontal-relative:text;mso-position-vertical-relative:text;mso-width-relative:page;mso-height-relative:page">
            <v:imagedata r:id="rId11" o:title="ADS eDM Graphic 2"/>
          </v:shape>
        </w:pict>
      </w:r>
    </w:p>
    <w:p w14:paraId="43AB4720" w14:textId="77777777" w:rsidR="006C218E" w:rsidRPr="00942E60" w:rsidRDefault="006C218E" w:rsidP="007309DC">
      <w:pPr>
        <w:pStyle w:val="Heading1"/>
        <w:rPr>
          <w:lang w:val="fil-PH"/>
        </w:rPr>
      </w:pPr>
    </w:p>
    <w:p w14:paraId="1CD47AA9" w14:textId="77777777" w:rsidR="006C218E" w:rsidRPr="00942E60" w:rsidRDefault="006C218E" w:rsidP="007309DC">
      <w:pPr>
        <w:pStyle w:val="Heading1"/>
        <w:rPr>
          <w:lang w:val="fil-PH"/>
        </w:rPr>
      </w:pPr>
    </w:p>
    <w:p w14:paraId="1E725C52" w14:textId="50FFC30E" w:rsidR="006C218E" w:rsidRPr="00942E60" w:rsidRDefault="00942E60" w:rsidP="007309DC">
      <w:pPr>
        <w:pStyle w:val="Heading1"/>
        <w:rPr>
          <w:b w:val="0"/>
          <w:bCs w:val="0"/>
          <w:color w:val="4F81BD" w:themeColor="accent1"/>
          <w:lang w:val="fil-PH"/>
        </w:rPr>
      </w:pPr>
      <w:r w:rsidRPr="00942E60">
        <w:rPr>
          <w:b w:val="0"/>
          <w:bCs w:val="0"/>
          <w:sz w:val="24"/>
          <w:lang w:val="fil-PH"/>
        </w:rPr>
        <w:t>Filipino</w:t>
      </w:r>
    </w:p>
    <w:p w14:paraId="244C6EBD" w14:textId="77777777" w:rsidR="000852CA" w:rsidRPr="00942E60" w:rsidRDefault="00000000" w:rsidP="007309DC">
      <w:pPr>
        <w:pStyle w:val="Heading1"/>
        <w:rPr>
          <w:color w:val="005689"/>
          <w:lang w:val="fil-PH"/>
        </w:rPr>
      </w:pPr>
      <w:r w:rsidRPr="00942E60">
        <w:rPr>
          <w:color w:val="005689"/>
          <w:lang w:val="fil-PH"/>
        </w:rPr>
        <w:t xml:space="preserve">Dokumento ng Buod ng Konsultasyon </w:t>
      </w:r>
    </w:p>
    <w:p w14:paraId="2340FDF0" w14:textId="77777777" w:rsidR="000852CA" w:rsidRPr="00942E60" w:rsidRDefault="00000000" w:rsidP="007309DC">
      <w:pPr>
        <w:pStyle w:val="Heading1"/>
        <w:rPr>
          <w:color w:val="005689"/>
          <w:lang w:val="fil-PH"/>
        </w:rPr>
      </w:pPr>
      <w:r w:rsidRPr="00942E60">
        <w:rPr>
          <w:color w:val="005689"/>
          <w:lang w:val="fil-PH"/>
        </w:rPr>
        <w:t>Paggawa ng gabay para sa pagsasali ng mga taong may kapansanan sa mga pagtasa</w:t>
      </w:r>
    </w:p>
    <w:p w14:paraId="0F5A9949" w14:textId="77777777" w:rsidR="000D24A7" w:rsidRPr="00942E60" w:rsidRDefault="00000000" w:rsidP="000D24A7">
      <w:pPr>
        <w:pStyle w:val="Heading2"/>
        <w:spacing w:after="240" w:line="264" w:lineRule="auto"/>
        <w:rPr>
          <w:rFonts w:eastAsia="Times New Roman"/>
          <w:b w:val="0"/>
          <w:bCs w:val="0"/>
          <w:iCs/>
          <w:sz w:val="24"/>
          <w:szCs w:val="24"/>
          <w:lang w:val="fil-PH"/>
        </w:rPr>
      </w:pPr>
      <w:r w:rsidRPr="00942E60">
        <w:rPr>
          <w:rFonts w:eastAsia="Times New Roman"/>
          <w:b w:val="0"/>
          <w:bCs w:val="0"/>
          <w:iCs/>
          <w:sz w:val="24"/>
          <w:szCs w:val="24"/>
          <w:lang w:val="fil-PH"/>
        </w:rPr>
        <w:t>Dokumento ito ng buod ng konsultasyon. Nagbibigay ito ng mabilis na pangkalahatang pagtunghay sa pagsasali ng mga taong may kapansanan sa mga yugto at mga prinsipyo ng pagtasa. Humihiling kami ng mga halimbawa kung paano maaaring isali ang mga tao sa bawat yugto at para sa mga komento tungkol sa mga prinsipyo. Ang konsultasyon ay nagbibigay ng karagdagang mga detalye tungkol sa bawat yugto, sa mga prinsipyo at may mga karagdagang tanong.</w:t>
      </w:r>
    </w:p>
    <w:p w14:paraId="21B748BB" w14:textId="77777777" w:rsidR="000852CA" w:rsidRPr="00942E60" w:rsidRDefault="00000000" w:rsidP="000852CA">
      <w:pPr>
        <w:spacing w:before="200" w:after="120" w:line="264" w:lineRule="auto"/>
        <w:rPr>
          <w:i/>
          <w:sz w:val="24"/>
          <w:szCs w:val="24"/>
          <w:lang w:val="fil-PH"/>
        </w:rPr>
      </w:pPr>
      <w:r w:rsidRPr="00942E60">
        <w:rPr>
          <w:sz w:val="24"/>
          <w:szCs w:val="24"/>
          <w:lang w:val="fil-PH"/>
        </w:rPr>
        <w:t xml:space="preserve">Ang </w:t>
      </w:r>
      <w:r w:rsidRPr="00942E60">
        <w:rPr>
          <w:i/>
          <w:sz w:val="24"/>
          <w:szCs w:val="24"/>
          <w:lang w:val="fil-PH"/>
        </w:rPr>
        <w:t>Australia’s Disability Strategy 2021-2031</w:t>
      </w:r>
      <w:r w:rsidRPr="00942E60">
        <w:rPr>
          <w:sz w:val="24"/>
          <w:szCs w:val="24"/>
          <w:lang w:val="fil-PH"/>
        </w:rPr>
        <w:t xml:space="preserve"> (Istratehiya sa Kapansanan ng Australya 2021-2031) ay isang plano upang gawing mas mabuti ang buhay para sa mga taong may kapansanan. </w:t>
      </w:r>
    </w:p>
    <w:p w14:paraId="0F6E0527" w14:textId="77777777" w:rsidR="000852CA" w:rsidRPr="00942E60" w:rsidRDefault="00000000" w:rsidP="000852CA">
      <w:pPr>
        <w:spacing w:before="200" w:after="120" w:line="264" w:lineRule="auto"/>
        <w:rPr>
          <w:sz w:val="24"/>
          <w:szCs w:val="24"/>
          <w:lang w:val="fil-PH"/>
        </w:rPr>
      </w:pPr>
      <w:r w:rsidRPr="00942E60">
        <w:rPr>
          <w:sz w:val="24"/>
          <w:szCs w:val="24"/>
          <w:lang w:val="fil-PH"/>
        </w:rPr>
        <w:t xml:space="preserve">Sa ilalim ng planong ito, susulat ng gabay tungkol sa mga pagtasa ang Pamahalaan. Titiyakin ng gabay na ito na ang mga taong may kapansanan ay kasali sa mga pagtasa tungkol sa mga polisiya, programa at serbisyo na mahalaga sa mga taong may kapansanan. </w:t>
      </w:r>
    </w:p>
    <w:p w14:paraId="0AC86D22" w14:textId="77777777" w:rsidR="000852CA" w:rsidRPr="00942E60" w:rsidRDefault="00000000" w:rsidP="000852CA">
      <w:pPr>
        <w:spacing w:before="200" w:after="120" w:line="264" w:lineRule="auto"/>
        <w:rPr>
          <w:sz w:val="24"/>
          <w:szCs w:val="24"/>
          <w:lang w:val="fil-PH"/>
        </w:rPr>
      </w:pPr>
      <w:r w:rsidRPr="00942E60">
        <w:rPr>
          <w:sz w:val="24"/>
          <w:szCs w:val="24"/>
          <w:lang w:val="fil-PH"/>
        </w:rPr>
        <w:t>Tutulong sa Pamahalaan ang mga pagtasa upang malaman kung ano ang gumagana nang mahusay at paano mapapabuti ang mga bagay para sa mga taong may kapansanan.</w:t>
      </w:r>
    </w:p>
    <w:p w14:paraId="460F5B29" w14:textId="77777777" w:rsidR="000A3D3A" w:rsidRPr="00942E60" w:rsidRDefault="00000000" w:rsidP="000852CA">
      <w:pPr>
        <w:spacing w:before="200" w:after="120" w:line="264" w:lineRule="auto"/>
        <w:rPr>
          <w:sz w:val="24"/>
          <w:szCs w:val="24"/>
          <w:lang w:val="fil-PH"/>
        </w:rPr>
      </w:pPr>
      <w:r w:rsidRPr="00942E60">
        <w:rPr>
          <w:sz w:val="24"/>
          <w:szCs w:val="24"/>
          <w:lang w:val="fil-PH"/>
        </w:rPr>
        <w:t>Nais naming malaman ang iyong opinyon tungkol sa mga dapat mangyari sa bawat yugto ng isang pagtasa at tungkol sa mga prinsipyo para sa pagsali sa pagtasa ng mga taong may kapansanan.</w:t>
      </w:r>
    </w:p>
    <w:p w14:paraId="56291B5F" w14:textId="77777777" w:rsidR="006C218E" w:rsidRPr="00942E60" w:rsidRDefault="006C218E" w:rsidP="002941DA">
      <w:pPr>
        <w:spacing w:after="0" w:line="240" w:lineRule="auto"/>
        <w:rPr>
          <w:color w:val="005689"/>
          <w:sz w:val="24"/>
          <w:szCs w:val="24"/>
          <w:lang w:val="fil-PH"/>
        </w:rPr>
      </w:pPr>
    </w:p>
    <w:p w14:paraId="020BDF6F" w14:textId="77777777" w:rsidR="000852CA" w:rsidRPr="00942E60" w:rsidRDefault="00000000" w:rsidP="00A6487C">
      <w:pPr>
        <w:pStyle w:val="ListParagraph"/>
        <w:numPr>
          <w:ilvl w:val="0"/>
          <w:numId w:val="46"/>
        </w:numPr>
        <w:spacing w:before="200" w:after="120" w:line="264" w:lineRule="auto"/>
        <w:rPr>
          <w:b/>
          <w:color w:val="005689"/>
          <w:sz w:val="24"/>
          <w:szCs w:val="24"/>
          <w:lang w:val="fil-PH"/>
        </w:rPr>
      </w:pPr>
      <w:r w:rsidRPr="00942E60">
        <w:rPr>
          <w:b/>
          <w:color w:val="005689"/>
          <w:sz w:val="24"/>
          <w:szCs w:val="24"/>
          <w:lang w:val="fil-PH"/>
        </w:rPr>
        <w:t>Pagdisenyong yugto</w:t>
      </w:r>
    </w:p>
    <w:p w14:paraId="1C876996" w14:textId="77777777" w:rsidR="000852CA" w:rsidRPr="00942E60" w:rsidRDefault="00000000" w:rsidP="000852CA">
      <w:pPr>
        <w:spacing w:before="200" w:after="120" w:line="264" w:lineRule="auto"/>
        <w:rPr>
          <w:sz w:val="24"/>
          <w:szCs w:val="24"/>
          <w:lang w:val="fil-PH"/>
        </w:rPr>
      </w:pPr>
      <w:r w:rsidRPr="00942E60">
        <w:rPr>
          <w:sz w:val="24"/>
          <w:szCs w:val="24"/>
          <w:lang w:val="fil-PH"/>
        </w:rPr>
        <w:t>Ito ang yugto kung saan pinaplano ang mga bahagi ng pagtasa. Maaaring kabilang dito ang:</w:t>
      </w:r>
    </w:p>
    <w:p w14:paraId="11EA652E" w14:textId="77777777" w:rsidR="000852CA" w:rsidRPr="00942E60" w:rsidRDefault="00000000" w:rsidP="000852CA">
      <w:pPr>
        <w:pStyle w:val="ListParagraph"/>
        <w:numPr>
          <w:ilvl w:val="0"/>
          <w:numId w:val="38"/>
        </w:numPr>
        <w:spacing w:before="60" w:after="120" w:line="264" w:lineRule="auto"/>
        <w:ind w:left="777" w:hanging="357"/>
        <w:contextualSpacing w:val="0"/>
        <w:rPr>
          <w:sz w:val="24"/>
          <w:szCs w:val="24"/>
          <w:lang w:val="fil-PH"/>
        </w:rPr>
      </w:pPr>
      <w:r w:rsidRPr="00942E60">
        <w:rPr>
          <w:sz w:val="24"/>
          <w:szCs w:val="24"/>
          <w:lang w:val="fil-PH"/>
        </w:rPr>
        <w:t xml:space="preserve">kung ano ang sinisikap malaman ng pagtasa. </w:t>
      </w:r>
    </w:p>
    <w:p w14:paraId="68385D57" w14:textId="77777777" w:rsidR="000852CA" w:rsidRPr="00942E60" w:rsidRDefault="00000000" w:rsidP="000852CA">
      <w:pPr>
        <w:pStyle w:val="ListParagraph"/>
        <w:numPr>
          <w:ilvl w:val="0"/>
          <w:numId w:val="38"/>
        </w:numPr>
        <w:spacing w:before="60" w:after="120" w:line="264" w:lineRule="auto"/>
        <w:ind w:left="777" w:hanging="357"/>
        <w:contextualSpacing w:val="0"/>
        <w:rPr>
          <w:sz w:val="24"/>
          <w:szCs w:val="24"/>
          <w:lang w:val="fil-PH"/>
        </w:rPr>
      </w:pPr>
      <w:r w:rsidRPr="00942E60">
        <w:rPr>
          <w:sz w:val="24"/>
          <w:szCs w:val="24"/>
          <w:lang w:val="fil-PH"/>
        </w:rPr>
        <w:t>kung sino ang dapat masangkot.</w:t>
      </w:r>
    </w:p>
    <w:p w14:paraId="5561C552" w14:textId="77777777" w:rsidR="000852CA" w:rsidRPr="00942E60" w:rsidRDefault="00000000" w:rsidP="000852CA">
      <w:pPr>
        <w:pStyle w:val="ListParagraph"/>
        <w:numPr>
          <w:ilvl w:val="0"/>
          <w:numId w:val="38"/>
        </w:numPr>
        <w:spacing w:before="60" w:after="120" w:line="264" w:lineRule="auto"/>
        <w:ind w:left="777" w:hanging="357"/>
        <w:contextualSpacing w:val="0"/>
        <w:rPr>
          <w:sz w:val="24"/>
          <w:szCs w:val="24"/>
          <w:lang w:val="fil-PH"/>
        </w:rPr>
      </w:pPr>
      <w:r w:rsidRPr="00942E60">
        <w:rPr>
          <w:sz w:val="24"/>
          <w:szCs w:val="24"/>
          <w:lang w:val="fil-PH"/>
        </w:rPr>
        <w:t>kung sinu-sino ang nasa pangkat ng pagtasa.</w:t>
      </w:r>
    </w:p>
    <w:p w14:paraId="22DBB827" w14:textId="2734CCD5" w:rsidR="000852CA" w:rsidRPr="00942E60" w:rsidRDefault="002941DA" w:rsidP="000852CA">
      <w:pPr>
        <w:pStyle w:val="ListParagraph"/>
        <w:numPr>
          <w:ilvl w:val="0"/>
          <w:numId w:val="38"/>
        </w:numPr>
        <w:spacing w:before="60" w:after="120" w:line="264" w:lineRule="auto"/>
        <w:ind w:left="777" w:hanging="357"/>
        <w:contextualSpacing w:val="0"/>
        <w:rPr>
          <w:sz w:val="24"/>
          <w:szCs w:val="24"/>
          <w:lang w:val="fil-PH"/>
        </w:rPr>
      </w:pPr>
      <w:r w:rsidRPr="00942E60">
        <w:rPr>
          <w:noProof/>
          <w:sz w:val="24"/>
          <w:szCs w:val="24"/>
          <w:lang w:val="fil-PH"/>
        </w:rPr>
        <mc:AlternateContent>
          <mc:Choice Requires="wpg">
            <w:drawing>
              <wp:anchor distT="0" distB="0" distL="114300" distR="114300" simplePos="0" relativeHeight="251655168" behindDoc="0" locked="0" layoutInCell="1" allowOverlap="1" wp14:anchorId="69F46662" wp14:editId="474396B9">
                <wp:simplePos x="0" y="0"/>
                <wp:positionH relativeFrom="margin">
                  <wp:align>right</wp:align>
                </wp:positionH>
                <wp:positionV relativeFrom="paragraph">
                  <wp:posOffset>415925</wp:posOffset>
                </wp:positionV>
                <wp:extent cx="6239510" cy="838200"/>
                <wp:effectExtent l="0" t="0" r="27940" b="19050"/>
                <wp:wrapTopAndBottom/>
                <wp:docPr id="2" name="Group 2"/>
                <wp:cNvGraphicFramePr/>
                <a:graphic xmlns:a="http://schemas.openxmlformats.org/drawingml/2006/main">
                  <a:graphicData uri="http://schemas.microsoft.com/office/word/2010/wordprocessingGroup">
                    <wpg:wgp>
                      <wpg:cNvGrpSpPr/>
                      <wpg:grpSpPr>
                        <a:xfrm>
                          <a:off x="0" y="0"/>
                          <a:ext cx="6239510" cy="838200"/>
                          <a:chOff x="0" y="0"/>
                          <a:chExt cx="6239510" cy="838200"/>
                        </a:xfrm>
                      </wpg:grpSpPr>
                      <wps:wsp>
                        <wps:cNvPr id="35" name="Text Box 35"/>
                        <wps:cNvSpPr txBox="1"/>
                        <wps:spPr>
                          <a:xfrm>
                            <a:off x="0" y="0"/>
                            <a:ext cx="6239510" cy="838200"/>
                          </a:xfrm>
                          <a:prstGeom prst="rect">
                            <a:avLst/>
                          </a:prstGeom>
                          <a:solidFill>
                            <a:sysClr val="window" lastClr="FFFFFF">
                              <a:lumMod val="95000"/>
                            </a:sysClr>
                          </a:solidFill>
                          <a:ln w="6350">
                            <a:solidFill>
                              <a:sysClr val="window" lastClr="FFFFFF">
                                <a:lumMod val="95000"/>
                              </a:sysClr>
                            </a:solidFill>
                            <a:prstDash val="solid"/>
                          </a:ln>
                        </wps:spPr>
                        <wps:txbx>
                          <w:txbxContent>
                            <w:p w14:paraId="74098B7C" w14:textId="77777777" w:rsidR="006C218E" w:rsidRPr="002D3FC5" w:rsidRDefault="00000000" w:rsidP="006C218E">
                              <w:pPr>
                                <w:jc w:val="center"/>
                                <w:rPr>
                                  <w:b/>
                                  <w:color w:val="005689"/>
                                  <w:sz w:val="24"/>
                                </w:rPr>
                              </w:pPr>
                              <w:r w:rsidRPr="002D3FC5">
                                <w:rPr>
                                  <w:b/>
                                  <w:color w:val="005689"/>
                                  <w:sz w:val="24"/>
                                </w:rPr>
                                <w:t>Magbigay ng iyong opinyon:</w:t>
                              </w:r>
                            </w:p>
                            <w:p w14:paraId="2D38F8E7" w14:textId="720F7C05" w:rsidR="006C218E" w:rsidRPr="002F355B" w:rsidRDefault="00000000" w:rsidP="002941DA">
                              <w:pPr>
                                <w:ind w:left="1134"/>
                                <w:jc w:val="center"/>
                                <w:rPr>
                                  <w:b/>
                                  <w:sz w:val="24"/>
                                </w:rPr>
                              </w:pPr>
                              <w:r>
                                <w:rPr>
                                  <w:b/>
                                  <w:sz w:val="24"/>
                                </w:rPr>
                                <w:t>Paano natin matitiyak na kasali ang mga taong may kapansanan sa yugtong ito ng pagtasa?</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37" name="Rectangle 37"/>
                        <wps:cNvSpPr/>
                        <wps:spPr>
                          <a:xfrm>
                            <a:off x="0" y="0"/>
                            <a:ext cx="59267" cy="821055"/>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19075" y="104775"/>
                            <a:ext cx="683895" cy="617855"/>
                          </a:xfrm>
                          <a:prstGeom prst="rect">
                            <a:avLst/>
                          </a:prstGeom>
                          <a:noFill/>
                        </pic:spPr>
                      </pic:pic>
                    </wpg:wgp>
                  </a:graphicData>
                </a:graphic>
              </wp:anchor>
            </w:drawing>
          </mc:Choice>
          <mc:Fallback>
            <w:pict>
              <v:group w14:anchorId="69F46662" id="Group 2" o:spid="_x0000_s1027" style="position:absolute;left:0;text-align:left;margin-left:440.1pt;margin-top:32.75pt;width:491.3pt;height:66pt;z-index:251655168;mso-position-horizontal:right;mso-position-horizontal-relative:margin" coordsize="62395,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">
                <v:shape id="Text Box 35" o:spid="_x0000_s1028" type="#_x0000_t202" style="position:absolute;width:6239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" fillcolor="#f2f2f2" strokecolor="#f2f2f2" strokeweight=".5pt">
                  <v:textbox>
                    <w:txbxContent>
                      <w:p w14:paraId="74098B7C" w14:textId="77777777" w:rsidR="006C218E" w:rsidRPr="002D3FC5" w:rsidRDefault="00000000" w:rsidP="006C218E">
                        <w:pPr>
                          <w:jc w:val="center"/>
                          <w:rPr>
                            <w:b/>
                            <w:color w:val="005689"/>
                            <w:sz w:val="24"/>
                          </w:rPr>
                        </w:pPr>
                        <w:r w:rsidRPr="002D3FC5">
                          <w:rPr>
                            <w:b/>
                            <w:color w:val="005689"/>
                            <w:sz w:val="24"/>
                          </w:rPr>
                          <w:t>Magbigay ng iyong opinyon:</w:t>
                        </w:r>
                      </w:p>
                      <w:p w14:paraId="2D38F8E7" w14:textId="720F7C05" w:rsidR="006C218E" w:rsidRPr="002F355B" w:rsidRDefault="00000000" w:rsidP="002941DA">
                        <w:pPr>
                          <w:ind w:left="1134"/>
                          <w:jc w:val="center"/>
                          <w:rPr>
                            <w:b/>
                            <w:sz w:val="24"/>
                          </w:rPr>
                        </w:pPr>
                        <w:r>
                          <w:rPr>
                            <w:b/>
                            <w:sz w:val="24"/>
                          </w:rPr>
                          <w:t>Paano natin matitiyak na kasali ang mga taong may kapansanan sa yugtong ito ng pagtasa?</w:t>
                        </w:r>
                      </w:p>
                    </w:txbxContent>
                  </v:textbox>
                </v:shape>
                <v:rect id="Rectangle 37" o:spid="_x0000_s1029" style="position:absolute;width:592;height:8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" fillcolor="#005689" strokecolor="#005689" strokeweight="2pt"/>
                <v:shape id="Picture 12" o:spid="_x0000_s1030" type="#_x0000_t75" style="position:absolute;left:2190;top:1047;width:6839;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">
                  <v:imagedata r:id="rId13" o:title=""/>
                </v:shape>
                <w10:wrap type="topAndBottom" anchorx="margin"/>
              </v:group>
            </w:pict>
          </mc:Fallback>
        </mc:AlternateContent>
      </w:r>
      <w:r w:rsidRPr="00942E60">
        <w:rPr>
          <w:sz w:val="24"/>
          <w:szCs w:val="24"/>
          <w:lang w:val="fil-PH"/>
        </w:rPr>
        <w:t>ang uri ng pagtasa. Halimbawa, mga tanong sa online, harapan o sa mga grupo.</w:t>
      </w:r>
    </w:p>
    <w:p w14:paraId="62347014" w14:textId="3BB19884" w:rsidR="006C218E" w:rsidRPr="00942E60" w:rsidRDefault="006C218E" w:rsidP="006C218E">
      <w:pPr>
        <w:spacing w:before="60" w:after="120" w:line="264" w:lineRule="auto"/>
        <w:rPr>
          <w:sz w:val="24"/>
          <w:szCs w:val="24"/>
          <w:lang w:val="fil-PH"/>
        </w:rPr>
      </w:pPr>
    </w:p>
    <w:p w14:paraId="314B4447" w14:textId="77777777" w:rsidR="000852CA" w:rsidRPr="00942E60" w:rsidRDefault="00000000" w:rsidP="00A6487C">
      <w:pPr>
        <w:pStyle w:val="ListParagraph"/>
        <w:numPr>
          <w:ilvl w:val="0"/>
          <w:numId w:val="46"/>
        </w:numPr>
        <w:spacing w:before="200" w:after="120" w:line="264" w:lineRule="auto"/>
        <w:rPr>
          <w:b/>
          <w:color w:val="005689"/>
          <w:sz w:val="24"/>
          <w:szCs w:val="24"/>
          <w:lang w:val="fil-PH"/>
        </w:rPr>
      </w:pPr>
      <w:r w:rsidRPr="00942E60">
        <w:rPr>
          <w:b/>
          <w:color w:val="005689"/>
          <w:sz w:val="24"/>
          <w:szCs w:val="24"/>
          <w:lang w:val="fil-PH"/>
        </w:rPr>
        <w:lastRenderedPageBreak/>
        <w:t xml:space="preserve">Yugto ng Pagpapatupad at Pagsusuri </w:t>
      </w:r>
    </w:p>
    <w:p w14:paraId="2F87177C" w14:textId="77777777" w:rsidR="000852CA" w:rsidRPr="00942E60" w:rsidRDefault="00000000" w:rsidP="000852CA">
      <w:pPr>
        <w:spacing w:before="200" w:after="120" w:line="264" w:lineRule="auto"/>
        <w:rPr>
          <w:sz w:val="24"/>
          <w:szCs w:val="24"/>
          <w:lang w:val="fil-PH"/>
        </w:rPr>
      </w:pPr>
      <w:r w:rsidRPr="00942E60">
        <w:rPr>
          <w:sz w:val="24"/>
          <w:szCs w:val="24"/>
          <w:lang w:val="fil-PH"/>
        </w:rPr>
        <w:t>Ito ang aksyong bahagi ng pagtasa. Maaaring kabilang dito ang:</w:t>
      </w:r>
    </w:p>
    <w:p w14:paraId="6C9CB2A8" w14:textId="77777777" w:rsidR="000852CA" w:rsidRPr="00942E60" w:rsidRDefault="00000000" w:rsidP="006C218E">
      <w:pPr>
        <w:pStyle w:val="ListParagraph"/>
        <w:numPr>
          <w:ilvl w:val="0"/>
          <w:numId w:val="38"/>
        </w:numPr>
        <w:spacing w:before="60" w:after="120" w:line="264" w:lineRule="auto"/>
        <w:ind w:left="777" w:hanging="357"/>
        <w:contextualSpacing w:val="0"/>
        <w:rPr>
          <w:sz w:val="24"/>
          <w:szCs w:val="24"/>
          <w:lang w:val="fil-PH"/>
        </w:rPr>
      </w:pPr>
      <w:r w:rsidRPr="00942E60">
        <w:rPr>
          <w:sz w:val="24"/>
          <w:szCs w:val="24"/>
          <w:lang w:val="fil-PH"/>
        </w:rPr>
        <w:t>Paghiling sa mga taong may kapansanan na sagutin ang mga tanong para sa pagtasa.</w:t>
      </w:r>
    </w:p>
    <w:p w14:paraId="527EC33A" w14:textId="77777777" w:rsidR="000852CA" w:rsidRPr="00942E60" w:rsidRDefault="00000000" w:rsidP="000852CA">
      <w:pPr>
        <w:pStyle w:val="ListParagraph"/>
        <w:numPr>
          <w:ilvl w:val="0"/>
          <w:numId w:val="38"/>
        </w:numPr>
        <w:spacing w:before="60" w:after="120" w:line="264" w:lineRule="auto"/>
        <w:ind w:left="777" w:hanging="357"/>
        <w:contextualSpacing w:val="0"/>
        <w:rPr>
          <w:sz w:val="24"/>
          <w:szCs w:val="24"/>
          <w:lang w:val="fil-PH"/>
        </w:rPr>
      </w:pPr>
      <w:r w:rsidRPr="00942E60">
        <w:rPr>
          <w:sz w:val="24"/>
          <w:szCs w:val="24"/>
          <w:lang w:val="fil-PH"/>
        </w:rPr>
        <w:t>Pagtiyak na ang mga taong may lahat ng uri ng kapansanan at karanasan sa buhay ay maaaring sumali kung nais nila. Kabilang dito ang pagsasaalang-alang ng oras at pagsisikap tulad ng mga kabayaran o regalo para sa paglahok.</w:t>
      </w:r>
    </w:p>
    <w:p w14:paraId="64146CFF" w14:textId="253CFCCC" w:rsidR="000852CA" w:rsidRPr="00942E60" w:rsidRDefault="00000000" w:rsidP="000852CA">
      <w:pPr>
        <w:pStyle w:val="ListParagraph"/>
        <w:numPr>
          <w:ilvl w:val="0"/>
          <w:numId w:val="38"/>
        </w:numPr>
        <w:spacing w:before="60" w:after="120" w:line="264" w:lineRule="auto"/>
        <w:ind w:left="777" w:hanging="357"/>
        <w:contextualSpacing w:val="0"/>
        <w:rPr>
          <w:sz w:val="24"/>
          <w:szCs w:val="24"/>
          <w:lang w:val="fil-PH"/>
        </w:rPr>
      </w:pPr>
      <w:r w:rsidRPr="00942E60">
        <w:rPr>
          <w:sz w:val="24"/>
          <w:szCs w:val="24"/>
          <w:lang w:val="fil-PH"/>
        </w:rPr>
        <w:t>Pagtingin sa lahat ng mga sagot at ang sinasabi ng mga ito sa atin.</w:t>
      </w:r>
    </w:p>
    <w:p w14:paraId="7EA6662C" w14:textId="1EF2F6DD" w:rsidR="00016D43" w:rsidRPr="00942E60" w:rsidRDefault="002941DA" w:rsidP="00016D43">
      <w:pPr>
        <w:pStyle w:val="ListParagraph"/>
        <w:numPr>
          <w:ilvl w:val="0"/>
          <w:numId w:val="38"/>
        </w:numPr>
        <w:spacing w:before="60" w:after="120" w:line="264" w:lineRule="auto"/>
        <w:ind w:left="777" w:hanging="357"/>
        <w:contextualSpacing w:val="0"/>
        <w:rPr>
          <w:sz w:val="24"/>
          <w:szCs w:val="24"/>
          <w:lang w:val="fil-PH"/>
        </w:rPr>
      </w:pPr>
      <w:r w:rsidRPr="00942E60">
        <w:rPr>
          <w:noProof/>
          <w:sz w:val="24"/>
          <w:szCs w:val="24"/>
          <w:lang w:val="fil-PH"/>
        </w:rPr>
        <mc:AlternateContent>
          <mc:Choice Requires="wpg">
            <w:drawing>
              <wp:anchor distT="0" distB="0" distL="114300" distR="114300" simplePos="0" relativeHeight="251656192" behindDoc="0" locked="0" layoutInCell="1" allowOverlap="1" wp14:anchorId="69F54D81" wp14:editId="06FA0489">
                <wp:simplePos x="0" y="0"/>
                <wp:positionH relativeFrom="margin">
                  <wp:align>right</wp:align>
                </wp:positionH>
                <wp:positionV relativeFrom="paragraph">
                  <wp:posOffset>594995</wp:posOffset>
                </wp:positionV>
                <wp:extent cx="6239510" cy="838200"/>
                <wp:effectExtent l="0" t="0" r="27940" b="19050"/>
                <wp:wrapTopAndBottom/>
                <wp:docPr id="4" name="Group 4"/>
                <wp:cNvGraphicFramePr/>
                <a:graphic xmlns:a="http://schemas.openxmlformats.org/drawingml/2006/main">
                  <a:graphicData uri="http://schemas.microsoft.com/office/word/2010/wordprocessingGroup">
                    <wpg:wgp>
                      <wpg:cNvGrpSpPr/>
                      <wpg:grpSpPr>
                        <a:xfrm>
                          <a:off x="0" y="0"/>
                          <a:ext cx="6239510" cy="838200"/>
                          <a:chOff x="0" y="0"/>
                          <a:chExt cx="6239510" cy="838200"/>
                        </a:xfrm>
                      </wpg:grpSpPr>
                      <wps:wsp>
                        <wps:cNvPr id="1" name="Text Box 1"/>
                        <wps:cNvSpPr txBox="1"/>
                        <wps:spPr>
                          <a:xfrm>
                            <a:off x="0" y="0"/>
                            <a:ext cx="6239510" cy="838200"/>
                          </a:xfrm>
                          <a:prstGeom prst="rect">
                            <a:avLst/>
                          </a:prstGeom>
                          <a:solidFill>
                            <a:sysClr val="window" lastClr="FFFFFF">
                              <a:lumMod val="95000"/>
                            </a:sysClr>
                          </a:solidFill>
                          <a:ln w="6350">
                            <a:solidFill>
                              <a:sysClr val="window" lastClr="FFFFFF">
                                <a:lumMod val="95000"/>
                              </a:sysClr>
                            </a:solidFill>
                            <a:prstDash val="solid"/>
                          </a:ln>
                        </wps:spPr>
                        <wps:txbx>
                          <w:txbxContent>
                            <w:p w14:paraId="1CF978C7" w14:textId="77777777" w:rsidR="006C218E" w:rsidRPr="002D3FC5" w:rsidRDefault="00000000" w:rsidP="006C218E">
                              <w:pPr>
                                <w:jc w:val="center"/>
                                <w:rPr>
                                  <w:b/>
                                  <w:color w:val="005689"/>
                                  <w:sz w:val="24"/>
                                </w:rPr>
                              </w:pPr>
                              <w:r w:rsidRPr="002D3FC5">
                                <w:rPr>
                                  <w:b/>
                                  <w:color w:val="005689"/>
                                  <w:sz w:val="24"/>
                                </w:rPr>
                                <w:t>Magbigay ng iyong opinyon:</w:t>
                              </w:r>
                            </w:p>
                            <w:p w14:paraId="299B1AC6" w14:textId="7E09EC50" w:rsidR="006C218E" w:rsidRPr="002F355B" w:rsidRDefault="00000000" w:rsidP="002941DA">
                              <w:pPr>
                                <w:ind w:left="1276"/>
                                <w:jc w:val="center"/>
                                <w:rPr>
                                  <w:b/>
                                  <w:sz w:val="24"/>
                                </w:rPr>
                              </w:pPr>
                              <w:r>
                                <w:rPr>
                                  <w:b/>
                                  <w:sz w:val="24"/>
                                </w:rPr>
                                <w:t>Paano natin matitiyak na kasali ang mga taong may kapansanan sa yugtong ito ng pagtasa?</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3" name="Rectangle 3"/>
                        <wps:cNvSpPr/>
                        <wps:spPr>
                          <a:xfrm>
                            <a:off x="0" y="0"/>
                            <a:ext cx="67310" cy="821266"/>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66700" y="66675"/>
                            <a:ext cx="683895" cy="617855"/>
                          </a:xfrm>
                          <a:prstGeom prst="rect">
                            <a:avLst/>
                          </a:prstGeom>
                          <a:noFill/>
                        </pic:spPr>
                      </pic:pic>
                    </wpg:wgp>
                  </a:graphicData>
                </a:graphic>
              </wp:anchor>
            </w:drawing>
          </mc:Choice>
          <mc:Fallback>
            <w:pict>
              <v:group w14:anchorId="69F54D81" id="Group 4" o:spid="_x0000_s1031" style="position:absolute;left:0;text-align:left;margin-left:440.1pt;margin-top:46.85pt;width:491.3pt;height:66pt;z-index:251656192;mso-position-horizontal:right;mso-position-horizontal-relative:margin" coordsize="62395,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">
                <v:shape id="Text Box 1" o:spid="_x0000_s1032" type="#_x0000_t202" style="position:absolute;width:6239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" fillcolor="#f2f2f2" strokecolor="#f2f2f2" strokeweight=".5pt">
                  <v:textbox>
                    <w:txbxContent>
                      <w:p w14:paraId="1CF978C7" w14:textId="77777777" w:rsidR="006C218E" w:rsidRPr="002D3FC5" w:rsidRDefault="00000000" w:rsidP="006C218E">
                        <w:pPr>
                          <w:jc w:val="center"/>
                          <w:rPr>
                            <w:b/>
                            <w:color w:val="005689"/>
                            <w:sz w:val="24"/>
                          </w:rPr>
                        </w:pPr>
                        <w:r w:rsidRPr="002D3FC5">
                          <w:rPr>
                            <w:b/>
                            <w:color w:val="005689"/>
                            <w:sz w:val="24"/>
                          </w:rPr>
                          <w:t>Magbigay ng iyong opinyon:</w:t>
                        </w:r>
                      </w:p>
                      <w:p w14:paraId="299B1AC6" w14:textId="7E09EC50" w:rsidR="006C218E" w:rsidRPr="002F355B" w:rsidRDefault="00000000" w:rsidP="002941DA">
                        <w:pPr>
                          <w:ind w:left="1276"/>
                          <w:jc w:val="center"/>
                          <w:rPr>
                            <w:b/>
                            <w:sz w:val="24"/>
                          </w:rPr>
                        </w:pPr>
                        <w:r>
                          <w:rPr>
                            <w:b/>
                            <w:sz w:val="24"/>
                          </w:rPr>
                          <w:t>Paano natin matitiyak na kasali ang mga taong may kapansanan sa yugtong ito ng pagtasa?</w:t>
                        </w:r>
                      </w:p>
                    </w:txbxContent>
                  </v:textbox>
                </v:shape>
                <v:rect id="Rectangle 3" o:spid="_x0000_s1033" style="position:absolute;width:673;height:8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" fillcolor="#005689" strokecolor="#005689" strokeweight="2pt"/>
                <v:shape id="Picture 13" o:spid="_x0000_s1034" type="#_x0000_t75" style="position:absolute;left:2667;top:666;width:6838;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">
                  <v:imagedata r:id="rId13" o:title=""/>
                </v:shape>
                <w10:wrap type="topAndBottom" anchorx="margin"/>
              </v:group>
            </w:pict>
          </mc:Fallback>
        </mc:AlternateContent>
      </w:r>
      <w:r w:rsidR="000852CA" w:rsidRPr="00942E60">
        <w:rPr>
          <w:sz w:val="24"/>
          <w:szCs w:val="24"/>
          <w:lang w:val="fil-PH"/>
        </w:rPr>
        <w:t>Pagbibigay ng oportunidad sa mga taong may kapansanan upang magprisinta ng mga resulta.</w:t>
      </w:r>
    </w:p>
    <w:p w14:paraId="50AAA9A2" w14:textId="77777777" w:rsidR="006C218E" w:rsidRPr="00942E60" w:rsidRDefault="006C218E" w:rsidP="006C218E">
      <w:pPr>
        <w:pStyle w:val="ListParagraph"/>
        <w:spacing w:before="60" w:after="120" w:line="264" w:lineRule="auto"/>
        <w:ind w:left="777"/>
        <w:contextualSpacing w:val="0"/>
        <w:rPr>
          <w:sz w:val="24"/>
          <w:szCs w:val="24"/>
          <w:lang w:val="fil-PH"/>
        </w:rPr>
      </w:pPr>
    </w:p>
    <w:p w14:paraId="3E3A8B3C" w14:textId="77777777" w:rsidR="000852CA" w:rsidRPr="00942E60" w:rsidRDefault="00000000" w:rsidP="00A6487C">
      <w:pPr>
        <w:pStyle w:val="ListParagraph"/>
        <w:numPr>
          <w:ilvl w:val="0"/>
          <w:numId w:val="46"/>
        </w:numPr>
        <w:spacing w:before="200" w:after="120" w:line="264" w:lineRule="auto"/>
        <w:rPr>
          <w:b/>
          <w:color w:val="005689"/>
          <w:sz w:val="24"/>
          <w:szCs w:val="24"/>
          <w:lang w:val="fil-PH"/>
        </w:rPr>
      </w:pPr>
      <w:r w:rsidRPr="00942E60">
        <w:rPr>
          <w:b/>
          <w:color w:val="005689"/>
          <w:sz w:val="24"/>
          <w:szCs w:val="24"/>
          <w:lang w:val="fil-PH"/>
        </w:rPr>
        <w:t>Mga aksyon mula sa yugto ng mga resulta</w:t>
      </w:r>
    </w:p>
    <w:p w14:paraId="66FC5F67" w14:textId="77777777" w:rsidR="000852CA" w:rsidRPr="00942E60" w:rsidRDefault="00000000" w:rsidP="000852CA">
      <w:pPr>
        <w:spacing w:before="200" w:after="120" w:line="264" w:lineRule="auto"/>
        <w:rPr>
          <w:sz w:val="24"/>
          <w:szCs w:val="24"/>
          <w:lang w:val="fil-PH"/>
        </w:rPr>
      </w:pPr>
      <w:r w:rsidRPr="00942E60">
        <w:rPr>
          <w:sz w:val="24"/>
          <w:szCs w:val="24"/>
          <w:lang w:val="fil-PH"/>
        </w:rPr>
        <w:t>Sa bahaging ito ng pagtasa, gagawa ng mga desisyon kung ano ang gagawin sa mga resulta. Maaaring kabilang dito ang:</w:t>
      </w:r>
    </w:p>
    <w:p w14:paraId="7AE4CDC1" w14:textId="77777777" w:rsidR="000852CA" w:rsidRPr="00942E60" w:rsidRDefault="00000000" w:rsidP="000852CA">
      <w:pPr>
        <w:pStyle w:val="ListParagraph"/>
        <w:numPr>
          <w:ilvl w:val="0"/>
          <w:numId w:val="38"/>
        </w:numPr>
        <w:spacing w:before="60" w:after="120" w:line="264" w:lineRule="auto"/>
        <w:ind w:left="777" w:hanging="357"/>
        <w:contextualSpacing w:val="0"/>
        <w:rPr>
          <w:sz w:val="24"/>
          <w:szCs w:val="24"/>
          <w:lang w:val="fil-PH"/>
        </w:rPr>
      </w:pPr>
      <w:r w:rsidRPr="00942E60">
        <w:rPr>
          <w:sz w:val="24"/>
          <w:szCs w:val="24"/>
          <w:lang w:val="fil-PH"/>
        </w:rPr>
        <w:t xml:space="preserve">Ano ang dapat baguhin ayon sa resulta ng mga sagot sa pagtasa. </w:t>
      </w:r>
    </w:p>
    <w:p w14:paraId="36B64F10" w14:textId="570F2320" w:rsidR="000852CA" w:rsidRPr="00942E60" w:rsidRDefault="00000000" w:rsidP="000852CA">
      <w:pPr>
        <w:pStyle w:val="ListParagraph"/>
        <w:numPr>
          <w:ilvl w:val="0"/>
          <w:numId w:val="38"/>
        </w:numPr>
        <w:spacing w:before="60" w:after="120" w:line="264" w:lineRule="auto"/>
        <w:ind w:left="777" w:hanging="357"/>
        <w:contextualSpacing w:val="0"/>
        <w:rPr>
          <w:sz w:val="24"/>
          <w:szCs w:val="24"/>
          <w:lang w:val="fil-PH"/>
        </w:rPr>
      </w:pPr>
      <w:r w:rsidRPr="00942E60">
        <w:rPr>
          <w:sz w:val="24"/>
          <w:szCs w:val="24"/>
          <w:lang w:val="fil-PH"/>
        </w:rPr>
        <w:t>Paano matitiyak na ang mga taong may kapansanan ay makakapagbigay ng opinyon tungkol sa anumang mga pagbabago.</w:t>
      </w:r>
    </w:p>
    <w:p w14:paraId="0B03ECA9" w14:textId="7AC36C7F" w:rsidR="006C218E" w:rsidRPr="00942E60" w:rsidRDefault="002941DA" w:rsidP="00A6487C">
      <w:pPr>
        <w:spacing w:before="60" w:after="120" w:line="264" w:lineRule="auto"/>
        <w:rPr>
          <w:sz w:val="24"/>
          <w:szCs w:val="24"/>
          <w:lang w:val="fil-PH"/>
        </w:rPr>
      </w:pPr>
      <w:r w:rsidRPr="00942E60">
        <w:rPr>
          <w:noProof/>
          <w:sz w:val="24"/>
          <w:szCs w:val="24"/>
          <w:lang w:val="fil-PH"/>
        </w:rPr>
        <mc:AlternateContent>
          <mc:Choice Requires="wpg">
            <w:drawing>
              <wp:anchor distT="0" distB="0" distL="114300" distR="114300" simplePos="0" relativeHeight="251657216" behindDoc="0" locked="0" layoutInCell="1" allowOverlap="1" wp14:anchorId="791AA485" wp14:editId="408CC0A1">
                <wp:simplePos x="0" y="0"/>
                <wp:positionH relativeFrom="margin">
                  <wp:align>right</wp:align>
                </wp:positionH>
                <wp:positionV relativeFrom="paragraph">
                  <wp:posOffset>170180</wp:posOffset>
                </wp:positionV>
                <wp:extent cx="6239510" cy="1428750"/>
                <wp:effectExtent l="0" t="0" r="27940" b="19050"/>
                <wp:wrapTopAndBottom/>
                <wp:docPr id="6" name="Group 6"/>
                <wp:cNvGraphicFramePr/>
                <a:graphic xmlns:a="http://schemas.openxmlformats.org/drawingml/2006/main">
                  <a:graphicData uri="http://schemas.microsoft.com/office/word/2010/wordprocessingGroup">
                    <wpg:wgp>
                      <wpg:cNvGrpSpPr/>
                      <wpg:grpSpPr>
                        <a:xfrm>
                          <a:off x="0" y="0"/>
                          <a:ext cx="6239510" cy="1428750"/>
                          <a:chOff x="0" y="0"/>
                          <a:chExt cx="6239510" cy="1428750"/>
                        </a:xfrm>
                      </wpg:grpSpPr>
                      <wps:wsp>
                        <wps:cNvPr id="9" name="Text Box 9"/>
                        <wps:cNvSpPr txBox="1"/>
                        <wps:spPr>
                          <a:xfrm>
                            <a:off x="0" y="0"/>
                            <a:ext cx="6239510" cy="1428750"/>
                          </a:xfrm>
                          <a:prstGeom prst="rect">
                            <a:avLst/>
                          </a:prstGeom>
                          <a:solidFill>
                            <a:sysClr val="window" lastClr="FFFFFF">
                              <a:lumMod val="95000"/>
                            </a:sysClr>
                          </a:solidFill>
                          <a:ln w="6350">
                            <a:solidFill>
                              <a:sysClr val="window" lastClr="FFFFFF">
                                <a:lumMod val="95000"/>
                              </a:sysClr>
                            </a:solidFill>
                            <a:prstDash val="solid"/>
                          </a:ln>
                        </wps:spPr>
                        <wps:txbx>
                          <w:txbxContent>
                            <w:p w14:paraId="5993D1EC" w14:textId="77777777" w:rsidR="002D3FC5" w:rsidRPr="00942E60" w:rsidRDefault="00000000" w:rsidP="002D3FC5">
                              <w:pPr>
                                <w:jc w:val="center"/>
                                <w:rPr>
                                  <w:b/>
                                  <w:color w:val="005689"/>
                                  <w:sz w:val="24"/>
                                  <w:lang w:val="fil-PH"/>
                                </w:rPr>
                              </w:pPr>
                              <w:r w:rsidRPr="00942E60">
                                <w:rPr>
                                  <w:b/>
                                  <w:color w:val="005689"/>
                                  <w:sz w:val="24"/>
                                  <w:lang w:val="fil-PH"/>
                                </w:rPr>
                                <w:t>Magbigay ng iyong opinyon:</w:t>
                              </w:r>
                            </w:p>
                            <w:p w14:paraId="16E93057" w14:textId="3471AD3E" w:rsidR="002D3FC5" w:rsidRPr="00942E60" w:rsidRDefault="00000000" w:rsidP="002941DA">
                              <w:pPr>
                                <w:ind w:left="1134"/>
                                <w:jc w:val="center"/>
                                <w:rPr>
                                  <w:b/>
                                  <w:sz w:val="24"/>
                                  <w:lang w:val="fil-PH"/>
                                </w:rPr>
                              </w:pPr>
                              <w:r w:rsidRPr="00942E60">
                                <w:rPr>
                                  <w:b/>
                                  <w:sz w:val="24"/>
                                  <w:lang w:val="fil-PH"/>
                                </w:rPr>
                                <w:t>Paano natin matitiyak na kasali ang mga taong may kapansanan sa yugtong ito ng pagtasa?</w:t>
                              </w:r>
                            </w:p>
                            <w:p w14:paraId="0AF038C6" w14:textId="77777777" w:rsidR="002D3FC5" w:rsidRPr="00942E60" w:rsidRDefault="00000000" w:rsidP="002941DA">
                              <w:pPr>
                                <w:ind w:left="1134"/>
                                <w:jc w:val="center"/>
                                <w:rPr>
                                  <w:b/>
                                  <w:sz w:val="24"/>
                                  <w:lang w:val="fil-PH"/>
                                </w:rPr>
                              </w:pPr>
                              <w:r w:rsidRPr="00942E60">
                                <w:rPr>
                                  <w:b/>
                                  <w:sz w:val="24"/>
                                  <w:lang w:val="fil-PH"/>
                                </w:rPr>
                                <w:t>May iba pa ba tayong dapat malaman para gawing mas mahusay ang mga pagtasa para sa mga taong may kapansanan?</w:t>
                              </w:r>
                            </w:p>
                            <w:p w14:paraId="3CBEBC20" w14:textId="77777777" w:rsidR="002F48FC" w:rsidRPr="00942E60" w:rsidRDefault="002F48FC" w:rsidP="002D3FC5">
                              <w:pPr>
                                <w:jc w:val="center"/>
                                <w:rPr>
                                  <w:b/>
                                  <w:sz w:val="24"/>
                                  <w:lang w:val="fil-PH"/>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wps:wsp>
                        <wps:cNvPr id="11" name="Rectangle 11"/>
                        <wps:cNvSpPr/>
                        <wps:spPr>
                          <a:xfrm>
                            <a:off x="0" y="19050"/>
                            <a:ext cx="67734" cy="1397000"/>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4" name="Picture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57175" y="104775"/>
                            <a:ext cx="683895" cy="617855"/>
                          </a:xfrm>
                          <a:prstGeom prst="rect">
                            <a:avLst/>
                          </a:prstGeom>
                          <a:noFill/>
                        </pic:spPr>
                      </pic:pic>
                    </wpg:wgp>
                  </a:graphicData>
                </a:graphic>
              </wp:anchor>
            </w:drawing>
          </mc:Choice>
          <mc:Fallback>
            <w:pict>
              <v:group w14:anchorId="791AA485" id="Group 6" o:spid="_x0000_s1035" style="position:absolute;margin-left:440.1pt;margin-top:13.4pt;width:491.3pt;height:112.5pt;z-index:251657216;mso-position-horizontal:right;mso-position-horizontal-relative:margin" coordsize="62395,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">
                <v:shape id="Text Box 9" o:spid="_x0000_s1036" type="#_x0000_t202" style="position:absolute;width:62395;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" fillcolor="#f2f2f2" strokecolor="#f2f2f2" strokeweight=".5pt">
                  <v:textbox>
                    <w:txbxContent>
                      <w:p w14:paraId="5993D1EC" w14:textId="77777777" w:rsidR="002D3FC5" w:rsidRPr="00942E60" w:rsidRDefault="00000000" w:rsidP="002D3FC5">
                        <w:pPr>
                          <w:jc w:val="center"/>
                          <w:rPr>
                            <w:b/>
                            <w:color w:val="005689"/>
                            <w:sz w:val="24"/>
                            <w:lang w:val="fil-PH"/>
                          </w:rPr>
                        </w:pPr>
                        <w:r w:rsidRPr="00942E60">
                          <w:rPr>
                            <w:b/>
                            <w:color w:val="005689"/>
                            <w:sz w:val="24"/>
                            <w:lang w:val="fil-PH"/>
                          </w:rPr>
                          <w:t>Magbigay ng iyong opinyon:</w:t>
                        </w:r>
                      </w:p>
                      <w:p w14:paraId="16E93057" w14:textId="3471AD3E" w:rsidR="002D3FC5" w:rsidRPr="00942E60" w:rsidRDefault="00000000" w:rsidP="002941DA">
                        <w:pPr>
                          <w:ind w:left="1134"/>
                          <w:jc w:val="center"/>
                          <w:rPr>
                            <w:b/>
                            <w:sz w:val="24"/>
                            <w:lang w:val="fil-PH"/>
                          </w:rPr>
                        </w:pPr>
                        <w:r w:rsidRPr="00942E60">
                          <w:rPr>
                            <w:b/>
                            <w:sz w:val="24"/>
                            <w:lang w:val="fil-PH"/>
                          </w:rPr>
                          <w:t>Paano natin matitiyak na kasali ang mga taong may kapansanan sa yugtong ito ng pagtasa?</w:t>
                        </w:r>
                      </w:p>
                      <w:p w14:paraId="0AF038C6" w14:textId="77777777" w:rsidR="002D3FC5" w:rsidRPr="00942E60" w:rsidRDefault="00000000" w:rsidP="002941DA">
                        <w:pPr>
                          <w:ind w:left="1134"/>
                          <w:jc w:val="center"/>
                          <w:rPr>
                            <w:b/>
                            <w:sz w:val="24"/>
                            <w:lang w:val="fil-PH"/>
                          </w:rPr>
                        </w:pPr>
                        <w:r w:rsidRPr="00942E60">
                          <w:rPr>
                            <w:b/>
                            <w:sz w:val="24"/>
                            <w:lang w:val="fil-PH"/>
                          </w:rPr>
                          <w:t>May iba pa ba tayong dapat malaman para gawing mas mahusay ang mga pagtasa para sa mga taong may kapansanan?</w:t>
                        </w:r>
                      </w:p>
                      <w:p w14:paraId="3CBEBC20" w14:textId="77777777" w:rsidR="002F48FC" w:rsidRPr="00942E60" w:rsidRDefault="002F48FC" w:rsidP="002D3FC5">
                        <w:pPr>
                          <w:jc w:val="center"/>
                          <w:rPr>
                            <w:b/>
                            <w:sz w:val="24"/>
                            <w:lang w:val="fil-PH"/>
                          </w:rPr>
                        </w:pPr>
                      </w:p>
                    </w:txbxContent>
                  </v:textbox>
                </v:shape>
                <v:rect id="Rectangle 11" o:spid="_x0000_s1037" style="position:absolute;top:190;width:677;height:13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" fillcolor="#005689" strokecolor="#005689" strokeweight="2pt"/>
                <v:shape id="Picture 14" o:spid="_x0000_s1038" type="#_x0000_t75" style="position:absolute;left:2571;top:1047;width:6839;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">
                  <v:imagedata r:id="rId13" o:title=""/>
                </v:shape>
                <w10:wrap type="topAndBottom" anchorx="margin"/>
              </v:group>
            </w:pict>
          </mc:Fallback>
        </mc:AlternateContent>
      </w:r>
    </w:p>
    <w:p w14:paraId="3DAB45BE" w14:textId="77777777" w:rsidR="000852CA" w:rsidRPr="00942E60" w:rsidRDefault="00000000" w:rsidP="000852CA">
      <w:pPr>
        <w:spacing w:before="200" w:after="120" w:line="264" w:lineRule="auto"/>
        <w:rPr>
          <w:b/>
          <w:color w:val="005689"/>
          <w:sz w:val="24"/>
          <w:szCs w:val="24"/>
          <w:lang w:val="fil-PH"/>
        </w:rPr>
      </w:pPr>
      <w:r w:rsidRPr="00942E60">
        <w:rPr>
          <w:b/>
          <w:color w:val="005689"/>
          <w:sz w:val="24"/>
          <w:szCs w:val="24"/>
          <w:lang w:val="fil-PH"/>
        </w:rPr>
        <w:t>Mga prinsipyo sa pagsangkot ng mga taong may kapansanan sa pagtasa</w:t>
      </w:r>
    </w:p>
    <w:p w14:paraId="6E9F60A3" w14:textId="77777777" w:rsidR="000852CA" w:rsidRPr="00942E60" w:rsidRDefault="00000000" w:rsidP="000852CA">
      <w:pPr>
        <w:spacing w:before="200" w:after="120" w:line="264" w:lineRule="auto"/>
        <w:rPr>
          <w:sz w:val="24"/>
          <w:szCs w:val="24"/>
          <w:lang w:val="fil-PH"/>
        </w:rPr>
      </w:pPr>
      <w:r w:rsidRPr="00942E60">
        <w:rPr>
          <w:sz w:val="24"/>
          <w:szCs w:val="24"/>
          <w:lang w:val="fil-PH"/>
        </w:rPr>
        <w:t xml:space="preserve">Ito ay buod ng mga prinsipyo: </w:t>
      </w:r>
    </w:p>
    <w:p w14:paraId="734B4C84" w14:textId="77777777" w:rsidR="000852CA" w:rsidRPr="00942E60" w:rsidRDefault="00000000" w:rsidP="000852CA">
      <w:pPr>
        <w:pStyle w:val="ListParagraph"/>
        <w:numPr>
          <w:ilvl w:val="0"/>
          <w:numId w:val="42"/>
        </w:numPr>
        <w:spacing w:before="200" w:after="120" w:line="264" w:lineRule="auto"/>
        <w:rPr>
          <w:sz w:val="24"/>
          <w:szCs w:val="24"/>
          <w:lang w:val="fil-PH"/>
        </w:rPr>
      </w:pPr>
      <w:r w:rsidRPr="00942E60">
        <w:rPr>
          <w:sz w:val="24"/>
          <w:szCs w:val="24"/>
          <w:lang w:val="fil-PH"/>
        </w:rPr>
        <w:t>Dapat malaman ng mga taong may kapansanan ang tungkol, at pagsali, sa mga desisyon tungkol sa lahat ng mga bahagi ng pagtasa</w:t>
      </w:r>
    </w:p>
    <w:p w14:paraId="2AC3552C" w14:textId="77777777" w:rsidR="000852CA" w:rsidRPr="00942E60" w:rsidRDefault="00000000" w:rsidP="000852CA">
      <w:pPr>
        <w:pStyle w:val="ListParagraph"/>
        <w:numPr>
          <w:ilvl w:val="0"/>
          <w:numId w:val="42"/>
        </w:numPr>
        <w:spacing w:before="200" w:after="120" w:line="264" w:lineRule="auto"/>
        <w:rPr>
          <w:sz w:val="24"/>
          <w:szCs w:val="24"/>
          <w:lang w:val="fil-PH"/>
        </w:rPr>
      </w:pPr>
      <w:r w:rsidRPr="00942E60">
        <w:rPr>
          <w:sz w:val="24"/>
          <w:szCs w:val="24"/>
          <w:lang w:val="fil-PH"/>
        </w:rPr>
        <w:t>Ang mga pagtasa ay tungkol dapat sa kung ano ang mahalaga sa mga taong may kapansanan at paggawa ng mas mahusay na pamumuhay para sa kanila.</w:t>
      </w:r>
    </w:p>
    <w:p w14:paraId="22A73E25" w14:textId="77777777" w:rsidR="000852CA" w:rsidRPr="00942E60" w:rsidRDefault="00000000" w:rsidP="000852CA">
      <w:pPr>
        <w:pStyle w:val="ListParagraph"/>
        <w:numPr>
          <w:ilvl w:val="0"/>
          <w:numId w:val="42"/>
        </w:numPr>
        <w:spacing w:before="200" w:after="120" w:line="264" w:lineRule="auto"/>
        <w:rPr>
          <w:sz w:val="24"/>
          <w:szCs w:val="24"/>
          <w:lang w:val="fil-PH"/>
        </w:rPr>
      </w:pPr>
      <w:r w:rsidRPr="00942E60">
        <w:rPr>
          <w:sz w:val="24"/>
          <w:szCs w:val="24"/>
          <w:lang w:val="fil-PH"/>
        </w:rPr>
        <w:t xml:space="preserve">Pagtiyak na lahat ng bahagi ng mga pagtasa ay maa-access ng mga taong may kapansanan </w:t>
      </w:r>
    </w:p>
    <w:p w14:paraId="0507DE06" w14:textId="77777777" w:rsidR="000852CA" w:rsidRPr="00942E60" w:rsidRDefault="00000000" w:rsidP="000852CA">
      <w:pPr>
        <w:pStyle w:val="ListParagraph"/>
        <w:numPr>
          <w:ilvl w:val="0"/>
          <w:numId w:val="42"/>
        </w:numPr>
        <w:spacing w:before="200" w:after="120" w:line="264" w:lineRule="auto"/>
        <w:rPr>
          <w:sz w:val="24"/>
          <w:szCs w:val="24"/>
          <w:lang w:val="fil-PH"/>
        </w:rPr>
      </w:pPr>
      <w:r w:rsidRPr="00942E60">
        <w:rPr>
          <w:sz w:val="24"/>
          <w:szCs w:val="24"/>
          <w:lang w:val="fil-PH"/>
        </w:rPr>
        <w:lastRenderedPageBreak/>
        <w:t>Dapat isali ang mga taong may kapansanan na may iba't ibang karanasan (halimbawa. kasarian, lahi, lokasyon, kapansanan)</w:t>
      </w:r>
    </w:p>
    <w:p w14:paraId="19DD31B9" w14:textId="77777777" w:rsidR="000A3D3A" w:rsidRPr="00942E60" w:rsidRDefault="00000000" w:rsidP="000A3D3A">
      <w:pPr>
        <w:pStyle w:val="ListParagraph"/>
        <w:numPr>
          <w:ilvl w:val="0"/>
          <w:numId w:val="42"/>
        </w:numPr>
        <w:spacing w:before="200" w:after="120" w:line="264" w:lineRule="auto"/>
        <w:rPr>
          <w:sz w:val="24"/>
          <w:szCs w:val="24"/>
          <w:lang w:val="fil-PH"/>
        </w:rPr>
      </w:pPr>
      <w:r w:rsidRPr="00942E60">
        <w:rPr>
          <w:sz w:val="24"/>
          <w:szCs w:val="24"/>
          <w:lang w:val="fil-PH"/>
        </w:rPr>
        <w:t>Dapat isali ang mga taong may kapansanan sa pagprisinta ng mga resulta ng pagtasa at sa mga gagawin sa mga resultang iyon.</w:t>
      </w:r>
    </w:p>
    <w:p w14:paraId="55C939C2" w14:textId="050833C5" w:rsidR="000852CA" w:rsidRPr="00942E60" w:rsidRDefault="008F0A09" w:rsidP="000852CA">
      <w:pPr>
        <w:rPr>
          <w:rFonts w:cs="Arial"/>
          <w:b/>
          <w:sz w:val="24"/>
          <w:szCs w:val="24"/>
          <w:lang w:val="fil-PH"/>
        </w:rPr>
      </w:pPr>
      <w:r w:rsidRPr="00942E60">
        <w:rPr>
          <w:rFonts w:cs="Arial"/>
          <w:b/>
          <w:noProof/>
          <w:sz w:val="24"/>
          <w:szCs w:val="24"/>
          <w:lang w:val="fil-PH"/>
        </w:rPr>
        <mc:AlternateContent>
          <mc:Choice Requires="wpg">
            <w:drawing>
              <wp:anchor distT="0" distB="0" distL="114300" distR="114300" simplePos="0" relativeHeight="251658240" behindDoc="0" locked="0" layoutInCell="1" allowOverlap="1" wp14:anchorId="26B6AF43" wp14:editId="0D69529A">
                <wp:simplePos x="0" y="0"/>
                <wp:positionH relativeFrom="margin">
                  <wp:posOffset>-635</wp:posOffset>
                </wp:positionH>
                <wp:positionV relativeFrom="paragraph">
                  <wp:posOffset>197485</wp:posOffset>
                </wp:positionV>
                <wp:extent cx="6375400" cy="2581275"/>
                <wp:effectExtent l="0" t="0" r="25400" b="28575"/>
                <wp:wrapTopAndBottom/>
                <wp:docPr id="7" name="Group 7"/>
                <wp:cNvGraphicFramePr/>
                <a:graphic xmlns:a="http://schemas.openxmlformats.org/drawingml/2006/main">
                  <a:graphicData uri="http://schemas.microsoft.com/office/word/2010/wordprocessingGroup">
                    <wpg:wgp>
                      <wpg:cNvGrpSpPr/>
                      <wpg:grpSpPr>
                        <a:xfrm>
                          <a:off x="0" y="0"/>
                          <a:ext cx="6375400" cy="2581275"/>
                          <a:chOff x="0" y="0"/>
                          <a:chExt cx="6375400" cy="1981200"/>
                        </a:xfrm>
                      </wpg:grpSpPr>
                      <wps:wsp>
                        <wps:cNvPr id="50" name="Text Box 50"/>
                        <wps:cNvSpPr txBox="1"/>
                        <wps:spPr>
                          <a:xfrm>
                            <a:off x="0" y="0"/>
                            <a:ext cx="6375400" cy="1981200"/>
                          </a:xfrm>
                          <a:prstGeom prst="rect">
                            <a:avLst/>
                          </a:prstGeom>
                          <a:solidFill>
                            <a:sysClr val="window" lastClr="FFFFFF">
                              <a:lumMod val="95000"/>
                            </a:sysClr>
                          </a:solidFill>
                          <a:ln w="6350">
                            <a:solidFill>
                              <a:sysClr val="window" lastClr="FFFFFF">
                                <a:lumMod val="95000"/>
                              </a:sysClr>
                            </a:solidFill>
                            <a:prstDash val="solid"/>
                          </a:ln>
                        </wps:spPr>
                        <wps:txbx>
                          <w:txbxContent>
                            <w:p w14:paraId="56E664A4" w14:textId="77777777" w:rsidR="006C218E" w:rsidRPr="00942E60" w:rsidRDefault="00000000" w:rsidP="006C218E">
                              <w:pPr>
                                <w:jc w:val="center"/>
                                <w:rPr>
                                  <w:b/>
                                  <w:color w:val="005689"/>
                                  <w:sz w:val="24"/>
                                  <w:lang w:val="fil-PH"/>
                                </w:rPr>
                              </w:pPr>
                              <w:r w:rsidRPr="00942E60">
                                <w:rPr>
                                  <w:b/>
                                  <w:color w:val="005689"/>
                                  <w:sz w:val="24"/>
                                  <w:lang w:val="fil-PH"/>
                                </w:rPr>
                                <w:t>Magbigay ng iyong opinyon:</w:t>
                              </w:r>
                            </w:p>
                            <w:p w14:paraId="5FAFCD67" w14:textId="4A23EF02" w:rsidR="006C218E" w:rsidRPr="00942E60" w:rsidRDefault="00000000" w:rsidP="008F0A09">
                              <w:pPr>
                                <w:ind w:left="1418" w:right="521"/>
                                <w:jc w:val="center"/>
                                <w:rPr>
                                  <w:b/>
                                  <w:sz w:val="24"/>
                                  <w:lang w:val="fil-PH"/>
                                </w:rPr>
                              </w:pPr>
                              <w:r w:rsidRPr="00942E60">
                                <w:rPr>
                                  <w:b/>
                                  <w:sz w:val="24"/>
                                  <w:lang w:val="fil-PH"/>
                                </w:rPr>
                                <w:t xml:space="preserve">Mayroon ka bang anumang mga komento tungkol sa mga prinsipyong ito? </w:t>
                              </w:r>
                            </w:p>
                            <w:p w14:paraId="7667E2D9" w14:textId="77777777" w:rsidR="006C218E" w:rsidRPr="00942E60" w:rsidRDefault="00000000" w:rsidP="008F0A09">
                              <w:pPr>
                                <w:jc w:val="center"/>
                                <w:rPr>
                                  <w:b/>
                                  <w:sz w:val="24"/>
                                  <w:lang w:val="fil-PH"/>
                                </w:rPr>
                              </w:pPr>
                              <w:r w:rsidRPr="00942E60">
                                <w:rPr>
                                  <w:b/>
                                  <w:sz w:val="24"/>
                                  <w:lang w:val="fil-PH"/>
                                </w:rPr>
                                <w:t>Mayroon bang anumang dapat idagdag o baguhin?</w:t>
                              </w:r>
                            </w:p>
                            <w:p w14:paraId="0A769765" w14:textId="5F94FE22" w:rsidR="00511F56" w:rsidRPr="00942E60" w:rsidRDefault="00000000" w:rsidP="008F0A09">
                              <w:pPr>
                                <w:ind w:left="142"/>
                                <w:jc w:val="center"/>
                                <w:rPr>
                                  <w:b/>
                                  <w:sz w:val="24"/>
                                  <w:lang w:val="fil-PH"/>
                                </w:rPr>
                              </w:pPr>
                              <w:r w:rsidRPr="00942E60">
                                <w:rPr>
                                  <w:b/>
                                  <w:sz w:val="24"/>
                                  <w:lang w:val="fil-PH"/>
                                </w:rPr>
                                <w:t>Para sa kabuuang teksto, karagdagang impormasyon at iba pang mga ideya tungkol sa komento (feedback) maaari mong ma-access ang Dokumento ng Konsultasyon sa:</w:t>
                              </w:r>
                            </w:p>
                            <w:p w14:paraId="029ABB36" w14:textId="77777777" w:rsidR="006C218E" w:rsidRPr="00942E60" w:rsidRDefault="00000000" w:rsidP="006C218E">
                              <w:pPr>
                                <w:jc w:val="center"/>
                                <w:rPr>
                                  <w:b/>
                                  <w:sz w:val="24"/>
                                  <w:lang w:val="fil-PH"/>
                                </w:rPr>
                              </w:pPr>
                              <w:r w:rsidRPr="00942E60">
                                <w:rPr>
                                  <w:b/>
                                  <w:sz w:val="24"/>
                                  <w:lang w:val="fil-PH"/>
                                </w:rPr>
                                <w:t xml:space="preserve"> </w:t>
                              </w:r>
                              <w:hyperlink r:id="rId14" w:history="1">
                                <w:r w:rsidRPr="00942E60">
                                  <w:rPr>
                                    <w:rStyle w:val="Hyperlink"/>
                                    <w:lang w:val="fil-PH"/>
                                  </w:rPr>
                                  <w:t>https://engage.dss.gov.au/ads-consultations-develop-guide-evaluation</w:t>
                                </w:r>
                              </w:hyperlink>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51" name="Rectangle 51"/>
                        <wps:cNvSpPr/>
                        <wps:spPr>
                          <a:xfrm>
                            <a:off x="0" y="9525"/>
                            <a:ext cx="67734" cy="1969169"/>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5" name="Picture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76225" y="123825"/>
                            <a:ext cx="683895" cy="617855"/>
                          </a:xfrm>
                          <a:prstGeom prst="rect">
                            <a:avLst/>
                          </a:prstGeom>
                          <a:noFill/>
                        </pic:spPr>
                      </pic:pic>
                    </wpg:wgp>
                  </a:graphicData>
                </a:graphic>
                <wp14:sizeRelV relativeFrom="margin">
                  <wp14:pctHeight>0</wp14:pctHeight>
                </wp14:sizeRelV>
              </wp:anchor>
            </w:drawing>
          </mc:Choice>
          <mc:Fallback>
            <w:pict>
              <v:group w14:anchorId="26B6AF43" id="Group 7" o:spid="_x0000_s1039" style="position:absolute;margin-left:-.05pt;margin-top:15.55pt;width:502pt;height:203.25pt;z-index:251658240;mso-position-horizontal-relative:margin;mso-height-relative:margin" coordsize="63754,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">
                <v:shape id="Text Box 50" o:spid="_x0000_s1040" type="#_x0000_t202" style="position:absolute;width:63754;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" fillcolor="#f2f2f2" strokecolor="#f2f2f2" strokeweight=".5pt">
                  <v:textbox>
                    <w:txbxContent>
                      <w:p w14:paraId="56E664A4" w14:textId="77777777" w:rsidR="006C218E" w:rsidRPr="00942E60" w:rsidRDefault="00000000" w:rsidP="006C218E">
                        <w:pPr>
                          <w:jc w:val="center"/>
                          <w:rPr>
                            <w:b/>
                            <w:color w:val="005689"/>
                            <w:sz w:val="24"/>
                            <w:lang w:val="fil-PH"/>
                          </w:rPr>
                        </w:pPr>
                        <w:r w:rsidRPr="00942E60">
                          <w:rPr>
                            <w:b/>
                            <w:color w:val="005689"/>
                            <w:sz w:val="24"/>
                            <w:lang w:val="fil-PH"/>
                          </w:rPr>
                          <w:t>Magbigay ng iyong opinyon:</w:t>
                        </w:r>
                      </w:p>
                      <w:p w14:paraId="5FAFCD67" w14:textId="4A23EF02" w:rsidR="006C218E" w:rsidRPr="00942E60" w:rsidRDefault="00000000" w:rsidP="008F0A09">
                        <w:pPr>
                          <w:ind w:left="1418" w:right="521"/>
                          <w:jc w:val="center"/>
                          <w:rPr>
                            <w:b/>
                            <w:sz w:val="24"/>
                            <w:lang w:val="fil-PH"/>
                          </w:rPr>
                        </w:pPr>
                        <w:r w:rsidRPr="00942E60">
                          <w:rPr>
                            <w:b/>
                            <w:sz w:val="24"/>
                            <w:lang w:val="fil-PH"/>
                          </w:rPr>
                          <w:t xml:space="preserve">Mayroon ka bang anumang mga komento tungkol sa mga prinsipyong ito? </w:t>
                        </w:r>
                      </w:p>
                      <w:p w14:paraId="7667E2D9" w14:textId="77777777" w:rsidR="006C218E" w:rsidRPr="00942E60" w:rsidRDefault="00000000" w:rsidP="008F0A09">
                        <w:pPr>
                          <w:jc w:val="center"/>
                          <w:rPr>
                            <w:b/>
                            <w:sz w:val="24"/>
                            <w:lang w:val="fil-PH"/>
                          </w:rPr>
                        </w:pPr>
                        <w:r w:rsidRPr="00942E60">
                          <w:rPr>
                            <w:b/>
                            <w:sz w:val="24"/>
                            <w:lang w:val="fil-PH"/>
                          </w:rPr>
                          <w:t>Mayroon bang anumang dapat idagdag o baguhin?</w:t>
                        </w:r>
                      </w:p>
                      <w:p w14:paraId="0A769765" w14:textId="5F94FE22" w:rsidR="00511F56" w:rsidRPr="00942E60" w:rsidRDefault="00000000" w:rsidP="008F0A09">
                        <w:pPr>
                          <w:ind w:left="142"/>
                          <w:jc w:val="center"/>
                          <w:rPr>
                            <w:b/>
                            <w:sz w:val="24"/>
                            <w:lang w:val="fil-PH"/>
                          </w:rPr>
                        </w:pPr>
                        <w:r w:rsidRPr="00942E60">
                          <w:rPr>
                            <w:b/>
                            <w:sz w:val="24"/>
                            <w:lang w:val="fil-PH"/>
                          </w:rPr>
                          <w:t>Para sa kabuuang teksto, karagdagang impormasyon at iba pang mga ideya tungkol sa komento (feedback) maaari mong ma-access ang Dokumento ng Konsultasyon sa:</w:t>
                        </w:r>
                      </w:p>
                      <w:p w14:paraId="029ABB36" w14:textId="77777777" w:rsidR="006C218E" w:rsidRPr="00942E60" w:rsidRDefault="00000000" w:rsidP="006C218E">
                        <w:pPr>
                          <w:jc w:val="center"/>
                          <w:rPr>
                            <w:b/>
                            <w:sz w:val="24"/>
                            <w:lang w:val="fil-PH"/>
                          </w:rPr>
                        </w:pPr>
                        <w:r w:rsidRPr="00942E60">
                          <w:rPr>
                            <w:b/>
                            <w:sz w:val="24"/>
                            <w:lang w:val="fil-PH"/>
                          </w:rPr>
                          <w:t xml:space="preserve"> </w:t>
                        </w:r>
                        <w:hyperlink r:id="rId15" w:history="1">
                          <w:r w:rsidRPr="00942E60">
                            <w:rPr>
                              <w:rStyle w:val="Hyperlink"/>
                              <w:lang w:val="fil-PH"/>
                            </w:rPr>
                            <w:t>https://engage.dss.gov.au/ads-consultations-develop-guide-evaluation</w:t>
                          </w:r>
                        </w:hyperlink>
                      </w:p>
                    </w:txbxContent>
                  </v:textbox>
                </v:shape>
                <v:rect id="Rectangle 51" o:spid="_x0000_s1041" style="position:absolute;top:95;width:677;height:19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" fillcolor="#005689" strokecolor="#005689" strokeweight="2pt"/>
                <v:shape id="Picture 15" o:spid="_x0000_s1042" type="#_x0000_t75" style="position:absolute;left:2762;top:1238;width:6839;height: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">
                  <v:imagedata r:id="rId13" o:title=""/>
                </v:shape>
                <w10:wrap type="topAndBottom" anchorx="margin"/>
              </v:group>
            </w:pict>
          </mc:Fallback>
        </mc:AlternateContent>
      </w:r>
      <w:r w:rsidR="000852CA" w:rsidRPr="00942E60">
        <w:rPr>
          <w:rFonts w:cs="Arial"/>
          <w:b/>
          <w:sz w:val="24"/>
          <w:szCs w:val="24"/>
          <w:lang w:val="fil-PH"/>
        </w:rPr>
        <w:br w:type="page"/>
      </w:r>
      <w:r w:rsidR="000852CA" w:rsidRPr="00942E60">
        <w:rPr>
          <w:rFonts w:cs="Arial"/>
          <w:b/>
          <w:sz w:val="24"/>
          <w:szCs w:val="24"/>
          <w:lang w:val="fil-PH"/>
        </w:rPr>
        <w:lastRenderedPageBreak/>
        <w:t>Paano ka makakapagbigay ng komento</w:t>
      </w:r>
    </w:p>
    <w:p w14:paraId="23B9A01E" w14:textId="77777777" w:rsidR="000852CA" w:rsidRPr="00942E60" w:rsidRDefault="00000000" w:rsidP="000852CA">
      <w:pPr>
        <w:rPr>
          <w:b/>
          <w:sz w:val="24"/>
          <w:szCs w:val="24"/>
          <w:lang w:val="fil-PH"/>
        </w:rPr>
      </w:pPr>
      <w:r w:rsidRPr="00942E60">
        <w:rPr>
          <w:b/>
          <w:sz w:val="24"/>
          <w:szCs w:val="24"/>
          <w:lang w:val="fil-PH"/>
        </w:rPr>
        <w:t>Magpadala sa amin ng nakasulat na pagsusumite (submission)</w:t>
      </w:r>
    </w:p>
    <w:p w14:paraId="2340742B" w14:textId="77777777" w:rsidR="000852CA" w:rsidRPr="00942E60" w:rsidRDefault="00000000" w:rsidP="000852CA">
      <w:pPr>
        <w:rPr>
          <w:sz w:val="24"/>
          <w:szCs w:val="24"/>
          <w:lang w:val="fil-PH"/>
        </w:rPr>
      </w:pPr>
      <w:r w:rsidRPr="00942E60">
        <w:rPr>
          <w:sz w:val="24"/>
          <w:szCs w:val="24"/>
          <w:lang w:val="fil-PH"/>
        </w:rPr>
        <w:t>Maaari kang magpadala ng nakasulat na pagsusumite sa:</w:t>
      </w:r>
    </w:p>
    <w:p w14:paraId="7AB56438" w14:textId="77777777" w:rsidR="000852CA" w:rsidRPr="00942E60" w:rsidRDefault="00000000" w:rsidP="000852CA">
      <w:pPr>
        <w:spacing w:after="0"/>
        <w:rPr>
          <w:sz w:val="24"/>
          <w:szCs w:val="24"/>
          <w:lang w:val="fil-PH"/>
        </w:rPr>
      </w:pPr>
      <w:r w:rsidRPr="00942E60">
        <w:rPr>
          <w:sz w:val="24"/>
          <w:szCs w:val="24"/>
          <w:lang w:val="fil-PH"/>
        </w:rPr>
        <w:t>Australia’s Disability Strategy Governance and Engagement Section</w:t>
      </w:r>
    </w:p>
    <w:p w14:paraId="1BD2A6F1" w14:textId="77777777" w:rsidR="000852CA" w:rsidRPr="00942E60" w:rsidRDefault="00000000" w:rsidP="000852CA">
      <w:pPr>
        <w:spacing w:after="0"/>
        <w:rPr>
          <w:sz w:val="24"/>
          <w:szCs w:val="24"/>
          <w:lang w:val="fil-PH"/>
        </w:rPr>
      </w:pPr>
      <w:r w:rsidRPr="00942E60">
        <w:rPr>
          <w:sz w:val="24"/>
          <w:szCs w:val="24"/>
          <w:lang w:val="fil-PH"/>
        </w:rPr>
        <w:t>GPO Box 9820</w:t>
      </w:r>
    </w:p>
    <w:p w14:paraId="7B5B22EB" w14:textId="77777777" w:rsidR="000852CA" w:rsidRPr="00942E60" w:rsidRDefault="00000000" w:rsidP="000852CA">
      <w:pPr>
        <w:spacing w:after="0"/>
        <w:rPr>
          <w:sz w:val="24"/>
          <w:szCs w:val="24"/>
          <w:lang w:val="fil-PH"/>
        </w:rPr>
      </w:pPr>
      <w:r w:rsidRPr="00942E60">
        <w:rPr>
          <w:sz w:val="24"/>
          <w:szCs w:val="24"/>
          <w:lang w:val="fil-PH"/>
        </w:rPr>
        <w:t>Department of Social Services</w:t>
      </w:r>
    </w:p>
    <w:p w14:paraId="72579A7D" w14:textId="77777777" w:rsidR="000852CA" w:rsidRPr="00942E60" w:rsidRDefault="00000000" w:rsidP="000852CA">
      <w:pPr>
        <w:rPr>
          <w:sz w:val="24"/>
          <w:szCs w:val="24"/>
          <w:lang w:val="fil-PH"/>
        </w:rPr>
      </w:pPr>
      <w:r w:rsidRPr="00942E60">
        <w:rPr>
          <w:sz w:val="24"/>
          <w:szCs w:val="24"/>
          <w:lang w:val="fil-PH"/>
        </w:rPr>
        <w:t>Canberra, ACT 2601</w:t>
      </w:r>
    </w:p>
    <w:p w14:paraId="25CE96D6" w14:textId="77777777" w:rsidR="000852CA" w:rsidRPr="00942E60" w:rsidRDefault="000852CA" w:rsidP="000852CA">
      <w:pPr>
        <w:spacing w:after="0"/>
        <w:rPr>
          <w:b/>
          <w:sz w:val="24"/>
          <w:szCs w:val="24"/>
          <w:lang w:val="fil-PH"/>
        </w:rPr>
      </w:pPr>
    </w:p>
    <w:p w14:paraId="017D591A" w14:textId="77777777" w:rsidR="000852CA" w:rsidRPr="00942E60" w:rsidRDefault="00000000" w:rsidP="000852CA">
      <w:pPr>
        <w:spacing w:after="0"/>
        <w:rPr>
          <w:b/>
          <w:sz w:val="24"/>
          <w:szCs w:val="24"/>
          <w:lang w:val="fil-PH"/>
        </w:rPr>
      </w:pPr>
      <w:r w:rsidRPr="00942E60">
        <w:rPr>
          <w:b/>
          <w:sz w:val="24"/>
          <w:szCs w:val="24"/>
          <w:lang w:val="fil-PH"/>
        </w:rPr>
        <w:t>Web</w:t>
      </w:r>
    </w:p>
    <w:p w14:paraId="40CFE741" w14:textId="77777777" w:rsidR="000852CA" w:rsidRPr="00942E60" w:rsidRDefault="00000000" w:rsidP="000852CA">
      <w:pPr>
        <w:rPr>
          <w:sz w:val="24"/>
          <w:szCs w:val="24"/>
          <w:lang w:val="fil-PH"/>
        </w:rPr>
      </w:pPr>
      <w:r w:rsidRPr="00942E60">
        <w:rPr>
          <w:sz w:val="24"/>
          <w:szCs w:val="24"/>
          <w:lang w:val="fil-PH"/>
        </w:rPr>
        <w:t>Sa pamamagitan ng website ng konsultasyon sa DSS Engage</w:t>
      </w:r>
    </w:p>
    <w:p w14:paraId="02E773EC" w14:textId="77777777" w:rsidR="000852CA" w:rsidRPr="00942E60" w:rsidRDefault="00000000" w:rsidP="000852CA">
      <w:pPr>
        <w:rPr>
          <w:sz w:val="24"/>
          <w:szCs w:val="24"/>
          <w:lang w:val="fil-PH"/>
        </w:rPr>
      </w:pPr>
      <w:r w:rsidRPr="00942E60">
        <w:rPr>
          <w:sz w:val="24"/>
          <w:szCs w:val="24"/>
          <w:lang w:val="fil-PH"/>
        </w:rPr>
        <w:t>I-download ang dokumentong ito ng konsultasyon</w:t>
      </w:r>
    </w:p>
    <w:p w14:paraId="0456D25F" w14:textId="77777777" w:rsidR="000852CA" w:rsidRPr="00942E60" w:rsidRDefault="00000000" w:rsidP="000852CA">
      <w:pPr>
        <w:rPr>
          <w:sz w:val="24"/>
          <w:szCs w:val="24"/>
          <w:lang w:val="fil-PH"/>
        </w:rPr>
      </w:pPr>
      <w:r w:rsidRPr="00942E60">
        <w:rPr>
          <w:sz w:val="24"/>
          <w:szCs w:val="24"/>
          <w:lang w:val="fil-PH"/>
        </w:rPr>
        <w:t>I-download ang bersyong Easy Read ng dokumentong ito ng konsultasyon</w:t>
      </w:r>
    </w:p>
    <w:p w14:paraId="11D12B62" w14:textId="77777777" w:rsidR="000852CA" w:rsidRPr="00942E60" w:rsidRDefault="00000000" w:rsidP="000852CA">
      <w:pPr>
        <w:rPr>
          <w:sz w:val="24"/>
          <w:szCs w:val="24"/>
          <w:lang w:val="fil-PH"/>
        </w:rPr>
      </w:pPr>
      <w:r w:rsidRPr="00942E60">
        <w:rPr>
          <w:sz w:val="24"/>
          <w:szCs w:val="24"/>
          <w:lang w:val="fil-PH"/>
        </w:rPr>
        <w:t>Mag-enter o mag-upload ng nakasulat na pagsusumite</w:t>
      </w:r>
    </w:p>
    <w:p w14:paraId="207A00CC" w14:textId="77777777" w:rsidR="000852CA" w:rsidRPr="00942E60" w:rsidRDefault="00000000" w:rsidP="000852CA">
      <w:pPr>
        <w:rPr>
          <w:sz w:val="24"/>
          <w:szCs w:val="24"/>
          <w:lang w:val="fil-PH"/>
        </w:rPr>
      </w:pPr>
      <w:r w:rsidRPr="00942E60">
        <w:rPr>
          <w:sz w:val="24"/>
          <w:szCs w:val="24"/>
          <w:lang w:val="fil-PH"/>
        </w:rPr>
        <w:t>Panoorin ang isang Auslan video</w:t>
      </w:r>
    </w:p>
    <w:p w14:paraId="037D512A" w14:textId="77777777" w:rsidR="000852CA" w:rsidRPr="00942E60" w:rsidRDefault="00000000" w:rsidP="000852CA">
      <w:pPr>
        <w:rPr>
          <w:sz w:val="24"/>
          <w:szCs w:val="24"/>
          <w:lang w:val="fil-PH"/>
        </w:rPr>
      </w:pPr>
      <w:r w:rsidRPr="00942E60">
        <w:rPr>
          <w:sz w:val="24"/>
          <w:szCs w:val="24"/>
          <w:lang w:val="fil-PH"/>
        </w:rPr>
        <w:t>Gumawa ng video o audio recording: Kung gusto mong magpadala ng video o audio recording ng iyong pagsusumite, mangyaring bisitahin ang DSS Engage para malaman kung paano.</w:t>
      </w:r>
    </w:p>
    <w:p w14:paraId="799F792E" w14:textId="395C0511" w:rsidR="000852CA" w:rsidRPr="00942E60" w:rsidRDefault="00000000" w:rsidP="000852CA">
      <w:pPr>
        <w:rPr>
          <w:sz w:val="24"/>
          <w:szCs w:val="24"/>
          <w:lang w:val="fil-PH"/>
        </w:rPr>
      </w:pPr>
      <w:r w:rsidRPr="00942E60">
        <w:rPr>
          <w:sz w:val="24"/>
          <w:szCs w:val="24"/>
          <w:lang w:val="fil-PH"/>
        </w:rPr>
        <w:t xml:space="preserve">Kung mag-a-upload ka ng iyong pagsusumite sa online, kabilang ang </w:t>
      </w:r>
      <w:r w:rsidR="008B22A7" w:rsidRPr="00942E60">
        <w:rPr>
          <w:sz w:val="24"/>
          <w:szCs w:val="24"/>
          <w:lang w:val="fil-PH"/>
        </w:rPr>
        <w:t>pag</w:t>
      </w:r>
      <w:r w:rsidRPr="00942E60">
        <w:rPr>
          <w:sz w:val="24"/>
          <w:szCs w:val="24"/>
          <w:lang w:val="fil-PH"/>
        </w:rPr>
        <w:t>gamit ng online template, hihilingan kang magsabi kung gusto mong mailathala ang iyong pagsusumite sa website ng DSS.</w:t>
      </w:r>
    </w:p>
    <w:p w14:paraId="75F8D5C0" w14:textId="77777777" w:rsidR="000852CA" w:rsidRPr="00942E60" w:rsidRDefault="00000000" w:rsidP="000852CA">
      <w:pPr>
        <w:rPr>
          <w:sz w:val="24"/>
          <w:szCs w:val="24"/>
          <w:lang w:val="fil-PH"/>
        </w:rPr>
      </w:pPr>
      <w:r w:rsidRPr="00942E60">
        <w:rPr>
          <w:sz w:val="24"/>
          <w:szCs w:val="24"/>
          <w:lang w:val="fil-PH"/>
        </w:rPr>
        <w:t>Kung ipapadala mo ang iyong pagsusumite sa email o sa pamamagitan ng koreo, mangyaring sabihin mo kung gusto mong mailathala sa online ang iyong pagsusumite.</w:t>
      </w:r>
    </w:p>
    <w:p w14:paraId="662D2EE5" w14:textId="77777777" w:rsidR="000852CA" w:rsidRPr="00942E60" w:rsidRDefault="00000000" w:rsidP="000852CA">
      <w:pPr>
        <w:rPr>
          <w:sz w:val="24"/>
          <w:szCs w:val="24"/>
          <w:lang w:val="fil-PH"/>
        </w:rPr>
      </w:pPr>
      <w:r w:rsidRPr="00942E60">
        <w:rPr>
          <w:sz w:val="24"/>
          <w:szCs w:val="24"/>
          <w:lang w:val="fil-PH"/>
        </w:rPr>
        <w:t xml:space="preserve">Ang mga tanong tungkol sa proseso ng konsultasyon ay maaaring idirekta sa </w:t>
      </w:r>
      <w:hyperlink r:id="rId16" w:history="1">
        <w:r w:rsidR="003D6CE4" w:rsidRPr="00942E60">
          <w:rPr>
            <w:rStyle w:val="Hyperlink"/>
            <w:sz w:val="24"/>
            <w:szCs w:val="24"/>
            <w:lang w:val="fil-PH"/>
          </w:rPr>
          <w:t>disabilityreform@dss.gov.au</w:t>
        </w:r>
      </w:hyperlink>
    </w:p>
    <w:p w14:paraId="6E6CE2AD" w14:textId="77777777" w:rsidR="000852CA" w:rsidRPr="00942E60" w:rsidRDefault="00000000" w:rsidP="000852CA">
      <w:pPr>
        <w:rPr>
          <w:sz w:val="24"/>
          <w:szCs w:val="24"/>
          <w:lang w:val="fil-PH"/>
        </w:rPr>
      </w:pPr>
      <w:r w:rsidRPr="00942E60">
        <w:rPr>
          <w:sz w:val="24"/>
          <w:szCs w:val="24"/>
          <w:lang w:val="fil-PH"/>
        </w:rPr>
        <w:t xml:space="preserve">Maaari mo ring tawagan ang Department of Social Services (Kagarawan ng mga Serbisyong Panlipunan) sa </w:t>
      </w:r>
      <w:r w:rsidRPr="00942E60">
        <w:rPr>
          <w:b/>
          <w:sz w:val="24"/>
          <w:szCs w:val="24"/>
          <w:lang w:val="fil-PH"/>
        </w:rPr>
        <w:t>1800 334 505</w:t>
      </w:r>
    </w:p>
    <w:p w14:paraId="6240FEBB" w14:textId="2BCCCADE" w:rsidR="00437290" w:rsidRPr="00942E60" w:rsidRDefault="00000000" w:rsidP="002F48FC">
      <w:pPr>
        <w:rPr>
          <w:sz w:val="24"/>
          <w:szCs w:val="24"/>
          <w:lang w:val="fil-PH"/>
        </w:rPr>
      </w:pPr>
      <w:r w:rsidRPr="00942E60">
        <w:rPr>
          <w:b/>
          <w:sz w:val="24"/>
          <w:szCs w:val="24"/>
          <w:lang w:val="fil-PH"/>
        </w:rPr>
        <w:t>Ang Petsa ng Pagsasara para sa Pagsusumite ay sa Miyerkoles, ika-</w:t>
      </w:r>
      <w:r w:rsidR="00854953">
        <w:rPr>
          <w:b/>
          <w:sz w:val="24"/>
          <w:szCs w:val="24"/>
          <w:lang w:val="fil-PH"/>
        </w:rPr>
        <w:t>30</w:t>
      </w:r>
      <w:r w:rsidRPr="00942E60">
        <w:rPr>
          <w:b/>
          <w:sz w:val="24"/>
          <w:szCs w:val="24"/>
          <w:lang w:val="fil-PH"/>
        </w:rPr>
        <w:t xml:space="preserve"> ng Nobyembre 2022 – 11:59 ng gabi </w:t>
      </w:r>
    </w:p>
    <w:sectPr w:rsidR="00437290" w:rsidRPr="00942E60" w:rsidSect="006C218E">
      <w:headerReference w:type="default" r:id="rId17"/>
      <w:footerReference w:type="default" r:id="rId18"/>
      <w:headerReference w:type="first" r:id="rId19"/>
      <w:endnotePr>
        <w:numFmt w:val="decimal"/>
      </w:endnotePr>
      <w:pgSz w:w="11906" w:h="16838" w:code="9"/>
      <w:pgMar w:top="1021" w:right="1021" w:bottom="102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31B07" w14:textId="77777777" w:rsidR="00D91EC0" w:rsidRDefault="00D91EC0">
      <w:pPr>
        <w:spacing w:after="0" w:line="240" w:lineRule="auto"/>
      </w:pPr>
      <w:r>
        <w:separator/>
      </w:r>
    </w:p>
  </w:endnote>
  <w:endnote w:type="continuationSeparator" w:id="0">
    <w:p w14:paraId="398CCE1E" w14:textId="77777777" w:rsidR="00D91EC0" w:rsidRDefault="00D91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0D8046B-6C72-485F-90F6-A38A20A1502F}"/>
    <w:embedBold r:id="rId2" w:fontKey="{A7953F49-FE0B-4533-84A8-EE469D7AC4AE}"/>
    <w:embedItalic r:id="rId3" w:fontKey="{32962011-278D-4486-923D-7D0B6BBE19DB}"/>
    <w:embedBoldItalic r:id="rId4" w:fontKey="{1CBA483E-08A9-4A08-9CEE-2368A86B94D9}"/>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B28B84DB-1C1F-4D38-87F8-244E8D20F374}"/>
  </w:font>
  <w:font w:name="Nunito Sans">
    <w:altName w:val="Courier New"/>
    <w:panose1 w:val="00000500000000000000"/>
    <w:charset w:val="4D"/>
    <w:family w:val="auto"/>
    <w:pitch w:val="variable"/>
    <w:sig w:usb0="20000007" w:usb1="5000204B" w:usb2="00000000" w:usb3="00000000" w:csb0="00000197" w:csb1="00000000"/>
    <w:embedRegular r:id="rId6" w:fontKey="{03ED960C-BB31-43E1-AA5E-76209ABC1AC2}"/>
  </w:font>
  <w:font w:name="Filson Pro Heavy">
    <w:altName w:val="Arial"/>
    <w:panose1 w:val="02000000000000000000"/>
    <w:charset w:val="00"/>
    <w:family w:val="auto"/>
    <w:pitch w:val="variable"/>
    <w:sig w:usb0="A00000AF" w:usb1="5000206B" w:usb2="00000000" w:usb3="00000000" w:csb0="00000093" w:csb1="00000000"/>
    <w:embedRegular r:id="rId7" w:fontKey="{F1571928-C530-49FB-B67D-4EC5FA3F73AB}"/>
  </w:font>
  <w:font w:name="Verdana">
    <w:panose1 w:val="020B0604030504040204"/>
    <w:charset w:val="00"/>
    <w:family w:val="swiss"/>
    <w:pitch w:val="variable"/>
    <w:sig w:usb0="A00006FF" w:usb1="4000205B" w:usb2="00000010" w:usb3="00000000" w:csb0="0000019F" w:csb1="00000000"/>
    <w:embedRegular r:id="rId8" w:fontKey="{4E553091-277E-4A22-A5CD-B928B67CD9B8}"/>
  </w:font>
  <w:font w:name="Cambria">
    <w:panose1 w:val="02040503050406030204"/>
    <w:charset w:val="00"/>
    <w:family w:val="roman"/>
    <w:pitch w:val="variable"/>
    <w:sig w:usb0="E00006FF" w:usb1="420024FF" w:usb2="02000000" w:usb3="00000000" w:csb0="0000019F" w:csb1="00000000"/>
    <w:embedRegular r:id="rId9" w:fontKey="{E1EFEB1A-BC47-4DFA-A484-AEC2B56DFD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946838"/>
      <w:docPartObj>
        <w:docPartGallery w:val="Page Numbers (Bottom of Page)"/>
        <w:docPartUnique/>
      </w:docPartObj>
    </w:sdtPr>
    <w:sdtEndPr>
      <w:rPr>
        <w:noProof/>
      </w:rPr>
    </w:sdtEndPr>
    <w:sdtContent>
      <w:p w14:paraId="10913383" w14:textId="77777777" w:rsidR="00917B8D" w:rsidRDefault="00000000">
        <w:pPr>
          <w:pStyle w:val="Footer"/>
          <w:jc w:val="right"/>
        </w:pPr>
        <w:r>
          <w:fldChar w:fldCharType="begin"/>
        </w:r>
        <w:r>
          <w:instrText xml:space="preserve"> PAGE   \* MERGEFORMAT </w:instrText>
        </w:r>
        <w:r>
          <w:fldChar w:fldCharType="separate"/>
        </w:r>
        <w:r w:rsidR="0070542E">
          <w:rPr>
            <w:noProof/>
          </w:rPr>
          <w:t>4</w:t>
        </w:r>
        <w:r>
          <w:rPr>
            <w:noProof/>
          </w:rPr>
          <w:fldChar w:fldCharType="end"/>
        </w:r>
      </w:p>
    </w:sdtContent>
  </w:sdt>
  <w:p w14:paraId="2D71DE9D" w14:textId="77777777" w:rsidR="00917B8D" w:rsidRDefault="00917B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9B0A7" w14:textId="77777777" w:rsidR="00D91EC0" w:rsidRDefault="00D91EC0">
      <w:pPr>
        <w:spacing w:after="0" w:line="240" w:lineRule="auto"/>
      </w:pPr>
      <w:r>
        <w:separator/>
      </w:r>
    </w:p>
  </w:footnote>
  <w:footnote w:type="continuationSeparator" w:id="0">
    <w:p w14:paraId="41257773" w14:textId="77777777" w:rsidR="00D91EC0" w:rsidRDefault="00D91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B8ADD" w14:textId="77777777" w:rsidR="00D05062" w:rsidRPr="00D05062" w:rsidRDefault="00000000" w:rsidP="00D05062">
    <w:pPr>
      <w:pStyle w:val="Header"/>
      <w:jc w:val="center"/>
      <w:rPr>
        <w:b/>
        <w:color w:val="FF0000"/>
      </w:rPr>
    </w:pPr>
    <w:r w:rsidRPr="00E67399">
      <w:rPr>
        <w:b/>
        <w:noProof/>
        <w:color w:val="FF0000"/>
        <w:lang w:eastAsia="en-AU"/>
      </w:rPr>
      <w:drawing>
        <wp:anchor distT="0" distB="0" distL="114300" distR="114300" simplePos="0" relativeHeight="251659264" behindDoc="1" locked="0" layoutInCell="1" allowOverlap="1" wp14:anchorId="0F840F91" wp14:editId="5855DB28">
          <wp:simplePos x="0" y="0"/>
          <wp:positionH relativeFrom="page">
            <wp:align>right</wp:align>
          </wp:positionH>
          <wp:positionV relativeFrom="paragraph">
            <wp:posOffset>2180378</wp:posOffset>
          </wp:positionV>
          <wp:extent cx="7535333" cy="8043334"/>
          <wp:effectExtent l="0" t="0" r="8890" b="0"/>
          <wp:wrapNone/>
          <wp:docPr id="49"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rcRect t="17914"/>
                  <a:stretch>
                    <a:fillRect/>
                  </a:stretch>
                </pic:blipFill>
                <pic:spPr>
                  <a:xfrm>
                    <a:off x="0" y="0"/>
                    <a:ext cx="7535333" cy="804333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BF381" w14:textId="77777777" w:rsidR="006C218E" w:rsidRDefault="00000000">
    <w:pPr>
      <w:pStyle w:val="Header"/>
    </w:pPr>
    <w:r>
      <w:rPr>
        <w:noProof/>
        <w:lang w:eastAsia="en-AU"/>
      </w:rPr>
      <w:drawing>
        <wp:anchor distT="0" distB="0" distL="114300" distR="114300" simplePos="0" relativeHeight="251658240" behindDoc="0" locked="0" layoutInCell="1" allowOverlap="1" wp14:anchorId="70C5712F" wp14:editId="6194083D">
          <wp:simplePos x="0" y="0"/>
          <wp:positionH relativeFrom="page">
            <wp:align>left</wp:align>
          </wp:positionH>
          <wp:positionV relativeFrom="paragraph">
            <wp:posOffset>-452755</wp:posOffset>
          </wp:positionV>
          <wp:extent cx="7546975" cy="10667999"/>
          <wp:effectExtent l="0" t="0" r="0" b="635"/>
          <wp:wrapNone/>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43065381"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6975" cy="106679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09D4"/>
    <w:multiLevelType w:val="hybridMultilevel"/>
    <w:tmpl w:val="71428930"/>
    <w:lvl w:ilvl="0" w:tplc="8450706C">
      <w:start w:val="1"/>
      <w:numFmt w:val="bullet"/>
      <w:lvlText w:val=""/>
      <w:lvlJc w:val="left"/>
      <w:pPr>
        <w:ind w:left="720" w:hanging="360"/>
      </w:pPr>
      <w:rPr>
        <w:rFonts w:ascii="Symbol" w:hAnsi="Symbol" w:hint="default"/>
      </w:rPr>
    </w:lvl>
    <w:lvl w:ilvl="1" w:tplc="505AFC7E" w:tentative="1">
      <w:start w:val="1"/>
      <w:numFmt w:val="lowerLetter"/>
      <w:lvlText w:val="%2."/>
      <w:lvlJc w:val="left"/>
      <w:pPr>
        <w:ind w:left="1440" w:hanging="360"/>
      </w:pPr>
    </w:lvl>
    <w:lvl w:ilvl="2" w:tplc="0EFE8A9C" w:tentative="1">
      <w:start w:val="1"/>
      <w:numFmt w:val="lowerRoman"/>
      <w:lvlText w:val="%3."/>
      <w:lvlJc w:val="right"/>
      <w:pPr>
        <w:ind w:left="2160" w:hanging="180"/>
      </w:pPr>
    </w:lvl>
    <w:lvl w:ilvl="3" w:tplc="281CFD28" w:tentative="1">
      <w:start w:val="1"/>
      <w:numFmt w:val="decimal"/>
      <w:lvlText w:val="%4."/>
      <w:lvlJc w:val="left"/>
      <w:pPr>
        <w:ind w:left="2880" w:hanging="360"/>
      </w:pPr>
    </w:lvl>
    <w:lvl w:ilvl="4" w:tplc="807E08DA" w:tentative="1">
      <w:start w:val="1"/>
      <w:numFmt w:val="lowerLetter"/>
      <w:lvlText w:val="%5."/>
      <w:lvlJc w:val="left"/>
      <w:pPr>
        <w:ind w:left="3600" w:hanging="360"/>
      </w:pPr>
    </w:lvl>
    <w:lvl w:ilvl="5" w:tplc="D8C23EE8" w:tentative="1">
      <w:start w:val="1"/>
      <w:numFmt w:val="lowerRoman"/>
      <w:lvlText w:val="%6."/>
      <w:lvlJc w:val="right"/>
      <w:pPr>
        <w:ind w:left="4320" w:hanging="180"/>
      </w:pPr>
    </w:lvl>
    <w:lvl w:ilvl="6" w:tplc="B25854BA" w:tentative="1">
      <w:start w:val="1"/>
      <w:numFmt w:val="decimal"/>
      <w:lvlText w:val="%7."/>
      <w:lvlJc w:val="left"/>
      <w:pPr>
        <w:ind w:left="5040" w:hanging="360"/>
      </w:pPr>
    </w:lvl>
    <w:lvl w:ilvl="7" w:tplc="C608C5B6" w:tentative="1">
      <w:start w:val="1"/>
      <w:numFmt w:val="lowerLetter"/>
      <w:lvlText w:val="%8."/>
      <w:lvlJc w:val="left"/>
      <w:pPr>
        <w:ind w:left="5760" w:hanging="360"/>
      </w:pPr>
    </w:lvl>
    <w:lvl w:ilvl="8" w:tplc="53E051CC" w:tentative="1">
      <w:start w:val="1"/>
      <w:numFmt w:val="lowerRoman"/>
      <w:lvlText w:val="%9."/>
      <w:lvlJc w:val="right"/>
      <w:pPr>
        <w:ind w:left="6480" w:hanging="180"/>
      </w:pPr>
    </w:lvl>
  </w:abstractNum>
  <w:abstractNum w:abstractNumId="1" w15:restartNumberingAfterBreak="0">
    <w:nsid w:val="081F3A13"/>
    <w:multiLevelType w:val="hybridMultilevel"/>
    <w:tmpl w:val="39BC3C50"/>
    <w:lvl w:ilvl="0" w:tplc="033C855C">
      <w:start w:val="1"/>
      <w:numFmt w:val="bullet"/>
      <w:lvlText w:val=""/>
      <w:lvlJc w:val="left"/>
      <w:pPr>
        <w:ind w:left="1080" w:hanging="360"/>
      </w:pPr>
      <w:rPr>
        <w:rFonts w:ascii="Symbol" w:hAnsi="Symbol" w:hint="default"/>
      </w:rPr>
    </w:lvl>
    <w:lvl w:ilvl="1" w:tplc="A864B81A" w:tentative="1">
      <w:start w:val="1"/>
      <w:numFmt w:val="bullet"/>
      <w:lvlText w:val="o"/>
      <w:lvlJc w:val="left"/>
      <w:pPr>
        <w:ind w:left="1800" w:hanging="360"/>
      </w:pPr>
      <w:rPr>
        <w:rFonts w:ascii="Courier New" w:hAnsi="Courier New" w:cs="Courier New" w:hint="default"/>
      </w:rPr>
    </w:lvl>
    <w:lvl w:ilvl="2" w:tplc="5822A588" w:tentative="1">
      <w:start w:val="1"/>
      <w:numFmt w:val="bullet"/>
      <w:lvlText w:val=""/>
      <w:lvlJc w:val="left"/>
      <w:pPr>
        <w:ind w:left="2520" w:hanging="360"/>
      </w:pPr>
      <w:rPr>
        <w:rFonts w:ascii="Wingdings" w:hAnsi="Wingdings" w:hint="default"/>
      </w:rPr>
    </w:lvl>
    <w:lvl w:ilvl="3" w:tplc="E1701BA0" w:tentative="1">
      <w:start w:val="1"/>
      <w:numFmt w:val="bullet"/>
      <w:lvlText w:val=""/>
      <w:lvlJc w:val="left"/>
      <w:pPr>
        <w:ind w:left="3240" w:hanging="360"/>
      </w:pPr>
      <w:rPr>
        <w:rFonts w:ascii="Symbol" w:hAnsi="Symbol" w:hint="default"/>
      </w:rPr>
    </w:lvl>
    <w:lvl w:ilvl="4" w:tplc="51DE1EF2" w:tentative="1">
      <w:start w:val="1"/>
      <w:numFmt w:val="bullet"/>
      <w:lvlText w:val="o"/>
      <w:lvlJc w:val="left"/>
      <w:pPr>
        <w:ind w:left="3960" w:hanging="360"/>
      </w:pPr>
      <w:rPr>
        <w:rFonts w:ascii="Courier New" w:hAnsi="Courier New" w:cs="Courier New" w:hint="default"/>
      </w:rPr>
    </w:lvl>
    <w:lvl w:ilvl="5" w:tplc="B0009B98" w:tentative="1">
      <w:start w:val="1"/>
      <w:numFmt w:val="bullet"/>
      <w:lvlText w:val=""/>
      <w:lvlJc w:val="left"/>
      <w:pPr>
        <w:ind w:left="4680" w:hanging="360"/>
      </w:pPr>
      <w:rPr>
        <w:rFonts w:ascii="Wingdings" w:hAnsi="Wingdings" w:hint="default"/>
      </w:rPr>
    </w:lvl>
    <w:lvl w:ilvl="6" w:tplc="AAA8680A" w:tentative="1">
      <w:start w:val="1"/>
      <w:numFmt w:val="bullet"/>
      <w:lvlText w:val=""/>
      <w:lvlJc w:val="left"/>
      <w:pPr>
        <w:ind w:left="5400" w:hanging="360"/>
      </w:pPr>
      <w:rPr>
        <w:rFonts w:ascii="Symbol" w:hAnsi="Symbol" w:hint="default"/>
      </w:rPr>
    </w:lvl>
    <w:lvl w:ilvl="7" w:tplc="A15A6A4E" w:tentative="1">
      <w:start w:val="1"/>
      <w:numFmt w:val="bullet"/>
      <w:lvlText w:val="o"/>
      <w:lvlJc w:val="left"/>
      <w:pPr>
        <w:ind w:left="6120" w:hanging="360"/>
      </w:pPr>
      <w:rPr>
        <w:rFonts w:ascii="Courier New" w:hAnsi="Courier New" w:cs="Courier New" w:hint="default"/>
      </w:rPr>
    </w:lvl>
    <w:lvl w:ilvl="8" w:tplc="B3ECEC36" w:tentative="1">
      <w:start w:val="1"/>
      <w:numFmt w:val="bullet"/>
      <w:lvlText w:val=""/>
      <w:lvlJc w:val="left"/>
      <w:pPr>
        <w:ind w:left="6840" w:hanging="360"/>
      </w:pPr>
      <w:rPr>
        <w:rFonts w:ascii="Wingdings" w:hAnsi="Wingdings" w:hint="default"/>
      </w:rPr>
    </w:lvl>
  </w:abstractNum>
  <w:abstractNum w:abstractNumId="2" w15:restartNumberingAfterBreak="0">
    <w:nsid w:val="08ED206B"/>
    <w:multiLevelType w:val="hybridMultilevel"/>
    <w:tmpl w:val="D794E6D8"/>
    <w:lvl w:ilvl="0" w:tplc="6206DF8A">
      <w:start w:val="1"/>
      <w:numFmt w:val="bullet"/>
      <w:lvlText w:val=""/>
      <w:lvlJc w:val="left"/>
      <w:pPr>
        <w:ind w:left="720" w:hanging="360"/>
      </w:pPr>
      <w:rPr>
        <w:rFonts w:ascii="Symbol" w:hAnsi="Symbol" w:hint="default"/>
      </w:rPr>
    </w:lvl>
    <w:lvl w:ilvl="1" w:tplc="5614CAAC" w:tentative="1">
      <w:start w:val="1"/>
      <w:numFmt w:val="bullet"/>
      <w:lvlText w:val="o"/>
      <w:lvlJc w:val="left"/>
      <w:pPr>
        <w:ind w:left="1440" w:hanging="360"/>
      </w:pPr>
      <w:rPr>
        <w:rFonts w:ascii="Courier New" w:hAnsi="Courier New" w:cs="Courier New" w:hint="default"/>
      </w:rPr>
    </w:lvl>
    <w:lvl w:ilvl="2" w:tplc="A00420E8" w:tentative="1">
      <w:start w:val="1"/>
      <w:numFmt w:val="bullet"/>
      <w:lvlText w:val=""/>
      <w:lvlJc w:val="left"/>
      <w:pPr>
        <w:ind w:left="2160" w:hanging="360"/>
      </w:pPr>
      <w:rPr>
        <w:rFonts w:ascii="Wingdings" w:hAnsi="Wingdings" w:hint="default"/>
      </w:rPr>
    </w:lvl>
    <w:lvl w:ilvl="3" w:tplc="BA5CE09E" w:tentative="1">
      <w:start w:val="1"/>
      <w:numFmt w:val="bullet"/>
      <w:lvlText w:val=""/>
      <w:lvlJc w:val="left"/>
      <w:pPr>
        <w:ind w:left="2880" w:hanging="360"/>
      </w:pPr>
      <w:rPr>
        <w:rFonts w:ascii="Symbol" w:hAnsi="Symbol" w:hint="default"/>
      </w:rPr>
    </w:lvl>
    <w:lvl w:ilvl="4" w:tplc="A04C3086" w:tentative="1">
      <w:start w:val="1"/>
      <w:numFmt w:val="bullet"/>
      <w:lvlText w:val="o"/>
      <w:lvlJc w:val="left"/>
      <w:pPr>
        <w:ind w:left="3600" w:hanging="360"/>
      </w:pPr>
      <w:rPr>
        <w:rFonts w:ascii="Courier New" w:hAnsi="Courier New" w:cs="Courier New" w:hint="default"/>
      </w:rPr>
    </w:lvl>
    <w:lvl w:ilvl="5" w:tplc="C99CDC66" w:tentative="1">
      <w:start w:val="1"/>
      <w:numFmt w:val="bullet"/>
      <w:lvlText w:val=""/>
      <w:lvlJc w:val="left"/>
      <w:pPr>
        <w:ind w:left="4320" w:hanging="360"/>
      </w:pPr>
      <w:rPr>
        <w:rFonts w:ascii="Wingdings" w:hAnsi="Wingdings" w:hint="default"/>
      </w:rPr>
    </w:lvl>
    <w:lvl w:ilvl="6" w:tplc="D2546BAA" w:tentative="1">
      <w:start w:val="1"/>
      <w:numFmt w:val="bullet"/>
      <w:lvlText w:val=""/>
      <w:lvlJc w:val="left"/>
      <w:pPr>
        <w:ind w:left="5040" w:hanging="360"/>
      </w:pPr>
      <w:rPr>
        <w:rFonts w:ascii="Symbol" w:hAnsi="Symbol" w:hint="default"/>
      </w:rPr>
    </w:lvl>
    <w:lvl w:ilvl="7" w:tplc="E1BEE40C" w:tentative="1">
      <w:start w:val="1"/>
      <w:numFmt w:val="bullet"/>
      <w:lvlText w:val="o"/>
      <w:lvlJc w:val="left"/>
      <w:pPr>
        <w:ind w:left="5760" w:hanging="360"/>
      </w:pPr>
      <w:rPr>
        <w:rFonts w:ascii="Courier New" w:hAnsi="Courier New" w:cs="Courier New" w:hint="default"/>
      </w:rPr>
    </w:lvl>
    <w:lvl w:ilvl="8" w:tplc="4624484C" w:tentative="1">
      <w:start w:val="1"/>
      <w:numFmt w:val="bullet"/>
      <w:lvlText w:val=""/>
      <w:lvlJc w:val="left"/>
      <w:pPr>
        <w:ind w:left="6480" w:hanging="360"/>
      </w:pPr>
      <w:rPr>
        <w:rFonts w:ascii="Wingdings" w:hAnsi="Wingdings" w:hint="default"/>
      </w:rPr>
    </w:lvl>
  </w:abstractNum>
  <w:abstractNum w:abstractNumId="3" w15:restartNumberingAfterBreak="0">
    <w:nsid w:val="09D14866"/>
    <w:multiLevelType w:val="hybridMultilevel"/>
    <w:tmpl w:val="B3C074C8"/>
    <w:lvl w:ilvl="0" w:tplc="FD22C6F8">
      <w:start w:val="1"/>
      <w:numFmt w:val="decimal"/>
      <w:lvlText w:val="%1."/>
      <w:lvlJc w:val="left"/>
      <w:pPr>
        <w:ind w:left="720" w:hanging="360"/>
      </w:pPr>
      <w:rPr>
        <w:rFonts w:hint="default"/>
      </w:rPr>
    </w:lvl>
    <w:lvl w:ilvl="1" w:tplc="90046A36" w:tentative="1">
      <w:start w:val="1"/>
      <w:numFmt w:val="lowerLetter"/>
      <w:lvlText w:val="%2."/>
      <w:lvlJc w:val="left"/>
      <w:pPr>
        <w:ind w:left="1440" w:hanging="360"/>
      </w:pPr>
    </w:lvl>
    <w:lvl w:ilvl="2" w:tplc="16842504" w:tentative="1">
      <w:start w:val="1"/>
      <w:numFmt w:val="lowerRoman"/>
      <w:lvlText w:val="%3."/>
      <w:lvlJc w:val="right"/>
      <w:pPr>
        <w:ind w:left="2160" w:hanging="180"/>
      </w:pPr>
    </w:lvl>
    <w:lvl w:ilvl="3" w:tplc="8B1A0748" w:tentative="1">
      <w:start w:val="1"/>
      <w:numFmt w:val="decimal"/>
      <w:lvlText w:val="%4."/>
      <w:lvlJc w:val="left"/>
      <w:pPr>
        <w:ind w:left="2880" w:hanging="360"/>
      </w:pPr>
    </w:lvl>
    <w:lvl w:ilvl="4" w:tplc="C2723FC2" w:tentative="1">
      <w:start w:val="1"/>
      <w:numFmt w:val="lowerLetter"/>
      <w:lvlText w:val="%5."/>
      <w:lvlJc w:val="left"/>
      <w:pPr>
        <w:ind w:left="3600" w:hanging="360"/>
      </w:pPr>
    </w:lvl>
    <w:lvl w:ilvl="5" w:tplc="8640DF08" w:tentative="1">
      <w:start w:val="1"/>
      <w:numFmt w:val="lowerRoman"/>
      <w:lvlText w:val="%6."/>
      <w:lvlJc w:val="right"/>
      <w:pPr>
        <w:ind w:left="4320" w:hanging="180"/>
      </w:pPr>
    </w:lvl>
    <w:lvl w:ilvl="6" w:tplc="B6543E5E" w:tentative="1">
      <w:start w:val="1"/>
      <w:numFmt w:val="decimal"/>
      <w:lvlText w:val="%7."/>
      <w:lvlJc w:val="left"/>
      <w:pPr>
        <w:ind w:left="5040" w:hanging="360"/>
      </w:pPr>
    </w:lvl>
    <w:lvl w:ilvl="7" w:tplc="FF2CF226" w:tentative="1">
      <w:start w:val="1"/>
      <w:numFmt w:val="lowerLetter"/>
      <w:lvlText w:val="%8."/>
      <w:lvlJc w:val="left"/>
      <w:pPr>
        <w:ind w:left="5760" w:hanging="360"/>
      </w:pPr>
    </w:lvl>
    <w:lvl w:ilvl="8" w:tplc="4D868808" w:tentative="1">
      <w:start w:val="1"/>
      <w:numFmt w:val="lowerRoman"/>
      <w:lvlText w:val="%9."/>
      <w:lvlJc w:val="right"/>
      <w:pPr>
        <w:ind w:left="6480" w:hanging="180"/>
      </w:pPr>
    </w:lvl>
  </w:abstractNum>
  <w:abstractNum w:abstractNumId="4" w15:restartNumberingAfterBreak="0">
    <w:nsid w:val="0ACD7ABB"/>
    <w:multiLevelType w:val="hybridMultilevel"/>
    <w:tmpl w:val="035E77E8"/>
    <w:lvl w:ilvl="0" w:tplc="2A6E4C1E">
      <w:start w:val="1"/>
      <w:numFmt w:val="upperLetter"/>
      <w:lvlText w:val="%1."/>
      <w:lvlJc w:val="left"/>
      <w:pPr>
        <w:ind w:left="720" w:hanging="360"/>
      </w:pPr>
    </w:lvl>
    <w:lvl w:ilvl="1" w:tplc="9AB248BE" w:tentative="1">
      <w:start w:val="1"/>
      <w:numFmt w:val="lowerLetter"/>
      <w:lvlText w:val="%2."/>
      <w:lvlJc w:val="left"/>
      <w:pPr>
        <w:ind w:left="1440" w:hanging="360"/>
      </w:pPr>
    </w:lvl>
    <w:lvl w:ilvl="2" w:tplc="027A4A9C" w:tentative="1">
      <w:start w:val="1"/>
      <w:numFmt w:val="lowerRoman"/>
      <w:lvlText w:val="%3."/>
      <w:lvlJc w:val="right"/>
      <w:pPr>
        <w:ind w:left="2160" w:hanging="180"/>
      </w:pPr>
    </w:lvl>
    <w:lvl w:ilvl="3" w:tplc="DB04AE02" w:tentative="1">
      <w:start w:val="1"/>
      <w:numFmt w:val="decimal"/>
      <w:lvlText w:val="%4."/>
      <w:lvlJc w:val="left"/>
      <w:pPr>
        <w:ind w:left="2880" w:hanging="360"/>
      </w:pPr>
    </w:lvl>
    <w:lvl w:ilvl="4" w:tplc="FA5C4AAC" w:tentative="1">
      <w:start w:val="1"/>
      <w:numFmt w:val="lowerLetter"/>
      <w:lvlText w:val="%5."/>
      <w:lvlJc w:val="left"/>
      <w:pPr>
        <w:ind w:left="3600" w:hanging="360"/>
      </w:pPr>
    </w:lvl>
    <w:lvl w:ilvl="5" w:tplc="1744E4A0" w:tentative="1">
      <w:start w:val="1"/>
      <w:numFmt w:val="lowerRoman"/>
      <w:lvlText w:val="%6."/>
      <w:lvlJc w:val="right"/>
      <w:pPr>
        <w:ind w:left="4320" w:hanging="180"/>
      </w:pPr>
    </w:lvl>
    <w:lvl w:ilvl="6" w:tplc="893437F0" w:tentative="1">
      <w:start w:val="1"/>
      <w:numFmt w:val="decimal"/>
      <w:lvlText w:val="%7."/>
      <w:lvlJc w:val="left"/>
      <w:pPr>
        <w:ind w:left="5040" w:hanging="360"/>
      </w:pPr>
    </w:lvl>
    <w:lvl w:ilvl="7" w:tplc="58E4AF72" w:tentative="1">
      <w:start w:val="1"/>
      <w:numFmt w:val="lowerLetter"/>
      <w:lvlText w:val="%8."/>
      <w:lvlJc w:val="left"/>
      <w:pPr>
        <w:ind w:left="5760" w:hanging="360"/>
      </w:pPr>
    </w:lvl>
    <w:lvl w:ilvl="8" w:tplc="34CCF8E6" w:tentative="1">
      <w:start w:val="1"/>
      <w:numFmt w:val="lowerRoman"/>
      <w:lvlText w:val="%9."/>
      <w:lvlJc w:val="right"/>
      <w:pPr>
        <w:ind w:left="6480" w:hanging="180"/>
      </w:pPr>
    </w:lvl>
  </w:abstractNum>
  <w:abstractNum w:abstractNumId="5" w15:restartNumberingAfterBreak="0">
    <w:nsid w:val="0CC21403"/>
    <w:multiLevelType w:val="hybridMultilevel"/>
    <w:tmpl w:val="F450291E"/>
    <w:lvl w:ilvl="0" w:tplc="34669906">
      <w:start w:val="1"/>
      <w:numFmt w:val="decimal"/>
      <w:lvlText w:val="%1."/>
      <w:lvlJc w:val="left"/>
      <w:pPr>
        <w:ind w:left="360" w:hanging="360"/>
      </w:pPr>
      <w:rPr>
        <w:rFonts w:hint="default"/>
      </w:rPr>
    </w:lvl>
    <w:lvl w:ilvl="1" w:tplc="F13648F4" w:tentative="1">
      <w:start w:val="1"/>
      <w:numFmt w:val="lowerLetter"/>
      <w:lvlText w:val="%2."/>
      <w:lvlJc w:val="left"/>
      <w:pPr>
        <w:ind w:left="1080" w:hanging="360"/>
      </w:pPr>
    </w:lvl>
    <w:lvl w:ilvl="2" w:tplc="36BAFC88" w:tentative="1">
      <w:start w:val="1"/>
      <w:numFmt w:val="lowerRoman"/>
      <w:lvlText w:val="%3."/>
      <w:lvlJc w:val="right"/>
      <w:pPr>
        <w:ind w:left="1800" w:hanging="180"/>
      </w:pPr>
    </w:lvl>
    <w:lvl w:ilvl="3" w:tplc="B57C04B8" w:tentative="1">
      <w:start w:val="1"/>
      <w:numFmt w:val="decimal"/>
      <w:lvlText w:val="%4."/>
      <w:lvlJc w:val="left"/>
      <w:pPr>
        <w:ind w:left="2520" w:hanging="360"/>
      </w:pPr>
    </w:lvl>
    <w:lvl w:ilvl="4" w:tplc="70FCDC00" w:tentative="1">
      <w:start w:val="1"/>
      <w:numFmt w:val="lowerLetter"/>
      <w:lvlText w:val="%5."/>
      <w:lvlJc w:val="left"/>
      <w:pPr>
        <w:ind w:left="3240" w:hanging="360"/>
      </w:pPr>
    </w:lvl>
    <w:lvl w:ilvl="5" w:tplc="A860E56C" w:tentative="1">
      <w:start w:val="1"/>
      <w:numFmt w:val="lowerRoman"/>
      <w:lvlText w:val="%6."/>
      <w:lvlJc w:val="right"/>
      <w:pPr>
        <w:ind w:left="3960" w:hanging="180"/>
      </w:pPr>
    </w:lvl>
    <w:lvl w:ilvl="6" w:tplc="2778A1F8" w:tentative="1">
      <w:start w:val="1"/>
      <w:numFmt w:val="decimal"/>
      <w:lvlText w:val="%7."/>
      <w:lvlJc w:val="left"/>
      <w:pPr>
        <w:ind w:left="4680" w:hanging="360"/>
      </w:pPr>
    </w:lvl>
    <w:lvl w:ilvl="7" w:tplc="1F901E3E" w:tentative="1">
      <w:start w:val="1"/>
      <w:numFmt w:val="lowerLetter"/>
      <w:lvlText w:val="%8."/>
      <w:lvlJc w:val="left"/>
      <w:pPr>
        <w:ind w:left="5400" w:hanging="360"/>
      </w:pPr>
    </w:lvl>
    <w:lvl w:ilvl="8" w:tplc="B590EE9C" w:tentative="1">
      <w:start w:val="1"/>
      <w:numFmt w:val="lowerRoman"/>
      <w:lvlText w:val="%9."/>
      <w:lvlJc w:val="right"/>
      <w:pPr>
        <w:ind w:left="6120" w:hanging="180"/>
      </w:pPr>
    </w:lvl>
  </w:abstractNum>
  <w:abstractNum w:abstractNumId="6" w15:restartNumberingAfterBreak="0">
    <w:nsid w:val="0D0058AC"/>
    <w:multiLevelType w:val="hybridMultilevel"/>
    <w:tmpl w:val="02CCB934"/>
    <w:lvl w:ilvl="0" w:tplc="4C8E3D90">
      <w:start w:val="1"/>
      <w:numFmt w:val="bullet"/>
      <w:lvlText w:val=""/>
      <w:lvlJc w:val="left"/>
      <w:pPr>
        <w:ind w:left="720" w:hanging="360"/>
      </w:pPr>
      <w:rPr>
        <w:rFonts w:ascii="Symbol" w:hAnsi="Symbol" w:hint="default"/>
      </w:rPr>
    </w:lvl>
    <w:lvl w:ilvl="1" w:tplc="3E709A3E" w:tentative="1">
      <w:start w:val="1"/>
      <w:numFmt w:val="bullet"/>
      <w:lvlText w:val="o"/>
      <w:lvlJc w:val="left"/>
      <w:pPr>
        <w:ind w:left="1440" w:hanging="360"/>
      </w:pPr>
      <w:rPr>
        <w:rFonts w:ascii="Courier New" w:hAnsi="Courier New" w:cs="Courier New" w:hint="default"/>
      </w:rPr>
    </w:lvl>
    <w:lvl w:ilvl="2" w:tplc="A44683F8" w:tentative="1">
      <w:start w:val="1"/>
      <w:numFmt w:val="bullet"/>
      <w:lvlText w:val=""/>
      <w:lvlJc w:val="left"/>
      <w:pPr>
        <w:ind w:left="2160" w:hanging="360"/>
      </w:pPr>
      <w:rPr>
        <w:rFonts w:ascii="Wingdings" w:hAnsi="Wingdings" w:hint="default"/>
      </w:rPr>
    </w:lvl>
    <w:lvl w:ilvl="3" w:tplc="219E2BF8" w:tentative="1">
      <w:start w:val="1"/>
      <w:numFmt w:val="bullet"/>
      <w:lvlText w:val=""/>
      <w:lvlJc w:val="left"/>
      <w:pPr>
        <w:ind w:left="2880" w:hanging="360"/>
      </w:pPr>
      <w:rPr>
        <w:rFonts w:ascii="Symbol" w:hAnsi="Symbol" w:hint="default"/>
      </w:rPr>
    </w:lvl>
    <w:lvl w:ilvl="4" w:tplc="265C19A0" w:tentative="1">
      <w:start w:val="1"/>
      <w:numFmt w:val="bullet"/>
      <w:lvlText w:val="o"/>
      <w:lvlJc w:val="left"/>
      <w:pPr>
        <w:ind w:left="3600" w:hanging="360"/>
      </w:pPr>
      <w:rPr>
        <w:rFonts w:ascii="Courier New" w:hAnsi="Courier New" w:cs="Courier New" w:hint="default"/>
      </w:rPr>
    </w:lvl>
    <w:lvl w:ilvl="5" w:tplc="90E4067E" w:tentative="1">
      <w:start w:val="1"/>
      <w:numFmt w:val="bullet"/>
      <w:lvlText w:val=""/>
      <w:lvlJc w:val="left"/>
      <w:pPr>
        <w:ind w:left="4320" w:hanging="360"/>
      </w:pPr>
      <w:rPr>
        <w:rFonts w:ascii="Wingdings" w:hAnsi="Wingdings" w:hint="default"/>
      </w:rPr>
    </w:lvl>
    <w:lvl w:ilvl="6" w:tplc="7988EA7C" w:tentative="1">
      <w:start w:val="1"/>
      <w:numFmt w:val="bullet"/>
      <w:lvlText w:val=""/>
      <w:lvlJc w:val="left"/>
      <w:pPr>
        <w:ind w:left="5040" w:hanging="360"/>
      </w:pPr>
      <w:rPr>
        <w:rFonts w:ascii="Symbol" w:hAnsi="Symbol" w:hint="default"/>
      </w:rPr>
    </w:lvl>
    <w:lvl w:ilvl="7" w:tplc="2A926AAA" w:tentative="1">
      <w:start w:val="1"/>
      <w:numFmt w:val="bullet"/>
      <w:lvlText w:val="o"/>
      <w:lvlJc w:val="left"/>
      <w:pPr>
        <w:ind w:left="5760" w:hanging="360"/>
      </w:pPr>
      <w:rPr>
        <w:rFonts w:ascii="Courier New" w:hAnsi="Courier New" w:cs="Courier New" w:hint="default"/>
      </w:rPr>
    </w:lvl>
    <w:lvl w:ilvl="8" w:tplc="8970FC30" w:tentative="1">
      <w:start w:val="1"/>
      <w:numFmt w:val="bullet"/>
      <w:lvlText w:val=""/>
      <w:lvlJc w:val="left"/>
      <w:pPr>
        <w:ind w:left="6480" w:hanging="360"/>
      </w:pPr>
      <w:rPr>
        <w:rFonts w:ascii="Wingdings" w:hAnsi="Wingdings" w:hint="default"/>
      </w:rPr>
    </w:lvl>
  </w:abstractNum>
  <w:abstractNum w:abstractNumId="7" w15:restartNumberingAfterBreak="0">
    <w:nsid w:val="0DAD5F1E"/>
    <w:multiLevelType w:val="hybridMultilevel"/>
    <w:tmpl w:val="4EA450DA"/>
    <w:lvl w:ilvl="0" w:tplc="356CC11E">
      <w:start w:val="1"/>
      <w:numFmt w:val="decimal"/>
      <w:lvlText w:val="%1."/>
      <w:lvlJc w:val="left"/>
      <w:pPr>
        <w:ind w:left="360" w:hanging="360"/>
      </w:pPr>
      <w:rPr>
        <w:rFonts w:hint="default"/>
      </w:rPr>
    </w:lvl>
    <w:lvl w:ilvl="1" w:tplc="303E062C" w:tentative="1">
      <w:start w:val="1"/>
      <w:numFmt w:val="lowerLetter"/>
      <w:lvlText w:val="%2."/>
      <w:lvlJc w:val="left"/>
      <w:pPr>
        <w:ind w:left="1080" w:hanging="360"/>
      </w:pPr>
    </w:lvl>
    <w:lvl w:ilvl="2" w:tplc="27F084E0" w:tentative="1">
      <w:start w:val="1"/>
      <w:numFmt w:val="lowerRoman"/>
      <w:lvlText w:val="%3."/>
      <w:lvlJc w:val="right"/>
      <w:pPr>
        <w:ind w:left="1800" w:hanging="180"/>
      </w:pPr>
    </w:lvl>
    <w:lvl w:ilvl="3" w:tplc="2C7C0C98" w:tentative="1">
      <w:start w:val="1"/>
      <w:numFmt w:val="decimal"/>
      <w:lvlText w:val="%4."/>
      <w:lvlJc w:val="left"/>
      <w:pPr>
        <w:ind w:left="2520" w:hanging="360"/>
      </w:pPr>
    </w:lvl>
    <w:lvl w:ilvl="4" w:tplc="9508C53E" w:tentative="1">
      <w:start w:val="1"/>
      <w:numFmt w:val="lowerLetter"/>
      <w:lvlText w:val="%5."/>
      <w:lvlJc w:val="left"/>
      <w:pPr>
        <w:ind w:left="3240" w:hanging="360"/>
      </w:pPr>
    </w:lvl>
    <w:lvl w:ilvl="5" w:tplc="848C7DA6" w:tentative="1">
      <w:start w:val="1"/>
      <w:numFmt w:val="lowerRoman"/>
      <w:lvlText w:val="%6."/>
      <w:lvlJc w:val="right"/>
      <w:pPr>
        <w:ind w:left="3960" w:hanging="180"/>
      </w:pPr>
    </w:lvl>
    <w:lvl w:ilvl="6" w:tplc="CA546C44" w:tentative="1">
      <w:start w:val="1"/>
      <w:numFmt w:val="decimal"/>
      <w:lvlText w:val="%7."/>
      <w:lvlJc w:val="left"/>
      <w:pPr>
        <w:ind w:left="4680" w:hanging="360"/>
      </w:pPr>
    </w:lvl>
    <w:lvl w:ilvl="7" w:tplc="C3DC5E68" w:tentative="1">
      <w:start w:val="1"/>
      <w:numFmt w:val="lowerLetter"/>
      <w:lvlText w:val="%8."/>
      <w:lvlJc w:val="left"/>
      <w:pPr>
        <w:ind w:left="5400" w:hanging="360"/>
      </w:pPr>
    </w:lvl>
    <w:lvl w:ilvl="8" w:tplc="4B54277C" w:tentative="1">
      <w:start w:val="1"/>
      <w:numFmt w:val="lowerRoman"/>
      <w:lvlText w:val="%9."/>
      <w:lvlJc w:val="right"/>
      <w:pPr>
        <w:ind w:left="6120" w:hanging="180"/>
      </w:pPr>
    </w:lvl>
  </w:abstractNum>
  <w:abstractNum w:abstractNumId="8" w15:restartNumberingAfterBreak="0">
    <w:nsid w:val="12991A10"/>
    <w:multiLevelType w:val="hybridMultilevel"/>
    <w:tmpl w:val="5B8C8302"/>
    <w:lvl w:ilvl="0" w:tplc="972276B6">
      <w:numFmt w:val="bullet"/>
      <w:lvlText w:val="-"/>
      <w:lvlJc w:val="left"/>
      <w:pPr>
        <w:ind w:left="717" w:hanging="360"/>
      </w:pPr>
      <w:rPr>
        <w:rFonts w:ascii="Arial" w:eastAsiaTheme="minorHAnsi" w:hAnsi="Arial" w:cs="Arial" w:hint="default"/>
      </w:rPr>
    </w:lvl>
    <w:lvl w:ilvl="1" w:tplc="944EE8D6" w:tentative="1">
      <w:start w:val="1"/>
      <w:numFmt w:val="bullet"/>
      <w:lvlText w:val="o"/>
      <w:lvlJc w:val="left"/>
      <w:pPr>
        <w:ind w:left="1437" w:hanging="360"/>
      </w:pPr>
      <w:rPr>
        <w:rFonts w:ascii="Courier New" w:hAnsi="Courier New" w:cs="Courier New" w:hint="default"/>
      </w:rPr>
    </w:lvl>
    <w:lvl w:ilvl="2" w:tplc="FDD8DC98" w:tentative="1">
      <w:start w:val="1"/>
      <w:numFmt w:val="bullet"/>
      <w:lvlText w:val=""/>
      <w:lvlJc w:val="left"/>
      <w:pPr>
        <w:ind w:left="2157" w:hanging="360"/>
      </w:pPr>
      <w:rPr>
        <w:rFonts w:ascii="Wingdings" w:hAnsi="Wingdings" w:hint="default"/>
      </w:rPr>
    </w:lvl>
    <w:lvl w:ilvl="3" w:tplc="4642ADC6" w:tentative="1">
      <w:start w:val="1"/>
      <w:numFmt w:val="bullet"/>
      <w:lvlText w:val=""/>
      <w:lvlJc w:val="left"/>
      <w:pPr>
        <w:ind w:left="2877" w:hanging="360"/>
      </w:pPr>
      <w:rPr>
        <w:rFonts w:ascii="Symbol" w:hAnsi="Symbol" w:hint="default"/>
      </w:rPr>
    </w:lvl>
    <w:lvl w:ilvl="4" w:tplc="0D7ED70A" w:tentative="1">
      <w:start w:val="1"/>
      <w:numFmt w:val="bullet"/>
      <w:lvlText w:val="o"/>
      <w:lvlJc w:val="left"/>
      <w:pPr>
        <w:ind w:left="3597" w:hanging="360"/>
      </w:pPr>
      <w:rPr>
        <w:rFonts w:ascii="Courier New" w:hAnsi="Courier New" w:cs="Courier New" w:hint="default"/>
      </w:rPr>
    </w:lvl>
    <w:lvl w:ilvl="5" w:tplc="416630BA" w:tentative="1">
      <w:start w:val="1"/>
      <w:numFmt w:val="bullet"/>
      <w:lvlText w:val=""/>
      <w:lvlJc w:val="left"/>
      <w:pPr>
        <w:ind w:left="4317" w:hanging="360"/>
      </w:pPr>
      <w:rPr>
        <w:rFonts w:ascii="Wingdings" w:hAnsi="Wingdings" w:hint="default"/>
      </w:rPr>
    </w:lvl>
    <w:lvl w:ilvl="6" w:tplc="94CCEA54" w:tentative="1">
      <w:start w:val="1"/>
      <w:numFmt w:val="bullet"/>
      <w:lvlText w:val=""/>
      <w:lvlJc w:val="left"/>
      <w:pPr>
        <w:ind w:left="5037" w:hanging="360"/>
      </w:pPr>
      <w:rPr>
        <w:rFonts w:ascii="Symbol" w:hAnsi="Symbol" w:hint="default"/>
      </w:rPr>
    </w:lvl>
    <w:lvl w:ilvl="7" w:tplc="22849DDA" w:tentative="1">
      <w:start w:val="1"/>
      <w:numFmt w:val="bullet"/>
      <w:lvlText w:val="o"/>
      <w:lvlJc w:val="left"/>
      <w:pPr>
        <w:ind w:left="5757" w:hanging="360"/>
      </w:pPr>
      <w:rPr>
        <w:rFonts w:ascii="Courier New" w:hAnsi="Courier New" w:cs="Courier New" w:hint="default"/>
      </w:rPr>
    </w:lvl>
    <w:lvl w:ilvl="8" w:tplc="59D6EE46" w:tentative="1">
      <w:start w:val="1"/>
      <w:numFmt w:val="bullet"/>
      <w:lvlText w:val=""/>
      <w:lvlJc w:val="left"/>
      <w:pPr>
        <w:ind w:left="6477" w:hanging="360"/>
      </w:pPr>
      <w:rPr>
        <w:rFonts w:ascii="Wingdings" w:hAnsi="Wingdings" w:hint="default"/>
      </w:rPr>
    </w:lvl>
  </w:abstractNum>
  <w:abstractNum w:abstractNumId="9" w15:restartNumberingAfterBreak="0">
    <w:nsid w:val="15127DD6"/>
    <w:multiLevelType w:val="hybridMultilevel"/>
    <w:tmpl w:val="4EA450DA"/>
    <w:lvl w:ilvl="0" w:tplc="601EFB3C">
      <w:start w:val="1"/>
      <w:numFmt w:val="decimal"/>
      <w:lvlText w:val="%1."/>
      <w:lvlJc w:val="left"/>
      <w:pPr>
        <w:ind w:left="360" w:hanging="360"/>
      </w:pPr>
      <w:rPr>
        <w:rFonts w:hint="default"/>
      </w:rPr>
    </w:lvl>
    <w:lvl w:ilvl="1" w:tplc="DCC05AB0" w:tentative="1">
      <w:start w:val="1"/>
      <w:numFmt w:val="lowerLetter"/>
      <w:lvlText w:val="%2."/>
      <w:lvlJc w:val="left"/>
      <w:pPr>
        <w:ind w:left="1080" w:hanging="360"/>
      </w:pPr>
    </w:lvl>
    <w:lvl w:ilvl="2" w:tplc="AC3C1F72" w:tentative="1">
      <w:start w:val="1"/>
      <w:numFmt w:val="lowerRoman"/>
      <w:lvlText w:val="%3."/>
      <w:lvlJc w:val="right"/>
      <w:pPr>
        <w:ind w:left="1800" w:hanging="180"/>
      </w:pPr>
    </w:lvl>
    <w:lvl w:ilvl="3" w:tplc="9EE668AA" w:tentative="1">
      <w:start w:val="1"/>
      <w:numFmt w:val="decimal"/>
      <w:lvlText w:val="%4."/>
      <w:lvlJc w:val="left"/>
      <w:pPr>
        <w:ind w:left="2520" w:hanging="360"/>
      </w:pPr>
    </w:lvl>
    <w:lvl w:ilvl="4" w:tplc="C7827A38" w:tentative="1">
      <w:start w:val="1"/>
      <w:numFmt w:val="lowerLetter"/>
      <w:lvlText w:val="%5."/>
      <w:lvlJc w:val="left"/>
      <w:pPr>
        <w:ind w:left="3240" w:hanging="360"/>
      </w:pPr>
    </w:lvl>
    <w:lvl w:ilvl="5" w:tplc="26A4D074" w:tentative="1">
      <w:start w:val="1"/>
      <w:numFmt w:val="lowerRoman"/>
      <w:lvlText w:val="%6."/>
      <w:lvlJc w:val="right"/>
      <w:pPr>
        <w:ind w:left="3960" w:hanging="180"/>
      </w:pPr>
    </w:lvl>
    <w:lvl w:ilvl="6" w:tplc="A68E0C02" w:tentative="1">
      <w:start w:val="1"/>
      <w:numFmt w:val="decimal"/>
      <w:lvlText w:val="%7."/>
      <w:lvlJc w:val="left"/>
      <w:pPr>
        <w:ind w:left="4680" w:hanging="360"/>
      </w:pPr>
    </w:lvl>
    <w:lvl w:ilvl="7" w:tplc="F3D026F6" w:tentative="1">
      <w:start w:val="1"/>
      <w:numFmt w:val="lowerLetter"/>
      <w:lvlText w:val="%8."/>
      <w:lvlJc w:val="left"/>
      <w:pPr>
        <w:ind w:left="5400" w:hanging="360"/>
      </w:pPr>
    </w:lvl>
    <w:lvl w:ilvl="8" w:tplc="07B2A282" w:tentative="1">
      <w:start w:val="1"/>
      <w:numFmt w:val="lowerRoman"/>
      <w:lvlText w:val="%9."/>
      <w:lvlJc w:val="right"/>
      <w:pPr>
        <w:ind w:left="6120" w:hanging="180"/>
      </w:pPr>
    </w:lvl>
  </w:abstractNum>
  <w:abstractNum w:abstractNumId="10" w15:restartNumberingAfterBreak="0">
    <w:nsid w:val="167F3BA9"/>
    <w:multiLevelType w:val="multilevel"/>
    <w:tmpl w:val="FF8E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B055A1"/>
    <w:multiLevelType w:val="hybridMultilevel"/>
    <w:tmpl w:val="94FCF0F4"/>
    <w:lvl w:ilvl="0" w:tplc="38EAE932">
      <w:start w:val="1"/>
      <w:numFmt w:val="bullet"/>
      <w:lvlText w:val=""/>
      <w:lvlJc w:val="left"/>
      <w:pPr>
        <w:ind w:left="720" w:hanging="360"/>
      </w:pPr>
      <w:rPr>
        <w:rFonts w:ascii="Symbol" w:hAnsi="Symbol" w:hint="default"/>
      </w:rPr>
    </w:lvl>
    <w:lvl w:ilvl="1" w:tplc="CFD2346A" w:tentative="1">
      <w:start w:val="1"/>
      <w:numFmt w:val="bullet"/>
      <w:lvlText w:val="o"/>
      <w:lvlJc w:val="left"/>
      <w:pPr>
        <w:ind w:left="1440" w:hanging="360"/>
      </w:pPr>
      <w:rPr>
        <w:rFonts w:ascii="Courier New" w:hAnsi="Courier New" w:cs="Courier New" w:hint="default"/>
      </w:rPr>
    </w:lvl>
    <w:lvl w:ilvl="2" w:tplc="542804AC" w:tentative="1">
      <w:start w:val="1"/>
      <w:numFmt w:val="bullet"/>
      <w:lvlText w:val=""/>
      <w:lvlJc w:val="left"/>
      <w:pPr>
        <w:ind w:left="2160" w:hanging="360"/>
      </w:pPr>
      <w:rPr>
        <w:rFonts w:ascii="Wingdings" w:hAnsi="Wingdings" w:hint="default"/>
      </w:rPr>
    </w:lvl>
    <w:lvl w:ilvl="3" w:tplc="98C40E40" w:tentative="1">
      <w:start w:val="1"/>
      <w:numFmt w:val="bullet"/>
      <w:lvlText w:val=""/>
      <w:lvlJc w:val="left"/>
      <w:pPr>
        <w:ind w:left="2880" w:hanging="360"/>
      </w:pPr>
      <w:rPr>
        <w:rFonts w:ascii="Symbol" w:hAnsi="Symbol" w:hint="default"/>
      </w:rPr>
    </w:lvl>
    <w:lvl w:ilvl="4" w:tplc="F538EFF4" w:tentative="1">
      <w:start w:val="1"/>
      <w:numFmt w:val="bullet"/>
      <w:lvlText w:val="o"/>
      <w:lvlJc w:val="left"/>
      <w:pPr>
        <w:ind w:left="3600" w:hanging="360"/>
      </w:pPr>
      <w:rPr>
        <w:rFonts w:ascii="Courier New" w:hAnsi="Courier New" w:cs="Courier New" w:hint="default"/>
      </w:rPr>
    </w:lvl>
    <w:lvl w:ilvl="5" w:tplc="154A1D56" w:tentative="1">
      <w:start w:val="1"/>
      <w:numFmt w:val="bullet"/>
      <w:lvlText w:val=""/>
      <w:lvlJc w:val="left"/>
      <w:pPr>
        <w:ind w:left="4320" w:hanging="360"/>
      </w:pPr>
      <w:rPr>
        <w:rFonts w:ascii="Wingdings" w:hAnsi="Wingdings" w:hint="default"/>
      </w:rPr>
    </w:lvl>
    <w:lvl w:ilvl="6" w:tplc="D4D0E998" w:tentative="1">
      <w:start w:val="1"/>
      <w:numFmt w:val="bullet"/>
      <w:lvlText w:val=""/>
      <w:lvlJc w:val="left"/>
      <w:pPr>
        <w:ind w:left="5040" w:hanging="360"/>
      </w:pPr>
      <w:rPr>
        <w:rFonts w:ascii="Symbol" w:hAnsi="Symbol" w:hint="default"/>
      </w:rPr>
    </w:lvl>
    <w:lvl w:ilvl="7" w:tplc="2F7E6890" w:tentative="1">
      <w:start w:val="1"/>
      <w:numFmt w:val="bullet"/>
      <w:lvlText w:val="o"/>
      <w:lvlJc w:val="left"/>
      <w:pPr>
        <w:ind w:left="5760" w:hanging="360"/>
      </w:pPr>
      <w:rPr>
        <w:rFonts w:ascii="Courier New" w:hAnsi="Courier New" w:cs="Courier New" w:hint="default"/>
      </w:rPr>
    </w:lvl>
    <w:lvl w:ilvl="8" w:tplc="FB1AD488" w:tentative="1">
      <w:start w:val="1"/>
      <w:numFmt w:val="bullet"/>
      <w:lvlText w:val=""/>
      <w:lvlJc w:val="left"/>
      <w:pPr>
        <w:ind w:left="6480" w:hanging="360"/>
      </w:pPr>
      <w:rPr>
        <w:rFonts w:ascii="Wingdings" w:hAnsi="Wingdings" w:hint="default"/>
      </w:rPr>
    </w:lvl>
  </w:abstractNum>
  <w:abstractNum w:abstractNumId="12" w15:restartNumberingAfterBreak="0">
    <w:nsid w:val="18EF32B3"/>
    <w:multiLevelType w:val="hybridMultilevel"/>
    <w:tmpl w:val="C8DC4EDC"/>
    <w:lvl w:ilvl="0" w:tplc="38AA48D8">
      <w:start w:val="1"/>
      <w:numFmt w:val="decimal"/>
      <w:lvlText w:val="%1."/>
      <w:lvlJc w:val="left"/>
      <w:pPr>
        <w:ind w:left="720" w:hanging="360"/>
      </w:pPr>
      <w:rPr>
        <w:rFonts w:hint="default"/>
      </w:rPr>
    </w:lvl>
    <w:lvl w:ilvl="1" w:tplc="04F8E9AE" w:tentative="1">
      <w:start w:val="1"/>
      <w:numFmt w:val="lowerLetter"/>
      <w:lvlText w:val="%2."/>
      <w:lvlJc w:val="left"/>
      <w:pPr>
        <w:ind w:left="1440" w:hanging="360"/>
      </w:pPr>
    </w:lvl>
    <w:lvl w:ilvl="2" w:tplc="67967D38" w:tentative="1">
      <w:start w:val="1"/>
      <w:numFmt w:val="lowerRoman"/>
      <w:lvlText w:val="%3."/>
      <w:lvlJc w:val="right"/>
      <w:pPr>
        <w:ind w:left="2160" w:hanging="180"/>
      </w:pPr>
    </w:lvl>
    <w:lvl w:ilvl="3" w:tplc="470E318C" w:tentative="1">
      <w:start w:val="1"/>
      <w:numFmt w:val="decimal"/>
      <w:lvlText w:val="%4."/>
      <w:lvlJc w:val="left"/>
      <w:pPr>
        <w:ind w:left="2880" w:hanging="360"/>
      </w:pPr>
    </w:lvl>
    <w:lvl w:ilvl="4" w:tplc="0D387D24" w:tentative="1">
      <w:start w:val="1"/>
      <w:numFmt w:val="lowerLetter"/>
      <w:lvlText w:val="%5."/>
      <w:lvlJc w:val="left"/>
      <w:pPr>
        <w:ind w:left="3600" w:hanging="360"/>
      </w:pPr>
    </w:lvl>
    <w:lvl w:ilvl="5" w:tplc="71F43420" w:tentative="1">
      <w:start w:val="1"/>
      <w:numFmt w:val="lowerRoman"/>
      <w:lvlText w:val="%6."/>
      <w:lvlJc w:val="right"/>
      <w:pPr>
        <w:ind w:left="4320" w:hanging="180"/>
      </w:pPr>
    </w:lvl>
    <w:lvl w:ilvl="6" w:tplc="27A8DCCC" w:tentative="1">
      <w:start w:val="1"/>
      <w:numFmt w:val="decimal"/>
      <w:lvlText w:val="%7."/>
      <w:lvlJc w:val="left"/>
      <w:pPr>
        <w:ind w:left="5040" w:hanging="360"/>
      </w:pPr>
    </w:lvl>
    <w:lvl w:ilvl="7" w:tplc="17766CB8" w:tentative="1">
      <w:start w:val="1"/>
      <w:numFmt w:val="lowerLetter"/>
      <w:lvlText w:val="%8."/>
      <w:lvlJc w:val="left"/>
      <w:pPr>
        <w:ind w:left="5760" w:hanging="360"/>
      </w:pPr>
    </w:lvl>
    <w:lvl w:ilvl="8" w:tplc="267234FC" w:tentative="1">
      <w:start w:val="1"/>
      <w:numFmt w:val="lowerRoman"/>
      <w:lvlText w:val="%9."/>
      <w:lvlJc w:val="right"/>
      <w:pPr>
        <w:ind w:left="6480" w:hanging="180"/>
      </w:pPr>
    </w:lvl>
  </w:abstractNum>
  <w:abstractNum w:abstractNumId="13" w15:restartNumberingAfterBreak="0">
    <w:nsid w:val="23EA7378"/>
    <w:multiLevelType w:val="hybridMultilevel"/>
    <w:tmpl w:val="052E28BE"/>
    <w:lvl w:ilvl="0" w:tplc="8AE847EE">
      <w:start w:val="1"/>
      <w:numFmt w:val="bullet"/>
      <w:lvlText w:val=""/>
      <w:lvlJc w:val="left"/>
      <w:pPr>
        <w:ind w:left="720" w:hanging="360"/>
      </w:pPr>
      <w:rPr>
        <w:rFonts w:ascii="Symbol" w:hAnsi="Symbol" w:hint="default"/>
        <w:color w:val="auto"/>
        <w:sz w:val="22"/>
        <w:szCs w:val="22"/>
      </w:rPr>
    </w:lvl>
    <w:lvl w:ilvl="1" w:tplc="EA428F7E">
      <w:start w:val="1"/>
      <w:numFmt w:val="bullet"/>
      <w:lvlText w:val="o"/>
      <w:lvlJc w:val="left"/>
      <w:pPr>
        <w:ind w:left="1440" w:hanging="360"/>
      </w:pPr>
      <w:rPr>
        <w:rFonts w:ascii="Courier New" w:hAnsi="Courier New" w:cs="Courier New" w:hint="default"/>
      </w:rPr>
    </w:lvl>
    <w:lvl w:ilvl="2" w:tplc="802EC87E" w:tentative="1">
      <w:start w:val="1"/>
      <w:numFmt w:val="bullet"/>
      <w:lvlText w:val=""/>
      <w:lvlJc w:val="left"/>
      <w:pPr>
        <w:ind w:left="2160" w:hanging="360"/>
      </w:pPr>
      <w:rPr>
        <w:rFonts w:ascii="Wingdings" w:hAnsi="Wingdings" w:hint="default"/>
      </w:rPr>
    </w:lvl>
    <w:lvl w:ilvl="3" w:tplc="0DC82840" w:tentative="1">
      <w:start w:val="1"/>
      <w:numFmt w:val="bullet"/>
      <w:lvlText w:val=""/>
      <w:lvlJc w:val="left"/>
      <w:pPr>
        <w:ind w:left="2880" w:hanging="360"/>
      </w:pPr>
      <w:rPr>
        <w:rFonts w:ascii="Symbol" w:hAnsi="Symbol" w:hint="default"/>
      </w:rPr>
    </w:lvl>
    <w:lvl w:ilvl="4" w:tplc="7E866E64" w:tentative="1">
      <w:start w:val="1"/>
      <w:numFmt w:val="bullet"/>
      <w:lvlText w:val="o"/>
      <w:lvlJc w:val="left"/>
      <w:pPr>
        <w:ind w:left="3600" w:hanging="360"/>
      </w:pPr>
      <w:rPr>
        <w:rFonts w:ascii="Courier New" w:hAnsi="Courier New" w:cs="Courier New" w:hint="default"/>
      </w:rPr>
    </w:lvl>
    <w:lvl w:ilvl="5" w:tplc="8938A724" w:tentative="1">
      <w:start w:val="1"/>
      <w:numFmt w:val="bullet"/>
      <w:lvlText w:val=""/>
      <w:lvlJc w:val="left"/>
      <w:pPr>
        <w:ind w:left="4320" w:hanging="360"/>
      </w:pPr>
      <w:rPr>
        <w:rFonts w:ascii="Wingdings" w:hAnsi="Wingdings" w:hint="default"/>
      </w:rPr>
    </w:lvl>
    <w:lvl w:ilvl="6" w:tplc="9DF09A5E" w:tentative="1">
      <w:start w:val="1"/>
      <w:numFmt w:val="bullet"/>
      <w:lvlText w:val=""/>
      <w:lvlJc w:val="left"/>
      <w:pPr>
        <w:ind w:left="5040" w:hanging="360"/>
      </w:pPr>
      <w:rPr>
        <w:rFonts w:ascii="Symbol" w:hAnsi="Symbol" w:hint="default"/>
      </w:rPr>
    </w:lvl>
    <w:lvl w:ilvl="7" w:tplc="B1CA0CAA" w:tentative="1">
      <w:start w:val="1"/>
      <w:numFmt w:val="bullet"/>
      <w:lvlText w:val="o"/>
      <w:lvlJc w:val="left"/>
      <w:pPr>
        <w:ind w:left="5760" w:hanging="360"/>
      </w:pPr>
      <w:rPr>
        <w:rFonts w:ascii="Courier New" w:hAnsi="Courier New" w:cs="Courier New" w:hint="default"/>
      </w:rPr>
    </w:lvl>
    <w:lvl w:ilvl="8" w:tplc="25826758" w:tentative="1">
      <w:start w:val="1"/>
      <w:numFmt w:val="bullet"/>
      <w:lvlText w:val=""/>
      <w:lvlJc w:val="left"/>
      <w:pPr>
        <w:ind w:left="6480" w:hanging="360"/>
      </w:pPr>
      <w:rPr>
        <w:rFonts w:ascii="Wingdings" w:hAnsi="Wingdings" w:hint="default"/>
      </w:rPr>
    </w:lvl>
  </w:abstractNum>
  <w:abstractNum w:abstractNumId="14" w15:restartNumberingAfterBreak="0">
    <w:nsid w:val="25351DED"/>
    <w:multiLevelType w:val="hybridMultilevel"/>
    <w:tmpl w:val="E4FAE284"/>
    <w:lvl w:ilvl="0" w:tplc="1548B2BE">
      <w:start w:val="1"/>
      <w:numFmt w:val="lowerLetter"/>
      <w:lvlText w:val="%1."/>
      <w:lvlJc w:val="left"/>
      <w:pPr>
        <w:ind w:left="720" w:hanging="360"/>
      </w:pPr>
      <w:rPr>
        <w:rFonts w:hint="default"/>
      </w:rPr>
    </w:lvl>
    <w:lvl w:ilvl="1" w:tplc="BA781B92" w:tentative="1">
      <w:start w:val="1"/>
      <w:numFmt w:val="lowerLetter"/>
      <w:lvlText w:val="%2."/>
      <w:lvlJc w:val="left"/>
      <w:pPr>
        <w:ind w:left="1440" w:hanging="360"/>
      </w:pPr>
    </w:lvl>
    <w:lvl w:ilvl="2" w:tplc="28128E20" w:tentative="1">
      <w:start w:val="1"/>
      <w:numFmt w:val="lowerRoman"/>
      <w:lvlText w:val="%3."/>
      <w:lvlJc w:val="right"/>
      <w:pPr>
        <w:ind w:left="2160" w:hanging="180"/>
      </w:pPr>
    </w:lvl>
    <w:lvl w:ilvl="3" w:tplc="EFF2D11C" w:tentative="1">
      <w:start w:val="1"/>
      <w:numFmt w:val="decimal"/>
      <w:lvlText w:val="%4."/>
      <w:lvlJc w:val="left"/>
      <w:pPr>
        <w:ind w:left="2880" w:hanging="360"/>
      </w:pPr>
    </w:lvl>
    <w:lvl w:ilvl="4" w:tplc="BB16B982" w:tentative="1">
      <w:start w:val="1"/>
      <w:numFmt w:val="lowerLetter"/>
      <w:lvlText w:val="%5."/>
      <w:lvlJc w:val="left"/>
      <w:pPr>
        <w:ind w:left="3600" w:hanging="360"/>
      </w:pPr>
    </w:lvl>
    <w:lvl w:ilvl="5" w:tplc="37DE94AA" w:tentative="1">
      <w:start w:val="1"/>
      <w:numFmt w:val="lowerRoman"/>
      <w:lvlText w:val="%6."/>
      <w:lvlJc w:val="right"/>
      <w:pPr>
        <w:ind w:left="4320" w:hanging="180"/>
      </w:pPr>
    </w:lvl>
    <w:lvl w:ilvl="6" w:tplc="A9E2D9CA" w:tentative="1">
      <w:start w:val="1"/>
      <w:numFmt w:val="decimal"/>
      <w:lvlText w:val="%7."/>
      <w:lvlJc w:val="left"/>
      <w:pPr>
        <w:ind w:left="5040" w:hanging="360"/>
      </w:pPr>
    </w:lvl>
    <w:lvl w:ilvl="7" w:tplc="98044C7E" w:tentative="1">
      <w:start w:val="1"/>
      <w:numFmt w:val="lowerLetter"/>
      <w:lvlText w:val="%8."/>
      <w:lvlJc w:val="left"/>
      <w:pPr>
        <w:ind w:left="5760" w:hanging="360"/>
      </w:pPr>
    </w:lvl>
    <w:lvl w:ilvl="8" w:tplc="CEAAC556" w:tentative="1">
      <w:start w:val="1"/>
      <w:numFmt w:val="lowerRoman"/>
      <w:lvlText w:val="%9."/>
      <w:lvlJc w:val="right"/>
      <w:pPr>
        <w:ind w:left="6480" w:hanging="180"/>
      </w:pPr>
    </w:lvl>
  </w:abstractNum>
  <w:abstractNum w:abstractNumId="15" w15:restartNumberingAfterBreak="0">
    <w:nsid w:val="29F379AB"/>
    <w:multiLevelType w:val="hybridMultilevel"/>
    <w:tmpl w:val="B7500822"/>
    <w:lvl w:ilvl="0" w:tplc="CE10E840">
      <w:start w:val="1"/>
      <w:numFmt w:val="decimal"/>
      <w:lvlText w:val="%1."/>
      <w:lvlJc w:val="left"/>
      <w:pPr>
        <w:ind w:left="778" w:hanging="360"/>
      </w:pPr>
    </w:lvl>
    <w:lvl w:ilvl="1" w:tplc="7AE073D6" w:tentative="1">
      <w:start w:val="1"/>
      <w:numFmt w:val="lowerLetter"/>
      <w:lvlText w:val="%2."/>
      <w:lvlJc w:val="left"/>
      <w:pPr>
        <w:ind w:left="1498" w:hanging="360"/>
      </w:pPr>
    </w:lvl>
    <w:lvl w:ilvl="2" w:tplc="79FA08CC" w:tentative="1">
      <w:start w:val="1"/>
      <w:numFmt w:val="lowerRoman"/>
      <w:lvlText w:val="%3."/>
      <w:lvlJc w:val="right"/>
      <w:pPr>
        <w:ind w:left="2218" w:hanging="180"/>
      </w:pPr>
    </w:lvl>
    <w:lvl w:ilvl="3" w:tplc="CB0C02E2" w:tentative="1">
      <w:start w:val="1"/>
      <w:numFmt w:val="decimal"/>
      <w:lvlText w:val="%4."/>
      <w:lvlJc w:val="left"/>
      <w:pPr>
        <w:ind w:left="2938" w:hanging="360"/>
      </w:pPr>
    </w:lvl>
    <w:lvl w:ilvl="4" w:tplc="059C850C" w:tentative="1">
      <w:start w:val="1"/>
      <w:numFmt w:val="lowerLetter"/>
      <w:lvlText w:val="%5."/>
      <w:lvlJc w:val="left"/>
      <w:pPr>
        <w:ind w:left="3658" w:hanging="360"/>
      </w:pPr>
    </w:lvl>
    <w:lvl w:ilvl="5" w:tplc="B8C28630" w:tentative="1">
      <w:start w:val="1"/>
      <w:numFmt w:val="lowerRoman"/>
      <w:lvlText w:val="%6."/>
      <w:lvlJc w:val="right"/>
      <w:pPr>
        <w:ind w:left="4378" w:hanging="180"/>
      </w:pPr>
    </w:lvl>
    <w:lvl w:ilvl="6" w:tplc="6F42C72C" w:tentative="1">
      <w:start w:val="1"/>
      <w:numFmt w:val="decimal"/>
      <w:lvlText w:val="%7."/>
      <w:lvlJc w:val="left"/>
      <w:pPr>
        <w:ind w:left="5098" w:hanging="360"/>
      </w:pPr>
    </w:lvl>
    <w:lvl w:ilvl="7" w:tplc="796EEB86" w:tentative="1">
      <w:start w:val="1"/>
      <w:numFmt w:val="lowerLetter"/>
      <w:lvlText w:val="%8."/>
      <w:lvlJc w:val="left"/>
      <w:pPr>
        <w:ind w:left="5818" w:hanging="360"/>
      </w:pPr>
    </w:lvl>
    <w:lvl w:ilvl="8" w:tplc="3796F0B4" w:tentative="1">
      <w:start w:val="1"/>
      <w:numFmt w:val="lowerRoman"/>
      <w:lvlText w:val="%9."/>
      <w:lvlJc w:val="right"/>
      <w:pPr>
        <w:ind w:left="6538" w:hanging="180"/>
      </w:pPr>
    </w:lvl>
  </w:abstractNum>
  <w:abstractNum w:abstractNumId="16" w15:restartNumberingAfterBreak="0">
    <w:nsid w:val="2BE3582F"/>
    <w:multiLevelType w:val="hybridMultilevel"/>
    <w:tmpl w:val="7D1E5890"/>
    <w:lvl w:ilvl="0" w:tplc="8DB4DB86">
      <w:start w:val="1"/>
      <w:numFmt w:val="lowerRoman"/>
      <w:lvlText w:val="%1."/>
      <w:lvlJc w:val="right"/>
      <w:pPr>
        <w:ind w:left="720" w:hanging="360"/>
      </w:pPr>
    </w:lvl>
    <w:lvl w:ilvl="1" w:tplc="3716C6A6" w:tentative="1">
      <w:start w:val="1"/>
      <w:numFmt w:val="lowerLetter"/>
      <w:lvlText w:val="%2."/>
      <w:lvlJc w:val="left"/>
      <w:pPr>
        <w:ind w:left="1440" w:hanging="360"/>
      </w:pPr>
    </w:lvl>
    <w:lvl w:ilvl="2" w:tplc="52C84D70" w:tentative="1">
      <w:start w:val="1"/>
      <w:numFmt w:val="lowerRoman"/>
      <w:lvlText w:val="%3."/>
      <w:lvlJc w:val="right"/>
      <w:pPr>
        <w:ind w:left="2160" w:hanging="180"/>
      </w:pPr>
    </w:lvl>
    <w:lvl w:ilvl="3" w:tplc="297E3128" w:tentative="1">
      <w:start w:val="1"/>
      <w:numFmt w:val="decimal"/>
      <w:lvlText w:val="%4."/>
      <w:lvlJc w:val="left"/>
      <w:pPr>
        <w:ind w:left="2880" w:hanging="360"/>
      </w:pPr>
    </w:lvl>
    <w:lvl w:ilvl="4" w:tplc="2A427608" w:tentative="1">
      <w:start w:val="1"/>
      <w:numFmt w:val="lowerLetter"/>
      <w:lvlText w:val="%5."/>
      <w:lvlJc w:val="left"/>
      <w:pPr>
        <w:ind w:left="3600" w:hanging="360"/>
      </w:pPr>
    </w:lvl>
    <w:lvl w:ilvl="5" w:tplc="6BB44A66" w:tentative="1">
      <w:start w:val="1"/>
      <w:numFmt w:val="lowerRoman"/>
      <w:lvlText w:val="%6."/>
      <w:lvlJc w:val="right"/>
      <w:pPr>
        <w:ind w:left="4320" w:hanging="180"/>
      </w:pPr>
    </w:lvl>
    <w:lvl w:ilvl="6" w:tplc="9244C358" w:tentative="1">
      <w:start w:val="1"/>
      <w:numFmt w:val="decimal"/>
      <w:lvlText w:val="%7."/>
      <w:lvlJc w:val="left"/>
      <w:pPr>
        <w:ind w:left="5040" w:hanging="360"/>
      </w:pPr>
    </w:lvl>
    <w:lvl w:ilvl="7" w:tplc="9ED622AE" w:tentative="1">
      <w:start w:val="1"/>
      <w:numFmt w:val="lowerLetter"/>
      <w:lvlText w:val="%8."/>
      <w:lvlJc w:val="left"/>
      <w:pPr>
        <w:ind w:left="5760" w:hanging="360"/>
      </w:pPr>
    </w:lvl>
    <w:lvl w:ilvl="8" w:tplc="DD2A1B06" w:tentative="1">
      <w:start w:val="1"/>
      <w:numFmt w:val="lowerRoman"/>
      <w:lvlText w:val="%9."/>
      <w:lvlJc w:val="right"/>
      <w:pPr>
        <w:ind w:left="6480" w:hanging="180"/>
      </w:pPr>
    </w:lvl>
  </w:abstractNum>
  <w:abstractNum w:abstractNumId="17" w15:restartNumberingAfterBreak="0">
    <w:nsid w:val="2E471255"/>
    <w:multiLevelType w:val="hybridMultilevel"/>
    <w:tmpl w:val="EE4C637E"/>
    <w:lvl w:ilvl="0" w:tplc="885E082A">
      <w:start w:val="1"/>
      <w:numFmt w:val="bullet"/>
      <w:lvlText w:val=""/>
      <w:lvlJc w:val="left"/>
      <w:pPr>
        <w:ind w:left="720" w:hanging="360"/>
      </w:pPr>
      <w:rPr>
        <w:rFonts w:ascii="Symbol" w:hAnsi="Symbol" w:hint="default"/>
      </w:rPr>
    </w:lvl>
    <w:lvl w:ilvl="1" w:tplc="76F8828C" w:tentative="1">
      <w:start w:val="1"/>
      <w:numFmt w:val="bullet"/>
      <w:lvlText w:val="o"/>
      <w:lvlJc w:val="left"/>
      <w:pPr>
        <w:ind w:left="1440" w:hanging="360"/>
      </w:pPr>
      <w:rPr>
        <w:rFonts w:ascii="Courier New" w:hAnsi="Courier New" w:cs="Courier New" w:hint="default"/>
      </w:rPr>
    </w:lvl>
    <w:lvl w:ilvl="2" w:tplc="9292802C" w:tentative="1">
      <w:start w:val="1"/>
      <w:numFmt w:val="bullet"/>
      <w:lvlText w:val=""/>
      <w:lvlJc w:val="left"/>
      <w:pPr>
        <w:ind w:left="2160" w:hanging="360"/>
      </w:pPr>
      <w:rPr>
        <w:rFonts w:ascii="Wingdings" w:hAnsi="Wingdings" w:hint="default"/>
      </w:rPr>
    </w:lvl>
    <w:lvl w:ilvl="3" w:tplc="7892E102" w:tentative="1">
      <w:start w:val="1"/>
      <w:numFmt w:val="bullet"/>
      <w:lvlText w:val=""/>
      <w:lvlJc w:val="left"/>
      <w:pPr>
        <w:ind w:left="2880" w:hanging="360"/>
      </w:pPr>
      <w:rPr>
        <w:rFonts w:ascii="Symbol" w:hAnsi="Symbol" w:hint="default"/>
      </w:rPr>
    </w:lvl>
    <w:lvl w:ilvl="4" w:tplc="9850D248" w:tentative="1">
      <w:start w:val="1"/>
      <w:numFmt w:val="bullet"/>
      <w:lvlText w:val="o"/>
      <w:lvlJc w:val="left"/>
      <w:pPr>
        <w:ind w:left="3600" w:hanging="360"/>
      </w:pPr>
      <w:rPr>
        <w:rFonts w:ascii="Courier New" w:hAnsi="Courier New" w:cs="Courier New" w:hint="default"/>
      </w:rPr>
    </w:lvl>
    <w:lvl w:ilvl="5" w:tplc="9A70359A" w:tentative="1">
      <w:start w:val="1"/>
      <w:numFmt w:val="bullet"/>
      <w:lvlText w:val=""/>
      <w:lvlJc w:val="left"/>
      <w:pPr>
        <w:ind w:left="4320" w:hanging="360"/>
      </w:pPr>
      <w:rPr>
        <w:rFonts w:ascii="Wingdings" w:hAnsi="Wingdings" w:hint="default"/>
      </w:rPr>
    </w:lvl>
    <w:lvl w:ilvl="6" w:tplc="A20E64E8" w:tentative="1">
      <w:start w:val="1"/>
      <w:numFmt w:val="bullet"/>
      <w:lvlText w:val=""/>
      <w:lvlJc w:val="left"/>
      <w:pPr>
        <w:ind w:left="5040" w:hanging="360"/>
      </w:pPr>
      <w:rPr>
        <w:rFonts w:ascii="Symbol" w:hAnsi="Symbol" w:hint="default"/>
      </w:rPr>
    </w:lvl>
    <w:lvl w:ilvl="7" w:tplc="A1DC0922" w:tentative="1">
      <w:start w:val="1"/>
      <w:numFmt w:val="bullet"/>
      <w:lvlText w:val="o"/>
      <w:lvlJc w:val="left"/>
      <w:pPr>
        <w:ind w:left="5760" w:hanging="360"/>
      </w:pPr>
      <w:rPr>
        <w:rFonts w:ascii="Courier New" w:hAnsi="Courier New" w:cs="Courier New" w:hint="default"/>
      </w:rPr>
    </w:lvl>
    <w:lvl w:ilvl="8" w:tplc="D57CA21E" w:tentative="1">
      <w:start w:val="1"/>
      <w:numFmt w:val="bullet"/>
      <w:lvlText w:val=""/>
      <w:lvlJc w:val="left"/>
      <w:pPr>
        <w:ind w:left="6480" w:hanging="360"/>
      </w:pPr>
      <w:rPr>
        <w:rFonts w:ascii="Wingdings" w:hAnsi="Wingdings" w:hint="default"/>
      </w:rPr>
    </w:lvl>
  </w:abstractNum>
  <w:abstractNum w:abstractNumId="18" w15:restartNumberingAfterBreak="0">
    <w:nsid w:val="2F201D3D"/>
    <w:multiLevelType w:val="hybridMultilevel"/>
    <w:tmpl w:val="D0C4ADC0"/>
    <w:lvl w:ilvl="0" w:tplc="DBDC3622">
      <w:start w:val="1"/>
      <w:numFmt w:val="decimal"/>
      <w:lvlText w:val="%1."/>
      <w:lvlJc w:val="left"/>
      <w:pPr>
        <w:ind w:left="720" w:hanging="360"/>
      </w:pPr>
      <w:rPr>
        <w:rFonts w:hint="default"/>
      </w:rPr>
    </w:lvl>
    <w:lvl w:ilvl="1" w:tplc="0030ADBC" w:tentative="1">
      <w:start w:val="1"/>
      <w:numFmt w:val="lowerLetter"/>
      <w:lvlText w:val="%2."/>
      <w:lvlJc w:val="left"/>
      <w:pPr>
        <w:ind w:left="1440" w:hanging="360"/>
      </w:pPr>
    </w:lvl>
    <w:lvl w:ilvl="2" w:tplc="951E2E58" w:tentative="1">
      <w:start w:val="1"/>
      <w:numFmt w:val="lowerRoman"/>
      <w:lvlText w:val="%3."/>
      <w:lvlJc w:val="right"/>
      <w:pPr>
        <w:ind w:left="2160" w:hanging="180"/>
      </w:pPr>
    </w:lvl>
    <w:lvl w:ilvl="3" w:tplc="70585272" w:tentative="1">
      <w:start w:val="1"/>
      <w:numFmt w:val="decimal"/>
      <w:lvlText w:val="%4."/>
      <w:lvlJc w:val="left"/>
      <w:pPr>
        <w:ind w:left="2880" w:hanging="360"/>
      </w:pPr>
    </w:lvl>
    <w:lvl w:ilvl="4" w:tplc="4AB2DBC0" w:tentative="1">
      <w:start w:val="1"/>
      <w:numFmt w:val="lowerLetter"/>
      <w:lvlText w:val="%5."/>
      <w:lvlJc w:val="left"/>
      <w:pPr>
        <w:ind w:left="3600" w:hanging="360"/>
      </w:pPr>
    </w:lvl>
    <w:lvl w:ilvl="5" w:tplc="10C4A64A" w:tentative="1">
      <w:start w:val="1"/>
      <w:numFmt w:val="lowerRoman"/>
      <w:lvlText w:val="%6."/>
      <w:lvlJc w:val="right"/>
      <w:pPr>
        <w:ind w:left="4320" w:hanging="180"/>
      </w:pPr>
    </w:lvl>
    <w:lvl w:ilvl="6" w:tplc="F08E291C" w:tentative="1">
      <w:start w:val="1"/>
      <w:numFmt w:val="decimal"/>
      <w:lvlText w:val="%7."/>
      <w:lvlJc w:val="left"/>
      <w:pPr>
        <w:ind w:left="5040" w:hanging="360"/>
      </w:pPr>
    </w:lvl>
    <w:lvl w:ilvl="7" w:tplc="6AC80AEC" w:tentative="1">
      <w:start w:val="1"/>
      <w:numFmt w:val="lowerLetter"/>
      <w:lvlText w:val="%8."/>
      <w:lvlJc w:val="left"/>
      <w:pPr>
        <w:ind w:left="5760" w:hanging="360"/>
      </w:pPr>
    </w:lvl>
    <w:lvl w:ilvl="8" w:tplc="5C36EC8C" w:tentative="1">
      <w:start w:val="1"/>
      <w:numFmt w:val="lowerRoman"/>
      <w:lvlText w:val="%9."/>
      <w:lvlJc w:val="right"/>
      <w:pPr>
        <w:ind w:left="6480" w:hanging="180"/>
      </w:pPr>
    </w:lvl>
  </w:abstractNum>
  <w:abstractNum w:abstractNumId="19" w15:restartNumberingAfterBreak="0">
    <w:nsid w:val="2FFA4658"/>
    <w:multiLevelType w:val="hybridMultilevel"/>
    <w:tmpl w:val="CEAC26FC"/>
    <w:lvl w:ilvl="0" w:tplc="0F00E80E">
      <w:start w:val="1"/>
      <w:numFmt w:val="bullet"/>
      <w:lvlText w:val=""/>
      <w:lvlJc w:val="left"/>
      <w:pPr>
        <w:ind w:left="720" w:hanging="360"/>
      </w:pPr>
      <w:rPr>
        <w:rFonts w:ascii="Symbol" w:hAnsi="Symbol" w:hint="default"/>
      </w:rPr>
    </w:lvl>
    <w:lvl w:ilvl="1" w:tplc="0B225B98" w:tentative="1">
      <w:start w:val="1"/>
      <w:numFmt w:val="bullet"/>
      <w:lvlText w:val="o"/>
      <w:lvlJc w:val="left"/>
      <w:pPr>
        <w:ind w:left="1440" w:hanging="360"/>
      </w:pPr>
      <w:rPr>
        <w:rFonts w:ascii="Courier New" w:hAnsi="Courier New" w:cs="Courier New" w:hint="default"/>
      </w:rPr>
    </w:lvl>
    <w:lvl w:ilvl="2" w:tplc="3FF861D6" w:tentative="1">
      <w:start w:val="1"/>
      <w:numFmt w:val="bullet"/>
      <w:lvlText w:val=""/>
      <w:lvlJc w:val="left"/>
      <w:pPr>
        <w:ind w:left="2160" w:hanging="360"/>
      </w:pPr>
      <w:rPr>
        <w:rFonts w:ascii="Wingdings" w:hAnsi="Wingdings" w:hint="default"/>
      </w:rPr>
    </w:lvl>
    <w:lvl w:ilvl="3" w:tplc="D10E9F84" w:tentative="1">
      <w:start w:val="1"/>
      <w:numFmt w:val="bullet"/>
      <w:lvlText w:val=""/>
      <w:lvlJc w:val="left"/>
      <w:pPr>
        <w:ind w:left="2880" w:hanging="360"/>
      </w:pPr>
      <w:rPr>
        <w:rFonts w:ascii="Symbol" w:hAnsi="Symbol" w:hint="default"/>
      </w:rPr>
    </w:lvl>
    <w:lvl w:ilvl="4" w:tplc="F460BBDA" w:tentative="1">
      <w:start w:val="1"/>
      <w:numFmt w:val="bullet"/>
      <w:lvlText w:val="o"/>
      <w:lvlJc w:val="left"/>
      <w:pPr>
        <w:ind w:left="3600" w:hanging="360"/>
      </w:pPr>
      <w:rPr>
        <w:rFonts w:ascii="Courier New" w:hAnsi="Courier New" w:cs="Courier New" w:hint="default"/>
      </w:rPr>
    </w:lvl>
    <w:lvl w:ilvl="5" w:tplc="0F3E095A" w:tentative="1">
      <w:start w:val="1"/>
      <w:numFmt w:val="bullet"/>
      <w:lvlText w:val=""/>
      <w:lvlJc w:val="left"/>
      <w:pPr>
        <w:ind w:left="4320" w:hanging="360"/>
      </w:pPr>
      <w:rPr>
        <w:rFonts w:ascii="Wingdings" w:hAnsi="Wingdings" w:hint="default"/>
      </w:rPr>
    </w:lvl>
    <w:lvl w:ilvl="6" w:tplc="2070F1AE" w:tentative="1">
      <w:start w:val="1"/>
      <w:numFmt w:val="bullet"/>
      <w:lvlText w:val=""/>
      <w:lvlJc w:val="left"/>
      <w:pPr>
        <w:ind w:left="5040" w:hanging="360"/>
      </w:pPr>
      <w:rPr>
        <w:rFonts w:ascii="Symbol" w:hAnsi="Symbol" w:hint="default"/>
      </w:rPr>
    </w:lvl>
    <w:lvl w:ilvl="7" w:tplc="52A050FE" w:tentative="1">
      <w:start w:val="1"/>
      <w:numFmt w:val="bullet"/>
      <w:lvlText w:val="o"/>
      <w:lvlJc w:val="left"/>
      <w:pPr>
        <w:ind w:left="5760" w:hanging="360"/>
      </w:pPr>
      <w:rPr>
        <w:rFonts w:ascii="Courier New" w:hAnsi="Courier New" w:cs="Courier New" w:hint="default"/>
      </w:rPr>
    </w:lvl>
    <w:lvl w:ilvl="8" w:tplc="9968A9D4" w:tentative="1">
      <w:start w:val="1"/>
      <w:numFmt w:val="bullet"/>
      <w:lvlText w:val=""/>
      <w:lvlJc w:val="left"/>
      <w:pPr>
        <w:ind w:left="6480" w:hanging="360"/>
      </w:pPr>
      <w:rPr>
        <w:rFonts w:ascii="Wingdings" w:hAnsi="Wingdings" w:hint="default"/>
      </w:rPr>
    </w:lvl>
  </w:abstractNum>
  <w:abstractNum w:abstractNumId="20" w15:restartNumberingAfterBreak="0">
    <w:nsid w:val="30C4155C"/>
    <w:multiLevelType w:val="hybridMultilevel"/>
    <w:tmpl w:val="1E1459BE"/>
    <w:lvl w:ilvl="0" w:tplc="C3DE903E">
      <w:start w:val="1"/>
      <w:numFmt w:val="upperLetter"/>
      <w:lvlText w:val="%1."/>
      <w:lvlJc w:val="left"/>
      <w:pPr>
        <w:ind w:left="720" w:hanging="360"/>
      </w:pPr>
      <w:rPr>
        <w:rFonts w:hint="default"/>
      </w:rPr>
    </w:lvl>
    <w:lvl w:ilvl="1" w:tplc="29061F06" w:tentative="1">
      <w:start w:val="1"/>
      <w:numFmt w:val="lowerLetter"/>
      <w:lvlText w:val="%2."/>
      <w:lvlJc w:val="left"/>
      <w:pPr>
        <w:ind w:left="1440" w:hanging="360"/>
      </w:pPr>
    </w:lvl>
    <w:lvl w:ilvl="2" w:tplc="A6C2DAE8" w:tentative="1">
      <w:start w:val="1"/>
      <w:numFmt w:val="lowerRoman"/>
      <w:lvlText w:val="%3."/>
      <w:lvlJc w:val="right"/>
      <w:pPr>
        <w:ind w:left="2160" w:hanging="180"/>
      </w:pPr>
    </w:lvl>
    <w:lvl w:ilvl="3" w:tplc="919CA604" w:tentative="1">
      <w:start w:val="1"/>
      <w:numFmt w:val="decimal"/>
      <w:lvlText w:val="%4."/>
      <w:lvlJc w:val="left"/>
      <w:pPr>
        <w:ind w:left="2880" w:hanging="360"/>
      </w:pPr>
    </w:lvl>
    <w:lvl w:ilvl="4" w:tplc="5B788048" w:tentative="1">
      <w:start w:val="1"/>
      <w:numFmt w:val="lowerLetter"/>
      <w:lvlText w:val="%5."/>
      <w:lvlJc w:val="left"/>
      <w:pPr>
        <w:ind w:left="3600" w:hanging="360"/>
      </w:pPr>
    </w:lvl>
    <w:lvl w:ilvl="5" w:tplc="E390A18A" w:tentative="1">
      <w:start w:val="1"/>
      <w:numFmt w:val="lowerRoman"/>
      <w:lvlText w:val="%6."/>
      <w:lvlJc w:val="right"/>
      <w:pPr>
        <w:ind w:left="4320" w:hanging="180"/>
      </w:pPr>
    </w:lvl>
    <w:lvl w:ilvl="6" w:tplc="96DAC000" w:tentative="1">
      <w:start w:val="1"/>
      <w:numFmt w:val="decimal"/>
      <w:lvlText w:val="%7."/>
      <w:lvlJc w:val="left"/>
      <w:pPr>
        <w:ind w:left="5040" w:hanging="360"/>
      </w:pPr>
    </w:lvl>
    <w:lvl w:ilvl="7" w:tplc="3D925418" w:tentative="1">
      <w:start w:val="1"/>
      <w:numFmt w:val="lowerLetter"/>
      <w:lvlText w:val="%8."/>
      <w:lvlJc w:val="left"/>
      <w:pPr>
        <w:ind w:left="5760" w:hanging="360"/>
      </w:pPr>
    </w:lvl>
    <w:lvl w:ilvl="8" w:tplc="79DA1CB4" w:tentative="1">
      <w:start w:val="1"/>
      <w:numFmt w:val="lowerRoman"/>
      <w:lvlText w:val="%9."/>
      <w:lvlJc w:val="right"/>
      <w:pPr>
        <w:ind w:left="6480" w:hanging="180"/>
      </w:pPr>
    </w:lvl>
  </w:abstractNum>
  <w:abstractNum w:abstractNumId="21" w15:restartNumberingAfterBreak="0">
    <w:nsid w:val="32C0227F"/>
    <w:multiLevelType w:val="hybridMultilevel"/>
    <w:tmpl w:val="5A9EDD3E"/>
    <w:lvl w:ilvl="0" w:tplc="241A77CC">
      <w:start w:val="1"/>
      <w:numFmt w:val="bullet"/>
      <w:lvlText w:val=""/>
      <w:lvlJc w:val="left"/>
      <w:pPr>
        <w:ind w:left="720" w:hanging="360"/>
      </w:pPr>
      <w:rPr>
        <w:rFonts w:ascii="Symbol" w:hAnsi="Symbol" w:hint="default"/>
      </w:rPr>
    </w:lvl>
    <w:lvl w:ilvl="1" w:tplc="42145B02" w:tentative="1">
      <w:start w:val="1"/>
      <w:numFmt w:val="bullet"/>
      <w:lvlText w:val="o"/>
      <w:lvlJc w:val="left"/>
      <w:pPr>
        <w:ind w:left="1440" w:hanging="360"/>
      </w:pPr>
      <w:rPr>
        <w:rFonts w:ascii="Courier New" w:hAnsi="Courier New" w:cs="Courier New" w:hint="default"/>
      </w:rPr>
    </w:lvl>
    <w:lvl w:ilvl="2" w:tplc="E2209074" w:tentative="1">
      <w:start w:val="1"/>
      <w:numFmt w:val="bullet"/>
      <w:lvlText w:val=""/>
      <w:lvlJc w:val="left"/>
      <w:pPr>
        <w:ind w:left="2160" w:hanging="360"/>
      </w:pPr>
      <w:rPr>
        <w:rFonts w:ascii="Wingdings" w:hAnsi="Wingdings" w:hint="default"/>
      </w:rPr>
    </w:lvl>
    <w:lvl w:ilvl="3" w:tplc="58065794" w:tentative="1">
      <w:start w:val="1"/>
      <w:numFmt w:val="bullet"/>
      <w:lvlText w:val=""/>
      <w:lvlJc w:val="left"/>
      <w:pPr>
        <w:ind w:left="2880" w:hanging="360"/>
      </w:pPr>
      <w:rPr>
        <w:rFonts w:ascii="Symbol" w:hAnsi="Symbol" w:hint="default"/>
      </w:rPr>
    </w:lvl>
    <w:lvl w:ilvl="4" w:tplc="29AC0BE0" w:tentative="1">
      <w:start w:val="1"/>
      <w:numFmt w:val="bullet"/>
      <w:lvlText w:val="o"/>
      <w:lvlJc w:val="left"/>
      <w:pPr>
        <w:ind w:left="3600" w:hanging="360"/>
      </w:pPr>
      <w:rPr>
        <w:rFonts w:ascii="Courier New" w:hAnsi="Courier New" w:cs="Courier New" w:hint="default"/>
      </w:rPr>
    </w:lvl>
    <w:lvl w:ilvl="5" w:tplc="FAE232A2" w:tentative="1">
      <w:start w:val="1"/>
      <w:numFmt w:val="bullet"/>
      <w:lvlText w:val=""/>
      <w:lvlJc w:val="left"/>
      <w:pPr>
        <w:ind w:left="4320" w:hanging="360"/>
      </w:pPr>
      <w:rPr>
        <w:rFonts w:ascii="Wingdings" w:hAnsi="Wingdings" w:hint="default"/>
      </w:rPr>
    </w:lvl>
    <w:lvl w:ilvl="6" w:tplc="C6EE49D6" w:tentative="1">
      <w:start w:val="1"/>
      <w:numFmt w:val="bullet"/>
      <w:lvlText w:val=""/>
      <w:lvlJc w:val="left"/>
      <w:pPr>
        <w:ind w:left="5040" w:hanging="360"/>
      </w:pPr>
      <w:rPr>
        <w:rFonts w:ascii="Symbol" w:hAnsi="Symbol" w:hint="default"/>
      </w:rPr>
    </w:lvl>
    <w:lvl w:ilvl="7" w:tplc="E6FE2E18" w:tentative="1">
      <w:start w:val="1"/>
      <w:numFmt w:val="bullet"/>
      <w:lvlText w:val="o"/>
      <w:lvlJc w:val="left"/>
      <w:pPr>
        <w:ind w:left="5760" w:hanging="360"/>
      </w:pPr>
      <w:rPr>
        <w:rFonts w:ascii="Courier New" w:hAnsi="Courier New" w:cs="Courier New" w:hint="default"/>
      </w:rPr>
    </w:lvl>
    <w:lvl w:ilvl="8" w:tplc="A67091F0" w:tentative="1">
      <w:start w:val="1"/>
      <w:numFmt w:val="bullet"/>
      <w:lvlText w:val=""/>
      <w:lvlJc w:val="left"/>
      <w:pPr>
        <w:ind w:left="6480" w:hanging="360"/>
      </w:pPr>
      <w:rPr>
        <w:rFonts w:ascii="Wingdings" w:hAnsi="Wingdings" w:hint="default"/>
      </w:rPr>
    </w:lvl>
  </w:abstractNum>
  <w:abstractNum w:abstractNumId="22" w15:restartNumberingAfterBreak="0">
    <w:nsid w:val="34E857A8"/>
    <w:multiLevelType w:val="hybridMultilevel"/>
    <w:tmpl w:val="3CAABC90"/>
    <w:lvl w:ilvl="0" w:tplc="3EDE5F58">
      <w:start w:val="1"/>
      <w:numFmt w:val="bullet"/>
      <w:lvlText w:val=""/>
      <w:lvlJc w:val="left"/>
      <w:pPr>
        <w:ind w:left="1080" w:hanging="360"/>
      </w:pPr>
      <w:rPr>
        <w:rFonts w:ascii="Symbol" w:hAnsi="Symbol" w:hint="default"/>
      </w:rPr>
    </w:lvl>
    <w:lvl w:ilvl="1" w:tplc="1A6CE2F0" w:tentative="1">
      <w:start w:val="1"/>
      <w:numFmt w:val="bullet"/>
      <w:lvlText w:val="o"/>
      <w:lvlJc w:val="left"/>
      <w:pPr>
        <w:ind w:left="1800" w:hanging="360"/>
      </w:pPr>
      <w:rPr>
        <w:rFonts w:ascii="Courier New" w:hAnsi="Courier New" w:cs="Courier New" w:hint="default"/>
      </w:rPr>
    </w:lvl>
    <w:lvl w:ilvl="2" w:tplc="D6504122" w:tentative="1">
      <w:start w:val="1"/>
      <w:numFmt w:val="bullet"/>
      <w:lvlText w:val=""/>
      <w:lvlJc w:val="left"/>
      <w:pPr>
        <w:ind w:left="2520" w:hanging="360"/>
      </w:pPr>
      <w:rPr>
        <w:rFonts w:ascii="Wingdings" w:hAnsi="Wingdings" w:hint="default"/>
      </w:rPr>
    </w:lvl>
    <w:lvl w:ilvl="3" w:tplc="0994B42C" w:tentative="1">
      <w:start w:val="1"/>
      <w:numFmt w:val="bullet"/>
      <w:lvlText w:val=""/>
      <w:lvlJc w:val="left"/>
      <w:pPr>
        <w:ind w:left="3240" w:hanging="360"/>
      </w:pPr>
      <w:rPr>
        <w:rFonts w:ascii="Symbol" w:hAnsi="Symbol" w:hint="default"/>
      </w:rPr>
    </w:lvl>
    <w:lvl w:ilvl="4" w:tplc="78B41E7E" w:tentative="1">
      <w:start w:val="1"/>
      <w:numFmt w:val="bullet"/>
      <w:lvlText w:val="o"/>
      <w:lvlJc w:val="left"/>
      <w:pPr>
        <w:ind w:left="3960" w:hanging="360"/>
      </w:pPr>
      <w:rPr>
        <w:rFonts w:ascii="Courier New" w:hAnsi="Courier New" w:cs="Courier New" w:hint="default"/>
      </w:rPr>
    </w:lvl>
    <w:lvl w:ilvl="5" w:tplc="082A6EEC" w:tentative="1">
      <w:start w:val="1"/>
      <w:numFmt w:val="bullet"/>
      <w:lvlText w:val=""/>
      <w:lvlJc w:val="left"/>
      <w:pPr>
        <w:ind w:left="4680" w:hanging="360"/>
      </w:pPr>
      <w:rPr>
        <w:rFonts w:ascii="Wingdings" w:hAnsi="Wingdings" w:hint="default"/>
      </w:rPr>
    </w:lvl>
    <w:lvl w:ilvl="6" w:tplc="CB2E4216" w:tentative="1">
      <w:start w:val="1"/>
      <w:numFmt w:val="bullet"/>
      <w:lvlText w:val=""/>
      <w:lvlJc w:val="left"/>
      <w:pPr>
        <w:ind w:left="5400" w:hanging="360"/>
      </w:pPr>
      <w:rPr>
        <w:rFonts w:ascii="Symbol" w:hAnsi="Symbol" w:hint="default"/>
      </w:rPr>
    </w:lvl>
    <w:lvl w:ilvl="7" w:tplc="92845E46" w:tentative="1">
      <w:start w:val="1"/>
      <w:numFmt w:val="bullet"/>
      <w:lvlText w:val="o"/>
      <w:lvlJc w:val="left"/>
      <w:pPr>
        <w:ind w:left="6120" w:hanging="360"/>
      </w:pPr>
      <w:rPr>
        <w:rFonts w:ascii="Courier New" w:hAnsi="Courier New" w:cs="Courier New" w:hint="default"/>
      </w:rPr>
    </w:lvl>
    <w:lvl w:ilvl="8" w:tplc="2B5E033C" w:tentative="1">
      <w:start w:val="1"/>
      <w:numFmt w:val="bullet"/>
      <w:lvlText w:val=""/>
      <w:lvlJc w:val="left"/>
      <w:pPr>
        <w:ind w:left="6840" w:hanging="360"/>
      </w:pPr>
      <w:rPr>
        <w:rFonts w:ascii="Wingdings" w:hAnsi="Wingdings" w:hint="default"/>
      </w:rPr>
    </w:lvl>
  </w:abstractNum>
  <w:abstractNum w:abstractNumId="23" w15:restartNumberingAfterBreak="0">
    <w:nsid w:val="383E62DE"/>
    <w:multiLevelType w:val="hybridMultilevel"/>
    <w:tmpl w:val="13201882"/>
    <w:lvl w:ilvl="0" w:tplc="9E828CB8">
      <w:start w:val="1"/>
      <w:numFmt w:val="bullet"/>
      <w:lvlText w:val=""/>
      <w:lvlJc w:val="left"/>
      <w:pPr>
        <w:ind w:left="720" w:hanging="360"/>
      </w:pPr>
      <w:rPr>
        <w:rFonts w:ascii="Symbol" w:hAnsi="Symbol" w:hint="default"/>
        <w:color w:val="auto"/>
        <w:sz w:val="22"/>
        <w:szCs w:val="22"/>
      </w:rPr>
    </w:lvl>
    <w:lvl w:ilvl="1" w:tplc="E9283B46" w:tentative="1">
      <w:start w:val="1"/>
      <w:numFmt w:val="bullet"/>
      <w:lvlText w:val="o"/>
      <w:lvlJc w:val="left"/>
      <w:pPr>
        <w:ind w:left="1440" w:hanging="360"/>
      </w:pPr>
      <w:rPr>
        <w:rFonts w:ascii="Courier New" w:hAnsi="Courier New" w:cs="Courier New" w:hint="default"/>
      </w:rPr>
    </w:lvl>
    <w:lvl w:ilvl="2" w:tplc="3F64735C" w:tentative="1">
      <w:start w:val="1"/>
      <w:numFmt w:val="bullet"/>
      <w:lvlText w:val=""/>
      <w:lvlJc w:val="left"/>
      <w:pPr>
        <w:ind w:left="2160" w:hanging="360"/>
      </w:pPr>
      <w:rPr>
        <w:rFonts w:ascii="Wingdings" w:hAnsi="Wingdings" w:hint="default"/>
      </w:rPr>
    </w:lvl>
    <w:lvl w:ilvl="3" w:tplc="0D58327A" w:tentative="1">
      <w:start w:val="1"/>
      <w:numFmt w:val="bullet"/>
      <w:lvlText w:val=""/>
      <w:lvlJc w:val="left"/>
      <w:pPr>
        <w:ind w:left="2880" w:hanging="360"/>
      </w:pPr>
      <w:rPr>
        <w:rFonts w:ascii="Symbol" w:hAnsi="Symbol" w:hint="default"/>
      </w:rPr>
    </w:lvl>
    <w:lvl w:ilvl="4" w:tplc="F75627FC" w:tentative="1">
      <w:start w:val="1"/>
      <w:numFmt w:val="bullet"/>
      <w:lvlText w:val="o"/>
      <w:lvlJc w:val="left"/>
      <w:pPr>
        <w:ind w:left="3600" w:hanging="360"/>
      </w:pPr>
      <w:rPr>
        <w:rFonts w:ascii="Courier New" w:hAnsi="Courier New" w:cs="Courier New" w:hint="default"/>
      </w:rPr>
    </w:lvl>
    <w:lvl w:ilvl="5" w:tplc="3430A268" w:tentative="1">
      <w:start w:val="1"/>
      <w:numFmt w:val="bullet"/>
      <w:lvlText w:val=""/>
      <w:lvlJc w:val="left"/>
      <w:pPr>
        <w:ind w:left="4320" w:hanging="360"/>
      </w:pPr>
      <w:rPr>
        <w:rFonts w:ascii="Wingdings" w:hAnsi="Wingdings" w:hint="default"/>
      </w:rPr>
    </w:lvl>
    <w:lvl w:ilvl="6" w:tplc="FE687DA0" w:tentative="1">
      <w:start w:val="1"/>
      <w:numFmt w:val="bullet"/>
      <w:lvlText w:val=""/>
      <w:lvlJc w:val="left"/>
      <w:pPr>
        <w:ind w:left="5040" w:hanging="360"/>
      </w:pPr>
      <w:rPr>
        <w:rFonts w:ascii="Symbol" w:hAnsi="Symbol" w:hint="default"/>
      </w:rPr>
    </w:lvl>
    <w:lvl w:ilvl="7" w:tplc="F4389D88" w:tentative="1">
      <w:start w:val="1"/>
      <w:numFmt w:val="bullet"/>
      <w:lvlText w:val="o"/>
      <w:lvlJc w:val="left"/>
      <w:pPr>
        <w:ind w:left="5760" w:hanging="360"/>
      </w:pPr>
      <w:rPr>
        <w:rFonts w:ascii="Courier New" w:hAnsi="Courier New" w:cs="Courier New" w:hint="default"/>
      </w:rPr>
    </w:lvl>
    <w:lvl w:ilvl="8" w:tplc="DE5C2C64" w:tentative="1">
      <w:start w:val="1"/>
      <w:numFmt w:val="bullet"/>
      <w:lvlText w:val=""/>
      <w:lvlJc w:val="left"/>
      <w:pPr>
        <w:ind w:left="6480" w:hanging="360"/>
      </w:pPr>
      <w:rPr>
        <w:rFonts w:ascii="Wingdings" w:hAnsi="Wingdings" w:hint="default"/>
      </w:rPr>
    </w:lvl>
  </w:abstractNum>
  <w:abstractNum w:abstractNumId="24" w15:restartNumberingAfterBreak="0">
    <w:nsid w:val="3CF66400"/>
    <w:multiLevelType w:val="hybridMultilevel"/>
    <w:tmpl w:val="4EA450DA"/>
    <w:lvl w:ilvl="0" w:tplc="EED6407C">
      <w:start w:val="1"/>
      <w:numFmt w:val="decimal"/>
      <w:lvlText w:val="%1."/>
      <w:lvlJc w:val="left"/>
      <w:pPr>
        <w:ind w:left="360" w:hanging="360"/>
      </w:pPr>
      <w:rPr>
        <w:rFonts w:hint="default"/>
      </w:rPr>
    </w:lvl>
    <w:lvl w:ilvl="1" w:tplc="46AC820A" w:tentative="1">
      <w:start w:val="1"/>
      <w:numFmt w:val="lowerLetter"/>
      <w:lvlText w:val="%2."/>
      <w:lvlJc w:val="left"/>
      <w:pPr>
        <w:ind w:left="1080" w:hanging="360"/>
      </w:pPr>
    </w:lvl>
    <w:lvl w:ilvl="2" w:tplc="2780B970" w:tentative="1">
      <w:start w:val="1"/>
      <w:numFmt w:val="lowerRoman"/>
      <w:lvlText w:val="%3."/>
      <w:lvlJc w:val="right"/>
      <w:pPr>
        <w:ind w:left="1800" w:hanging="180"/>
      </w:pPr>
    </w:lvl>
    <w:lvl w:ilvl="3" w:tplc="94FE5E7A" w:tentative="1">
      <w:start w:val="1"/>
      <w:numFmt w:val="decimal"/>
      <w:lvlText w:val="%4."/>
      <w:lvlJc w:val="left"/>
      <w:pPr>
        <w:ind w:left="2520" w:hanging="360"/>
      </w:pPr>
    </w:lvl>
    <w:lvl w:ilvl="4" w:tplc="C21EB3BA" w:tentative="1">
      <w:start w:val="1"/>
      <w:numFmt w:val="lowerLetter"/>
      <w:lvlText w:val="%5."/>
      <w:lvlJc w:val="left"/>
      <w:pPr>
        <w:ind w:left="3240" w:hanging="360"/>
      </w:pPr>
    </w:lvl>
    <w:lvl w:ilvl="5" w:tplc="85AEF5B0" w:tentative="1">
      <w:start w:val="1"/>
      <w:numFmt w:val="lowerRoman"/>
      <w:lvlText w:val="%6."/>
      <w:lvlJc w:val="right"/>
      <w:pPr>
        <w:ind w:left="3960" w:hanging="180"/>
      </w:pPr>
    </w:lvl>
    <w:lvl w:ilvl="6" w:tplc="069A9D66" w:tentative="1">
      <w:start w:val="1"/>
      <w:numFmt w:val="decimal"/>
      <w:lvlText w:val="%7."/>
      <w:lvlJc w:val="left"/>
      <w:pPr>
        <w:ind w:left="4680" w:hanging="360"/>
      </w:pPr>
    </w:lvl>
    <w:lvl w:ilvl="7" w:tplc="ECA06870" w:tentative="1">
      <w:start w:val="1"/>
      <w:numFmt w:val="lowerLetter"/>
      <w:lvlText w:val="%8."/>
      <w:lvlJc w:val="left"/>
      <w:pPr>
        <w:ind w:left="5400" w:hanging="360"/>
      </w:pPr>
    </w:lvl>
    <w:lvl w:ilvl="8" w:tplc="EBE44A56" w:tentative="1">
      <w:start w:val="1"/>
      <w:numFmt w:val="lowerRoman"/>
      <w:lvlText w:val="%9."/>
      <w:lvlJc w:val="right"/>
      <w:pPr>
        <w:ind w:left="6120" w:hanging="180"/>
      </w:pPr>
    </w:lvl>
  </w:abstractNum>
  <w:abstractNum w:abstractNumId="25" w15:restartNumberingAfterBreak="0">
    <w:nsid w:val="3E7B339E"/>
    <w:multiLevelType w:val="hybridMultilevel"/>
    <w:tmpl w:val="699CF5A4"/>
    <w:lvl w:ilvl="0" w:tplc="24A4F39A">
      <w:start w:val="1"/>
      <w:numFmt w:val="lowerLetter"/>
      <w:lvlText w:val="%1."/>
      <w:lvlJc w:val="left"/>
      <w:pPr>
        <w:ind w:left="720" w:hanging="360"/>
      </w:pPr>
      <w:rPr>
        <w:b w:val="0"/>
      </w:rPr>
    </w:lvl>
    <w:lvl w:ilvl="1" w:tplc="FBB020CA" w:tentative="1">
      <w:start w:val="1"/>
      <w:numFmt w:val="lowerLetter"/>
      <w:lvlText w:val="%2."/>
      <w:lvlJc w:val="left"/>
      <w:pPr>
        <w:ind w:left="1440" w:hanging="360"/>
      </w:pPr>
    </w:lvl>
    <w:lvl w:ilvl="2" w:tplc="655E2C34" w:tentative="1">
      <w:start w:val="1"/>
      <w:numFmt w:val="lowerRoman"/>
      <w:lvlText w:val="%3."/>
      <w:lvlJc w:val="right"/>
      <w:pPr>
        <w:ind w:left="2160" w:hanging="180"/>
      </w:pPr>
    </w:lvl>
    <w:lvl w:ilvl="3" w:tplc="4EFEBBEE" w:tentative="1">
      <w:start w:val="1"/>
      <w:numFmt w:val="decimal"/>
      <w:lvlText w:val="%4."/>
      <w:lvlJc w:val="left"/>
      <w:pPr>
        <w:ind w:left="2880" w:hanging="360"/>
      </w:pPr>
    </w:lvl>
    <w:lvl w:ilvl="4" w:tplc="113ED150" w:tentative="1">
      <w:start w:val="1"/>
      <w:numFmt w:val="lowerLetter"/>
      <w:lvlText w:val="%5."/>
      <w:lvlJc w:val="left"/>
      <w:pPr>
        <w:ind w:left="3600" w:hanging="360"/>
      </w:pPr>
    </w:lvl>
    <w:lvl w:ilvl="5" w:tplc="75E2CBE4" w:tentative="1">
      <w:start w:val="1"/>
      <w:numFmt w:val="lowerRoman"/>
      <w:lvlText w:val="%6."/>
      <w:lvlJc w:val="right"/>
      <w:pPr>
        <w:ind w:left="4320" w:hanging="180"/>
      </w:pPr>
    </w:lvl>
    <w:lvl w:ilvl="6" w:tplc="80BE5C98" w:tentative="1">
      <w:start w:val="1"/>
      <w:numFmt w:val="decimal"/>
      <w:lvlText w:val="%7."/>
      <w:lvlJc w:val="left"/>
      <w:pPr>
        <w:ind w:left="5040" w:hanging="360"/>
      </w:pPr>
    </w:lvl>
    <w:lvl w:ilvl="7" w:tplc="CD82728A" w:tentative="1">
      <w:start w:val="1"/>
      <w:numFmt w:val="lowerLetter"/>
      <w:lvlText w:val="%8."/>
      <w:lvlJc w:val="left"/>
      <w:pPr>
        <w:ind w:left="5760" w:hanging="360"/>
      </w:pPr>
    </w:lvl>
    <w:lvl w:ilvl="8" w:tplc="8D7A25EC" w:tentative="1">
      <w:start w:val="1"/>
      <w:numFmt w:val="lowerRoman"/>
      <w:lvlText w:val="%9."/>
      <w:lvlJc w:val="right"/>
      <w:pPr>
        <w:ind w:left="6480" w:hanging="180"/>
      </w:pPr>
    </w:lvl>
  </w:abstractNum>
  <w:abstractNum w:abstractNumId="26" w15:restartNumberingAfterBreak="0">
    <w:nsid w:val="40C9181C"/>
    <w:multiLevelType w:val="hybridMultilevel"/>
    <w:tmpl w:val="3086DBDA"/>
    <w:lvl w:ilvl="0" w:tplc="AE1841CA">
      <w:start w:val="1"/>
      <w:numFmt w:val="bullet"/>
      <w:lvlText w:val=""/>
      <w:lvlJc w:val="left"/>
      <w:pPr>
        <w:ind w:left="720" w:hanging="360"/>
      </w:pPr>
      <w:rPr>
        <w:rFonts w:ascii="Symbol" w:hAnsi="Symbol" w:hint="default"/>
      </w:rPr>
    </w:lvl>
    <w:lvl w:ilvl="1" w:tplc="39305C92" w:tentative="1">
      <w:start w:val="1"/>
      <w:numFmt w:val="bullet"/>
      <w:lvlText w:val="o"/>
      <w:lvlJc w:val="left"/>
      <w:pPr>
        <w:ind w:left="1440" w:hanging="360"/>
      </w:pPr>
      <w:rPr>
        <w:rFonts w:ascii="Courier New" w:hAnsi="Courier New" w:cs="Courier New" w:hint="default"/>
      </w:rPr>
    </w:lvl>
    <w:lvl w:ilvl="2" w:tplc="C8A4CB2E" w:tentative="1">
      <w:start w:val="1"/>
      <w:numFmt w:val="bullet"/>
      <w:lvlText w:val=""/>
      <w:lvlJc w:val="left"/>
      <w:pPr>
        <w:ind w:left="2160" w:hanging="360"/>
      </w:pPr>
      <w:rPr>
        <w:rFonts w:ascii="Wingdings" w:hAnsi="Wingdings" w:hint="default"/>
      </w:rPr>
    </w:lvl>
    <w:lvl w:ilvl="3" w:tplc="58040C54" w:tentative="1">
      <w:start w:val="1"/>
      <w:numFmt w:val="bullet"/>
      <w:lvlText w:val=""/>
      <w:lvlJc w:val="left"/>
      <w:pPr>
        <w:ind w:left="2880" w:hanging="360"/>
      </w:pPr>
      <w:rPr>
        <w:rFonts w:ascii="Symbol" w:hAnsi="Symbol" w:hint="default"/>
      </w:rPr>
    </w:lvl>
    <w:lvl w:ilvl="4" w:tplc="55AE5388" w:tentative="1">
      <w:start w:val="1"/>
      <w:numFmt w:val="bullet"/>
      <w:lvlText w:val="o"/>
      <w:lvlJc w:val="left"/>
      <w:pPr>
        <w:ind w:left="3600" w:hanging="360"/>
      </w:pPr>
      <w:rPr>
        <w:rFonts w:ascii="Courier New" w:hAnsi="Courier New" w:cs="Courier New" w:hint="default"/>
      </w:rPr>
    </w:lvl>
    <w:lvl w:ilvl="5" w:tplc="16507712" w:tentative="1">
      <w:start w:val="1"/>
      <w:numFmt w:val="bullet"/>
      <w:lvlText w:val=""/>
      <w:lvlJc w:val="left"/>
      <w:pPr>
        <w:ind w:left="4320" w:hanging="360"/>
      </w:pPr>
      <w:rPr>
        <w:rFonts w:ascii="Wingdings" w:hAnsi="Wingdings" w:hint="default"/>
      </w:rPr>
    </w:lvl>
    <w:lvl w:ilvl="6" w:tplc="89949B10" w:tentative="1">
      <w:start w:val="1"/>
      <w:numFmt w:val="bullet"/>
      <w:lvlText w:val=""/>
      <w:lvlJc w:val="left"/>
      <w:pPr>
        <w:ind w:left="5040" w:hanging="360"/>
      </w:pPr>
      <w:rPr>
        <w:rFonts w:ascii="Symbol" w:hAnsi="Symbol" w:hint="default"/>
      </w:rPr>
    </w:lvl>
    <w:lvl w:ilvl="7" w:tplc="24FE852A" w:tentative="1">
      <w:start w:val="1"/>
      <w:numFmt w:val="bullet"/>
      <w:lvlText w:val="o"/>
      <w:lvlJc w:val="left"/>
      <w:pPr>
        <w:ind w:left="5760" w:hanging="360"/>
      </w:pPr>
      <w:rPr>
        <w:rFonts w:ascii="Courier New" w:hAnsi="Courier New" w:cs="Courier New" w:hint="default"/>
      </w:rPr>
    </w:lvl>
    <w:lvl w:ilvl="8" w:tplc="13A63662" w:tentative="1">
      <w:start w:val="1"/>
      <w:numFmt w:val="bullet"/>
      <w:lvlText w:val=""/>
      <w:lvlJc w:val="left"/>
      <w:pPr>
        <w:ind w:left="6480" w:hanging="360"/>
      </w:pPr>
      <w:rPr>
        <w:rFonts w:ascii="Wingdings" w:hAnsi="Wingdings" w:hint="default"/>
      </w:rPr>
    </w:lvl>
  </w:abstractNum>
  <w:abstractNum w:abstractNumId="27" w15:restartNumberingAfterBreak="0">
    <w:nsid w:val="41C722D2"/>
    <w:multiLevelType w:val="hybridMultilevel"/>
    <w:tmpl w:val="024A1AF2"/>
    <w:lvl w:ilvl="0" w:tplc="4330FD46">
      <w:start w:val="1"/>
      <w:numFmt w:val="lowerRoman"/>
      <w:lvlText w:val="%1."/>
      <w:lvlJc w:val="right"/>
      <w:pPr>
        <w:ind w:left="720" w:hanging="360"/>
      </w:pPr>
    </w:lvl>
    <w:lvl w:ilvl="1" w:tplc="F85EC852" w:tentative="1">
      <w:start w:val="1"/>
      <w:numFmt w:val="lowerLetter"/>
      <w:lvlText w:val="%2."/>
      <w:lvlJc w:val="left"/>
      <w:pPr>
        <w:ind w:left="1440" w:hanging="360"/>
      </w:pPr>
    </w:lvl>
    <w:lvl w:ilvl="2" w:tplc="943C3D16" w:tentative="1">
      <w:start w:val="1"/>
      <w:numFmt w:val="lowerRoman"/>
      <w:lvlText w:val="%3."/>
      <w:lvlJc w:val="right"/>
      <w:pPr>
        <w:ind w:left="2160" w:hanging="180"/>
      </w:pPr>
    </w:lvl>
    <w:lvl w:ilvl="3" w:tplc="CDDE69F8" w:tentative="1">
      <w:start w:val="1"/>
      <w:numFmt w:val="decimal"/>
      <w:lvlText w:val="%4."/>
      <w:lvlJc w:val="left"/>
      <w:pPr>
        <w:ind w:left="2880" w:hanging="360"/>
      </w:pPr>
    </w:lvl>
    <w:lvl w:ilvl="4" w:tplc="C26E9390" w:tentative="1">
      <w:start w:val="1"/>
      <w:numFmt w:val="lowerLetter"/>
      <w:lvlText w:val="%5."/>
      <w:lvlJc w:val="left"/>
      <w:pPr>
        <w:ind w:left="3600" w:hanging="360"/>
      </w:pPr>
    </w:lvl>
    <w:lvl w:ilvl="5" w:tplc="7902A906" w:tentative="1">
      <w:start w:val="1"/>
      <w:numFmt w:val="lowerRoman"/>
      <w:lvlText w:val="%6."/>
      <w:lvlJc w:val="right"/>
      <w:pPr>
        <w:ind w:left="4320" w:hanging="180"/>
      </w:pPr>
    </w:lvl>
    <w:lvl w:ilvl="6" w:tplc="E006DD3E" w:tentative="1">
      <w:start w:val="1"/>
      <w:numFmt w:val="decimal"/>
      <w:lvlText w:val="%7."/>
      <w:lvlJc w:val="left"/>
      <w:pPr>
        <w:ind w:left="5040" w:hanging="360"/>
      </w:pPr>
    </w:lvl>
    <w:lvl w:ilvl="7" w:tplc="52ACDFB6" w:tentative="1">
      <w:start w:val="1"/>
      <w:numFmt w:val="lowerLetter"/>
      <w:lvlText w:val="%8."/>
      <w:lvlJc w:val="left"/>
      <w:pPr>
        <w:ind w:left="5760" w:hanging="360"/>
      </w:pPr>
    </w:lvl>
    <w:lvl w:ilvl="8" w:tplc="FCE0C568" w:tentative="1">
      <w:start w:val="1"/>
      <w:numFmt w:val="lowerRoman"/>
      <w:lvlText w:val="%9."/>
      <w:lvlJc w:val="right"/>
      <w:pPr>
        <w:ind w:left="6480" w:hanging="180"/>
      </w:pPr>
    </w:lvl>
  </w:abstractNum>
  <w:abstractNum w:abstractNumId="28" w15:restartNumberingAfterBreak="0">
    <w:nsid w:val="4244628F"/>
    <w:multiLevelType w:val="hybridMultilevel"/>
    <w:tmpl w:val="E81AAE18"/>
    <w:lvl w:ilvl="0" w:tplc="E812A88A">
      <w:start w:val="1"/>
      <w:numFmt w:val="bullet"/>
      <w:lvlText w:val=""/>
      <w:lvlJc w:val="left"/>
      <w:pPr>
        <w:ind w:left="720" w:hanging="360"/>
      </w:pPr>
      <w:rPr>
        <w:rFonts w:ascii="Symbol" w:hAnsi="Symbol" w:hint="default"/>
        <w:b/>
      </w:rPr>
    </w:lvl>
    <w:lvl w:ilvl="1" w:tplc="28DE2AFA" w:tentative="1">
      <w:start w:val="1"/>
      <w:numFmt w:val="lowerLetter"/>
      <w:lvlText w:val="%2."/>
      <w:lvlJc w:val="left"/>
      <w:pPr>
        <w:ind w:left="1440" w:hanging="360"/>
      </w:pPr>
    </w:lvl>
    <w:lvl w:ilvl="2" w:tplc="02BC4DAA" w:tentative="1">
      <w:start w:val="1"/>
      <w:numFmt w:val="lowerRoman"/>
      <w:lvlText w:val="%3."/>
      <w:lvlJc w:val="right"/>
      <w:pPr>
        <w:ind w:left="2160" w:hanging="180"/>
      </w:pPr>
    </w:lvl>
    <w:lvl w:ilvl="3" w:tplc="FF924CB8" w:tentative="1">
      <w:start w:val="1"/>
      <w:numFmt w:val="decimal"/>
      <w:lvlText w:val="%4."/>
      <w:lvlJc w:val="left"/>
      <w:pPr>
        <w:ind w:left="2880" w:hanging="360"/>
      </w:pPr>
    </w:lvl>
    <w:lvl w:ilvl="4" w:tplc="B49A0514" w:tentative="1">
      <w:start w:val="1"/>
      <w:numFmt w:val="lowerLetter"/>
      <w:lvlText w:val="%5."/>
      <w:lvlJc w:val="left"/>
      <w:pPr>
        <w:ind w:left="3600" w:hanging="360"/>
      </w:pPr>
    </w:lvl>
    <w:lvl w:ilvl="5" w:tplc="12661314" w:tentative="1">
      <w:start w:val="1"/>
      <w:numFmt w:val="lowerRoman"/>
      <w:lvlText w:val="%6."/>
      <w:lvlJc w:val="right"/>
      <w:pPr>
        <w:ind w:left="4320" w:hanging="180"/>
      </w:pPr>
    </w:lvl>
    <w:lvl w:ilvl="6" w:tplc="5E185B3C" w:tentative="1">
      <w:start w:val="1"/>
      <w:numFmt w:val="decimal"/>
      <w:lvlText w:val="%7."/>
      <w:lvlJc w:val="left"/>
      <w:pPr>
        <w:ind w:left="5040" w:hanging="360"/>
      </w:pPr>
    </w:lvl>
    <w:lvl w:ilvl="7" w:tplc="919A5E72" w:tentative="1">
      <w:start w:val="1"/>
      <w:numFmt w:val="lowerLetter"/>
      <w:lvlText w:val="%8."/>
      <w:lvlJc w:val="left"/>
      <w:pPr>
        <w:ind w:left="5760" w:hanging="360"/>
      </w:pPr>
    </w:lvl>
    <w:lvl w:ilvl="8" w:tplc="D9D8BD68" w:tentative="1">
      <w:start w:val="1"/>
      <w:numFmt w:val="lowerRoman"/>
      <w:lvlText w:val="%9."/>
      <w:lvlJc w:val="right"/>
      <w:pPr>
        <w:ind w:left="6480" w:hanging="180"/>
      </w:pPr>
    </w:lvl>
  </w:abstractNum>
  <w:abstractNum w:abstractNumId="29" w15:restartNumberingAfterBreak="0">
    <w:nsid w:val="452323F7"/>
    <w:multiLevelType w:val="hybridMultilevel"/>
    <w:tmpl w:val="0322A9FE"/>
    <w:lvl w:ilvl="0" w:tplc="4134E99E">
      <w:start w:val="1"/>
      <w:numFmt w:val="bullet"/>
      <w:lvlText w:val=""/>
      <w:lvlJc w:val="left"/>
      <w:pPr>
        <w:ind w:left="720" w:hanging="360"/>
      </w:pPr>
      <w:rPr>
        <w:rFonts w:ascii="Symbol" w:hAnsi="Symbol" w:hint="default"/>
      </w:rPr>
    </w:lvl>
    <w:lvl w:ilvl="1" w:tplc="E646C74A" w:tentative="1">
      <w:start w:val="1"/>
      <w:numFmt w:val="bullet"/>
      <w:lvlText w:val="o"/>
      <w:lvlJc w:val="left"/>
      <w:pPr>
        <w:ind w:left="1440" w:hanging="360"/>
      </w:pPr>
      <w:rPr>
        <w:rFonts w:ascii="Courier New" w:hAnsi="Courier New" w:cs="Courier New" w:hint="default"/>
      </w:rPr>
    </w:lvl>
    <w:lvl w:ilvl="2" w:tplc="09B4B106" w:tentative="1">
      <w:start w:val="1"/>
      <w:numFmt w:val="bullet"/>
      <w:lvlText w:val=""/>
      <w:lvlJc w:val="left"/>
      <w:pPr>
        <w:ind w:left="2160" w:hanging="360"/>
      </w:pPr>
      <w:rPr>
        <w:rFonts w:ascii="Wingdings" w:hAnsi="Wingdings" w:hint="default"/>
      </w:rPr>
    </w:lvl>
    <w:lvl w:ilvl="3" w:tplc="E8E0777C" w:tentative="1">
      <w:start w:val="1"/>
      <w:numFmt w:val="bullet"/>
      <w:lvlText w:val=""/>
      <w:lvlJc w:val="left"/>
      <w:pPr>
        <w:ind w:left="2880" w:hanging="360"/>
      </w:pPr>
      <w:rPr>
        <w:rFonts w:ascii="Symbol" w:hAnsi="Symbol" w:hint="default"/>
      </w:rPr>
    </w:lvl>
    <w:lvl w:ilvl="4" w:tplc="580C44DC" w:tentative="1">
      <w:start w:val="1"/>
      <w:numFmt w:val="bullet"/>
      <w:lvlText w:val="o"/>
      <w:lvlJc w:val="left"/>
      <w:pPr>
        <w:ind w:left="3600" w:hanging="360"/>
      </w:pPr>
      <w:rPr>
        <w:rFonts w:ascii="Courier New" w:hAnsi="Courier New" w:cs="Courier New" w:hint="default"/>
      </w:rPr>
    </w:lvl>
    <w:lvl w:ilvl="5" w:tplc="21B8F7EC" w:tentative="1">
      <w:start w:val="1"/>
      <w:numFmt w:val="bullet"/>
      <w:lvlText w:val=""/>
      <w:lvlJc w:val="left"/>
      <w:pPr>
        <w:ind w:left="4320" w:hanging="360"/>
      </w:pPr>
      <w:rPr>
        <w:rFonts w:ascii="Wingdings" w:hAnsi="Wingdings" w:hint="default"/>
      </w:rPr>
    </w:lvl>
    <w:lvl w:ilvl="6" w:tplc="D1263D92" w:tentative="1">
      <w:start w:val="1"/>
      <w:numFmt w:val="bullet"/>
      <w:lvlText w:val=""/>
      <w:lvlJc w:val="left"/>
      <w:pPr>
        <w:ind w:left="5040" w:hanging="360"/>
      </w:pPr>
      <w:rPr>
        <w:rFonts w:ascii="Symbol" w:hAnsi="Symbol" w:hint="default"/>
      </w:rPr>
    </w:lvl>
    <w:lvl w:ilvl="7" w:tplc="7286F3B2" w:tentative="1">
      <w:start w:val="1"/>
      <w:numFmt w:val="bullet"/>
      <w:lvlText w:val="o"/>
      <w:lvlJc w:val="left"/>
      <w:pPr>
        <w:ind w:left="5760" w:hanging="360"/>
      </w:pPr>
      <w:rPr>
        <w:rFonts w:ascii="Courier New" w:hAnsi="Courier New" w:cs="Courier New" w:hint="default"/>
      </w:rPr>
    </w:lvl>
    <w:lvl w:ilvl="8" w:tplc="93884E8A" w:tentative="1">
      <w:start w:val="1"/>
      <w:numFmt w:val="bullet"/>
      <w:lvlText w:val=""/>
      <w:lvlJc w:val="left"/>
      <w:pPr>
        <w:ind w:left="6480" w:hanging="360"/>
      </w:pPr>
      <w:rPr>
        <w:rFonts w:ascii="Wingdings" w:hAnsi="Wingdings" w:hint="default"/>
      </w:rPr>
    </w:lvl>
  </w:abstractNum>
  <w:abstractNum w:abstractNumId="30" w15:restartNumberingAfterBreak="0">
    <w:nsid w:val="47AB3CEB"/>
    <w:multiLevelType w:val="hybridMultilevel"/>
    <w:tmpl w:val="7408D3BC"/>
    <w:lvl w:ilvl="0" w:tplc="381E2D4E">
      <w:start w:val="1"/>
      <w:numFmt w:val="bullet"/>
      <w:lvlText w:val=""/>
      <w:lvlJc w:val="left"/>
      <w:pPr>
        <w:ind w:left="720" w:hanging="360"/>
      </w:pPr>
      <w:rPr>
        <w:rFonts w:ascii="Symbol" w:hAnsi="Symbol" w:hint="default"/>
      </w:rPr>
    </w:lvl>
    <w:lvl w:ilvl="1" w:tplc="72C68310" w:tentative="1">
      <w:start w:val="1"/>
      <w:numFmt w:val="bullet"/>
      <w:lvlText w:val="o"/>
      <w:lvlJc w:val="left"/>
      <w:pPr>
        <w:ind w:left="1440" w:hanging="360"/>
      </w:pPr>
      <w:rPr>
        <w:rFonts w:ascii="Courier New" w:hAnsi="Courier New" w:cs="Courier New" w:hint="default"/>
      </w:rPr>
    </w:lvl>
    <w:lvl w:ilvl="2" w:tplc="6B46B3D2" w:tentative="1">
      <w:start w:val="1"/>
      <w:numFmt w:val="bullet"/>
      <w:lvlText w:val=""/>
      <w:lvlJc w:val="left"/>
      <w:pPr>
        <w:ind w:left="2160" w:hanging="360"/>
      </w:pPr>
      <w:rPr>
        <w:rFonts w:ascii="Wingdings" w:hAnsi="Wingdings" w:hint="default"/>
      </w:rPr>
    </w:lvl>
    <w:lvl w:ilvl="3" w:tplc="0E485B14" w:tentative="1">
      <w:start w:val="1"/>
      <w:numFmt w:val="bullet"/>
      <w:lvlText w:val=""/>
      <w:lvlJc w:val="left"/>
      <w:pPr>
        <w:ind w:left="2880" w:hanging="360"/>
      </w:pPr>
      <w:rPr>
        <w:rFonts w:ascii="Symbol" w:hAnsi="Symbol" w:hint="default"/>
      </w:rPr>
    </w:lvl>
    <w:lvl w:ilvl="4" w:tplc="96106544" w:tentative="1">
      <w:start w:val="1"/>
      <w:numFmt w:val="bullet"/>
      <w:lvlText w:val="o"/>
      <w:lvlJc w:val="left"/>
      <w:pPr>
        <w:ind w:left="3600" w:hanging="360"/>
      </w:pPr>
      <w:rPr>
        <w:rFonts w:ascii="Courier New" w:hAnsi="Courier New" w:cs="Courier New" w:hint="default"/>
      </w:rPr>
    </w:lvl>
    <w:lvl w:ilvl="5" w:tplc="7C46293C" w:tentative="1">
      <w:start w:val="1"/>
      <w:numFmt w:val="bullet"/>
      <w:lvlText w:val=""/>
      <w:lvlJc w:val="left"/>
      <w:pPr>
        <w:ind w:left="4320" w:hanging="360"/>
      </w:pPr>
      <w:rPr>
        <w:rFonts w:ascii="Wingdings" w:hAnsi="Wingdings" w:hint="default"/>
      </w:rPr>
    </w:lvl>
    <w:lvl w:ilvl="6" w:tplc="570E1064" w:tentative="1">
      <w:start w:val="1"/>
      <w:numFmt w:val="bullet"/>
      <w:lvlText w:val=""/>
      <w:lvlJc w:val="left"/>
      <w:pPr>
        <w:ind w:left="5040" w:hanging="360"/>
      </w:pPr>
      <w:rPr>
        <w:rFonts w:ascii="Symbol" w:hAnsi="Symbol" w:hint="default"/>
      </w:rPr>
    </w:lvl>
    <w:lvl w:ilvl="7" w:tplc="1E06323A" w:tentative="1">
      <w:start w:val="1"/>
      <w:numFmt w:val="bullet"/>
      <w:lvlText w:val="o"/>
      <w:lvlJc w:val="left"/>
      <w:pPr>
        <w:ind w:left="5760" w:hanging="360"/>
      </w:pPr>
      <w:rPr>
        <w:rFonts w:ascii="Courier New" w:hAnsi="Courier New" w:cs="Courier New" w:hint="default"/>
      </w:rPr>
    </w:lvl>
    <w:lvl w:ilvl="8" w:tplc="46661226" w:tentative="1">
      <w:start w:val="1"/>
      <w:numFmt w:val="bullet"/>
      <w:lvlText w:val=""/>
      <w:lvlJc w:val="left"/>
      <w:pPr>
        <w:ind w:left="6480" w:hanging="360"/>
      </w:pPr>
      <w:rPr>
        <w:rFonts w:ascii="Wingdings" w:hAnsi="Wingdings" w:hint="default"/>
      </w:rPr>
    </w:lvl>
  </w:abstractNum>
  <w:abstractNum w:abstractNumId="31" w15:restartNumberingAfterBreak="0">
    <w:nsid w:val="4EF37C89"/>
    <w:multiLevelType w:val="hybridMultilevel"/>
    <w:tmpl w:val="A870663A"/>
    <w:lvl w:ilvl="0" w:tplc="B9EE573E">
      <w:start w:val="1"/>
      <w:numFmt w:val="bullet"/>
      <w:lvlText w:val=""/>
      <w:lvlJc w:val="left"/>
      <w:pPr>
        <w:ind w:left="720" w:hanging="360"/>
      </w:pPr>
      <w:rPr>
        <w:rFonts w:ascii="Symbol" w:hAnsi="Symbol" w:hint="default"/>
      </w:rPr>
    </w:lvl>
    <w:lvl w:ilvl="1" w:tplc="65CE12C4" w:tentative="1">
      <w:start w:val="1"/>
      <w:numFmt w:val="bullet"/>
      <w:lvlText w:val="o"/>
      <w:lvlJc w:val="left"/>
      <w:pPr>
        <w:ind w:left="1440" w:hanging="360"/>
      </w:pPr>
      <w:rPr>
        <w:rFonts w:ascii="Courier New" w:hAnsi="Courier New" w:cs="Courier New" w:hint="default"/>
      </w:rPr>
    </w:lvl>
    <w:lvl w:ilvl="2" w:tplc="53C66882" w:tentative="1">
      <w:start w:val="1"/>
      <w:numFmt w:val="bullet"/>
      <w:lvlText w:val=""/>
      <w:lvlJc w:val="left"/>
      <w:pPr>
        <w:ind w:left="2160" w:hanging="360"/>
      </w:pPr>
      <w:rPr>
        <w:rFonts w:ascii="Wingdings" w:hAnsi="Wingdings" w:hint="default"/>
      </w:rPr>
    </w:lvl>
    <w:lvl w:ilvl="3" w:tplc="A3F0C55E" w:tentative="1">
      <w:start w:val="1"/>
      <w:numFmt w:val="bullet"/>
      <w:lvlText w:val=""/>
      <w:lvlJc w:val="left"/>
      <w:pPr>
        <w:ind w:left="2880" w:hanging="360"/>
      </w:pPr>
      <w:rPr>
        <w:rFonts w:ascii="Symbol" w:hAnsi="Symbol" w:hint="default"/>
      </w:rPr>
    </w:lvl>
    <w:lvl w:ilvl="4" w:tplc="4E72CF70" w:tentative="1">
      <w:start w:val="1"/>
      <w:numFmt w:val="bullet"/>
      <w:lvlText w:val="o"/>
      <w:lvlJc w:val="left"/>
      <w:pPr>
        <w:ind w:left="3600" w:hanging="360"/>
      </w:pPr>
      <w:rPr>
        <w:rFonts w:ascii="Courier New" w:hAnsi="Courier New" w:cs="Courier New" w:hint="default"/>
      </w:rPr>
    </w:lvl>
    <w:lvl w:ilvl="5" w:tplc="7F2AEEE6" w:tentative="1">
      <w:start w:val="1"/>
      <w:numFmt w:val="bullet"/>
      <w:lvlText w:val=""/>
      <w:lvlJc w:val="left"/>
      <w:pPr>
        <w:ind w:left="4320" w:hanging="360"/>
      </w:pPr>
      <w:rPr>
        <w:rFonts w:ascii="Wingdings" w:hAnsi="Wingdings" w:hint="default"/>
      </w:rPr>
    </w:lvl>
    <w:lvl w:ilvl="6" w:tplc="AE00BB12" w:tentative="1">
      <w:start w:val="1"/>
      <w:numFmt w:val="bullet"/>
      <w:lvlText w:val=""/>
      <w:lvlJc w:val="left"/>
      <w:pPr>
        <w:ind w:left="5040" w:hanging="360"/>
      </w:pPr>
      <w:rPr>
        <w:rFonts w:ascii="Symbol" w:hAnsi="Symbol" w:hint="default"/>
      </w:rPr>
    </w:lvl>
    <w:lvl w:ilvl="7" w:tplc="13F63F26" w:tentative="1">
      <w:start w:val="1"/>
      <w:numFmt w:val="bullet"/>
      <w:lvlText w:val="o"/>
      <w:lvlJc w:val="left"/>
      <w:pPr>
        <w:ind w:left="5760" w:hanging="360"/>
      </w:pPr>
      <w:rPr>
        <w:rFonts w:ascii="Courier New" w:hAnsi="Courier New" w:cs="Courier New" w:hint="default"/>
      </w:rPr>
    </w:lvl>
    <w:lvl w:ilvl="8" w:tplc="E09C7554" w:tentative="1">
      <w:start w:val="1"/>
      <w:numFmt w:val="bullet"/>
      <w:lvlText w:val=""/>
      <w:lvlJc w:val="left"/>
      <w:pPr>
        <w:ind w:left="6480" w:hanging="360"/>
      </w:pPr>
      <w:rPr>
        <w:rFonts w:ascii="Wingdings" w:hAnsi="Wingdings" w:hint="default"/>
      </w:rPr>
    </w:lvl>
  </w:abstractNum>
  <w:abstractNum w:abstractNumId="32" w15:restartNumberingAfterBreak="0">
    <w:nsid w:val="539E1AF4"/>
    <w:multiLevelType w:val="hybridMultilevel"/>
    <w:tmpl w:val="6AAA5952"/>
    <w:lvl w:ilvl="0" w:tplc="3F260CC8">
      <w:start w:val="1"/>
      <w:numFmt w:val="lowerRoman"/>
      <w:lvlText w:val="%1."/>
      <w:lvlJc w:val="right"/>
      <w:pPr>
        <w:ind w:left="720" w:hanging="360"/>
      </w:pPr>
    </w:lvl>
    <w:lvl w:ilvl="1" w:tplc="CFA22A62" w:tentative="1">
      <w:start w:val="1"/>
      <w:numFmt w:val="lowerLetter"/>
      <w:lvlText w:val="%2."/>
      <w:lvlJc w:val="left"/>
      <w:pPr>
        <w:ind w:left="1440" w:hanging="360"/>
      </w:pPr>
    </w:lvl>
    <w:lvl w:ilvl="2" w:tplc="6002BAF0" w:tentative="1">
      <w:start w:val="1"/>
      <w:numFmt w:val="lowerRoman"/>
      <w:lvlText w:val="%3."/>
      <w:lvlJc w:val="right"/>
      <w:pPr>
        <w:ind w:left="2160" w:hanging="180"/>
      </w:pPr>
    </w:lvl>
    <w:lvl w:ilvl="3" w:tplc="29589DAE" w:tentative="1">
      <w:start w:val="1"/>
      <w:numFmt w:val="decimal"/>
      <w:lvlText w:val="%4."/>
      <w:lvlJc w:val="left"/>
      <w:pPr>
        <w:ind w:left="2880" w:hanging="360"/>
      </w:pPr>
    </w:lvl>
    <w:lvl w:ilvl="4" w:tplc="A814A78A" w:tentative="1">
      <w:start w:val="1"/>
      <w:numFmt w:val="lowerLetter"/>
      <w:lvlText w:val="%5."/>
      <w:lvlJc w:val="left"/>
      <w:pPr>
        <w:ind w:left="3600" w:hanging="360"/>
      </w:pPr>
    </w:lvl>
    <w:lvl w:ilvl="5" w:tplc="C89A4BE0" w:tentative="1">
      <w:start w:val="1"/>
      <w:numFmt w:val="lowerRoman"/>
      <w:lvlText w:val="%6."/>
      <w:lvlJc w:val="right"/>
      <w:pPr>
        <w:ind w:left="4320" w:hanging="180"/>
      </w:pPr>
    </w:lvl>
    <w:lvl w:ilvl="6" w:tplc="485668A2" w:tentative="1">
      <w:start w:val="1"/>
      <w:numFmt w:val="decimal"/>
      <w:lvlText w:val="%7."/>
      <w:lvlJc w:val="left"/>
      <w:pPr>
        <w:ind w:left="5040" w:hanging="360"/>
      </w:pPr>
    </w:lvl>
    <w:lvl w:ilvl="7" w:tplc="72189440" w:tentative="1">
      <w:start w:val="1"/>
      <w:numFmt w:val="lowerLetter"/>
      <w:lvlText w:val="%8."/>
      <w:lvlJc w:val="left"/>
      <w:pPr>
        <w:ind w:left="5760" w:hanging="360"/>
      </w:pPr>
    </w:lvl>
    <w:lvl w:ilvl="8" w:tplc="04D2278A" w:tentative="1">
      <w:start w:val="1"/>
      <w:numFmt w:val="lowerRoman"/>
      <w:lvlText w:val="%9."/>
      <w:lvlJc w:val="right"/>
      <w:pPr>
        <w:ind w:left="6480" w:hanging="180"/>
      </w:pPr>
    </w:lvl>
  </w:abstractNum>
  <w:abstractNum w:abstractNumId="33" w15:restartNumberingAfterBreak="0">
    <w:nsid w:val="579E09CF"/>
    <w:multiLevelType w:val="hybridMultilevel"/>
    <w:tmpl w:val="7F2AEA0A"/>
    <w:lvl w:ilvl="0" w:tplc="F1FCDADC">
      <w:start w:val="1"/>
      <w:numFmt w:val="decimal"/>
      <w:lvlText w:val="%1."/>
      <w:lvlJc w:val="left"/>
      <w:pPr>
        <w:ind w:left="360" w:hanging="360"/>
      </w:pPr>
      <w:rPr>
        <w:rFonts w:hint="default"/>
      </w:rPr>
    </w:lvl>
    <w:lvl w:ilvl="1" w:tplc="E8BE6332" w:tentative="1">
      <w:start w:val="1"/>
      <w:numFmt w:val="lowerLetter"/>
      <w:lvlText w:val="%2."/>
      <w:lvlJc w:val="left"/>
      <w:pPr>
        <w:ind w:left="1080" w:hanging="360"/>
      </w:pPr>
    </w:lvl>
    <w:lvl w:ilvl="2" w:tplc="E5DE269E" w:tentative="1">
      <w:start w:val="1"/>
      <w:numFmt w:val="lowerRoman"/>
      <w:lvlText w:val="%3."/>
      <w:lvlJc w:val="right"/>
      <w:pPr>
        <w:ind w:left="1800" w:hanging="180"/>
      </w:pPr>
    </w:lvl>
    <w:lvl w:ilvl="3" w:tplc="E3F86704" w:tentative="1">
      <w:start w:val="1"/>
      <w:numFmt w:val="decimal"/>
      <w:lvlText w:val="%4."/>
      <w:lvlJc w:val="left"/>
      <w:pPr>
        <w:ind w:left="2520" w:hanging="360"/>
      </w:pPr>
    </w:lvl>
    <w:lvl w:ilvl="4" w:tplc="5CE895C8" w:tentative="1">
      <w:start w:val="1"/>
      <w:numFmt w:val="lowerLetter"/>
      <w:lvlText w:val="%5."/>
      <w:lvlJc w:val="left"/>
      <w:pPr>
        <w:ind w:left="3240" w:hanging="360"/>
      </w:pPr>
    </w:lvl>
    <w:lvl w:ilvl="5" w:tplc="90988064" w:tentative="1">
      <w:start w:val="1"/>
      <w:numFmt w:val="lowerRoman"/>
      <w:lvlText w:val="%6."/>
      <w:lvlJc w:val="right"/>
      <w:pPr>
        <w:ind w:left="3960" w:hanging="180"/>
      </w:pPr>
    </w:lvl>
    <w:lvl w:ilvl="6" w:tplc="E6806486" w:tentative="1">
      <w:start w:val="1"/>
      <w:numFmt w:val="decimal"/>
      <w:lvlText w:val="%7."/>
      <w:lvlJc w:val="left"/>
      <w:pPr>
        <w:ind w:left="4680" w:hanging="360"/>
      </w:pPr>
    </w:lvl>
    <w:lvl w:ilvl="7" w:tplc="01D81B7A" w:tentative="1">
      <w:start w:val="1"/>
      <w:numFmt w:val="lowerLetter"/>
      <w:lvlText w:val="%8."/>
      <w:lvlJc w:val="left"/>
      <w:pPr>
        <w:ind w:left="5400" w:hanging="360"/>
      </w:pPr>
    </w:lvl>
    <w:lvl w:ilvl="8" w:tplc="7794C91A" w:tentative="1">
      <w:start w:val="1"/>
      <w:numFmt w:val="lowerRoman"/>
      <w:lvlText w:val="%9."/>
      <w:lvlJc w:val="right"/>
      <w:pPr>
        <w:ind w:left="6120" w:hanging="180"/>
      </w:pPr>
    </w:lvl>
  </w:abstractNum>
  <w:abstractNum w:abstractNumId="34" w15:restartNumberingAfterBreak="0">
    <w:nsid w:val="57F87F50"/>
    <w:multiLevelType w:val="hybridMultilevel"/>
    <w:tmpl w:val="C63ECC4E"/>
    <w:lvl w:ilvl="0" w:tplc="C974E57E">
      <w:start w:val="1"/>
      <w:numFmt w:val="bullet"/>
      <w:lvlText w:val=""/>
      <w:lvlJc w:val="left"/>
      <w:pPr>
        <w:ind w:left="720" w:hanging="360"/>
      </w:pPr>
      <w:rPr>
        <w:rFonts w:ascii="Symbol" w:hAnsi="Symbol" w:hint="default"/>
      </w:rPr>
    </w:lvl>
    <w:lvl w:ilvl="1" w:tplc="9828ABE4" w:tentative="1">
      <w:start w:val="1"/>
      <w:numFmt w:val="bullet"/>
      <w:lvlText w:val="o"/>
      <w:lvlJc w:val="left"/>
      <w:pPr>
        <w:ind w:left="1440" w:hanging="360"/>
      </w:pPr>
      <w:rPr>
        <w:rFonts w:ascii="Courier New" w:hAnsi="Courier New" w:cs="Courier New" w:hint="default"/>
      </w:rPr>
    </w:lvl>
    <w:lvl w:ilvl="2" w:tplc="EC78506E" w:tentative="1">
      <w:start w:val="1"/>
      <w:numFmt w:val="bullet"/>
      <w:lvlText w:val=""/>
      <w:lvlJc w:val="left"/>
      <w:pPr>
        <w:ind w:left="2160" w:hanging="360"/>
      </w:pPr>
      <w:rPr>
        <w:rFonts w:ascii="Wingdings" w:hAnsi="Wingdings" w:hint="default"/>
      </w:rPr>
    </w:lvl>
    <w:lvl w:ilvl="3" w:tplc="2304B100" w:tentative="1">
      <w:start w:val="1"/>
      <w:numFmt w:val="bullet"/>
      <w:lvlText w:val=""/>
      <w:lvlJc w:val="left"/>
      <w:pPr>
        <w:ind w:left="2880" w:hanging="360"/>
      </w:pPr>
      <w:rPr>
        <w:rFonts w:ascii="Symbol" w:hAnsi="Symbol" w:hint="default"/>
      </w:rPr>
    </w:lvl>
    <w:lvl w:ilvl="4" w:tplc="C0F04E46" w:tentative="1">
      <w:start w:val="1"/>
      <w:numFmt w:val="bullet"/>
      <w:lvlText w:val="o"/>
      <w:lvlJc w:val="left"/>
      <w:pPr>
        <w:ind w:left="3600" w:hanging="360"/>
      </w:pPr>
      <w:rPr>
        <w:rFonts w:ascii="Courier New" w:hAnsi="Courier New" w:cs="Courier New" w:hint="default"/>
      </w:rPr>
    </w:lvl>
    <w:lvl w:ilvl="5" w:tplc="3D8EF820" w:tentative="1">
      <w:start w:val="1"/>
      <w:numFmt w:val="bullet"/>
      <w:lvlText w:val=""/>
      <w:lvlJc w:val="left"/>
      <w:pPr>
        <w:ind w:left="4320" w:hanging="360"/>
      </w:pPr>
      <w:rPr>
        <w:rFonts w:ascii="Wingdings" w:hAnsi="Wingdings" w:hint="default"/>
      </w:rPr>
    </w:lvl>
    <w:lvl w:ilvl="6" w:tplc="969EA6C8" w:tentative="1">
      <w:start w:val="1"/>
      <w:numFmt w:val="bullet"/>
      <w:lvlText w:val=""/>
      <w:lvlJc w:val="left"/>
      <w:pPr>
        <w:ind w:left="5040" w:hanging="360"/>
      </w:pPr>
      <w:rPr>
        <w:rFonts w:ascii="Symbol" w:hAnsi="Symbol" w:hint="default"/>
      </w:rPr>
    </w:lvl>
    <w:lvl w:ilvl="7" w:tplc="DFFA3682" w:tentative="1">
      <w:start w:val="1"/>
      <w:numFmt w:val="bullet"/>
      <w:lvlText w:val="o"/>
      <w:lvlJc w:val="left"/>
      <w:pPr>
        <w:ind w:left="5760" w:hanging="360"/>
      </w:pPr>
      <w:rPr>
        <w:rFonts w:ascii="Courier New" w:hAnsi="Courier New" w:cs="Courier New" w:hint="default"/>
      </w:rPr>
    </w:lvl>
    <w:lvl w:ilvl="8" w:tplc="7B0870E4" w:tentative="1">
      <w:start w:val="1"/>
      <w:numFmt w:val="bullet"/>
      <w:lvlText w:val=""/>
      <w:lvlJc w:val="left"/>
      <w:pPr>
        <w:ind w:left="6480" w:hanging="360"/>
      </w:pPr>
      <w:rPr>
        <w:rFonts w:ascii="Wingdings" w:hAnsi="Wingdings" w:hint="default"/>
      </w:rPr>
    </w:lvl>
  </w:abstractNum>
  <w:abstractNum w:abstractNumId="35" w15:restartNumberingAfterBreak="0">
    <w:nsid w:val="5819721C"/>
    <w:multiLevelType w:val="hybridMultilevel"/>
    <w:tmpl w:val="F550C0A4"/>
    <w:lvl w:ilvl="0" w:tplc="F9E2082C">
      <w:start w:val="1"/>
      <w:numFmt w:val="decimal"/>
      <w:lvlText w:val="%1."/>
      <w:lvlJc w:val="left"/>
      <w:pPr>
        <w:ind w:left="720" w:hanging="360"/>
      </w:pPr>
    </w:lvl>
    <w:lvl w:ilvl="1" w:tplc="FEDAABAC" w:tentative="1">
      <w:start w:val="1"/>
      <w:numFmt w:val="lowerLetter"/>
      <w:lvlText w:val="%2."/>
      <w:lvlJc w:val="left"/>
      <w:pPr>
        <w:ind w:left="1440" w:hanging="360"/>
      </w:pPr>
    </w:lvl>
    <w:lvl w:ilvl="2" w:tplc="78C24A46" w:tentative="1">
      <w:start w:val="1"/>
      <w:numFmt w:val="lowerRoman"/>
      <w:lvlText w:val="%3."/>
      <w:lvlJc w:val="right"/>
      <w:pPr>
        <w:ind w:left="2160" w:hanging="180"/>
      </w:pPr>
    </w:lvl>
    <w:lvl w:ilvl="3" w:tplc="E3641C2C" w:tentative="1">
      <w:start w:val="1"/>
      <w:numFmt w:val="decimal"/>
      <w:lvlText w:val="%4."/>
      <w:lvlJc w:val="left"/>
      <w:pPr>
        <w:ind w:left="2880" w:hanging="360"/>
      </w:pPr>
    </w:lvl>
    <w:lvl w:ilvl="4" w:tplc="21644EEA" w:tentative="1">
      <w:start w:val="1"/>
      <w:numFmt w:val="lowerLetter"/>
      <w:lvlText w:val="%5."/>
      <w:lvlJc w:val="left"/>
      <w:pPr>
        <w:ind w:left="3600" w:hanging="360"/>
      </w:pPr>
    </w:lvl>
    <w:lvl w:ilvl="5" w:tplc="E3D875DA" w:tentative="1">
      <w:start w:val="1"/>
      <w:numFmt w:val="lowerRoman"/>
      <w:lvlText w:val="%6."/>
      <w:lvlJc w:val="right"/>
      <w:pPr>
        <w:ind w:left="4320" w:hanging="180"/>
      </w:pPr>
    </w:lvl>
    <w:lvl w:ilvl="6" w:tplc="C6D2D8B4" w:tentative="1">
      <w:start w:val="1"/>
      <w:numFmt w:val="decimal"/>
      <w:lvlText w:val="%7."/>
      <w:lvlJc w:val="left"/>
      <w:pPr>
        <w:ind w:left="5040" w:hanging="360"/>
      </w:pPr>
    </w:lvl>
    <w:lvl w:ilvl="7" w:tplc="EA901C98" w:tentative="1">
      <w:start w:val="1"/>
      <w:numFmt w:val="lowerLetter"/>
      <w:lvlText w:val="%8."/>
      <w:lvlJc w:val="left"/>
      <w:pPr>
        <w:ind w:left="5760" w:hanging="360"/>
      </w:pPr>
    </w:lvl>
    <w:lvl w:ilvl="8" w:tplc="6D92D1BA" w:tentative="1">
      <w:start w:val="1"/>
      <w:numFmt w:val="lowerRoman"/>
      <w:lvlText w:val="%9."/>
      <w:lvlJc w:val="right"/>
      <w:pPr>
        <w:ind w:left="6480" w:hanging="180"/>
      </w:pPr>
    </w:lvl>
  </w:abstractNum>
  <w:abstractNum w:abstractNumId="36" w15:restartNumberingAfterBreak="0">
    <w:nsid w:val="5C224060"/>
    <w:multiLevelType w:val="hybridMultilevel"/>
    <w:tmpl w:val="D728A0C0"/>
    <w:lvl w:ilvl="0" w:tplc="F4805BDA">
      <w:start w:val="1"/>
      <w:numFmt w:val="bullet"/>
      <w:lvlText w:val=""/>
      <w:lvlJc w:val="left"/>
      <w:pPr>
        <w:ind w:left="780" w:hanging="360"/>
      </w:pPr>
      <w:rPr>
        <w:rFonts w:ascii="Symbol" w:hAnsi="Symbol" w:hint="default"/>
      </w:rPr>
    </w:lvl>
    <w:lvl w:ilvl="1" w:tplc="26BC6E5C" w:tentative="1">
      <w:start w:val="1"/>
      <w:numFmt w:val="bullet"/>
      <w:lvlText w:val="o"/>
      <w:lvlJc w:val="left"/>
      <w:pPr>
        <w:ind w:left="1500" w:hanging="360"/>
      </w:pPr>
      <w:rPr>
        <w:rFonts w:ascii="Courier New" w:hAnsi="Courier New" w:cs="Courier New" w:hint="default"/>
      </w:rPr>
    </w:lvl>
    <w:lvl w:ilvl="2" w:tplc="40FA46CC" w:tentative="1">
      <w:start w:val="1"/>
      <w:numFmt w:val="bullet"/>
      <w:lvlText w:val=""/>
      <w:lvlJc w:val="left"/>
      <w:pPr>
        <w:ind w:left="2220" w:hanging="360"/>
      </w:pPr>
      <w:rPr>
        <w:rFonts w:ascii="Wingdings" w:hAnsi="Wingdings" w:hint="default"/>
      </w:rPr>
    </w:lvl>
    <w:lvl w:ilvl="3" w:tplc="909AC868" w:tentative="1">
      <w:start w:val="1"/>
      <w:numFmt w:val="bullet"/>
      <w:lvlText w:val=""/>
      <w:lvlJc w:val="left"/>
      <w:pPr>
        <w:ind w:left="2940" w:hanging="360"/>
      </w:pPr>
      <w:rPr>
        <w:rFonts w:ascii="Symbol" w:hAnsi="Symbol" w:hint="default"/>
      </w:rPr>
    </w:lvl>
    <w:lvl w:ilvl="4" w:tplc="B192A10A" w:tentative="1">
      <w:start w:val="1"/>
      <w:numFmt w:val="bullet"/>
      <w:lvlText w:val="o"/>
      <w:lvlJc w:val="left"/>
      <w:pPr>
        <w:ind w:left="3660" w:hanging="360"/>
      </w:pPr>
      <w:rPr>
        <w:rFonts w:ascii="Courier New" w:hAnsi="Courier New" w:cs="Courier New" w:hint="default"/>
      </w:rPr>
    </w:lvl>
    <w:lvl w:ilvl="5" w:tplc="A866E3C6" w:tentative="1">
      <w:start w:val="1"/>
      <w:numFmt w:val="bullet"/>
      <w:lvlText w:val=""/>
      <w:lvlJc w:val="left"/>
      <w:pPr>
        <w:ind w:left="4380" w:hanging="360"/>
      </w:pPr>
      <w:rPr>
        <w:rFonts w:ascii="Wingdings" w:hAnsi="Wingdings" w:hint="default"/>
      </w:rPr>
    </w:lvl>
    <w:lvl w:ilvl="6" w:tplc="E42E3666" w:tentative="1">
      <w:start w:val="1"/>
      <w:numFmt w:val="bullet"/>
      <w:lvlText w:val=""/>
      <w:lvlJc w:val="left"/>
      <w:pPr>
        <w:ind w:left="5100" w:hanging="360"/>
      </w:pPr>
      <w:rPr>
        <w:rFonts w:ascii="Symbol" w:hAnsi="Symbol" w:hint="default"/>
      </w:rPr>
    </w:lvl>
    <w:lvl w:ilvl="7" w:tplc="475C2056" w:tentative="1">
      <w:start w:val="1"/>
      <w:numFmt w:val="bullet"/>
      <w:lvlText w:val="o"/>
      <w:lvlJc w:val="left"/>
      <w:pPr>
        <w:ind w:left="5820" w:hanging="360"/>
      </w:pPr>
      <w:rPr>
        <w:rFonts w:ascii="Courier New" w:hAnsi="Courier New" w:cs="Courier New" w:hint="default"/>
      </w:rPr>
    </w:lvl>
    <w:lvl w:ilvl="8" w:tplc="0E2CF708" w:tentative="1">
      <w:start w:val="1"/>
      <w:numFmt w:val="bullet"/>
      <w:lvlText w:val=""/>
      <w:lvlJc w:val="left"/>
      <w:pPr>
        <w:ind w:left="6540" w:hanging="360"/>
      </w:pPr>
      <w:rPr>
        <w:rFonts w:ascii="Wingdings" w:hAnsi="Wingdings" w:hint="default"/>
      </w:rPr>
    </w:lvl>
  </w:abstractNum>
  <w:abstractNum w:abstractNumId="37" w15:restartNumberingAfterBreak="0">
    <w:nsid w:val="5F601FBA"/>
    <w:multiLevelType w:val="hybridMultilevel"/>
    <w:tmpl w:val="AC36195C"/>
    <w:lvl w:ilvl="0" w:tplc="F95617F8">
      <w:start w:val="1"/>
      <w:numFmt w:val="bullet"/>
      <w:lvlText w:val=""/>
      <w:lvlJc w:val="left"/>
      <w:pPr>
        <w:ind w:left="1140" w:hanging="360"/>
      </w:pPr>
      <w:rPr>
        <w:rFonts w:ascii="Symbol" w:hAnsi="Symbol" w:hint="default"/>
      </w:rPr>
    </w:lvl>
    <w:lvl w:ilvl="1" w:tplc="09D0CA08" w:tentative="1">
      <w:start w:val="1"/>
      <w:numFmt w:val="bullet"/>
      <w:lvlText w:val="o"/>
      <w:lvlJc w:val="left"/>
      <w:pPr>
        <w:ind w:left="1860" w:hanging="360"/>
      </w:pPr>
      <w:rPr>
        <w:rFonts w:ascii="Courier New" w:hAnsi="Courier New" w:cs="Courier New" w:hint="default"/>
      </w:rPr>
    </w:lvl>
    <w:lvl w:ilvl="2" w:tplc="34980A1E" w:tentative="1">
      <w:start w:val="1"/>
      <w:numFmt w:val="bullet"/>
      <w:lvlText w:val=""/>
      <w:lvlJc w:val="left"/>
      <w:pPr>
        <w:ind w:left="2580" w:hanging="360"/>
      </w:pPr>
      <w:rPr>
        <w:rFonts w:ascii="Wingdings" w:hAnsi="Wingdings" w:hint="default"/>
      </w:rPr>
    </w:lvl>
    <w:lvl w:ilvl="3" w:tplc="999CA5E4" w:tentative="1">
      <w:start w:val="1"/>
      <w:numFmt w:val="bullet"/>
      <w:lvlText w:val=""/>
      <w:lvlJc w:val="left"/>
      <w:pPr>
        <w:ind w:left="3300" w:hanging="360"/>
      </w:pPr>
      <w:rPr>
        <w:rFonts w:ascii="Symbol" w:hAnsi="Symbol" w:hint="default"/>
      </w:rPr>
    </w:lvl>
    <w:lvl w:ilvl="4" w:tplc="8DBE16E2" w:tentative="1">
      <w:start w:val="1"/>
      <w:numFmt w:val="bullet"/>
      <w:lvlText w:val="o"/>
      <w:lvlJc w:val="left"/>
      <w:pPr>
        <w:ind w:left="4020" w:hanging="360"/>
      </w:pPr>
      <w:rPr>
        <w:rFonts w:ascii="Courier New" w:hAnsi="Courier New" w:cs="Courier New" w:hint="default"/>
      </w:rPr>
    </w:lvl>
    <w:lvl w:ilvl="5" w:tplc="52B455EC" w:tentative="1">
      <w:start w:val="1"/>
      <w:numFmt w:val="bullet"/>
      <w:lvlText w:val=""/>
      <w:lvlJc w:val="left"/>
      <w:pPr>
        <w:ind w:left="4740" w:hanging="360"/>
      </w:pPr>
      <w:rPr>
        <w:rFonts w:ascii="Wingdings" w:hAnsi="Wingdings" w:hint="default"/>
      </w:rPr>
    </w:lvl>
    <w:lvl w:ilvl="6" w:tplc="BEF4452E" w:tentative="1">
      <w:start w:val="1"/>
      <w:numFmt w:val="bullet"/>
      <w:lvlText w:val=""/>
      <w:lvlJc w:val="left"/>
      <w:pPr>
        <w:ind w:left="5460" w:hanging="360"/>
      </w:pPr>
      <w:rPr>
        <w:rFonts w:ascii="Symbol" w:hAnsi="Symbol" w:hint="default"/>
      </w:rPr>
    </w:lvl>
    <w:lvl w:ilvl="7" w:tplc="496C1A82" w:tentative="1">
      <w:start w:val="1"/>
      <w:numFmt w:val="bullet"/>
      <w:lvlText w:val="o"/>
      <w:lvlJc w:val="left"/>
      <w:pPr>
        <w:ind w:left="6180" w:hanging="360"/>
      </w:pPr>
      <w:rPr>
        <w:rFonts w:ascii="Courier New" w:hAnsi="Courier New" w:cs="Courier New" w:hint="default"/>
      </w:rPr>
    </w:lvl>
    <w:lvl w:ilvl="8" w:tplc="5D645712" w:tentative="1">
      <w:start w:val="1"/>
      <w:numFmt w:val="bullet"/>
      <w:lvlText w:val=""/>
      <w:lvlJc w:val="left"/>
      <w:pPr>
        <w:ind w:left="6900" w:hanging="360"/>
      </w:pPr>
      <w:rPr>
        <w:rFonts w:ascii="Wingdings" w:hAnsi="Wingdings" w:hint="default"/>
      </w:rPr>
    </w:lvl>
  </w:abstractNum>
  <w:abstractNum w:abstractNumId="38" w15:restartNumberingAfterBreak="0">
    <w:nsid w:val="603D4805"/>
    <w:multiLevelType w:val="hybridMultilevel"/>
    <w:tmpl w:val="5BE4B8EE"/>
    <w:lvl w:ilvl="0" w:tplc="6B74CA1E">
      <w:start w:val="1"/>
      <w:numFmt w:val="bullet"/>
      <w:lvlText w:val=""/>
      <w:lvlJc w:val="left"/>
      <w:pPr>
        <w:ind w:left="720" w:hanging="360"/>
      </w:pPr>
      <w:rPr>
        <w:rFonts w:ascii="Symbol" w:hAnsi="Symbol" w:hint="default"/>
      </w:rPr>
    </w:lvl>
    <w:lvl w:ilvl="1" w:tplc="993AB1DE" w:tentative="1">
      <w:start w:val="1"/>
      <w:numFmt w:val="bullet"/>
      <w:lvlText w:val="o"/>
      <w:lvlJc w:val="left"/>
      <w:pPr>
        <w:ind w:left="1440" w:hanging="360"/>
      </w:pPr>
      <w:rPr>
        <w:rFonts w:ascii="Courier New" w:hAnsi="Courier New" w:cs="Courier New" w:hint="default"/>
      </w:rPr>
    </w:lvl>
    <w:lvl w:ilvl="2" w:tplc="2AA2F84C" w:tentative="1">
      <w:start w:val="1"/>
      <w:numFmt w:val="bullet"/>
      <w:lvlText w:val=""/>
      <w:lvlJc w:val="left"/>
      <w:pPr>
        <w:ind w:left="2160" w:hanging="360"/>
      </w:pPr>
      <w:rPr>
        <w:rFonts w:ascii="Wingdings" w:hAnsi="Wingdings" w:hint="default"/>
      </w:rPr>
    </w:lvl>
    <w:lvl w:ilvl="3" w:tplc="304C49BC" w:tentative="1">
      <w:start w:val="1"/>
      <w:numFmt w:val="bullet"/>
      <w:lvlText w:val=""/>
      <w:lvlJc w:val="left"/>
      <w:pPr>
        <w:ind w:left="2880" w:hanging="360"/>
      </w:pPr>
      <w:rPr>
        <w:rFonts w:ascii="Symbol" w:hAnsi="Symbol" w:hint="default"/>
      </w:rPr>
    </w:lvl>
    <w:lvl w:ilvl="4" w:tplc="2A324902" w:tentative="1">
      <w:start w:val="1"/>
      <w:numFmt w:val="bullet"/>
      <w:lvlText w:val="o"/>
      <w:lvlJc w:val="left"/>
      <w:pPr>
        <w:ind w:left="3600" w:hanging="360"/>
      </w:pPr>
      <w:rPr>
        <w:rFonts w:ascii="Courier New" w:hAnsi="Courier New" w:cs="Courier New" w:hint="default"/>
      </w:rPr>
    </w:lvl>
    <w:lvl w:ilvl="5" w:tplc="372038C0" w:tentative="1">
      <w:start w:val="1"/>
      <w:numFmt w:val="bullet"/>
      <w:lvlText w:val=""/>
      <w:lvlJc w:val="left"/>
      <w:pPr>
        <w:ind w:left="4320" w:hanging="360"/>
      </w:pPr>
      <w:rPr>
        <w:rFonts w:ascii="Wingdings" w:hAnsi="Wingdings" w:hint="default"/>
      </w:rPr>
    </w:lvl>
    <w:lvl w:ilvl="6" w:tplc="9DA42970" w:tentative="1">
      <w:start w:val="1"/>
      <w:numFmt w:val="bullet"/>
      <w:lvlText w:val=""/>
      <w:lvlJc w:val="left"/>
      <w:pPr>
        <w:ind w:left="5040" w:hanging="360"/>
      </w:pPr>
      <w:rPr>
        <w:rFonts w:ascii="Symbol" w:hAnsi="Symbol" w:hint="default"/>
      </w:rPr>
    </w:lvl>
    <w:lvl w:ilvl="7" w:tplc="F7C288B8" w:tentative="1">
      <w:start w:val="1"/>
      <w:numFmt w:val="bullet"/>
      <w:lvlText w:val="o"/>
      <w:lvlJc w:val="left"/>
      <w:pPr>
        <w:ind w:left="5760" w:hanging="360"/>
      </w:pPr>
      <w:rPr>
        <w:rFonts w:ascii="Courier New" w:hAnsi="Courier New" w:cs="Courier New" w:hint="default"/>
      </w:rPr>
    </w:lvl>
    <w:lvl w:ilvl="8" w:tplc="98686D40" w:tentative="1">
      <w:start w:val="1"/>
      <w:numFmt w:val="bullet"/>
      <w:lvlText w:val=""/>
      <w:lvlJc w:val="left"/>
      <w:pPr>
        <w:ind w:left="6480" w:hanging="360"/>
      </w:pPr>
      <w:rPr>
        <w:rFonts w:ascii="Wingdings" w:hAnsi="Wingdings" w:hint="default"/>
      </w:rPr>
    </w:lvl>
  </w:abstractNum>
  <w:abstractNum w:abstractNumId="39" w15:restartNumberingAfterBreak="0">
    <w:nsid w:val="67EA47F8"/>
    <w:multiLevelType w:val="hybridMultilevel"/>
    <w:tmpl w:val="7D361988"/>
    <w:lvl w:ilvl="0" w:tplc="AA2AA26A">
      <w:start w:val="1"/>
      <w:numFmt w:val="upperLetter"/>
      <w:lvlText w:val="%1."/>
      <w:lvlJc w:val="left"/>
      <w:pPr>
        <w:ind w:left="720" w:hanging="360"/>
      </w:pPr>
      <w:rPr>
        <w:rFonts w:hint="default"/>
      </w:rPr>
    </w:lvl>
    <w:lvl w:ilvl="1" w:tplc="6324D0CA" w:tentative="1">
      <w:start w:val="1"/>
      <w:numFmt w:val="lowerLetter"/>
      <w:lvlText w:val="%2."/>
      <w:lvlJc w:val="left"/>
      <w:pPr>
        <w:ind w:left="1440" w:hanging="360"/>
      </w:pPr>
    </w:lvl>
    <w:lvl w:ilvl="2" w:tplc="4C248656" w:tentative="1">
      <w:start w:val="1"/>
      <w:numFmt w:val="lowerRoman"/>
      <w:lvlText w:val="%3."/>
      <w:lvlJc w:val="right"/>
      <w:pPr>
        <w:ind w:left="2160" w:hanging="180"/>
      </w:pPr>
    </w:lvl>
    <w:lvl w:ilvl="3" w:tplc="1D42D49A" w:tentative="1">
      <w:start w:val="1"/>
      <w:numFmt w:val="decimal"/>
      <w:lvlText w:val="%4."/>
      <w:lvlJc w:val="left"/>
      <w:pPr>
        <w:ind w:left="2880" w:hanging="360"/>
      </w:pPr>
    </w:lvl>
    <w:lvl w:ilvl="4" w:tplc="A2AE7996" w:tentative="1">
      <w:start w:val="1"/>
      <w:numFmt w:val="lowerLetter"/>
      <w:lvlText w:val="%5."/>
      <w:lvlJc w:val="left"/>
      <w:pPr>
        <w:ind w:left="3600" w:hanging="360"/>
      </w:pPr>
    </w:lvl>
    <w:lvl w:ilvl="5" w:tplc="F93067DA" w:tentative="1">
      <w:start w:val="1"/>
      <w:numFmt w:val="lowerRoman"/>
      <w:lvlText w:val="%6."/>
      <w:lvlJc w:val="right"/>
      <w:pPr>
        <w:ind w:left="4320" w:hanging="180"/>
      </w:pPr>
    </w:lvl>
    <w:lvl w:ilvl="6" w:tplc="A8A8E4DE" w:tentative="1">
      <w:start w:val="1"/>
      <w:numFmt w:val="decimal"/>
      <w:lvlText w:val="%7."/>
      <w:lvlJc w:val="left"/>
      <w:pPr>
        <w:ind w:left="5040" w:hanging="360"/>
      </w:pPr>
    </w:lvl>
    <w:lvl w:ilvl="7" w:tplc="CDEA2CE8" w:tentative="1">
      <w:start w:val="1"/>
      <w:numFmt w:val="lowerLetter"/>
      <w:lvlText w:val="%8."/>
      <w:lvlJc w:val="left"/>
      <w:pPr>
        <w:ind w:left="5760" w:hanging="360"/>
      </w:pPr>
    </w:lvl>
    <w:lvl w:ilvl="8" w:tplc="144C0278" w:tentative="1">
      <w:start w:val="1"/>
      <w:numFmt w:val="lowerRoman"/>
      <w:lvlText w:val="%9."/>
      <w:lvlJc w:val="right"/>
      <w:pPr>
        <w:ind w:left="6480" w:hanging="180"/>
      </w:pPr>
    </w:lvl>
  </w:abstractNum>
  <w:abstractNum w:abstractNumId="40" w15:restartNumberingAfterBreak="0">
    <w:nsid w:val="68D8729C"/>
    <w:multiLevelType w:val="hybridMultilevel"/>
    <w:tmpl w:val="46C41CDE"/>
    <w:lvl w:ilvl="0" w:tplc="EEF4B724">
      <w:start w:val="1"/>
      <w:numFmt w:val="decimal"/>
      <w:lvlText w:val="%1."/>
      <w:lvlJc w:val="left"/>
      <w:pPr>
        <w:ind w:left="720" w:hanging="360"/>
      </w:pPr>
      <w:rPr>
        <w:rFonts w:hint="default"/>
      </w:rPr>
    </w:lvl>
    <w:lvl w:ilvl="1" w:tplc="6F768964" w:tentative="1">
      <w:start w:val="1"/>
      <w:numFmt w:val="lowerLetter"/>
      <w:lvlText w:val="%2."/>
      <w:lvlJc w:val="left"/>
      <w:pPr>
        <w:ind w:left="1440" w:hanging="360"/>
      </w:pPr>
    </w:lvl>
    <w:lvl w:ilvl="2" w:tplc="25FA3A1E" w:tentative="1">
      <w:start w:val="1"/>
      <w:numFmt w:val="lowerRoman"/>
      <w:lvlText w:val="%3."/>
      <w:lvlJc w:val="right"/>
      <w:pPr>
        <w:ind w:left="2160" w:hanging="180"/>
      </w:pPr>
    </w:lvl>
    <w:lvl w:ilvl="3" w:tplc="006C6B64" w:tentative="1">
      <w:start w:val="1"/>
      <w:numFmt w:val="decimal"/>
      <w:lvlText w:val="%4."/>
      <w:lvlJc w:val="left"/>
      <w:pPr>
        <w:ind w:left="2880" w:hanging="360"/>
      </w:pPr>
    </w:lvl>
    <w:lvl w:ilvl="4" w:tplc="7DACBE4E" w:tentative="1">
      <w:start w:val="1"/>
      <w:numFmt w:val="lowerLetter"/>
      <w:lvlText w:val="%5."/>
      <w:lvlJc w:val="left"/>
      <w:pPr>
        <w:ind w:left="3600" w:hanging="360"/>
      </w:pPr>
    </w:lvl>
    <w:lvl w:ilvl="5" w:tplc="269A2D44" w:tentative="1">
      <w:start w:val="1"/>
      <w:numFmt w:val="lowerRoman"/>
      <w:lvlText w:val="%6."/>
      <w:lvlJc w:val="right"/>
      <w:pPr>
        <w:ind w:left="4320" w:hanging="180"/>
      </w:pPr>
    </w:lvl>
    <w:lvl w:ilvl="6" w:tplc="EDDA8BF4" w:tentative="1">
      <w:start w:val="1"/>
      <w:numFmt w:val="decimal"/>
      <w:lvlText w:val="%7."/>
      <w:lvlJc w:val="left"/>
      <w:pPr>
        <w:ind w:left="5040" w:hanging="360"/>
      </w:pPr>
    </w:lvl>
    <w:lvl w:ilvl="7" w:tplc="7174F59E" w:tentative="1">
      <w:start w:val="1"/>
      <w:numFmt w:val="lowerLetter"/>
      <w:lvlText w:val="%8."/>
      <w:lvlJc w:val="left"/>
      <w:pPr>
        <w:ind w:left="5760" w:hanging="360"/>
      </w:pPr>
    </w:lvl>
    <w:lvl w:ilvl="8" w:tplc="73422CC4" w:tentative="1">
      <w:start w:val="1"/>
      <w:numFmt w:val="lowerRoman"/>
      <w:lvlText w:val="%9."/>
      <w:lvlJc w:val="right"/>
      <w:pPr>
        <w:ind w:left="6480" w:hanging="180"/>
      </w:pPr>
    </w:lvl>
  </w:abstractNum>
  <w:abstractNum w:abstractNumId="41" w15:restartNumberingAfterBreak="0">
    <w:nsid w:val="6F141792"/>
    <w:multiLevelType w:val="hybridMultilevel"/>
    <w:tmpl w:val="E53A843E"/>
    <w:lvl w:ilvl="0" w:tplc="3530F854">
      <w:start w:val="1"/>
      <w:numFmt w:val="bullet"/>
      <w:lvlText w:val=""/>
      <w:lvlJc w:val="left"/>
      <w:pPr>
        <w:ind w:left="720" w:hanging="360"/>
      </w:pPr>
      <w:rPr>
        <w:rFonts w:ascii="Symbol" w:hAnsi="Symbol" w:hint="default"/>
      </w:rPr>
    </w:lvl>
    <w:lvl w:ilvl="1" w:tplc="6BF863DA" w:tentative="1">
      <w:start w:val="1"/>
      <w:numFmt w:val="bullet"/>
      <w:lvlText w:val="o"/>
      <w:lvlJc w:val="left"/>
      <w:pPr>
        <w:ind w:left="1440" w:hanging="360"/>
      </w:pPr>
      <w:rPr>
        <w:rFonts w:ascii="Courier New" w:hAnsi="Courier New" w:cs="Courier New" w:hint="default"/>
      </w:rPr>
    </w:lvl>
    <w:lvl w:ilvl="2" w:tplc="28768EAE" w:tentative="1">
      <w:start w:val="1"/>
      <w:numFmt w:val="bullet"/>
      <w:lvlText w:val=""/>
      <w:lvlJc w:val="left"/>
      <w:pPr>
        <w:ind w:left="2160" w:hanging="360"/>
      </w:pPr>
      <w:rPr>
        <w:rFonts w:ascii="Wingdings" w:hAnsi="Wingdings" w:hint="default"/>
      </w:rPr>
    </w:lvl>
    <w:lvl w:ilvl="3" w:tplc="2F36A56E" w:tentative="1">
      <w:start w:val="1"/>
      <w:numFmt w:val="bullet"/>
      <w:lvlText w:val=""/>
      <w:lvlJc w:val="left"/>
      <w:pPr>
        <w:ind w:left="2880" w:hanging="360"/>
      </w:pPr>
      <w:rPr>
        <w:rFonts w:ascii="Symbol" w:hAnsi="Symbol" w:hint="default"/>
      </w:rPr>
    </w:lvl>
    <w:lvl w:ilvl="4" w:tplc="D7D6ECAE" w:tentative="1">
      <w:start w:val="1"/>
      <w:numFmt w:val="bullet"/>
      <w:lvlText w:val="o"/>
      <w:lvlJc w:val="left"/>
      <w:pPr>
        <w:ind w:left="3600" w:hanging="360"/>
      </w:pPr>
      <w:rPr>
        <w:rFonts w:ascii="Courier New" w:hAnsi="Courier New" w:cs="Courier New" w:hint="default"/>
      </w:rPr>
    </w:lvl>
    <w:lvl w:ilvl="5" w:tplc="7B5AD2BE" w:tentative="1">
      <w:start w:val="1"/>
      <w:numFmt w:val="bullet"/>
      <w:lvlText w:val=""/>
      <w:lvlJc w:val="left"/>
      <w:pPr>
        <w:ind w:left="4320" w:hanging="360"/>
      </w:pPr>
      <w:rPr>
        <w:rFonts w:ascii="Wingdings" w:hAnsi="Wingdings" w:hint="default"/>
      </w:rPr>
    </w:lvl>
    <w:lvl w:ilvl="6" w:tplc="8012BE02" w:tentative="1">
      <w:start w:val="1"/>
      <w:numFmt w:val="bullet"/>
      <w:lvlText w:val=""/>
      <w:lvlJc w:val="left"/>
      <w:pPr>
        <w:ind w:left="5040" w:hanging="360"/>
      </w:pPr>
      <w:rPr>
        <w:rFonts w:ascii="Symbol" w:hAnsi="Symbol" w:hint="default"/>
      </w:rPr>
    </w:lvl>
    <w:lvl w:ilvl="7" w:tplc="F816F304" w:tentative="1">
      <w:start w:val="1"/>
      <w:numFmt w:val="bullet"/>
      <w:lvlText w:val="o"/>
      <w:lvlJc w:val="left"/>
      <w:pPr>
        <w:ind w:left="5760" w:hanging="360"/>
      </w:pPr>
      <w:rPr>
        <w:rFonts w:ascii="Courier New" w:hAnsi="Courier New" w:cs="Courier New" w:hint="default"/>
      </w:rPr>
    </w:lvl>
    <w:lvl w:ilvl="8" w:tplc="7D36F22E" w:tentative="1">
      <w:start w:val="1"/>
      <w:numFmt w:val="bullet"/>
      <w:lvlText w:val=""/>
      <w:lvlJc w:val="left"/>
      <w:pPr>
        <w:ind w:left="6480" w:hanging="360"/>
      </w:pPr>
      <w:rPr>
        <w:rFonts w:ascii="Wingdings" w:hAnsi="Wingdings" w:hint="default"/>
      </w:rPr>
    </w:lvl>
  </w:abstractNum>
  <w:abstractNum w:abstractNumId="42" w15:restartNumberingAfterBreak="0">
    <w:nsid w:val="71621B5A"/>
    <w:multiLevelType w:val="hybridMultilevel"/>
    <w:tmpl w:val="FBDAA77A"/>
    <w:lvl w:ilvl="0" w:tplc="96445382">
      <w:start w:val="1"/>
      <w:numFmt w:val="decimal"/>
      <w:lvlText w:val="%1."/>
      <w:lvlJc w:val="left"/>
      <w:pPr>
        <w:ind w:left="360" w:hanging="360"/>
      </w:pPr>
    </w:lvl>
    <w:lvl w:ilvl="1" w:tplc="29B43560" w:tentative="1">
      <w:start w:val="1"/>
      <w:numFmt w:val="lowerLetter"/>
      <w:lvlText w:val="%2."/>
      <w:lvlJc w:val="left"/>
      <w:pPr>
        <w:ind w:left="1080" w:hanging="360"/>
      </w:pPr>
    </w:lvl>
    <w:lvl w:ilvl="2" w:tplc="02B421AC" w:tentative="1">
      <w:start w:val="1"/>
      <w:numFmt w:val="lowerRoman"/>
      <w:lvlText w:val="%3."/>
      <w:lvlJc w:val="right"/>
      <w:pPr>
        <w:ind w:left="1800" w:hanging="180"/>
      </w:pPr>
    </w:lvl>
    <w:lvl w:ilvl="3" w:tplc="4EC66350" w:tentative="1">
      <w:start w:val="1"/>
      <w:numFmt w:val="decimal"/>
      <w:lvlText w:val="%4."/>
      <w:lvlJc w:val="left"/>
      <w:pPr>
        <w:ind w:left="2520" w:hanging="360"/>
      </w:pPr>
    </w:lvl>
    <w:lvl w:ilvl="4" w:tplc="54D4DB48" w:tentative="1">
      <w:start w:val="1"/>
      <w:numFmt w:val="lowerLetter"/>
      <w:lvlText w:val="%5."/>
      <w:lvlJc w:val="left"/>
      <w:pPr>
        <w:ind w:left="3240" w:hanging="360"/>
      </w:pPr>
    </w:lvl>
    <w:lvl w:ilvl="5" w:tplc="1A9E8D02" w:tentative="1">
      <w:start w:val="1"/>
      <w:numFmt w:val="lowerRoman"/>
      <w:lvlText w:val="%6."/>
      <w:lvlJc w:val="right"/>
      <w:pPr>
        <w:ind w:left="3960" w:hanging="180"/>
      </w:pPr>
    </w:lvl>
    <w:lvl w:ilvl="6" w:tplc="1B8407A2" w:tentative="1">
      <w:start w:val="1"/>
      <w:numFmt w:val="decimal"/>
      <w:lvlText w:val="%7."/>
      <w:lvlJc w:val="left"/>
      <w:pPr>
        <w:ind w:left="4680" w:hanging="360"/>
      </w:pPr>
    </w:lvl>
    <w:lvl w:ilvl="7" w:tplc="28E6645C" w:tentative="1">
      <w:start w:val="1"/>
      <w:numFmt w:val="lowerLetter"/>
      <w:lvlText w:val="%8."/>
      <w:lvlJc w:val="left"/>
      <w:pPr>
        <w:ind w:left="5400" w:hanging="360"/>
      </w:pPr>
    </w:lvl>
    <w:lvl w:ilvl="8" w:tplc="99B66088" w:tentative="1">
      <w:start w:val="1"/>
      <w:numFmt w:val="lowerRoman"/>
      <w:lvlText w:val="%9."/>
      <w:lvlJc w:val="right"/>
      <w:pPr>
        <w:ind w:left="6120" w:hanging="180"/>
      </w:pPr>
    </w:lvl>
  </w:abstractNum>
  <w:abstractNum w:abstractNumId="43" w15:restartNumberingAfterBreak="0">
    <w:nsid w:val="73294182"/>
    <w:multiLevelType w:val="hybridMultilevel"/>
    <w:tmpl w:val="94F8899A"/>
    <w:lvl w:ilvl="0" w:tplc="55B6ACF8">
      <w:start w:val="1"/>
      <w:numFmt w:val="bullet"/>
      <w:lvlText w:val=""/>
      <w:lvlJc w:val="left"/>
      <w:pPr>
        <w:ind w:left="720" w:hanging="360"/>
      </w:pPr>
      <w:rPr>
        <w:rFonts w:ascii="Symbol" w:hAnsi="Symbol" w:hint="default"/>
      </w:rPr>
    </w:lvl>
    <w:lvl w:ilvl="1" w:tplc="3B82342A" w:tentative="1">
      <w:start w:val="1"/>
      <w:numFmt w:val="bullet"/>
      <w:lvlText w:val="o"/>
      <w:lvlJc w:val="left"/>
      <w:pPr>
        <w:ind w:left="1440" w:hanging="360"/>
      </w:pPr>
      <w:rPr>
        <w:rFonts w:ascii="Courier New" w:hAnsi="Courier New" w:cs="Courier New" w:hint="default"/>
      </w:rPr>
    </w:lvl>
    <w:lvl w:ilvl="2" w:tplc="83F26724" w:tentative="1">
      <w:start w:val="1"/>
      <w:numFmt w:val="bullet"/>
      <w:lvlText w:val=""/>
      <w:lvlJc w:val="left"/>
      <w:pPr>
        <w:ind w:left="2160" w:hanging="360"/>
      </w:pPr>
      <w:rPr>
        <w:rFonts w:ascii="Wingdings" w:hAnsi="Wingdings" w:hint="default"/>
      </w:rPr>
    </w:lvl>
    <w:lvl w:ilvl="3" w:tplc="2EBE9176" w:tentative="1">
      <w:start w:val="1"/>
      <w:numFmt w:val="bullet"/>
      <w:lvlText w:val=""/>
      <w:lvlJc w:val="left"/>
      <w:pPr>
        <w:ind w:left="2880" w:hanging="360"/>
      </w:pPr>
      <w:rPr>
        <w:rFonts w:ascii="Symbol" w:hAnsi="Symbol" w:hint="default"/>
      </w:rPr>
    </w:lvl>
    <w:lvl w:ilvl="4" w:tplc="E818958C" w:tentative="1">
      <w:start w:val="1"/>
      <w:numFmt w:val="bullet"/>
      <w:lvlText w:val="o"/>
      <w:lvlJc w:val="left"/>
      <w:pPr>
        <w:ind w:left="3600" w:hanging="360"/>
      </w:pPr>
      <w:rPr>
        <w:rFonts w:ascii="Courier New" w:hAnsi="Courier New" w:cs="Courier New" w:hint="default"/>
      </w:rPr>
    </w:lvl>
    <w:lvl w:ilvl="5" w:tplc="9FCCEA7E" w:tentative="1">
      <w:start w:val="1"/>
      <w:numFmt w:val="bullet"/>
      <w:lvlText w:val=""/>
      <w:lvlJc w:val="left"/>
      <w:pPr>
        <w:ind w:left="4320" w:hanging="360"/>
      </w:pPr>
      <w:rPr>
        <w:rFonts w:ascii="Wingdings" w:hAnsi="Wingdings" w:hint="default"/>
      </w:rPr>
    </w:lvl>
    <w:lvl w:ilvl="6" w:tplc="96C481BA" w:tentative="1">
      <w:start w:val="1"/>
      <w:numFmt w:val="bullet"/>
      <w:lvlText w:val=""/>
      <w:lvlJc w:val="left"/>
      <w:pPr>
        <w:ind w:left="5040" w:hanging="360"/>
      </w:pPr>
      <w:rPr>
        <w:rFonts w:ascii="Symbol" w:hAnsi="Symbol" w:hint="default"/>
      </w:rPr>
    </w:lvl>
    <w:lvl w:ilvl="7" w:tplc="5B9E1B7C" w:tentative="1">
      <w:start w:val="1"/>
      <w:numFmt w:val="bullet"/>
      <w:lvlText w:val="o"/>
      <w:lvlJc w:val="left"/>
      <w:pPr>
        <w:ind w:left="5760" w:hanging="360"/>
      </w:pPr>
      <w:rPr>
        <w:rFonts w:ascii="Courier New" w:hAnsi="Courier New" w:cs="Courier New" w:hint="default"/>
      </w:rPr>
    </w:lvl>
    <w:lvl w:ilvl="8" w:tplc="C218B3AA" w:tentative="1">
      <w:start w:val="1"/>
      <w:numFmt w:val="bullet"/>
      <w:lvlText w:val=""/>
      <w:lvlJc w:val="left"/>
      <w:pPr>
        <w:ind w:left="6480" w:hanging="360"/>
      </w:pPr>
      <w:rPr>
        <w:rFonts w:ascii="Wingdings" w:hAnsi="Wingdings" w:hint="default"/>
      </w:rPr>
    </w:lvl>
  </w:abstractNum>
  <w:abstractNum w:abstractNumId="44" w15:restartNumberingAfterBreak="0">
    <w:nsid w:val="75BF63EB"/>
    <w:multiLevelType w:val="hybridMultilevel"/>
    <w:tmpl w:val="E4E0FD88"/>
    <w:lvl w:ilvl="0" w:tplc="343A0CBC">
      <w:start w:val="1"/>
      <w:numFmt w:val="bullet"/>
      <w:lvlText w:val=""/>
      <w:lvlJc w:val="left"/>
      <w:pPr>
        <w:ind w:left="720" w:hanging="360"/>
      </w:pPr>
      <w:rPr>
        <w:rFonts w:ascii="Symbol" w:hAnsi="Symbol" w:hint="default"/>
      </w:rPr>
    </w:lvl>
    <w:lvl w:ilvl="1" w:tplc="CDC2451C" w:tentative="1">
      <w:start w:val="1"/>
      <w:numFmt w:val="bullet"/>
      <w:lvlText w:val="o"/>
      <w:lvlJc w:val="left"/>
      <w:pPr>
        <w:ind w:left="1440" w:hanging="360"/>
      </w:pPr>
      <w:rPr>
        <w:rFonts w:ascii="Courier New" w:hAnsi="Courier New" w:cs="Courier New" w:hint="default"/>
      </w:rPr>
    </w:lvl>
    <w:lvl w:ilvl="2" w:tplc="C3DAF7D0" w:tentative="1">
      <w:start w:val="1"/>
      <w:numFmt w:val="bullet"/>
      <w:lvlText w:val=""/>
      <w:lvlJc w:val="left"/>
      <w:pPr>
        <w:ind w:left="2160" w:hanging="360"/>
      </w:pPr>
      <w:rPr>
        <w:rFonts w:ascii="Wingdings" w:hAnsi="Wingdings" w:hint="default"/>
      </w:rPr>
    </w:lvl>
    <w:lvl w:ilvl="3" w:tplc="79505CD8" w:tentative="1">
      <w:start w:val="1"/>
      <w:numFmt w:val="bullet"/>
      <w:lvlText w:val=""/>
      <w:lvlJc w:val="left"/>
      <w:pPr>
        <w:ind w:left="2880" w:hanging="360"/>
      </w:pPr>
      <w:rPr>
        <w:rFonts w:ascii="Symbol" w:hAnsi="Symbol" w:hint="default"/>
      </w:rPr>
    </w:lvl>
    <w:lvl w:ilvl="4" w:tplc="4B5C6840" w:tentative="1">
      <w:start w:val="1"/>
      <w:numFmt w:val="bullet"/>
      <w:lvlText w:val="o"/>
      <w:lvlJc w:val="left"/>
      <w:pPr>
        <w:ind w:left="3600" w:hanging="360"/>
      </w:pPr>
      <w:rPr>
        <w:rFonts w:ascii="Courier New" w:hAnsi="Courier New" w:cs="Courier New" w:hint="default"/>
      </w:rPr>
    </w:lvl>
    <w:lvl w:ilvl="5" w:tplc="FC9A490E" w:tentative="1">
      <w:start w:val="1"/>
      <w:numFmt w:val="bullet"/>
      <w:lvlText w:val=""/>
      <w:lvlJc w:val="left"/>
      <w:pPr>
        <w:ind w:left="4320" w:hanging="360"/>
      </w:pPr>
      <w:rPr>
        <w:rFonts w:ascii="Wingdings" w:hAnsi="Wingdings" w:hint="default"/>
      </w:rPr>
    </w:lvl>
    <w:lvl w:ilvl="6" w:tplc="05CA7C10" w:tentative="1">
      <w:start w:val="1"/>
      <w:numFmt w:val="bullet"/>
      <w:lvlText w:val=""/>
      <w:lvlJc w:val="left"/>
      <w:pPr>
        <w:ind w:left="5040" w:hanging="360"/>
      </w:pPr>
      <w:rPr>
        <w:rFonts w:ascii="Symbol" w:hAnsi="Symbol" w:hint="default"/>
      </w:rPr>
    </w:lvl>
    <w:lvl w:ilvl="7" w:tplc="03D6A0B4" w:tentative="1">
      <w:start w:val="1"/>
      <w:numFmt w:val="bullet"/>
      <w:lvlText w:val="o"/>
      <w:lvlJc w:val="left"/>
      <w:pPr>
        <w:ind w:left="5760" w:hanging="360"/>
      </w:pPr>
      <w:rPr>
        <w:rFonts w:ascii="Courier New" w:hAnsi="Courier New" w:cs="Courier New" w:hint="default"/>
      </w:rPr>
    </w:lvl>
    <w:lvl w:ilvl="8" w:tplc="9552E60A" w:tentative="1">
      <w:start w:val="1"/>
      <w:numFmt w:val="bullet"/>
      <w:lvlText w:val=""/>
      <w:lvlJc w:val="left"/>
      <w:pPr>
        <w:ind w:left="6480" w:hanging="360"/>
      </w:pPr>
      <w:rPr>
        <w:rFonts w:ascii="Wingdings" w:hAnsi="Wingdings" w:hint="default"/>
      </w:rPr>
    </w:lvl>
  </w:abstractNum>
  <w:abstractNum w:abstractNumId="45" w15:restartNumberingAfterBreak="0">
    <w:nsid w:val="75F2220A"/>
    <w:multiLevelType w:val="hybridMultilevel"/>
    <w:tmpl w:val="195EB386"/>
    <w:lvl w:ilvl="0" w:tplc="2D069AF2">
      <w:start w:val="1"/>
      <w:numFmt w:val="bullet"/>
      <w:lvlText w:val=""/>
      <w:lvlJc w:val="left"/>
      <w:pPr>
        <w:ind w:left="720" w:hanging="360"/>
      </w:pPr>
      <w:rPr>
        <w:rFonts w:ascii="Symbol" w:hAnsi="Symbol" w:hint="default"/>
      </w:rPr>
    </w:lvl>
    <w:lvl w:ilvl="1" w:tplc="B3068290">
      <w:start w:val="1"/>
      <w:numFmt w:val="bullet"/>
      <w:lvlText w:val="o"/>
      <w:lvlJc w:val="left"/>
      <w:pPr>
        <w:ind w:left="1440" w:hanging="360"/>
      </w:pPr>
      <w:rPr>
        <w:rFonts w:ascii="Courier New" w:hAnsi="Courier New" w:cs="Courier New" w:hint="default"/>
      </w:rPr>
    </w:lvl>
    <w:lvl w:ilvl="2" w:tplc="3FB6AF00">
      <w:start w:val="1"/>
      <w:numFmt w:val="bullet"/>
      <w:lvlText w:val=""/>
      <w:lvlJc w:val="left"/>
      <w:pPr>
        <w:ind w:left="2160" w:hanging="360"/>
      </w:pPr>
      <w:rPr>
        <w:rFonts w:ascii="Wingdings" w:hAnsi="Wingdings" w:hint="default"/>
      </w:rPr>
    </w:lvl>
    <w:lvl w:ilvl="3" w:tplc="2074612E">
      <w:start w:val="1"/>
      <w:numFmt w:val="bullet"/>
      <w:lvlText w:val=""/>
      <w:lvlJc w:val="left"/>
      <w:pPr>
        <w:ind w:left="2880" w:hanging="360"/>
      </w:pPr>
      <w:rPr>
        <w:rFonts w:ascii="Symbol" w:hAnsi="Symbol" w:hint="default"/>
      </w:rPr>
    </w:lvl>
    <w:lvl w:ilvl="4" w:tplc="8E8860A2">
      <w:start w:val="1"/>
      <w:numFmt w:val="bullet"/>
      <w:lvlText w:val="o"/>
      <w:lvlJc w:val="left"/>
      <w:pPr>
        <w:ind w:left="3600" w:hanging="360"/>
      </w:pPr>
      <w:rPr>
        <w:rFonts w:ascii="Courier New" w:hAnsi="Courier New" w:cs="Courier New" w:hint="default"/>
      </w:rPr>
    </w:lvl>
    <w:lvl w:ilvl="5" w:tplc="93EC3186">
      <w:start w:val="1"/>
      <w:numFmt w:val="bullet"/>
      <w:lvlText w:val=""/>
      <w:lvlJc w:val="left"/>
      <w:pPr>
        <w:ind w:left="4320" w:hanging="360"/>
      </w:pPr>
      <w:rPr>
        <w:rFonts w:ascii="Wingdings" w:hAnsi="Wingdings" w:hint="default"/>
      </w:rPr>
    </w:lvl>
    <w:lvl w:ilvl="6" w:tplc="705A94E6">
      <w:start w:val="1"/>
      <w:numFmt w:val="bullet"/>
      <w:lvlText w:val=""/>
      <w:lvlJc w:val="left"/>
      <w:pPr>
        <w:ind w:left="5040" w:hanging="360"/>
      </w:pPr>
      <w:rPr>
        <w:rFonts w:ascii="Symbol" w:hAnsi="Symbol" w:hint="default"/>
      </w:rPr>
    </w:lvl>
    <w:lvl w:ilvl="7" w:tplc="E4DE98A2">
      <w:start w:val="1"/>
      <w:numFmt w:val="bullet"/>
      <w:lvlText w:val="o"/>
      <w:lvlJc w:val="left"/>
      <w:pPr>
        <w:ind w:left="5760" w:hanging="360"/>
      </w:pPr>
      <w:rPr>
        <w:rFonts w:ascii="Courier New" w:hAnsi="Courier New" w:cs="Courier New" w:hint="default"/>
      </w:rPr>
    </w:lvl>
    <w:lvl w:ilvl="8" w:tplc="0742CD44">
      <w:start w:val="1"/>
      <w:numFmt w:val="bullet"/>
      <w:lvlText w:val=""/>
      <w:lvlJc w:val="left"/>
      <w:pPr>
        <w:ind w:left="6480" w:hanging="360"/>
      </w:pPr>
      <w:rPr>
        <w:rFonts w:ascii="Wingdings" w:hAnsi="Wingdings" w:hint="default"/>
      </w:rPr>
    </w:lvl>
  </w:abstractNum>
  <w:num w:numId="1" w16cid:durableId="1191339454">
    <w:abstractNumId w:val="44"/>
  </w:num>
  <w:num w:numId="2" w16cid:durableId="1949194692">
    <w:abstractNumId w:val="43"/>
  </w:num>
  <w:num w:numId="3" w16cid:durableId="1128545540">
    <w:abstractNumId w:val="32"/>
  </w:num>
  <w:num w:numId="4" w16cid:durableId="1583297738">
    <w:abstractNumId w:val="31"/>
  </w:num>
  <w:num w:numId="5" w16cid:durableId="2119912578">
    <w:abstractNumId w:val="34"/>
  </w:num>
  <w:num w:numId="6" w16cid:durableId="1285698224">
    <w:abstractNumId w:val="35"/>
  </w:num>
  <w:num w:numId="7" w16cid:durableId="1974213591">
    <w:abstractNumId w:val="27"/>
  </w:num>
  <w:num w:numId="8" w16cid:durableId="438791950">
    <w:abstractNumId w:val="18"/>
  </w:num>
  <w:num w:numId="9" w16cid:durableId="1175221444">
    <w:abstractNumId w:val="3"/>
  </w:num>
  <w:num w:numId="10" w16cid:durableId="1546869907">
    <w:abstractNumId w:val="23"/>
  </w:num>
  <w:num w:numId="11" w16cid:durableId="932323511">
    <w:abstractNumId w:val="19"/>
  </w:num>
  <w:num w:numId="12" w16cid:durableId="98305832">
    <w:abstractNumId w:val="16"/>
  </w:num>
  <w:num w:numId="13" w16cid:durableId="1185554814">
    <w:abstractNumId w:val="25"/>
  </w:num>
  <w:num w:numId="14" w16cid:durableId="551766839">
    <w:abstractNumId w:val="17"/>
  </w:num>
  <w:num w:numId="15" w16cid:durableId="1223179238">
    <w:abstractNumId w:val="45"/>
  </w:num>
  <w:num w:numId="16" w16cid:durableId="55787199">
    <w:abstractNumId w:val="15"/>
  </w:num>
  <w:num w:numId="17" w16cid:durableId="1862281370">
    <w:abstractNumId w:val="10"/>
  </w:num>
  <w:num w:numId="18" w16cid:durableId="1712152287">
    <w:abstractNumId w:val="40"/>
  </w:num>
  <w:num w:numId="19" w16cid:durableId="1892959984">
    <w:abstractNumId w:val="20"/>
  </w:num>
  <w:num w:numId="20" w16cid:durableId="1829593734">
    <w:abstractNumId w:val="37"/>
  </w:num>
  <w:num w:numId="21" w16cid:durableId="1153107395">
    <w:abstractNumId w:val="8"/>
  </w:num>
  <w:num w:numId="22" w16cid:durableId="1336105878">
    <w:abstractNumId w:val="26"/>
  </w:num>
  <w:num w:numId="23" w16cid:durableId="388378470">
    <w:abstractNumId w:val="38"/>
  </w:num>
  <w:num w:numId="24" w16cid:durableId="773204789">
    <w:abstractNumId w:val="29"/>
  </w:num>
  <w:num w:numId="25" w16cid:durableId="478304629">
    <w:abstractNumId w:val="4"/>
  </w:num>
  <w:num w:numId="26" w16cid:durableId="1751779504">
    <w:abstractNumId w:val="39"/>
  </w:num>
  <w:num w:numId="27" w16cid:durableId="722994004">
    <w:abstractNumId w:val="11"/>
  </w:num>
  <w:num w:numId="28" w16cid:durableId="236791749">
    <w:abstractNumId w:val="6"/>
  </w:num>
  <w:num w:numId="29" w16cid:durableId="855000303">
    <w:abstractNumId w:val="42"/>
  </w:num>
  <w:num w:numId="30" w16cid:durableId="1921676770">
    <w:abstractNumId w:val="9"/>
  </w:num>
  <w:num w:numId="31" w16cid:durableId="94714457">
    <w:abstractNumId w:val="24"/>
  </w:num>
  <w:num w:numId="32" w16cid:durableId="108747788">
    <w:abstractNumId w:val="7"/>
  </w:num>
  <w:num w:numId="33" w16cid:durableId="141196741">
    <w:abstractNumId w:val="13"/>
  </w:num>
  <w:num w:numId="34" w16cid:durableId="693459830">
    <w:abstractNumId w:val="21"/>
  </w:num>
  <w:num w:numId="35" w16cid:durableId="1243832129">
    <w:abstractNumId w:val="14"/>
  </w:num>
  <w:num w:numId="36" w16cid:durableId="2080931694">
    <w:abstractNumId w:val="30"/>
  </w:num>
  <w:num w:numId="37" w16cid:durableId="1014527358">
    <w:abstractNumId w:val="5"/>
  </w:num>
  <w:num w:numId="38" w16cid:durableId="1667316335">
    <w:abstractNumId w:val="36"/>
  </w:num>
  <w:num w:numId="39" w16cid:durableId="1856653788">
    <w:abstractNumId w:val="41"/>
  </w:num>
  <w:num w:numId="40" w16cid:durableId="28802066">
    <w:abstractNumId w:val="22"/>
  </w:num>
  <w:num w:numId="41" w16cid:durableId="1592659208">
    <w:abstractNumId w:val="2"/>
  </w:num>
  <w:num w:numId="42" w16cid:durableId="1204826335">
    <w:abstractNumId w:val="0"/>
  </w:num>
  <w:num w:numId="43" w16cid:durableId="1304969270">
    <w:abstractNumId w:val="12"/>
  </w:num>
  <w:num w:numId="44" w16cid:durableId="1067655965">
    <w:abstractNumId w:val="28"/>
  </w:num>
  <w:num w:numId="45" w16cid:durableId="84810035">
    <w:abstractNumId w:val="1"/>
  </w:num>
  <w:num w:numId="46" w16cid:durableId="10561208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TrueTypeFonts/>
  <w:defaultTabStop w:val="720"/>
  <w:characterSpacingControl w:val="doNotCompress"/>
  <w:hdrShapeDefaults>
    <o:shapedefaults v:ext="edit" spidmax="205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DDE"/>
    <w:rsid w:val="0000019C"/>
    <w:rsid w:val="0000072F"/>
    <w:rsid w:val="00000907"/>
    <w:rsid w:val="00005633"/>
    <w:rsid w:val="00016D43"/>
    <w:rsid w:val="00020B75"/>
    <w:rsid w:val="000235BB"/>
    <w:rsid w:val="00023950"/>
    <w:rsid w:val="00032018"/>
    <w:rsid w:val="000323A6"/>
    <w:rsid w:val="00037921"/>
    <w:rsid w:val="0004749C"/>
    <w:rsid w:val="00047F76"/>
    <w:rsid w:val="00050607"/>
    <w:rsid w:val="00053A44"/>
    <w:rsid w:val="000653A2"/>
    <w:rsid w:val="00072B0B"/>
    <w:rsid w:val="00073860"/>
    <w:rsid w:val="00075DAC"/>
    <w:rsid w:val="00082464"/>
    <w:rsid w:val="000848DC"/>
    <w:rsid w:val="000852CA"/>
    <w:rsid w:val="0009122C"/>
    <w:rsid w:val="000A3D3A"/>
    <w:rsid w:val="000A3FDC"/>
    <w:rsid w:val="000A7DE1"/>
    <w:rsid w:val="000B0112"/>
    <w:rsid w:val="000B0822"/>
    <w:rsid w:val="000C2AA4"/>
    <w:rsid w:val="000C58B2"/>
    <w:rsid w:val="000C7FC1"/>
    <w:rsid w:val="000D24A7"/>
    <w:rsid w:val="000E74C9"/>
    <w:rsid w:val="000F18F9"/>
    <w:rsid w:val="000F19BA"/>
    <w:rsid w:val="000F229C"/>
    <w:rsid w:val="00100273"/>
    <w:rsid w:val="001074B4"/>
    <w:rsid w:val="001160DF"/>
    <w:rsid w:val="00116612"/>
    <w:rsid w:val="001220BC"/>
    <w:rsid w:val="00136BF7"/>
    <w:rsid w:val="00141F36"/>
    <w:rsid w:val="00154124"/>
    <w:rsid w:val="00156695"/>
    <w:rsid w:val="001646E0"/>
    <w:rsid w:val="00172399"/>
    <w:rsid w:val="0017261A"/>
    <w:rsid w:val="00172705"/>
    <w:rsid w:val="00183874"/>
    <w:rsid w:val="001853A6"/>
    <w:rsid w:val="00187DA9"/>
    <w:rsid w:val="0019179D"/>
    <w:rsid w:val="00194AC1"/>
    <w:rsid w:val="00196F4B"/>
    <w:rsid w:val="001A1191"/>
    <w:rsid w:val="001A3E6F"/>
    <w:rsid w:val="001B272E"/>
    <w:rsid w:val="001C2AFE"/>
    <w:rsid w:val="001C3094"/>
    <w:rsid w:val="001E630D"/>
    <w:rsid w:val="001F4604"/>
    <w:rsid w:val="001F531C"/>
    <w:rsid w:val="00204197"/>
    <w:rsid w:val="00206280"/>
    <w:rsid w:val="00206BE5"/>
    <w:rsid w:val="00206D3B"/>
    <w:rsid w:val="00217CE3"/>
    <w:rsid w:val="00222E8C"/>
    <w:rsid w:val="002231F7"/>
    <w:rsid w:val="00224D8F"/>
    <w:rsid w:val="002254CF"/>
    <w:rsid w:val="002263F4"/>
    <w:rsid w:val="00226827"/>
    <w:rsid w:val="002279FE"/>
    <w:rsid w:val="00231908"/>
    <w:rsid w:val="00231F78"/>
    <w:rsid w:val="00236B9D"/>
    <w:rsid w:val="00237AEB"/>
    <w:rsid w:val="00241792"/>
    <w:rsid w:val="0025779D"/>
    <w:rsid w:val="00261C84"/>
    <w:rsid w:val="002756C3"/>
    <w:rsid w:val="00283518"/>
    <w:rsid w:val="00284DC9"/>
    <w:rsid w:val="00287516"/>
    <w:rsid w:val="002941DA"/>
    <w:rsid w:val="0029618C"/>
    <w:rsid w:val="002C203F"/>
    <w:rsid w:val="002D3FC5"/>
    <w:rsid w:val="002E3000"/>
    <w:rsid w:val="002F2241"/>
    <w:rsid w:val="002F3321"/>
    <w:rsid w:val="002F355B"/>
    <w:rsid w:val="002F48FC"/>
    <w:rsid w:val="002F55F7"/>
    <w:rsid w:val="003040D0"/>
    <w:rsid w:val="003120ED"/>
    <w:rsid w:val="00316EBB"/>
    <w:rsid w:val="003218C2"/>
    <w:rsid w:val="003243DC"/>
    <w:rsid w:val="0032611D"/>
    <w:rsid w:val="00326553"/>
    <w:rsid w:val="00332A20"/>
    <w:rsid w:val="003375A0"/>
    <w:rsid w:val="003420F9"/>
    <w:rsid w:val="003455A3"/>
    <w:rsid w:val="003468B2"/>
    <w:rsid w:val="00346BAD"/>
    <w:rsid w:val="00351C06"/>
    <w:rsid w:val="00353BE4"/>
    <w:rsid w:val="003623A5"/>
    <w:rsid w:val="0036343A"/>
    <w:rsid w:val="00365A72"/>
    <w:rsid w:val="00371E43"/>
    <w:rsid w:val="00381A39"/>
    <w:rsid w:val="003820C4"/>
    <w:rsid w:val="003B2BB8"/>
    <w:rsid w:val="003B3555"/>
    <w:rsid w:val="003B4682"/>
    <w:rsid w:val="003B4E9F"/>
    <w:rsid w:val="003D0BE4"/>
    <w:rsid w:val="003D34FF"/>
    <w:rsid w:val="003D6CE4"/>
    <w:rsid w:val="003E4803"/>
    <w:rsid w:val="003F41F9"/>
    <w:rsid w:val="003F613F"/>
    <w:rsid w:val="003F787F"/>
    <w:rsid w:val="00434456"/>
    <w:rsid w:val="00434DBD"/>
    <w:rsid w:val="00437290"/>
    <w:rsid w:val="00443C1A"/>
    <w:rsid w:val="00445EBB"/>
    <w:rsid w:val="004464C9"/>
    <w:rsid w:val="00447D5A"/>
    <w:rsid w:val="00455FFB"/>
    <w:rsid w:val="00460BA5"/>
    <w:rsid w:val="00463C25"/>
    <w:rsid w:val="0046628B"/>
    <w:rsid w:val="00467A10"/>
    <w:rsid w:val="00467B96"/>
    <w:rsid w:val="00467E53"/>
    <w:rsid w:val="0047019B"/>
    <w:rsid w:val="00482C12"/>
    <w:rsid w:val="00486833"/>
    <w:rsid w:val="004914D3"/>
    <w:rsid w:val="00491B9D"/>
    <w:rsid w:val="004954AE"/>
    <w:rsid w:val="004970E8"/>
    <w:rsid w:val="004972DD"/>
    <w:rsid w:val="004A64A5"/>
    <w:rsid w:val="004A66EC"/>
    <w:rsid w:val="004A7FE0"/>
    <w:rsid w:val="004B1AF9"/>
    <w:rsid w:val="004B54CA"/>
    <w:rsid w:val="004B7A6D"/>
    <w:rsid w:val="004C2FD6"/>
    <w:rsid w:val="004C6978"/>
    <w:rsid w:val="004D2BB1"/>
    <w:rsid w:val="004D7C99"/>
    <w:rsid w:val="004E0C96"/>
    <w:rsid w:val="004E436A"/>
    <w:rsid w:val="004E44E0"/>
    <w:rsid w:val="004E5CBF"/>
    <w:rsid w:val="004E758E"/>
    <w:rsid w:val="004F2E79"/>
    <w:rsid w:val="00502223"/>
    <w:rsid w:val="00502E8E"/>
    <w:rsid w:val="00503CDB"/>
    <w:rsid w:val="00511F56"/>
    <w:rsid w:val="00515EFB"/>
    <w:rsid w:val="0052093B"/>
    <w:rsid w:val="0052366B"/>
    <w:rsid w:val="00525E29"/>
    <w:rsid w:val="005321FD"/>
    <w:rsid w:val="00537B01"/>
    <w:rsid w:val="00537FE6"/>
    <w:rsid w:val="005451AB"/>
    <w:rsid w:val="00550B06"/>
    <w:rsid w:val="00552AFD"/>
    <w:rsid w:val="00555D4B"/>
    <w:rsid w:val="00556528"/>
    <w:rsid w:val="00562C51"/>
    <w:rsid w:val="0057303D"/>
    <w:rsid w:val="00577CF7"/>
    <w:rsid w:val="00582EFC"/>
    <w:rsid w:val="0058458A"/>
    <w:rsid w:val="005846F9"/>
    <w:rsid w:val="0058794F"/>
    <w:rsid w:val="00587B11"/>
    <w:rsid w:val="005A09BA"/>
    <w:rsid w:val="005A191B"/>
    <w:rsid w:val="005B0A7E"/>
    <w:rsid w:val="005B1677"/>
    <w:rsid w:val="005C3AA9"/>
    <w:rsid w:val="005C5D8A"/>
    <w:rsid w:val="005D6012"/>
    <w:rsid w:val="005D77BD"/>
    <w:rsid w:val="005E0EA2"/>
    <w:rsid w:val="005F2348"/>
    <w:rsid w:val="005F5CF7"/>
    <w:rsid w:val="00617FF3"/>
    <w:rsid w:val="00621FC5"/>
    <w:rsid w:val="006225DC"/>
    <w:rsid w:val="00627DA5"/>
    <w:rsid w:val="006355D4"/>
    <w:rsid w:val="00637B02"/>
    <w:rsid w:val="00641C83"/>
    <w:rsid w:val="0065480E"/>
    <w:rsid w:val="00656158"/>
    <w:rsid w:val="00656813"/>
    <w:rsid w:val="006617AC"/>
    <w:rsid w:val="006716F7"/>
    <w:rsid w:val="00676B42"/>
    <w:rsid w:val="00683A84"/>
    <w:rsid w:val="00686D25"/>
    <w:rsid w:val="0069376A"/>
    <w:rsid w:val="00693E9C"/>
    <w:rsid w:val="0069591F"/>
    <w:rsid w:val="006A1886"/>
    <w:rsid w:val="006A2DC1"/>
    <w:rsid w:val="006A43E5"/>
    <w:rsid w:val="006A4CE7"/>
    <w:rsid w:val="006A56BE"/>
    <w:rsid w:val="006A6141"/>
    <w:rsid w:val="006B3FCC"/>
    <w:rsid w:val="006C218E"/>
    <w:rsid w:val="006C2EB3"/>
    <w:rsid w:val="006C42D4"/>
    <w:rsid w:val="006D0D7C"/>
    <w:rsid w:val="006D24B9"/>
    <w:rsid w:val="006D4B7D"/>
    <w:rsid w:val="006D5E05"/>
    <w:rsid w:val="006D5E9C"/>
    <w:rsid w:val="006E1460"/>
    <w:rsid w:val="006F5626"/>
    <w:rsid w:val="00700DA8"/>
    <w:rsid w:val="00703CBC"/>
    <w:rsid w:val="0070542E"/>
    <w:rsid w:val="00705945"/>
    <w:rsid w:val="007064F3"/>
    <w:rsid w:val="00710097"/>
    <w:rsid w:val="007116A5"/>
    <w:rsid w:val="00720423"/>
    <w:rsid w:val="007244F4"/>
    <w:rsid w:val="00725EB8"/>
    <w:rsid w:val="0072672F"/>
    <w:rsid w:val="007309DC"/>
    <w:rsid w:val="00744973"/>
    <w:rsid w:val="0074705C"/>
    <w:rsid w:val="00753681"/>
    <w:rsid w:val="0075695E"/>
    <w:rsid w:val="00756EAD"/>
    <w:rsid w:val="007602A0"/>
    <w:rsid w:val="00765944"/>
    <w:rsid w:val="00773C8B"/>
    <w:rsid w:val="00785261"/>
    <w:rsid w:val="00790C93"/>
    <w:rsid w:val="007974FA"/>
    <w:rsid w:val="007A721A"/>
    <w:rsid w:val="007B0256"/>
    <w:rsid w:val="007B3D77"/>
    <w:rsid w:val="007B5508"/>
    <w:rsid w:val="007C0223"/>
    <w:rsid w:val="007C3AB9"/>
    <w:rsid w:val="007D1A25"/>
    <w:rsid w:val="007D5428"/>
    <w:rsid w:val="007D5902"/>
    <w:rsid w:val="007D61B3"/>
    <w:rsid w:val="007D7A60"/>
    <w:rsid w:val="007E1EAD"/>
    <w:rsid w:val="007E2C3F"/>
    <w:rsid w:val="0080268F"/>
    <w:rsid w:val="008033F7"/>
    <w:rsid w:val="00805235"/>
    <w:rsid w:val="00807604"/>
    <w:rsid w:val="00807AC9"/>
    <w:rsid w:val="00812C74"/>
    <w:rsid w:val="00820FEF"/>
    <w:rsid w:val="008211E0"/>
    <w:rsid w:val="008254FA"/>
    <w:rsid w:val="0083177B"/>
    <w:rsid w:val="008334A0"/>
    <w:rsid w:val="00836FE4"/>
    <w:rsid w:val="00840B38"/>
    <w:rsid w:val="00844E4A"/>
    <w:rsid w:val="00847054"/>
    <w:rsid w:val="00854953"/>
    <w:rsid w:val="00864F97"/>
    <w:rsid w:val="008655B3"/>
    <w:rsid w:val="00885EAA"/>
    <w:rsid w:val="00887C13"/>
    <w:rsid w:val="008960B5"/>
    <w:rsid w:val="008960F4"/>
    <w:rsid w:val="008A2F3F"/>
    <w:rsid w:val="008A4D5F"/>
    <w:rsid w:val="008B034A"/>
    <w:rsid w:val="008B22A7"/>
    <w:rsid w:val="008C0666"/>
    <w:rsid w:val="008C06C3"/>
    <w:rsid w:val="008C2392"/>
    <w:rsid w:val="008C5B2E"/>
    <w:rsid w:val="008D43A4"/>
    <w:rsid w:val="008E0864"/>
    <w:rsid w:val="008E3474"/>
    <w:rsid w:val="008F02D3"/>
    <w:rsid w:val="008F0A09"/>
    <w:rsid w:val="008F1812"/>
    <w:rsid w:val="008F2F14"/>
    <w:rsid w:val="008F406C"/>
    <w:rsid w:val="0090020B"/>
    <w:rsid w:val="0090081E"/>
    <w:rsid w:val="009012C3"/>
    <w:rsid w:val="00904882"/>
    <w:rsid w:val="00910751"/>
    <w:rsid w:val="00914B10"/>
    <w:rsid w:val="00917B8D"/>
    <w:rsid w:val="009225F0"/>
    <w:rsid w:val="00930040"/>
    <w:rsid w:val="0093244B"/>
    <w:rsid w:val="0093367E"/>
    <w:rsid w:val="0093462C"/>
    <w:rsid w:val="00942E60"/>
    <w:rsid w:val="00953795"/>
    <w:rsid w:val="00965EF9"/>
    <w:rsid w:val="00974189"/>
    <w:rsid w:val="00984370"/>
    <w:rsid w:val="0099392E"/>
    <w:rsid w:val="009B421A"/>
    <w:rsid w:val="009C391D"/>
    <w:rsid w:val="009C3F2E"/>
    <w:rsid w:val="009C7BDF"/>
    <w:rsid w:val="009D0A09"/>
    <w:rsid w:val="009E29D6"/>
    <w:rsid w:val="009E539E"/>
    <w:rsid w:val="009F05B6"/>
    <w:rsid w:val="00A03549"/>
    <w:rsid w:val="00A05202"/>
    <w:rsid w:val="00A12085"/>
    <w:rsid w:val="00A330E2"/>
    <w:rsid w:val="00A343AD"/>
    <w:rsid w:val="00A35210"/>
    <w:rsid w:val="00A373BB"/>
    <w:rsid w:val="00A42576"/>
    <w:rsid w:val="00A520CB"/>
    <w:rsid w:val="00A54407"/>
    <w:rsid w:val="00A55F7F"/>
    <w:rsid w:val="00A6487C"/>
    <w:rsid w:val="00A74D2A"/>
    <w:rsid w:val="00A805C2"/>
    <w:rsid w:val="00A81309"/>
    <w:rsid w:val="00A84DBC"/>
    <w:rsid w:val="00A859AB"/>
    <w:rsid w:val="00A864F4"/>
    <w:rsid w:val="00A90526"/>
    <w:rsid w:val="00A94FA6"/>
    <w:rsid w:val="00AA44DE"/>
    <w:rsid w:val="00AA5893"/>
    <w:rsid w:val="00AB6B14"/>
    <w:rsid w:val="00AD66FA"/>
    <w:rsid w:val="00AE454F"/>
    <w:rsid w:val="00AE4B9F"/>
    <w:rsid w:val="00AF03DC"/>
    <w:rsid w:val="00AF615B"/>
    <w:rsid w:val="00B04ED8"/>
    <w:rsid w:val="00B06ADA"/>
    <w:rsid w:val="00B07CFF"/>
    <w:rsid w:val="00B10C97"/>
    <w:rsid w:val="00B174A1"/>
    <w:rsid w:val="00B17AA0"/>
    <w:rsid w:val="00B238B0"/>
    <w:rsid w:val="00B23D42"/>
    <w:rsid w:val="00B328D1"/>
    <w:rsid w:val="00B4082D"/>
    <w:rsid w:val="00B4247C"/>
    <w:rsid w:val="00B44859"/>
    <w:rsid w:val="00B45762"/>
    <w:rsid w:val="00B4755F"/>
    <w:rsid w:val="00B51A2D"/>
    <w:rsid w:val="00B52A6C"/>
    <w:rsid w:val="00B55274"/>
    <w:rsid w:val="00B55E43"/>
    <w:rsid w:val="00B67466"/>
    <w:rsid w:val="00B73E9F"/>
    <w:rsid w:val="00B91E3E"/>
    <w:rsid w:val="00BA2DB9"/>
    <w:rsid w:val="00BA4A38"/>
    <w:rsid w:val="00BA4ABD"/>
    <w:rsid w:val="00BA6028"/>
    <w:rsid w:val="00BB134E"/>
    <w:rsid w:val="00BB2F9D"/>
    <w:rsid w:val="00BC002D"/>
    <w:rsid w:val="00BC0217"/>
    <w:rsid w:val="00BC2151"/>
    <w:rsid w:val="00BC3A30"/>
    <w:rsid w:val="00BC78DD"/>
    <w:rsid w:val="00BE7148"/>
    <w:rsid w:val="00BE73E4"/>
    <w:rsid w:val="00BF3A29"/>
    <w:rsid w:val="00BF6098"/>
    <w:rsid w:val="00C0436B"/>
    <w:rsid w:val="00C06CB2"/>
    <w:rsid w:val="00C22A75"/>
    <w:rsid w:val="00C252C7"/>
    <w:rsid w:val="00C33639"/>
    <w:rsid w:val="00C357F7"/>
    <w:rsid w:val="00C47B09"/>
    <w:rsid w:val="00C53621"/>
    <w:rsid w:val="00C56F07"/>
    <w:rsid w:val="00C57F22"/>
    <w:rsid w:val="00C57F84"/>
    <w:rsid w:val="00C62487"/>
    <w:rsid w:val="00C64568"/>
    <w:rsid w:val="00C65F11"/>
    <w:rsid w:val="00C7120B"/>
    <w:rsid w:val="00C77B16"/>
    <w:rsid w:val="00C828E8"/>
    <w:rsid w:val="00C8476D"/>
    <w:rsid w:val="00C84DD7"/>
    <w:rsid w:val="00C84F46"/>
    <w:rsid w:val="00C87989"/>
    <w:rsid w:val="00C90722"/>
    <w:rsid w:val="00C90F02"/>
    <w:rsid w:val="00C95932"/>
    <w:rsid w:val="00CA70E9"/>
    <w:rsid w:val="00CB1CF9"/>
    <w:rsid w:val="00CB4788"/>
    <w:rsid w:val="00CB5863"/>
    <w:rsid w:val="00CE59D1"/>
    <w:rsid w:val="00CE7C26"/>
    <w:rsid w:val="00CF24C0"/>
    <w:rsid w:val="00CF27ED"/>
    <w:rsid w:val="00CF3BCB"/>
    <w:rsid w:val="00CF7953"/>
    <w:rsid w:val="00CF7FA8"/>
    <w:rsid w:val="00D01161"/>
    <w:rsid w:val="00D0420A"/>
    <w:rsid w:val="00D05062"/>
    <w:rsid w:val="00D06D9C"/>
    <w:rsid w:val="00D07A7E"/>
    <w:rsid w:val="00D21EDE"/>
    <w:rsid w:val="00D42A10"/>
    <w:rsid w:val="00D64A50"/>
    <w:rsid w:val="00D70EB8"/>
    <w:rsid w:val="00D724FF"/>
    <w:rsid w:val="00D84B0A"/>
    <w:rsid w:val="00D91EC0"/>
    <w:rsid w:val="00D94024"/>
    <w:rsid w:val="00DA243A"/>
    <w:rsid w:val="00DA42AC"/>
    <w:rsid w:val="00DA5506"/>
    <w:rsid w:val="00DA6C1F"/>
    <w:rsid w:val="00DC1816"/>
    <w:rsid w:val="00DC39C2"/>
    <w:rsid w:val="00DC517C"/>
    <w:rsid w:val="00DD3828"/>
    <w:rsid w:val="00DD46E7"/>
    <w:rsid w:val="00DE0694"/>
    <w:rsid w:val="00DF30AC"/>
    <w:rsid w:val="00E021D0"/>
    <w:rsid w:val="00E02FD7"/>
    <w:rsid w:val="00E07A6B"/>
    <w:rsid w:val="00E10822"/>
    <w:rsid w:val="00E119ED"/>
    <w:rsid w:val="00E142DE"/>
    <w:rsid w:val="00E146F2"/>
    <w:rsid w:val="00E1517F"/>
    <w:rsid w:val="00E157D6"/>
    <w:rsid w:val="00E2042B"/>
    <w:rsid w:val="00E21C3A"/>
    <w:rsid w:val="00E21FF3"/>
    <w:rsid w:val="00E2384F"/>
    <w:rsid w:val="00E26A18"/>
    <w:rsid w:val="00E273E4"/>
    <w:rsid w:val="00E27A53"/>
    <w:rsid w:val="00E316A2"/>
    <w:rsid w:val="00E43453"/>
    <w:rsid w:val="00E4482B"/>
    <w:rsid w:val="00E65428"/>
    <w:rsid w:val="00E67399"/>
    <w:rsid w:val="00E7057A"/>
    <w:rsid w:val="00E7543D"/>
    <w:rsid w:val="00E75BA9"/>
    <w:rsid w:val="00E765B7"/>
    <w:rsid w:val="00E81D26"/>
    <w:rsid w:val="00E90CA2"/>
    <w:rsid w:val="00E935B3"/>
    <w:rsid w:val="00E94FE7"/>
    <w:rsid w:val="00E97DF4"/>
    <w:rsid w:val="00EB4168"/>
    <w:rsid w:val="00EC1C2B"/>
    <w:rsid w:val="00ED32E6"/>
    <w:rsid w:val="00ED7E84"/>
    <w:rsid w:val="00EE72DA"/>
    <w:rsid w:val="00EE742C"/>
    <w:rsid w:val="00EF29C0"/>
    <w:rsid w:val="00F046F4"/>
    <w:rsid w:val="00F04869"/>
    <w:rsid w:val="00F06345"/>
    <w:rsid w:val="00F0644F"/>
    <w:rsid w:val="00F10C23"/>
    <w:rsid w:val="00F15153"/>
    <w:rsid w:val="00F16DF4"/>
    <w:rsid w:val="00F30AFE"/>
    <w:rsid w:val="00F3192F"/>
    <w:rsid w:val="00F3728D"/>
    <w:rsid w:val="00F52DDE"/>
    <w:rsid w:val="00F64C6C"/>
    <w:rsid w:val="00F658C9"/>
    <w:rsid w:val="00F67394"/>
    <w:rsid w:val="00F70540"/>
    <w:rsid w:val="00F71383"/>
    <w:rsid w:val="00F829F6"/>
    <w:rsid w:val="00F855DE"/>
    <w:rsid w:val="00F86514"/>
    <w:rsid w:val="00F91AC0"/>
    <w:rsid w:val="00F93728"/>
    <w:rsid w:val="00F95208"/>
    <w:rsid w:val="00FA0BE9"/>
    <w:rsid w:val="00FC01E4"/>
    <w:rsid w:val="00FD0C43"/>
    <w:rsid w:val="00FD2278"/>
    <w:rsid w:val="00FE347E"/>
    <w:rsid w:val="00FE64DE"/>
    <w:rsid w:val="00FF2306"/>
    <w:rsid w:val="00FF46D7"/>
    <w:rsid w:val="00FF79E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C6A178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8FC"/>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point,Bulletr List Paragraph,Content descriptions,FooterText,L,List Paragraph Number,List Paragraph*,List Paragraph1,List Paragraph11,List Paragraph2,NFP GP Bulleted List,Paragraphe de liste1,Recommendation,numbered,列出段落,列出段落1"/>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FootnoteText">
    <w:name w:val="footnote text"/>
    <w:basedOn w:val="Normal"/>
    <w:link w:val="FootnoteTextChar"/>
    <w:uiPriority w:val="99"/>
    <w:semiHidden/>
    <w:unhideWhenUsed/>
    <w:rsid w:val="004464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64C9"/>
    <w:rPr>
      <w:rFonts w:ascii="Arial" w:hAnsi="Arial"/>
      <w:sz w:val="20"/>
      <w:szCs w:val="20"/>
    </w:rPr>
  </w:style>
  <w:style w:type="character" w:styleId="FootnoteReference">
    <w:name w:val="footnote reference"/>
    <w:basedOn w:val="DefaultParagraphFont"/>
    <w:uiPriority w:val="99"/>
    <w:semiHidden/>
    <w:unhideWhenUsed/>
    <w:rsid w:val="004464C9"/>
    <w:rPr>
      <w:vertAlign w:val="superscript"/>
    </w:rPr>
  </w:style>
  <w:style w:type="character" w:styleId="Hyperlink">
    <w:name w:val="Hyperlink"/>
    <w:basedOn w:val="DefaultParagraphFont"/>
    <w:uiPriority w:val="99"/>
    <w:unhideWhenUsed/>
    <w:rsid w:val="004464C9"/>
    <w:rPr>
      <w:color w:val="0000FF" w:themeColor="hyperlink"/>
      <w:u w:val="single"/>
    </w:rPr>
  </w:style>
  <w:style w:type="paragraph" w:styleId="BalloonText">
    <w:name w:val="Balloon Text"/>
    <w:basedOn w:val="Normal"/>
    <w:link w:val="BalloonTextChar"/>
    <w:uiPriority w:val="99"/>
    <w:semiHidden/>
    <w:unhideWhenUsed/>
    <w:rsid w:val="006D24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4B9"/>
    <w:rPr>
      <w:rFonts w:ascii="Segoe UI" w:hAnsi="Segoe UI" w:cs="Segoe UI"/>
      <w:sz w:val="18"/>
      <w:szCs w:val="18"/>
    </w:rPr>
  </w:style>
  <w:style w:type="character" w:styleId="CommentReference">
    <w:name w:val="annotation reference"/>
    <w:basedOn w:val="DefaultParagraphFont"/>
    <w:uiPriority w:val="99"/>
    <w:semiHidden/>
    <w:unhideWhenUsed/>
    <w:rsid w:val="006D24B9"/>
    <w:rPr>
      <w:sz w:val="16"/>
      <w:szCs w:val="16"/>
    </w:rPr>
  </w:style>
  <w:style w:type="paragraph" w:styleId="CommentText">
    <w:name w:val="annotation text"/>
    <w:basedOn w:val="Normal"/>
    <w:link w:val="CommentTextChar"/>
    <w:uiPriority w:val="99"/>
    <w:semiHidden/>
    <w:unhideWhenUsed/>
    <w:rsid w:val="006D24B9"/>
    <w:pPr>
      <w:spacing w:line="240" w:lineRule="auto"/>
    </w:pPr>
    <w:rPr>
      <w:sz w:val="20"/>
      <w:szCs w:val="20"/>
    </w:rPr>
  </w:style>
  <w:style w:type="character" w:customStyle="1" w:styleId="CommentTextChar">
    <w:name w:val="Comment Text Char"/>
    <w:basedOn w:val="DefaultParagraphFont"/>
    <w:link w:val="CommentText"/>
    <w:uiPriority w:val="99"/>
    <w:semiHidden/>
    <w:rsid w:val="006D24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D24B9"/>
    <w:rPr>
      <w:b/>
      <w:bCs/>
    </w:rPr>
  </w:style>
  <w:style w:type="character" w:customStyle="1" w:styleId="CommentSubjectChar">
    <w:name w:val="Comment Subject Char"/>
    <w:basedOn w:val="CommentTextChar"/>
    <w:link w:val="CommentSubject"/>
    <w:uiPriority w:val="99"/>
    <w:semiHidden/>
    <w:rsid w:val="006D24B9"/>
    <w:rPr>
      <w:rFonts w:ascii="Arial" w:hAnsi="Arial"/>
      <w:b/>
      <w:bCs/>
      <w:sz w:val="20"/>
      <w:szCs w:val="20"/>
    </w:rPr>
  </w:style>
  <w:style w:type="paragraph" w:styleId="Revision">
    <w:name w:val="Revision"/>
    <w:hidden/>
    <w:uiPriority w:val="99"/>
    <w:semiHidden/>
    <w:rsid w:val="00B07CFF"/>
    <w:pPr>
      <w:spacing w:after="0" w:line="240" w:lineRule="auto"/>
    </w:pPr>
    <w:rPr>
      <w:rFonts w:ascii="Arial" w:hAnsi="Arial"/>
    </w:rPr>
  </w:style>
  <w:style w:type="table" w:styleId="TableGrid">
    <w:name w:val="Table Grid"/>
    <w:basedOn w:val="TableNormal"/>
    <w:uiPriority w:val="59"/>
    <w:rsid w:val="00FF2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655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55B3"/>
    <w:rPr>
      <w:rFonts w:ascii="Arial" w:hAnsi="Arial"/>
      <w:sz w:val="20"/>
      <w:szCs w:val="20"/>
    </w:rPr>
  </w:style>
  <w:style w:type="character" w:styleId="EndnoteReference">
    <w:name w:val="endnote reference"/>
    <w:basedOn w:val="DefaultParagraphFont"/>
    <w:uiPriority w:val="99"/>
    <w:semiHidden/>
    <w:unhideWhenUsed/>
    <w:rsid w:val="008655B3"/>
    <w:rPr>
      <w:vertAlign w:val="superscript"/>
    </w:rPr>
  </w:style>
  <w:style w:type="character" w:customStyle="1" w:styleId="ListParagraphChar">
    <w:name w:val="List Paragraph Char"/>
    <w:aliases w:val="Bullet point Char,Bulletr List Paragraph Char,Content descriptions Char,FooterText Char,L Char,List Paragraph Number Char,List Paragraph* Char,List Paragraph1 Char,List Paragraph11 Char,List Paragraph2 Char,NFP GP Bulleted List Char"/>
    <w:basedOn w:val="DefaultParagraphFont"/>
    <w:link w:val="ListParagraph"/>
    <w:uiPriority w:val="34"/>
    <w:qFormat/>
    <w:locked/>
    <w:rsid w:val="0090020B"/>
    <w:rPr>
      <w:rFonts w:ascii="Arial" w:hAnsi="Arial"/>
    </w:rPr>
  </w:style>
  <w:style w:type="paragraph" w:customStyle="1" w:styleId="03BODYCOPY">
    <w:name w:val="03. BODY COPY"/>
    <w:basedOn w:val="Normal"/>
    <w:uiPriority w:val="99"/>
    <w:rsid w:val="0090020B"/>
    <w:pPr>
      <w:suppressAutoHyphens/>
      <w:autoSpaceDE w:val="0"/>
      <w:autoSpaceDN w:val="0"/>
      <w:adjustRightInd w:val="0"/>
      <w:spacing w:after="113" w:line="328" w:lineRule="atLeast"/>
      <w:textAlignment w:val="center"/>
    </w:pPr>
    <w:rPr>
      <w:rFonts w:ascii="Nunito Sans" w:hAnsi="Nunito Sans" w:cs="Nunito Sans"/>
      <w:color w:val="000000"/>
      <w:lang w:val="en-US"/>
    </w:rPr>
  </w:style>
  <w:style w:type="paragraph" w:customStyle="1" w:styleId="ParagraphStyle1">
    <w:name w:val="Paragraph Style 1"/>
    <w:basedOn w:val="Normal"/>
    <w:uiPriority w:val="99"/>
    <w:rsid w:val="0090020B"/>
    <w:pPr>
      <w:suppressAutoHyphens/>
      <w:autoSpaceDE w:val="0"/>
      <w:autoSpaceDN w:val="0"/>
      <w:adjustRightInd w:val="0"/>
      <w:spacing w:before="170" w:after="0" w:line="328" w:lineRule="atLeast"/>
      <w:textAlignment w:val="center"/>
    </w:pPr>
    <w:rPr>
      <w:rFonts w:ascii="Filson Pro Heavy" w:hAnsi="Filson Pro Heavy" w:cs="Filson Pro Heavy"/>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isabilityreform@dss.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engage.dss.gov.au/ads-consultations-develop-guide-evaluation"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gage.dss.gov.au/ads-consultations-develop-guide-evalu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0200ADAD2D6D54EA1D1F9C6C25EBBCE" ma:contentTypeVersion="" ma:contentTypeDescription="PDMS Document Site Content Type" ma:contentTypeScope="" ma:versionID="bfab5780d526e23c047c16bafce0a4a4">
  <xsd:schema xmlns:xsd="http://www.w3.org/2001/XMLSchema" xmlns:xs="http://www.w3.org/2001/XMLSchema" xmlns:p="http://schemas.microsoft.com/office/2006/metadata/properties" xmlns:ns2="1E99A17E-59D2-490C-AAF2-D23E5654F271" targetNamespace="http://schemas.microsoft.com/office/2006/metadata/properties" ma:root="true" ma:fieldsID="ed9f00ac36048fa8fcdf09ac3dbb5ae0" ns2:_="">
    <xsd:import namespace="1E99A17E-59D2-490C-AAF2-D23E5654F27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9A17E-59D2-490C-AAF2-D23E5654F27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1E99A17E-59D2-490C-AAF2-D23E5654F271" xsi:nil="true"/>
  </documentManagement>
</p:properties>
</file>

<file path=customXml/itemProps1.xml><?xml version="1.0" encoding="utf-8"?>
<ds:datastoreItem xmlns:ds="http://schemas.openxmlformats.org/officeDocument/2006/customXml" ds:itemID="{D3A6362C-8335-4DB5-A414-E79184143042}">
  <ds:schemaRefs>
    <ds:schemaRef ds:uri="http://schemas.microsoft.com/sharepoint/v3/contenttype/forms"/>
  </ds:schemaRefs>
</ds:datastoreItem>
</file>

<file path=customXml/itemProps2.xml><?xml version="1.0" encoding="utf-8"?>
<ds:datastoreItem xmlns:ds="http://schemas.openxmlformats.org/officeDocument/2006/customXml" ds:itemID="{96DBFCB5-9A65-463B-9ABA-02E61764413F}">
  <ds:schemaRefs>
    <ds:schemaRef ds:uri="http://schemas.openxmlformats.org/officeDocument/2006/bibliography"/>
  </ds:schemaRefs>
</ds:datastoreItem>
</file>

<file path=customXml/itemProps3.xml><?xml version="1.0" encoding="utf-8"?>
<ds:datastoreItem xmlns:ds="http://schemas.openxmlformats.org/officeDocument/2006/customXml" ds:itemID="{A88F023A-16A2-4ECF-80D5-AC978BD8C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9A17E-59D2-490C-AAF2-D23E5654F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C95780-6181-46D1-9CFB-4CEC8329E3E8}">
  <ds:schemaRefs>
    <ds:schemaRef ds:uri="http://schemas.microsoft.com/office/2006/metadata/properties"/>
    <ds:schemaRef ds:uri="http://schemas.microsoft.com/office/infopath/2007/PartnerControls"/>
    <ds:schemaRef ds:uri="1E99A17E-59D2-490C-AAF2-D23E5654F27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695</Words>
  <Characters>3966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[SEC=OFFICIAL]</cp:keywords>
  <cp:lastModifiedBy/>
  <cp:revision>1</cp:revision>
  <dcterms:created xsi:type="dcterms:W3CDTF">2022-09-14T03:08:00Z</dcterms:created>
  <dcterms:modified xsi:type="dcterms:W3CDTF">2022-09-30T03:37:00Z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0x010100266966F133664895A6EE3632470D45F50020200ADAD2D6D54EA1D1F9C6C25EBBCE</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alt">
    <vt:lpwstr>2A0525EF92A9F9D0D28FA2E57F1D80BF</vt:lpwstr>
  </property>
  <property fmtid="{D5CDD505-2E9C-101B-9397-08002B2CF9AE}" pid="7" name="PM_Hash_Salt_Prev">
    <vt:lpwstr>A8EB9A4C1911B411D0F222ED007B3C49</vt:lpwstr>
  </property>
  <property fmtid="{D5CDD505-2E9C-101B-9397-08002B2CF9AE}" pid="8" name="PM_Hash_SHA1">
    <vt:lpwstr>24E8E79F7B70B04F831C81D4EB6B1520F3290B17</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D7453C877D5D4C4C9B974690E3EAF551</vt:lpwstr>
  </property>
  <property fmtid="{D5CDD505-2E9C-101B-9397-08002B2CF9AE}" pid="15" name="PM_OriginationTimeStamp">
    <vt:lpwstr>2022-09-01T03:19:32Z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5AEC3A1743B304DE5E827DE83F0ABD962F4CB8BC02C3388E11EAD7C7E8112F27</vt:lpwstr>
  </property>
  <property fmtid="{D5CDD505-2E9C-101B-9397-08002B2CF9AE}" pid="18" name="PM_Originator_Hash_SHA1">
    <vt:lpwstr>189F50A0075A3234A1279FA257D5727008185E1E</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