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A2C8E" w14:textId="63073287" w:rsidR="000852CA" w:rsidRPr="00AF615B" w:rsidRDefault="00000000" w:rsidP="000852CA">
      <w:pPr>
        <w:pStyle w:val="Heading1"/>
        <w:spacing w:before="0" w:after="240"/>
        <w:contextualSpacing w:val="0"/>
        <w:rPr>
          <w:sz w:val="24"/>
          <w:szCs w:val="24"/>
          <w:lang w:val="en-US"/>
        </w:rPr>
      </w:pPr>
      <w:r w:rsidRPr="005D77BD">
        <w:rPr>
          <w:noProof/>
          <w:sz w:val="24"/>
          <w:szCs w:val="24"/>
          <w:lang w:val="en-US"/>
        </w:rPr>
        <mc:AlternateContent>
          <mc:Choice Requires="wps">
            <w:drawing>
              <wp:anchor distT="45720" distB="45720" distL="114300" distR="114300" simplePos="0" relativeHeight="251659264" behindDoc="0" locked="0" layoutInCell="1" allowOverlap="1" wp14:anchorId="5F28C095" wp14:editId="071284CA">
                <wp:simplePos x="0" y="0"/>
                <wp:positionH relativeFrom="margin">
                  <wp:posOffset>903605</wp:posOffset>
                </wp:positionH>
                <wp:positionV relativeFrom="paragraph">
                  <wp:posOffset>-115732</wp:posOffset>
                </wp:positionV>
                <wp:extent cx="3232298" cy="967563"/>
                <wp:effectExtent l="0" t="0" r="25400" b="234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298" cy="967563"/>
                        </a:xfrm>
                        <a:prstGeom prst="rect">
                          <a:avLst/>
                        </a:prstGeom>
                        <a:solidFill>
                          <a:schemeClr val="bg1"/>
                        </a:solidFill>
                        <a:ln w="9525">
                          <a:solidFill>
                            <a:schemeClr val="bg1"/>
                          </a:solidFill>
                          <a:miter lim="800000"/>
                          <a:headEnd/>
                          <a:tailEnd/>
                        </a:ln>
                      </wps:spPr>
                      <wps:txbx>
                        <w:txbxContent>
                          <w:p w14:paraId="0CE552DE" w14:textId="77777777" w:rsidR="002F48FC" w:rsidRPr="00D713B1" w:rsidRDefault="00000000" w:rsidP="002F48FC">
                            <w:pPr>
                              <w:rPr>
                                <w:rFonts w:ascii="Verdana" w:hAnsi="Verdana"/>
                                <w:color w:val="07578B"/>
                                <w:sz w:val="40"/>
                                <w:szCs w:val="40"/>
                              </w:rPr>
                            </w:pPr>
                            <w:r w:rsidRPr="00D713B1">
                              <w:rPr>
                                <w:rFonts w:ascii="Verdana" w:hAnsi="Verdana"/>
                                <w:color w:val="07578B"/>
                                <w:sz w:val="40"/>
                                <w:szCs w:val="40"/>
                                <w:lang w:val="fr"/>
                              </w:rPr>
                              <w:t>Ensemble, créons une communauté inclusive</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28C095" id="_x0000_t202" coordsize="21600,21600" o:spt="202" path="m,l,21600r21600,l21600,xe">
                <v:stroke joinstyle="miter"/>
                <v:path gradientshapeok="t" o:connecttype="rect"/>
              </v:shapetype>
              <v:shape id="Text Box 2" o:spid="_x0000_s1026" type="#_x0000_t202" style="position:absolute;margin-left:71.15pt;margin-top:-9.1pt;width:254.5pt;height:76.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" fillcolor="white [3212]" strokecolor="white [3212]">
                <v:textbox>
                  <w:txbxContent>
                    <w:p w14:paraId="0CE552DE" w14:textId="77777777" w:rsidR="002F48FC" w:rsidRPr="00D713B1" w:rsidRDefault="00000000" w:rsidP="002F48FC">
                      <w:pPr>
                        <w:rPr>
                          <w:rFonts w:ascii="Verdana" w:hAnsi="Verdana"/>
                          <w:color w:val="07578B"/>
                          <w:sz w:val="40"/>
                          <w:szCs w:val="40"/>
                        </w:rPr>
                      </w:pPr>
                      <w:r w:rsidRPr="00D713B1">
                        <w:rPr>
                          <w:rFonts w:ascii="Verdana" w:hAnsi="Verdana"/>
                          <w:color w:val="07578B"/>
                          <w:sz w:val="40"/>
                          <w:szCs w:val="40"/>
                          <w:lang w:val="fr"/>
                        </w:rPr>
                        <w:t>Ensemble, créons une communauté inclusive</w:t>
                      </w:r>
                    </w:p>
                  </w:txbxContent>
                </v:textbox>
                <w10:wrap anchorx="margin"/>
              </v:shape>
            </w:pict>
          </mc:Fallback>
        </mc:AlternateContent>
      </w:r>
      <w:r>
        <w:rPr>
          <w:noProof/>
        </w:rPr>
        <w:pict w14:anchorId="3C3816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7.6pt;margin-top:-50.4pt;width:591.3pt;height:148.05pt;z-index:-251656192;mso-position-horizontal-relative:text;mso-position-vertical-relative:text;mso-width-relative:page;mso-height-relative:page">
            <v:imagedata r:id="rId11" o:title="ADS eDM Graphic 2"/>
          </v:shape>
        </w:pict>
      </w:r>
    </w:p>
    <w:p w14:paraId="45CBF69D" w14:textId="10DDAFDB" w:rsidR="006C218E" w:rsidRDefault="006C218E" w:rsidP="007309DC">
      <w:pPr>
        <w:pStyle w:val="Heading1"/>
      </w:pPr>
    </w:p>
    <w:p w14:paraId="3CC0B343" w14:textId="52807E50" w:rsidR="006C218E" w:rsidRDefault="006C218E" w:rsidP="007309DC">
      <w:pPr>
        <w:pStyle w:val="Heading1"/>
      </w:pPr>
    </w:p>
    <w:p w14:paraId="47A9DD18" w14:textId="3C2A3EBF" w:rsidR="006C218E" w:rsidRPr="00475F6C" w:rsidRDefault="00D713B1" w:rsidP="007309DC">
      <w:pPr>
        <w:pStyle w:val="Heading1"/>
        <w:rPr>
          <w:b w:val="0"/>
          <w:bCs w:val="0"/>
          <w:color w:val="4F81BD" w:themeColor="accent1"/>
          <w:lang w:val="fr-FR"/>
        </w:rPr>
      </w:pPr>
      <w:r w:rsidRPr="00475F6C">
        <w:rPr>
          <w:b w:val="0"/>
          <w:bCs w:val="0"/>
          <w:sz w:val="24"/>
          <w:szCs w:val="22"/>
          <w:lang w:val="fr-FR"/>
        </w:rPr>
        <w:t>French | Français</w:t>
      </w:r>
    </w:p>
    <w:p w14:paraId="5A93ADB2" w14:textId="6C21B097" w:rsidR="000852CA" w:rsidRPr="00D713B1" w:rsidRDefault="00000000" w:rsidP="007309DC">
      <w:pPr>
        <w:pStyle w:val="Heading1"/>
        <w:rPr>
          <w:color w:val="005689"/>
          <w:lang w:val="fr-FR"/>
        </w:rPr>
      </w:pPr>
      <w:r w:rsidRPr="002D3FC5">
        <w:rPr>
          <w:color w:val="005689"/>
          <w:lang w:val="fr"/>
        </w:rPr>
        <w:t xml:space="preserve">Résumé du document de consultation </w:t>
      </w:r>
    </w:p>
    <w:p w14:paraId="6E7B668B" w14:textId="2414B3D3" w:rsidR="000852CA" w:rsidRPr="00D713B1" w:rsidRDefault="00000000" w:rsidP="007309DC">
      <w:pPr>
        <w:pStyle w:val="Heading1"/>
        <w:rPr>
          <w:color w:val="005689"/>
          <w:lang w:val="fr-FR"/>
        </w:rPr>
      </w:pPr>
      <w:r w:rsidRPr="002D3FC5">
        <w:rPr>
          <w:color w:val="005689"/>
          <w:lang w:val="fr"/>
        </w:rPr>
        <w:t>Élaborer un guide permettant d'inclure les personnes en situation de handicap dans les processus d'évaluation</w:t>
      </w:r>
    </w:p>
    <w:p w14:paraId="0F19DD62" w14:textId="30CE54F5" w:rsidR="000D24A7" w:rsidRPr="00D713B1" w:rsidRDefault="00000000" w:rsidP="000D24A7">
      <w:pPr>
        <w:pStyle w:val="Heading2"/>
        <w:spacing w:after="240" w:line="264" w:lineRule="auto"/>
        <w:rPr>
          <w:rFonts w:eastAsia="Times New Roman"/>
          <w:b w:val="0"/>
          <w:bCs w:val="0"/>
          <w:iCs/>
          <w:sz w:val="24"/>
          <w:szCs w:val="24"/>
          <w:lang w:val="fr-FR"/>
        </w:rPr>
      </w:pPr>
      <w:r w:rsidRPr="000D24A7">
        <w:rPr>
          <w:rFonts w:eastAsia="Times New Roman"/>
          <w:b w:val="0"/>
          <w:bCs w:val="0"/>
          <w:iCs/>
          <w:sz w:val="24"/>
          <w:szCs w:val="24"/>
          <w:lang w:val="fr"/>
        </w:rPr>
        <w:t>Il s'agit d'un résumé du document de consultation. Il donne un aperçu rapide de la façon d'inclure les personnes en situation de handicap au sein des étapes et des principes de l'évaluation. Nous sollicitons des exemples permettant d'identifier la façon dont les personnes pourraient être intégrées à chaque étape, ainsi que des avis sur les principes. Le document de consultation fournit plus de détails concernant chaque étape et les principes et pose des questions supplémentaires.</w:t>
      </w:r>
    </w:p>
    <w:p w14:paraId="6E4EA7E1" w14:textId="77777777" w:rsidR="000852CA" w:rsidRPr="00D713B1" w:rsidRDefault="00000000" w:rsidP="000852CA">
      <w:pPr>
        <w:spacing w:before="200" w:after="120" w:line="264" w:lineRule="auto"/>
        <w:rPr>
          <w:i/>
          <w:sz w:val="24"/>
          <w:szCs w:val="24"/>
          <w:lang w:val="fr-FR"/>
        </w:rPr>
      </w:pPr>
      <w:r>
        <w:rPr>
          <w:i/>
          <w:sz w:val="24"/>
          <w:szCs w:val="24"/>
          <w:lang w:val="fr"/>
        </w:rPr>
        <w:t>Australia's Disability Strategy 2021-2031 (la stratégie australienne en matière de handicap 2021-2031, la stratégie)</w:t>
      </w:r>
      <w:r>
        <w:rPr>
          <w:sz w:val="24"/>
          <w:szCs w:val="24"/>
          <w:lang w:val="fr"/>
        </w:rPr>
        <w:t xml:space="preserve"> est un plan visant à améliorer la vie des personnes en situation de handicap. </w:t>
      </w:r>
    </w:p>
    <w:p w14:paraId="5A8B542E" w14:textId="3065340F" w:rsidR="000852CA" w:rsidRPr="00D713B1" w:rsidRDefault="00000000" w:rsidP="000852CA">
      <w:pPr>
        <w:spacing w:before="200" w:after="120" w:line="264" w:lineRule="auto"/>
        <w:rPr>
          <w:sz w:val="24"/>
          <w:szCs w:val="24"/>
          <w:lang w:val="fr-FR"/>
        </w:rPr>
      </w:pPr>
      <w:r w:rsidRPr="00AF615B">
        <w:rPr>
          <w:sz w:val="24"/>
          <w:szCs w:val="24"/>
          <w:lang w:val="fr"/>
        </w:rPr>
        <w:t xml:space="preserve">Dans le cadre de ce plan, le gouvernement rédigera un guide relatif aux évaluations. Ce guide permettra de s'assurer que les personnes en situation de handicap sont prises en compte dans les évaluations des politiques, programmes et services qui sont importants pour elles. </w:t>
      </w:r>
    </w:p>
    <w:p w14:paraId="2E2942DA" w14:textId="17DC1EF6" w:rsidR="000852CA" w:rsidRPr="00D713B1" w:rsidRDefault="00000000" w:rsidP="000852CA">
      <w:pPr>
        <w:spacing w:before="200" w:after="120" w:line="264" w:lineRule="auto"/>
        <w:rPr>
          <w:sz w:val="24"/>
          <w:szCs w:val="24"/>
          <w:lang w:val="fr-FR"/>
        </w:rPr>
      </w:pPr>
      <w:r>
        <w:rPr>
          <w:sz w:val="24"/>
          <w:szCs w:val="24"/>
          <w:lang w:val="fr"/>
        </w:rPr>
        <w:t>Les évaluations peuvent aider le gouvernement à savoir ce qui fonctionne et cerner les domaines d'amélioration pour les personnes en situation de handicap.</w:t>
      </w:r>
    </w:p>
    <w:p w14:paraId="7FF66C60" w14:textId="6350EB9B" w:rsidR="000A3D3A" w:rsidRPr="00D713B1" w:rsidRDefault="00000000" w:rsidP="000852CA">
      <w:pPr>
        <w:spacing w:before="200" w:after="120" w:line="264" w:lineRule="auto"/>
        <w:rPr>
          <w:sz w:val="24"/>
          <w:szCs w:val="24"/>
          <w:lang w:val="fr-FR"/>
        </w:rPr>
      </w:pPr>
      <w:r w:rsidRPr="00A6487C">
        <w:rPr>
          <w:sz w:val="24"/>
          <w:szCs w:val="24"/>
          <w:lang w:val="fr"/>
        </w:rPr>
        <w:t>Nous aimerions connaître votre avis sur ce qui devrait se passer à chaque étape d'une évaluation, ainsi que sur les principes permettant de prendre en compte les personnes en situation de handicap dans l'évaluation.</w:t>
      </w:r>
    </w:p>
    <w:p w14:paraId="7C61F13D" w14:textId="43533C75" w:rsidR="000852CA" w:rsidRPr="002D3FC5" w:rsidRDefault="00000000" w:rsidP="0054652C">
      <w:pPr>
        <w:pStyle w:val="ListParagraph"/>
        <w:keepNext/>
        <w:numPr>
          <w:ilvl w:val="0"/>
          <w:numId w:val="46"/>
        </w:numPr>
        <w:spacing w:before="360" w:after="120" w:line="264" w:lineRule="auto"/>
        <w:ind w:left="357" w:hanging="357"/>
        <w:contextualSpacing w:val="0"/>
        <w:rPr>
          <w:b/>
          <w:color w:val="005689"/>
          <w:sz w:val="24"/>
          <w:szCs w:val="24"/>
        </w:rPr>
      </w:pPr>
      <w:r w:rsidRPr="002D3FC5">
        <w:rPr>
          <w:b/>
          <w:color w:val="005689"/>
          <w:sz w:val="24"/>
          <w:szCs w:val="24"/>
          <w:lang w:val="fr"/>
        </w:rPr>
        <w:t>Étape d'élaboration</w:t>
      </w:r>
    </w:p>
    <w:p w14:paraId="54709C28" w14:textId="495D91EE" w:rsidR="000852CA" w:rsidRPr="00D713B1" w:rsidRDefault="00000000" w:rsidP="000852CA">
      <w:pPr>
        <w:spacing w:before="200" w:after="120" w:line="264" w:lineRule="auto"/>
        <w:rPr>
          <w:sz w:val="24"/>
          <w:szCs w:val="24"/>
          <w:lang w:val="fr-FR"/>
        </w:rPr>
      </w:pPr>
      <w:r>
        <w:rPr>
          <w:sz w:val="24"/>
          <w:szCs w:val="24"/>
          <w:lang w:val="fr"/>
        </w:rPr>
        <w:t>Elle permet de planifier les composantes de l'évaluation, notamment :</w:t>
      </w:r>
    </w:p>
    <w:p w14:paraId="7F23930D" w14:textId="0FCC1023" w:rsidR="000852CA" w:rsidRDefault="00000000" w:rsidP="0054652C">
      <w:pPr>
        <w:pStyle w:val="ListParagraph"/>
        <w:numPr>
          <w:ilvl w:val="0"/>
          <w:numId w:val="38"/>
        </w:numPr>
        <w:spacing w:after="0" w:line="264" w:lineRule="auto"/>
        <w:ind w:left="777" w:hanging="357"/>
        <w:contextualSpacing w:val="0"/>
        <w:rPr>
          <w:sz w:val="24"/>
          <w:szCs w:val="24"/>
        </w:rPr>
      </w:pPr>
      <w:r w:rsidRPr="00A81309">
        <w:rPr>
          <w:sz w:val="24"/>
          <w:szCs w:val="24"/>
          <w:lang w:val="fr"/>
        </w:rPr>
        <w:t xml:space="preserve">les résultats attendus. </w:t>
      </w:r>
    </w:p>
    <w:p w14:paraId="12CD68D7" w14:textId="1C42A8DD" w:rsidR="000852CA" w:rsidRPr="00D713B1" w:rsidRDefault="00000000" w:rsidP="0054652C">
      <w:pPr>
        <w:pStyle w:val="ListParagraph"/>
        <w:numPr>
          <w:ilvl w:val="0"/>
          <w:numId w:val="38"/>
        </w:numPr>
        <w:spacing w:after="0" w:line="264" w:lineRule="auto"/>
        <w:ind w:left="777" w:hanging="357"/>
        <w:contextualSpacing w:val="0"/>
        <w:rPr>
          <w:sz w:val="24"/>
          <w:szCs w:val="24"/>
          <w:lang w:val="fr-FR"/>
        </w:rPr>
      </w:pPr>
      <w:r>
        <w:rPr>
          <w:sz w:val="24"/>
          <w:szCs w:val="24"/>
          <w:lang w:val="fr"/>
        </w:rPr>
        <w:t>les personnes qui devraient être impliquées.</w:t>
      </w:r>
    </w:p>
    <w:p w14:paraId="6D3BB12E" w14:textId="37A4D705" w:rsidR="000852CA" w:rsidRPr="00D713B1" w:rsidRDefault="00000000" w:rsidP="0054652C">
      <w:pPr>
        <w:pStyle w:val="ListParagraph"/>
        <w:numPr>
          <w:ilvl w:val="0"/>
          <w:numId w:val="38"/>
        </w:numPr>
        <w:spacing w:after="0" w:line="264" w:lineRule="auto"/>
        <w:ind w:left="777" w:hanging="357"/>
        <w:contextualSpacing w:val="0"/>
        <w:rPr>
          <w:sz w:val="24"/>
          <w:szCs w:val="24"/>
          <w:lang w:val="fr-FR"/>
        </w:rPr>
      </w:pPr>
      <w:r>
        <w:rPr>
          <w:sz w:val="24"/>
          <w:szCs w:val="24"/>
          <w:lang w:val="fr"/>
        </w:rPr>
        <w:t>les personnes qui constituent l'équipe d'évaluation.</w:t>
      </w:r>
    </w:p>
    <w:p w14:paraId="260930F1" w14:textId="326B8A9A" w:rsidR="000852CA" w:rsidRPr="00D713B1" w:rsidRDefault="0054652C" w:rsidP="0054652C">
      <w:pPr>
        <w:pStyle w:val="ListParagraph"/>
        <w:numPr>
          <w:ilvl w:val="0"/>
          <w:numId w:val="38"/>
        </w:numPr>
        <w:spacing w:after="0" w:line="264" w:lineRule="auto"/>
        <w:ind w:left="777" w:hanging="357"/>
        <w:contextualSpacing w:val="0"/>
        <w:rPr>
          <w:sz w:val="24"/>
          <w:szCs w:val="24"/>
          <w:lang w:val="fr-FR"/>
        </w:rPr>
      </w:pPr>
      <w:r>
        <w:rPr>
          <w:noProof/>
          <w:sz w:val="24"/>
          <w:szCs w:val="24"/>
        </w:rPr>
        <mc:AlternateContent>
          <mc:Choice Requires="wpg">
            <w:drawing>
              <wp:anchor distT="0" distB="0" distL="114300" distR="114300" simplePos="0" relativeHeight="251655168" behindDoc="0" locked="0" layoutInCell="1" allowOverlap="1" wp14:anchorId="70F8C1EF" wp14:editId="62BD9D0A">
                <wp:simplePos x="0" y="0"/>
                <wp:positionH relativeFrom="margin">
                  <wp:align>right</wp:align>
                </wp:positionH>
                <wp:positionV relativeFrom="paragraph">
                  <wp:posOffset>571781</wp:posOffset>
                </wp:positionV>
                <wp:extent cx="6239510" cy="838200"/>
                <wp:effectExtent l="0" t="0" r="27940" b="19050"/>
                <wp:wrapTopAndBottom/>
                <wp:docPr id="2" name="Group 2"/>
                <wp:cNvGraphicFramePr/>
                <a:graphic xmlns:a="http://schemas.openxmlformats.org/drawingml/2006/main">
                  <a:graphicData uri="http://schemas.microsoft.com/office/word/2010/wordprocessingGroup">
                    <wpg:wgp>
                      <wpg:cNvGrpSpPr/>
                      <wpg:grpSpPr>
                        <a:xfrm>
                          <a:off x="0" y="0"/>
                          <a:ext cx="6239510" cy="838200"/>
                          <a:chOff x="0" y="0"/>
                          <a:chExt cx="6239510" cy="838200"/>
                        </a:xfrm>
                      </wpg:grpSpPr>
                      <wps:wsp>
                        <wps:cNvPr id="35" name="Text Box 35"/>
                        <wps:cNvSpPr txBox="1"/>
                        <wps:spPr>
                          <a:xfrm>
                            <a:off x="0" y="0"/>
                            <a:ext cx="6239510" cy="838200"/>
                          </a:xfrm>
                          <a:prstGeom prst="rect">
                            <a:avLst/>
                          </a:prstGeom>
                          <a:solidFill>
                            <a:sysClr val="window" lastClr="FFFFFF">
                              <a:lumMod val="95000"/>
                            </a:sysClr>
                          </a:solidFill>
                          <a:ln w="6350">
                            <a:solidFill>
                              <a:sysClr val="window" lastClr="FFFFFF">
                                <a:lumMod val="95000"/>
                              </a:sysClr>
                            </a:solidFill>
                            <a:prstDash val="solid"/>
                          </a:ln>
                        </wps:spPr>
                        <wps:txbx>
                          <w:txbxContent>
                            <w:p w14:paraId="6B260088" w14:textId="77777777" w:rsidR="006C218E" w:rsidRPr="00D713B1" w:rsidRDefault="00000000" w:rsidP="006C218E">
                              <w:pPr>
                                <w:jc w:val="center"/>
                                <w:rPr>
                                  <w:b/>
                                  <w:color w:val="005689"/>
                                  <w:sz w:val="24"/>
                                  <w:lang w:val="fr-FR"/>
                                </w:rPr>
                              </w:pPr>
                              <w:r w:rsidRPr="002D3FC5">
                                <w:rPr>
                                  <w:b/>
                                  <w:color w:val="005689"/>
                                  <w:sz w:val="24"/>
                                  <w:lang w:val="fr"/>
                                </w:rPr>
                                <w:t>Donnez votre avis :</w:t>
                              </w:r>
                            </w:p>
                            <w:p w14:paraId="2BEF64C2" w14:textId="2BC46665" w:rsidR="006C218E" w:rsidRPr="00D713B1" w:rsidRDefault="00000000" w:rsidP="00637ECA">
                              <w:pPr>
                                <w:ind w:left="1276" w:right="456"/>
                                <w:jc w:val="center"/>
                                <w:rPr>
                                  <w:b/>
                                  <w:sz w:val="24"/>
                                  <w:lang w:val="fr-FR"/>
                                </w:rPr>
                              </w:pPr>
                              <w:r>
                                <w:rPr>
                                  <w:b/>
                                  <w:sz w:val="24"/>
                                  <w:lang w:val="fr"/>
                                </w:rPr>
                                <w:t>Comment s'assurer que les personnes en situation de handicap sont prises en compte à cette étape de l'évaluation ?</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37" name="Rectangle 37"/>
                        <wps:cNvSpPr/>
                        <wps:spPr>
                          <a:xfrm>
                            <a:off x="0" y="0"/>
                            <a:ext cx="59267" cy="821055"/>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23284" y="106326"/>
                            <a:ext cx="683895" cy="617855"/>
                          </a:xfrm>
                          <a:prstGeom prst="rect">
                            <a:avLst/>
                          </a:prstGeom>
                          <a:noFill/>
                        </pic:spPr>
                      </pic:pic>
                    </wpg:wgp>
                  </a:graphicData>
                </a:graphic>
                <wp14:sizeRelV relativeFrom="margin">
                  <wp14:pctHeight>0</wp14:pctHeight>
                </wp14:sizeRelV>
              </wp:anchor>
            </w:drawing>
          </mc:Choice>
          <mc:Fallback>
            <w:pict>
              <v:group w14:anchorId="70F8C1EF" id="Group 2" o:spid="_x0000_s1027" style="position:absolute;left:0;text-align:left;margin-left:440.1pt;margin-top:45pt;width:491.3pt;height:66pt;z-index:251655168;mso-position-horizontal:right;mso-position-horizontal-relative:margin;mso-height-relative:margin" coordsize="62395,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">
                <v:shape id="Text Box 35" o:spid="_x0000_s1028" type="#_x0000_t202" style="position:absolute;width:6239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" fillcolor="#f2f2f2" strokecolor="#f2f2f2" strokeweight=".5pt">
                  <v:textbox>
                    <w:txbxContent>
                      <w:p w14:paraId="6B260088" w14:textId="77777777" w:rsidR="006C218E" w:rsidRPr="00D713B1" w:rsidRDefault="00000000" w:rsidP="006C218E">
                        <w:pPr>
                          <w:jc w:val="center"/>
                          <w:rPr>
                            <w:b/>
                            <w:color w:val="005689"/>
                            <w:sz w:val="24"/>
                            <w:lang w:val="fr-FR"/>
                          </w:rPr>
                        </w:pPr>
                        <w:r w:rsidRPr="002D3FC5">
                          <w:rPr>
                            <w:b/>
                            <w:color w:val="005689"/>
                            <w:sz w:val="24"/>
                            <w:lang w:val="fr"/>
                          </w:rPr>
                          <w:t>Donnez votre avis :</w:t>
                        </w:r>
                      </w:p>
                      <w:p w14:paraId="2BEF64C2" w14:textId="2BC46665" w:rsidR="006C218E" w:rsidRPr="00D713B1" w:rsidRDefault="00000000" w:rsidP="00637ECA">
                        <w:pPr>
                          <w:ind w:left="1276" w:right="456"/>
                          <w:jc w:val="center"/>
                          <w:rPr>
                            <w:b/>
                            <w:sz w:val="24"/>
                            <w:lang w:val="fr-FR"/>
                          </w:rPr>
                        </w:pPr>
                        <w:r>
                          <w:rPr>
                            <w:b/>
                            <w:sz w:val="24"/>
                            <w:lang w:val="fr"/>
                          </w:rPr>
                          <w:t>Comment s'assurer que les personnes en situation de handicap sont prises en compte à cette étape de l'évaluation ?</w:t>
                        </w:r>
                      </w:p>
                    </w:txbxContent>
                  </v:textbox>
                </v:shape>
                <v:rect id="Rectangle 37" o:spid="_x0000_s1029" style="position:absolute;width:592;height:8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" fillcolor="#005689" strokecolor="#005689" strokeweight="2pt"/>
                <v:shape id="Picture 12" o:spid="_x0000_s1030" type="#_x0000_t75" style="position:absolute;left:2232;top:1063;width:6839;height:6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">
                  <v:imagedata r:id="rId13" o:title=""/>
                </v:shape>
                <w10:wrap type="topAndBottom" anchorx="margin"/>
              </v:group>
            </w:pict>
          </mc:Fallback>
        </mc:AlternateContent>
      </w:r>
      <w:r>
        <w:rPr>
          <w:sz w:val="24"/>
          <w:szCs w:val="24"/>
          <w:lang w:val="fr"/>
        </w:rPr>
        <w:t>le type d'évaluation. Par exemple : des questions en ligne, en personne ou en groupe.</w:t>
      </w:r>
    </w:p>
    <w:p w14:paraId="10E4C652" w14:textId="77777777" w:rsidR="000852CA" w:rsidRPr="00D713B1" w:rsidRDefault="00000000" w:rsidP="00637ECA">
      <w:pPr>
        <w:pStyle w:val="ListParagraph"/>
        <w:keepNext/>
        <w:numPr>
          <w:ilvl w:val="0"/>
          <w:numId w:val="46"/>
        </w:numPr>
        <w:spacing w:before="480" w:after="120" w:line="264" w:lineRule="auto"/>
        <w:contextualSpacing w:val="0"/>
        <w:rPr>
          <w:b/>
          <w:color w:val="005689"/>
          <w:sz w:val="24"/>
          <w:szCs w:val="24"/>
          <w:lang w:val="fr-FR"/>
        </w:rPr>
      </w:pPr>
      <w:r w:rsidRPr="002D3FC5">
        <w:rPr>
          <w:b/>
          <w:color w:val="005689"/>
          <w:sz w:val="24"/>
          <w:szCs w:val="24"/>
          <w:lang w:val="fr"/>
        </w:rPr>
        <w:lastRenderedPageBreak/>
        <w:t xml:space="preserve">Étape de mise en œuvre et d'analyse </w:t>
      </w:r>
    </w:p>
    <w:p w14:paraId="3398E559" w14:textId="77777777" w:rsidR="000852CA" w:rsidRPr="00D713B1" w:rsidRDefault="00000000" w:rsidP="000852CA">
      <w:pPr>
        <w:spacing w:before="200" w:after="120" w:line="264" w:lineRule="auto"/>
        <w:rPr>
          <w:sz w:val="24"/>
          <w:szCs w:val="24"/>
          <w:lang w:val="fr-FR"/>
        </w:rPr>
      </w:pPr>
      <w:r>
        <w:rPr>
          <w:sz w:val="24"/>
          <w:szCs w:val="24"/>
          <w:lang w:val="fr"/>
        </w:rPr>
        <w:t>Il s'agit des aspects pratiques de l'évaluation, notamment :</w:t>
      </w:r>
    </w:p>
    <w:p w14:paraId="0BA34B98" w14:textId="77777777" w:rsidR="000852CA" w:rsidRPr="00D713B1" w:rsidRDefault="00000000" w:rsidP="006C218E">
      <w:pPr>
        <w:pStyle w:val="ListParagraph"/>
        <w:numPr>
          <w:ilvl w:val="0"/>
          <w:numId w:val="38"/>
        </w:numPr>
        <w:spacing w:before="60" w:after="120" w:line="264" w:lineRule="auto"/>
        <w:ind w:left="777" w:hanging="357"/>
        <w:contextualSpacing w:val="0"/>
        <w:rPr>
          <w:sz w:val="24"/>
          <w:szCs w:val="24"/>
          <w:lang w:val="fr-FR"/>
        </w:rPr>
      </w:pPr>
      <w:r>
        <w:rPr>
          <w:sz w:val="24"/>
          <w:szCs w:val="24"/>
          <w:lang w:val="fr"/>
        </w:rPr>
        <w:t>Demander aux personnes en situation de handicap de répondre à des questions dans le cadre de l'évaluation.</w:t>
      </w:r>
    </w:p>
    <w:p w14:paraId="1297CBE8" w14:textId="77777777" w:rsidR="000852CA" w:rsidRPr="00D713B1" w:rsidRDefault="00000000" w:rsidP="000852CA">
      <w:pPr>
        <w:pStyle w:val="ListParagraph"/>
        <w:numPr>
          <w:ilvl w:val="0"/>
          <w:numId w:val="38"/>
        </w:numPr>
        <w:spacing w:before="60" w:after="120" w:line="264" w:lineRule="auto"/>
        <w:ind w:left="777" w:hanging="357"/>
        <w:contextualSpacing w:val="0"/>
        <w:rPr>
          <w:sz w:val="24"/>
          <w:szCs w:val="24"/>
          <w:lang w:val="fr-FR"/>
        </w:rPr>
      </w:pPr>
      <w:r>
        <w:rPr>
          <w:sz w:val="24"/>
          <w:szCs w:val="24"/>
          <w:lang w:val="fr"/>
        </w:rPr>
        <w:t>Veiller à ce que les personnes souffrant de toute sorte de handicap et ayant des expériences de vie différentes puissent être impliquées si elles le souhaitent. Cela passe par la prise en compte du temps et de l'effort, notamment sous la forme de rémunération ou de cadeaux en guise de remerciements pour la participation.</w:t>
      </w:r>
    </w:p>
    <w:p w14:paraId="647633E8" w14:textId="77777777" w:rsidR="000852CA" w:rsidRPr="00D713B1" w:rsidRDefault="00000000" w:rsidP="000852CA">
      <w:pPr>
        <w:pStyle w:val="ListParagraph"/>
        <w:numPr>
          <w:ilvl w:val="0"/>
          <w:numId w:val="38"/>
        </w:numPr>
        <w:spacing w:before="60" w:after="120" w:line="264" w:lineRule="auto"/>
        <w:ind w:left="777" w:hanging="357"/>
        <w:contextualSpacing w:val="0"/>
        <w:rPr>
          <w:sz w:val="24"/>
          <w:szCs w:val="24"/>
          <w:lang w:val="fr-FR"/>
        </w:rPr>
      </w:pPr>
      <w:r>
        <w:rPr>
          <w:sz w:val="24"/>
          <w:szCs w:val="24"/>
          <w:lang w:val="fr"/>
        </w:rPr>
        <w:t xml:space="preserve"> Étudier les réponses et en tirer des conclusions.</w:t>
      </w:r>
    </w:p>
    <w:p w14:paraId="435D0D59" w14:textId="061BBA16" w:rsidR="006C218E" w:rsidRPr="00D713B1" w:rsidRDefault="00637ECA" w:rsidP="00637ECA">
      <w:pPr>
        <w:pStyle w:val="ListParagraph"/>
        <w:numPr>
          <w:ilvl w:val="0"/>
          <w:numId w:val="38"/>
        </w:numPr>
        <w:spacing w:before="60" w:after="120" w:line="264" w:lineRule="auto"/>
        <w:ind w:left="777" w:hanging="357"/>
        <w:contextualSpacing w:val="0"/>
        <w:rPr>
          <w:sz w:val="24"/>
          <w:szCs w:val="24"/>
          <w:lang w:val="fr-FR"/>
        </w:rPr>
      </w:pPr>
      <w:r>
        <w:rPr>
          <w:noProof/>
          <w:sz w:val="24"/>
          <w:szCs w:val="24"/>
          <w:lang w:val="fr"/>
        </w:rPr>
        <mc:AlternateContent>
          <mc:Choice Requires="wpg">
            <w:drawing>
              <wp:anchor distT="0" distB="0" distL="114300" distR="114300" simplePos="0" relativeHeight="251656192" behindDoc="0" locked="0" layoutInCell="1" allowOverlap="1" wp14:anchorId="70BE82C8" wp14:editId="4243CB2E">
                <wp:simplePos x="0" y="0"/>
                <wp:positionH relativeFrom="column">
                  <wp:posOffset>251</wp:posOffset>
                </wp:positionH>
                <wp:positionV relativeFrom="paragraph">
                  <wp:posOffset>386228</wp:posOffset>
                </wp:positionV>
                <wp:extent cx="6239510" cy="838200"/>
                <wp:effectExtent l="0" t="0" r="27940" b="19050"/>
                <wp:wrapTopAndBottom/>
                <wp:docPr id="4" name="Group 4"/>
                <wp:cNvGraphicFramePr/>
                <a:graphic xmlns:a="http://schemas.openxmlformats.org/drawingml/2006/main">
                  <a:graphicData uri="http://schemas.microsoft.com/office/word/2010/wordprocessingGroup">
                    <wpg:wgp>
                      <wpg:cNvGrpSpPr/>
                      <wpg:grpSpPr>
                        <a:xfrm>
                          <a:off x="0" y="0"/>
                          <a:ext cx="6239510" cy="838200"/>
                          <a:chOff x="0" y="0"/>
                          <a:chExt cx="6239510" cy="838200"/>
                        </a:xfrm>
                      </wpg:grpSpPr>
                      <wps:wsp>
                        <wps:cNvPr id="1" name="Text Box 1"/>
                        <wps:cNvSpPr txBox="1"/>
                        <wps:spPr>
                          <a:xfrm>
                            <a:off x="0" y="0"/>
                            <a:ext cx="6239510" cy="838200"/>
                          </a:xfrm>
                          <a:prstGeom prst="rect">
                            <a:avLst/>
                          </a:prstGeom>
                          <a:solidFill>
                            <a:sysClr val="window" lastClr="FFFFFF">
                              <a:lumMod val="95000"/>
                            </a:sysClr>
                          </a:solidFill>
                          <a:ln w="6350">
                            <a:solidFill>
                              <a:sysClr val="window" lastClr="FFFFFF">
                                <a:lumMod val="95000"/>
                              </a:sysClr>
                            </a:solidFill>
                            <a:prstDash val="solid"/>
                          </a:ln>
                        </wps:spPr>
                        <wps:txbx>
                          <w:txbxContent>
                            <w:p w14:paraId="06CC9BA4" w14:textId="77777777" w:rsidR="006C218E" w:rsidRPr="00D713B1" w:rsidRDefault="00000000" w:rsidP="006C218E">
                              <w:pPr>
                                <w:jc w:val="center"/>
                                <w:rPr>
                                  <w:b/>
                                  <w:color w:val="005689"/>
                                  <w:sz w:val="24"/>
                                  <w:lang w:val="fr-FR"/>
                                </w:rPr>
                              </w:pPr>
                              <w:r w:rsidRPr="002D3FC5">
                                <w:rPr>
                                  <w:b/>
                                  <w:color w:val="005689"/>
                                  <w:sz w:val="24"/>
                                  <w:lang w:val="fr"/>
                                </w:rPr>
                                <w:t>Donnez votre avis :</w:t>
                              </w:r>
                            </w:p>
                            <w:p w14:paraId="727B960D" w14:textId="2E49A445" w:rsidR="006C218E" w:rsidRPr="00D713B1" w:rsidRDefault="00000000" w:rsidP="00637ECA">
                              <w:pPr>
                                <w:ind w:left="1276" w:right="172"/>
                                <w:jc w:val="center"/>
                                <w:rPr>
                                  <w:b/>
                                  <w:sz w:val="24"/>
                                  <w:lang w:val="fr-FR"/>
                                </w:rPr>
                              </w:pPr>
                              <w:r>
                                <w:rPr>
                                  <w:b/>
                                  <w:sz w:val="24"/>
                                  <w:lang w:val="fr"/>
                                </w:rPr>
                                <w:t>Comment s'assurer que les personnes en situation de handicap sont prises en compte à cette étape de l'évaluation ?</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3" name="Rectangle 3"/>
                        <wps:cNvSpPr/>
                        <wps:spPr>
                          <a:xfrm>
                            <a:off x="0" y="0"/>
                            <a:ext cx="67310" cy="821266"/>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65814" y="63795"/>
                            <a:ext cx="683895" cy="617855"/>
                          </a:xfrm>
                          <a:prstGeom prst="rect">
                            <a:avLst/>
                          </a:prstGeom>
                          <a:noFill/>
                        </pic:spPr>
                      </pic:pic>
                    </wpg:wgp>
                  </a:graphicData>
                </a:graphic>
              </wp:anchor>
            </w:drawing>
          </mc:Choice>
          <mc:Fallback>
            <w:pict>
              <v:group w14:anchorId="70BE82C8" id="Group 4" o:spid="_x0000_s1031" style="position:absolute;left:0;text-align:left;margin-left:0;margin-top:30.4pt;width:491.3pt;height:66pt;z-index:251656192" coordsize="62395,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">
                <v:shape id="Text Box 1" o:spid="_x0000_s1032" type="#_x0000_t202" style="position:absolute;width:6239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" fillcolor="#f2f2f2" strokecolor="#f2f2f2" strokeweight=".5pt">
                  <v:textbox>
                    <w:txbxContent>
                      <w:p w14:paraId="06CC9BA4" w14:textId="77777777" w:rsidR="006C218E" w:rsidRPr="00D713B1" w:rsidRDefault="00000000" w:rsidP="006C218E">
                        <w:pPr>
                          <w:jc w:val="center"/>
                          <w:rPr>
                            <w:b/>
                            <w:color w:val="005689"/>
                            <w:sz w:val="24"/>
                            <w:lang w:val="fr-FR"/>
                          </w:rPr>
                        </w:pPr>
                        <w:r w:rsidRPr="002D3FC5">
                          <w:rPr>
                            <w:b/>
                            <w:color w:val="005689"/>
                            <w:sz w:val="24"/>
                            <w:lang w:val="fr"/>
                          </w:rPr>
                          <w:t>Donnez votre avis :</w:t>
                        </w:r>
                      </w:p>
                      <w:p w14:paraId="727B960D" w14:textId="2E49A445" w:rsidR="006C218E" w:rsidRPr="00D713B1" w:rsidRDefault="00000000" w:rsidP="00637ECA">
                        <w:pPr>
                          <w:ind w:left="1276" w:right="172"/>
                          <w:jc w:val="center"/>
                          <w:rPr>
                            <w:b/>
                            <w:sz w:val="24"/>
                            <w:lang w:val="fr-FR"/>
                          </w:rPr>
                        </w:pPr>
                        <w:r>
                          <w:rPr>
                            <w:b/>
                            <w:sz w:val="24"/>
                            <w:lang w:val="fr"/>
                          </w:rPr>
                          <w:t>Comment s'assurer que les personnes en situation de handicap sont prises en compte à cette étape de l'évaluation ?</w:t>
                        </w:r>
                      </w:p>
                    </w:txbxContent>
                  </v:textbox>
                </v:shape>
                <v:rect id="Rectangle 3" o:spid="_x0000_s1033" style="position:absolute;width:673;height:8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" fillcolor="#005689" strokecolor="#005689" strokeweight="2pt"/>
                <v:shape id="Picture 13" o:spid="_x0000_s1034" type="#_x0000_t75" style="position:absolute;left:2658;top:637;width:6839;height: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">
                  <v:imagedata r:id="rId13" o:title=""/>
                </v:shape>
                <w10:wrap type="topAndBottom"/>
              </v:group>
            </w:pict>
          </mc:Fallback>
        </mc:AlternateContent>
      </w:r>
      <w:r w:rsidR="000852CA">
        <w:rPr>
          <w:sz w:val="24"/>
          <w:szCs w:val="24"/>
          <w:lang w:val="fr"/>
        </w:rPr>
        <w:t>Permettre aux personnes en situation de handicap de présenter les résultats.</w:t>
      </w:r>
    </w:p>
    <w:p w14:paraId="63D5F5AF" w14:textId="77777777" w:rsidR="000852CA" w:rsidRPr="00D713B1" w:rsidRDefault="00000000" w:rsidP="00637ECA">
      <w:pPr>
        <w:pStyle w:val="ListParagraph"/>
        <w:keepNext/>
        <w:numPr>
          <w:ilvl w:val="0"/>
          <w:numId w:val="46"/>
        </w:numPr>
        <w:spacing w:before="480" w:after="120" w:line="264" w:lineRule="auto"/>
        <w:contextualSpacing w:val="0"/>
        <w:rPr>
          <w:b/>
          <w:color w:val="005689"/>
          <w:sz w:val="24"/>
          <w:szCs w:val="24"/>
          <w:lang w:val="fr-FR"/>
        </w:rPr>
      </w:pPr>
      <w:r w:rsidRPr="002D3FC5">
        <w:rPr>
          <w:b/>
          <w:color w:val="005689"/>
          <w:sz w:val="24"/>
          <w:szCs w:val="24"/>
          <w:lang w:val="fr"/>
        </w:rPr>
        <w:t>Mesures à prendre à partir de la phase des résultats</w:t>
      </w:r>
    </w:p>
    <w:p w14:paraId="223F1910" w14:textId="77777777" w:rsidR="000852CA" w:rsidRPr="00D713B1" w:rsidRDefault="00000000" w:rsidP="000852CA">
      <w:pPr>
        <w:spacing w:before="200" w:after="120" w:line="264" w:lineRule="auto"/>
        <w:rPr>
          <w:sz w:val="24"/>
          <w:szCs w:val="24"/>
          <w:lang w:val="fr-FR"/>
        </w:rPr>
      </w:pPr>
      <w:r w:rsidRPr="00A864F4">
        <w:rPr>
          <w:sz w:val="24"/>
          <w:szCs w:val="24"/>
          <w:lang w:val="fr"/>
        </w:rPr>
        <w:t>À cette étape de l'évaluation, des décisions sont prises concernant la manière d'exploiter les résultats, notamment :</w:t>
      </w:r>
    </w:p>
    <w:p w14:paraId="69B13029" w14:textId="77777777" w:rsidR="000852CA" w:rsidRPr="00D713B1" w:rsidRDefault="00000000" w:rsidP="000852CA">
      <w:pPr>
        <w:pStyle w:val="ListParagraph"/>
        <w:numPr>
          <w:ilvl w:val="0"/>
          <w:numId w:val="38"/>
        </w:numPr>
        <w:spacing w:before="60" w:after="120" w:line="264" w:lineRule="auto"/>
        <w:ind w:left="777" w:hanging="357"/>
        <w:contextualSpacing w:val="0"/>
        <w:rPr>
          <w:sz w:val="24"/>
          <w:szCs w:val="24"/>
          <w:lang w:val="fr-FR"/>
        </w:rPr>
      </w:pPr>
      <w:r>
        <w:rPr>
          <w:sz w:val="24"/>
          <w:szCs w:val="24"/>
          <w:lang w:val="fr"/>
        </w:rPr>
        <w:t xml:space="preserve">Ce qui doit être modifié en fonction des réponses à l'évaluation. </w:t>
      </w:r>
    </w:p>
    <w:p w14:paraId="4D917B52" w14:textId="6CB68A9E" w:rsidR="000852CA" w:rsidRPr="00D713B1" w:rsidRDefault="00637ECA" w:rsidP="000852CA">
      <w:pPr>
        <w:pStyle w:val="ListParagraph"/>
        <w:numPr>
          <w:ilvl w:val="0"/>
          <w:numId w:val="38"/>
        </w:numPr>
        <w:spacing w:before="60" w:after="120" w:line="264" w:lineRule="auto"/>
        <w:ind w:left="777" w:hanging="357"/>
        <w:contextualSpacing w:val="0"/>
        <w:rPr>
          <w:sz w:val="24"/>
          <w:szCs w:val="24"/>
          <w:lang w:val="fr-FR"/>
        </w:rPr>
      </w:pPr>
      <w:r>
        <w:rPr>
          <w:noProof/>
          <w:sz w:val="24"/>
          <w:szCs w:val="24"/>
        </w:rPr>
        <mc:AlternateContent>
          <mc:Choice Requires="wpg">
            <w:drawing>
              <wp:anchor distT="0" distB="0" distL="114300" distR="114300" simplePos="0" relativeHeight="251657216" behindDoc="0" locked="0" layoutInCell="1" allowOverlap="1" wp14:anchorId="738D1843" wp14:editId="3DD680FF">
                <wp:simplePos x="0" y="0"/>
                <wp:positionH relativeFrom="margin">
                  <wp:align>right</wp:align>
                </wp:positionH>
                <wp:positionV relativeFrom="paragraph">
                  <wp:posOffset>592825</wp:posOffset>
                </wp:positionV>
                <wp:extent cx="6239510" cy="1428897"/>
                <wp:effectExtent l="0" t="0" r="27940" b="19050"/>
                <wp:wrapTopAndBottom/>
                <wp:docPr id="6" name="Group 6"/>
                <wp:cNvGraphicFramePr/>
                <a:graphic xmlns:a="http://schemas.openxmlformats.org/drawingml/2006/main">
                  <a:graphicData uri="http://schemas.microsoft.com/office/word/2010/wordprocessingGroup">
                    <wpg:wgp>
                      <wpg:cNvGrpSpPr/>
                      <wpg:grpSpPr>
                        <a:xfrm>
                          <a:off x="0" y="0"/>
                          <a:ext cx="6239510" cy="1428897"/>
                          <a:chOff x="0" y="0"/>
                          <a:chExt cx="6239510" cy="1428897"/>
                        </a:xfrm>
                      </wpg:grpSpPr>
                      <wps:wsp>
                        <wps:cNvPr id="9" name="Text Box 9"/>
                        <wps:cNvSpPr txBox="1"/>
                        <wps:spPr>
                          <a:xfrm>
                            <a:off x="0" y="0"/>
                            <a:ext cx="6239510" cy="1405255"/>
                          </a:xfrm>
                          <a:prstGeom prst="rect">
                            <a:avLst/>
                          </a:prstGeom>
                          <a:solidFill>
                            <a:sysClr val="window" lastClr="FFFFFF">
                              <a:lumMod val="95000"/>
                            </a:sysClr>
                          </a:solidFill>
                          <a:ln w="6350">
                            <a:solidFill>
                              <a:sysClr val="window" lastClr="FFFFFF">
                                <a:lumMod val="95000"/>
                              </a:sysClr>
                            </a:solidFill>
                            <a:prstDash val="solid"/>
                          </a:ln>
                        </wps:spPr>
                        <wps:txbx>
                          <w:txbxContent>
                            <w:p w14:paraId="3117B404" w14:textId="77777777" w:rsidR="002D3FC5" w:rsidRPr="00D713B1" w:rsidRDefault="00000000" w:rsidP="002D3FC5">
                              <w:pPr>
                                <w:jc w:val="center"/>
                                <w:rPr>
                                  <w:b/>
                                  <w:color w:val="005689"/>
                                  <w:sz w:val="24"/>
                                  <w:lang w:val="fr-FR"/>
                                </w:rPr>
                              </w:pPr>
                              <w:r w:rsidRPr="002D3FC5">
                                <w:rPr>
                                  <w:b/>
                                  <w:color w:val="005689"/>
                                  <w:sz w:val="24"/>
                                  <w:lang w:val="fr"/>
                                </w:rPr>
                                <w:t>Donnez votre avis :</w:t>
                              </w:r>
                            </w:p>
                            <w:p w14:paraId="7561D99D" w14:textId="3739D391" w:rsidR="002D3FC5" w:rsidRPr="00D713B1" w:rsidRDefault="00000000" w:rsidP="00637ECA">
                              <w:pPr>
                                <w:ind w:left="1276" w:right="314"/>
                                <w:jc w:val="center"/>
                                <w:rPr>
                                  <w:b/>
                                  <w:sz w:val="24"/>
                                  <w:lang w:val="fr-FR"/>
                                </w:rPr>
                              </w:pPr>
                              <w:r>
                                <w:rPr>
                                  <w:b/>
                                  <w:sz w:val="24"/>
                                  <w:lang w:val="fr"/>
                                </w:rPr>
                                <w:t>Comment s'assurer que les personnes en situation de handicap sont prises en compte à cette étape de l'évaluation ?</w:t>
                              </w:r>
                            </w:p>
                            <w:p w14:paraId="45E645E9" w14:textId="77777777" w:rsidR="002D3FC5" w:rsidRPr="00D713B1" w:rsidRDefault="00000000" w:rsidP="00637ECA">
                              <w:pPr>
                                <w:ind w:left="142"/>
                                <w:jc w:val="center"/>
                                <w:rPr>
                                  <w:b/>
                                  <w:sz w:val="24"/>
                                  <w:lang w:val="fr-FR"/>
                                </w:rPr>
                              </w:pPr>
                              <w:r>
                                <w:rPr>
                                  <w:b/>
                                  <w:sz w:val="24"/>
                                  <w:lang w:val="fr"/>
                                </w:rPr>
                                <w:t>Selon vous, y aurait-il d'autres points à prendre en considération afin d'améliorer les évaluations pour les personnes en situation de handicap ?</w:t>
                              </w:r>
                            </w:p>
                            <w:p w14:paraId="2E14C873" w14:textId="77777777" w:rsidR="002F48FC" w:rsidRPr="00D713B1" w:rsidRDefault="002F48FC" w:rsidP="002D3FC5">
                              <w:pPr>
                                <w:jc w:val="center"/>
                                <w:rPr>
                                  <w:b/>
                                  <w:sz w:val="24"/>
                                  <w:lang w:val="fr-FR"/>
                                </w:rPr>
                              </w:pP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11" name="Rectangle 11"/>
                        <wps:cNvSpPr/>
                        <wps:spPr>
                          <a:xfrm>
                            <a:off x="0" y="31897"/>
                            <a:ext cx="67734" cy="1397000"/>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4" name="Picture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55181" y="106325"/>
                            <a:ext cx="683895" cy="617855"/>
                          </a:xfrm>
                          <a:prstGeom prst="rect">
                            <a:avLst/>
                          </a:prstGeom>
                          <a:noFill/>
                        </pic:spPr>
                      </pic:pic>
                    </wpg:wgp>
                  </a:graphicData>
                </a:graphic>
                <wp14:sizeRelV relativeFrom="margin">
                  <wp14:pctHeight>0</wp14:pctHeight>
                </wp14:sizeRelV>
              </wp:anchor>
            </w:drawing>
          </mc:Choice>
          <mc:Fallback>
            <w:pict>
              <v:group w14:anchorId="738D1843" id="Group 6" o:spid="_x0000_s1035" style="position:absolute;left:0;text-align:left;margin-left:440.1pt;margin-top:46.7pt;width:491.3pt;height:112.5pt;z-index:251657216;mso-position-horizontal:right;mso-position-horizontal-relative:margin;mso-height-relative:margin" coordsize="62395,1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">
                <v:shape id="Text Box 9" o:spid="_x0000_s1036" type="#_x0000_t202" style="position:absolute;width:62395;height:1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" fillcolor="#f2f2f2" strokecolor="#f2f2f2" strokeweight=".5pt">
                  <v:textbox>
                    <w:txbxContent>
                      <w:p w14:paraId="3117B404" w14:textId="77777777" w:rsidR="002D3FC5" w:rsidRPr="00D713B1" w:rsidRDefault="00000000" w:rsidP="002D3FC5">
                        <w:pPr>
                          <w:jc w:val="center"/>
                          <w:rPr>
                            <w:b/>
                            <w:color w:val="005689"/>
                            <w:sz w:val="24"/>
                            <w:lang w:val="fr-FR"/>
                          </w:rPr>
                        </w:pPr>
                        <w:r w:rsidRPr="002D3FC5">
                          <w:rPr>
                            <w:b/>
                            <w:color w:val="005689"/>
                            <w:sz w:val="24"/>
                            <w:lang w:val="fr"/>
                          </w:rPr>
                          <w:t>Donnez votre avis :</w:t>
                        </w:r>
                      </w:p>
                      <w:p w14:paraId="7561D99D" w14:textId="3739D391" w:rsidR="002D3FC5" w:rsidRPr="00D713B1" w:rsidRDefault="00000000" w:rsidP="00637ECA">
                        <w:pPr>
                          <w:ind w:left="1276" w:right="314"/>
                          <w:jc w:val="center"/>
                          <w:rPr>
                            <w:b/>
                            <w:sz w:val="24"/>
                            <w:lang w:val="fr-FR"/>
                          </w:rPr>
                        </w:pPr>
                        <w:r>
                          <w:rPr>
                            <w:b/>
                            <w:sz w:val="24"/>
                            <w:lang w:val="fr"/>
                          </w:rPr>
                          <w:t>Comment s'assurer que les personnes en situation de handicap sont prises en compte à cette étape de l'évaluation ?</w:t>
                        </w:r>
                      </w:p>
                      <w:p w14:paraId="45E645E9" w14:textId="77777777" w:rsidR="002D3FC5" w:rsidRPr="00D713B1" w:rsidRDefault="00000000" w:rsidP="00637ECA">
                        <w:pPr>
                          <w:ind w:left="142"/>
                          <w:jc w:val="center"/>
                          <w:rPr>
                            <w:b/>
                            <w:sz w:val="24"/>
                            <w:lang w:val="fr-FR"/>
                          </w:rPr>
                        </w:pPr>
                        <w:r>
                          <w:rPr>
                            <w:b/>
                            <w:sz w:val="24"/>
                            <w:lang w:val="fr"/>
                          </w:rPr>
                          <w:t>Selon vous, y aurait-il d'autres points à prendre en considération afin d'améliorer les évaluations pour les personnes en situation de handicap ?</w:t>
                        </w:r>
                      </w:p>
                      <w:p w14:paraId="2E14C873" w14:textId="77777777" w:rsidR="002F48FC" w:rsidRPr="00D713B1" w:rsidRDefault="002F48FC" w:rsidP="002D3FC5">
                        <w:pPr>
                          <w:jc w:val="center"/>
                          <w:rPr>
                            <w:b/>
                            <w:sz w:val="24"/>
                            <w:lang w:val="fr-FR"/>
                          </w:rPr>
                        </w:pPr>
                      </w:p>
                    </w:txbxContent>
                  </v:textbox>
                </v:shape>
                <v:rect id="Rectangle 11" o:spid="_x0000_s1037" style="position:absolute;top:318;width:677;height:13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" fillcolor="#005689" strokecolor="#005689" strokeweight="2pt"/>
                <v:shape id="Picture 14" o:spid="_x0000_s1038" type="#_x0000_t75" style="position:absolute;left:2551;top:1063;width:6839;height:6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">
                  <v:imagedata r:id="rId13" o:title=""/>
                </v:shape>
                <w10:wrap type="topAndBottom" anchorx="margin"/>
              </v:group>
            </w:pict>
          </mc:Fallback>
        </mc:AlternateContent>
      </w:r>
      <w:r>
        <w:rPr>
          <w:sz w:val="24"/>
          <w:szCs w:val="24"/>
          <w:lang w:val="fr"/>
        </w:rPr>
        <w:t>Comment s'assurer que les personnes en situation de handicap ont leur mot à dire concernant les changements.</w:t>
      </w:r>
    </w:p>
    <w:p w14:paraId="378FE756" w14:textId="46600542" w:rsidR="000852CA" w:rsidRPr="00D713B1" w:rsidRDefault="00000000" w:rsidP="00637ECA">
      <w:pPr>
        <w:spacing w:before="480" w:after="120" w:line="264" w:lineRule="auto"/>
        <w:rPr>
          <w:b/>
          <w:color w:val="005689"/>
          <w:sz w:val="24"/>
          <w:szCs w:val="24"/>
          <w:lang w:val="fr-FR"/>
        </w:rPr>
      </w:pPr>
      <w:r w:rsidRPr="002D3FC5">
        <w:rPr>
          <w:b/>
          <w:color w:val="005689"/>
          <w:sz w:val="24"/>
          <w:szCs w:val="24"/>
          <w:lang w:val="fr"/>
        </w:rPr>
        <w:t>Principes visant à impliquer les personnes en situation de handicap dans le processus d'évaluation</w:t>
      </w:r>
    </w:p>
    <w:p w14:paraId="26AAB02D" w14:textId="77777777" w:rsidR="000852CA" w:rsidRPr="00D713B1" w:rsidRDefault="00000000" w:rsidP="000852CA">
      <w:pPr>
        <w:spacing w:before="200" w:after="120" w:line="264" w:lineRule="auto"/>
        <w:rPr>
          <w:sz w:val="24"/>
          <w:szCs w:val="24"/>
          <w:lang w:val="fr-FR"/>
        </w:rPr>
      </w:pPr>
      <w:r w:rsidRPr="00BC0217">
        <w:rPr>
          <w:sz w:val="24"/>
          <w:szCs w:val="24"/>
          <w:lang w:val="fr"/>
        </w:rPr>
        <w:t xml:space="preserve">Voici un résumé des principes : </w:t>
      </w:r>
    </w:p>
    <w:p w14:paraId="7D357155" w14:textId="77777777" w:rsidR="000852CA" w:rsidRPr="00D713B1" w:rsidRDefault="00000000" w:rsidP="000852CA">
      <w:pPr>
        <w:pStyle w:val="ListParagraph"/>
        <w:numPr>
          <w:ilvl w:val="0"/>
          <w:numId w:val="42"/>
        </w:numPr>
        <w:spacing w:before="200" w:after="120" w:line="264" w:lineRule="auto"/>
        <w:rPr>
          <w:sz w:val="24"/>
          <w:szCs w:val="24"/>
          <w:lang w:val="fr-FR"/>
        </w:rPr>
      </w:pPr>
      <w:r w:rsidRPr="00AF615B">
        <w:rPr>
          <w:sz w:val="24"/>
          <w:szCs w:val="24"/>
          <w:lang w:val="fr"/>
        </w:rPr>
        <w:t>Les personnes en situation de handicap doivent être informées des décisions concernant tous les aspects de l'évaluation, et y prendre part</w:t>
      </w:r>
    </w:p>
    <w:p w14:paraId="0649B28F" w14:textId="77777777" w:rsidR="000852CA" w:rsidRPr="00D713B1" w:rsidRDefault="00000000" w:rsidP="000852CA">
      <w:pPr>
        <w:pStyle w:val="ListParagraph"/>
        <w:numPr>
          <w:ilvl w:val="0"/>
          <w:numId w:val="42"/>
        </w:numPr>
        <w:spacing w:before="200" w:after="120" w:line="264" w:lineRule="auto"/>
        <w:rPr>
          <w:sz w:val="24"/>
          <w:szCs w:val="24"/>
          <w:lang w:val="fr-FR"/>
        </w:rPr>
      </w:pPr>
      <w:r w:rsidRPr="00AF615B">
        <w:rPr>
          <w:sz w:val="24"/>
          <w:szCs w:val="24"/>
          <w:lang w:val="fr"/>
        </w:rPr>
        <w:t>Les évaluations doivent porter sur ce qui est important pour les personnes en situation de handicap et permet d'améliorer leur vie.</w:t>
      </w:r>
    </w:p>
    <w:p w14:paraId="5453C1FC" w14:textId="77777777" w:rsidR="000852CA" w:rsidRPr="00D713B1" w:rsidRDefault="00000000" w:rsidP="000852CA">
      <w:pPr>
        <w:pStyle w:val="ListParagraph"/>
        <w:numPr>
          <w:ilvl w:val="0"/>
          <w:numId w:val="42"/>
        </w:numPr>
        <w:spacing w:before="200" w:after="120" w:line="264" w:lineRule="auto"/>
        <w:rPr>
          <w:sz w:val="24"/>
          <w:szCs w:val="24"/>
          <w:lang w:val="fr-FR"/>
        </w:rPr>
      </w:pPr>
      <w:r>
        <w:rPr>
          <w:sz w:val="24"/>
          <w:szCs w:val="24"/>
          <w:lang w:val="fr"/>
        </w:rPr>
        <w:t xml:space="preserve">Veiller à ce que toutes les parties des évaluations soient accessibles aux personnes en situation de handicap </w:t>
      </w:r>
    </w:p>
    <w:p w14:paraId="2C45B691" w14:textId="77777777" w:rsidR="000852CA" w:rsidRPr="00D713B1" w:rsidRDefault="00000000" w:rsidP="000852CA">
      <w:pPr>
        <w:pStyle w:val="ListParagraph"/>
        <w:numPr>
          <w:ilvl w:val="0"/>
          <w:numId w:val="42"/>
        </w:numPr>
        <w:spacing w:before="200" w:after="120" w:line="264" w:lineRule="auto"/>
        <w:rPr>
          <w:sz w:val="24"/>
          <w:szCs w:val="24"/>
          <w:lang w:val="fr-FR"/>
        </w:rPr>
      </w:pPr>
      <w:r>
        <w:rPr>
          <w:sz w:val="24"/>
          <w:szCs w:val="24"/>
          <w:lang w:val="fr"/>
        </w:rPr>
        <w:lastRenderedPageBreak/>
        <w:t>Les personnes souffrant de tout type de handicap (relatif au genre, à l'origine, à la localisation, à la déficience, entre autres) doivent être intégrées au processus d'évaluation</w:t>
      </w:r>
    </w:p>
    <w:p w14:paraId="0979A03C" w14:textId="77777777" w:rsidR="000A3D3A" w:rsidRPr="00D713B1" w:rsidRDefault="00000000" w:rsidP="000A3D3A">
      <w:pPr>
        <w:pStyle w:val="ListParagraph"/>
        <w:numPr>
          <w:ilvl w:val="0"/>
          <w:numId w:val="42"/>
        </w:numPr>
        <w:spacing w:before="200" w:after="120" w:line="264" w:lineRule="auto"/>
        <w:rPr>
          <w:sz w:val="24"/>
          <w:szCs w:val="24"/>
          <w:lang w:val="fr-FR"/>
        </w:rPr>
      </w:pPr>
      <w:r>
        <w:rPr>
          <w:sz w:val="24"/>
          <w:szCs w:val="24"/>
          <w:lang w:val="fr"/>
        </w:rPr>
        <w:t>Les personnes en situation de handicap doivent pouvoir présenter les résultats de l'évaluation et les mesures prises selon ces résultats.</w:t>
      </w:r>
    </w:p>
    <w:p w14:paraId="1A04E32F" w14:textId="25BC0888" w:rsidR="000852CA" w:rsidRPr="00D713B1" w:rsidRDefault="00637ECA" w:rsidP="000852CA">
      <w:pPr>
        <w:rPr>
          <w:rFonts w:cs="Arial"/>
          <w:b/>
          <w:sz w:val="24"/>
          <w:szCs w:val="24"/>
          <w:lang w:val="fr-FR"/>
        </w:rPr>
      </w:pPr>
      <w:r>
        <w:rPr>
          <w:rFonts w:cs="Arial"/>
          <w:b/>
          <w:noProof/>
          <w:sz w:val="24"/>
          <w:szCs w:val="24"/>
          <w:lang w:val="fr"/>
        </w:rPr>
        <mc:AlternateContent>
          <mc:Choice Requires="wpg">
            <w:drawing>
              <wp:anchor distT="0" distB="0" distL="114300" distR="114300" simplePos="0" relativeHeight="251658240" behindDoc="0" locked="0" layoutInCell="1" allowOverlap="1" wp14:anchorId="39A00952" wp14:editId="2613A758">
                <wp:simplePos x="0" y="0"/>
                <wp:positionH relativeFrom="margin">
                  <wp:align>left</wp:align>
                </wp:positionH>
                <wp:positionV relativeFrom="paragraph">
                  <wp:posOffset>290003</wp:posOffset>
                </wp:positionV>
                <wp:extent cx="6375400" cy="2286000"/>
                <wp:effectExtent l="0" t="0" r="25400" b="19050"/>
                <wp:wrapTopAndBottom/>
                <wp:docPr id="7" name="Group 7"/>
                <wp:cNvGraphicFramePr/>
                <a:graphic xmlns:a="http://schemas.openxmlformats.org/drawingml/2006/main">
                  <a:graphicData uri="http://schemas.microsoft.com/office/word/2010/wordprocessingGroup">
                    <wpg:wgp>
                      <wpg:cNvGrpSpPr/>
                      <wpg:grpSpPr>
                        <a:xfrm>
                          <a:off x="0" y="0"/>
                          <a:ext cx="6375400" cy="2286000"/>
                          <a:chOff x="0" y="0"/>
                          <a:chExt cx="6375400" cy="2286000"/>
                        </a:xfrm>
                      </wpg:grpSpPr>
                      <wps:wsp>
                        <wps:cNvPr id="50" name="Text Box 50"/>
                        <wps:cNvSpPr txBox="1"/>
                        <wps:spPr>
                          <a:xfrm>
                            <a:off x="0" y="0"/>
                            <a:ext cx="6375400" cy="2286000"/>
                          </a:xfrm>
                          <a:prstGeom prst="rect">
                            <a:avLst/>
                          </a:prstGeom>
                          <a:solidFill>
                            <a:sysClr val="window" lastClr="FFFFFF">
                              <a:lumMod val="95000"/>
                            </a:sysClr>
                          </a:solidFill>
                          <a:ln w="6350">
                            <a:solidFill>
                              <a:sysClr val="window" lastClr="FFFFFF">
                                <a:lumMod val="95000"/>
                              </a:sysClr>
                            </a:solidFill>
                            <a:prstDash val="solid"/>
                          </a:ln>
                        </wps:spPr>
                        <wps:txbx>
                          <w:txbxContent>
                            <w:p w14:paraId="2574BE43" w14:textId="77777777" w:rsidR="006C218E" w:rsidRPr="00D713B1" w:rsidRDefault="00000000" w:rsidP="006C218E">
                              <w:pPr>
                                <w:jc w:val="center"/>
                                <w:rPr>
                                  <w:b/>
                                  <w:color w:val="005689"/>
                                  <w:sz w:val="24"/>
                                  <w:lang w:val="fr-FR"/>
                                </w:rPr>
                              </w:pPr>
                              <w:r w:rsidRPr="002D3FC5">
                                <w:rPr>
                                  <w:b/>
                                  <w:color w:val="005689"/>
                                  <w:sz w:val="24"/>
                                  <w:lang w:val="fr"/>
                                </w:rPr>
                                <w:t>Donnez votre avis :</w:t>
                              </w:r>
                            </w:p>
                            <w:p w14:paraId="0AB3C3D2" w14:textId="1A8206AA" w:rsidR="006C218E" w:rsidRPr="00D713B1" w:rsidRDefault="00000000" w:rsidP="00637ECA">
                              <w:pPr>
                                <w:ind w:left="1843" w:right="389"/>
                                <w:jc w:val="center"/>
                                <w:rPr>
                                  <w:b/>
                                  <w:sz w:val="24"/>
                                  <w:lang w:val="fr-FR"/>
                                </w:rPr>
                              </w:pPr>
                              <w:r>
                                <w:rPr>
                                  <w:b/>
                                  <w:sz w:val="24"/>
                                  <w:lang w:val="fr"/>
                                </w:rPr>
                                <w:t>Souhaitez-vous ajouter quelque chose concernant ces principes ?</w:t>
                              </w:r>
                            </w:p>
                            <w:p w14:paraId="2D6BFA99" w14:textId="530CE4AF" w:rsidR="006C218E" w:rsidRPr="00D713B1" w:rsidRDefault="00D713B1" w:rsidP="00637ECA">
                              <w:pPr>
                                <w:jc w:val="center"/>
                                <w:rPr>
                                  <w:b/>
                                  <w:sz w:val="24"/>
                                  <w:lang w:val="fr-FR"/>
                                </w:rPr>
                              </w:pPr>
                              <w:r>
                                <w:rPr>
                                  <w:b/>
                                  <w:sz w:val="24"/>
                                  <w:lang w:val="fr"/>
                                </w:rPr>
                                <w:t xml:space="preserve"> </w:t>
                              </w:r>
                              <w:r>
                                <w:rPr>
                                  <w:b/>
                                  <w:sz w:val="24"/>
                                  <w:lang w:val="fr"/>
                                </w:rPr>
                                <w:tab/>
                              </w:r>
                              <w:r w:rsidRPr="00E67399">
                                <w:rPr>
                                  <w:b/>
                                  <w:sz w:val="24"/>
                                  <w:lang w:val="fr"/>
                                </w:rPr>
                                <w:t>Certains de ces principes devraient-ils être modifiés ? Certains principes devraient-ils être ajoutés ?</w:t>
                              </w:r>
                            </w:p>
                            <w:p w14:paraId="227998F9" w14:textId="096C4AE6" w:rsidR="00511F56" w:rsidRPr="00D713B1" w:rsidRDefault="00000000" w:rsidP="00D713B1">
                              <w:pPr>
                                <w:ind w:left="720"/>
                                <w:jc w:val="center"/>
                                <w:rPr>
                                  <w:b/>
                                  <w:sz w:val="24"/>
                                  <w:lang w:val="fr-FR"/>
                                </w:rPr>
                              </w:pPr>
                              <w:r>
                                <w:rPr>
                                  <w:b/>
                                  <w:sz w:val="24"/>
                                  <w:lang w:val="fr"/>
                                </w:rPr>
                                <w:t>Pour trouver plus d'informations, de définitions et d'idées concernant les avis, vous pouvez consulter le document de consultation à l'adresse suivante :</w:t>
                              </w:r>
                            </w:p>
                            <w:p w14:paraId="2DEE56AF" w14:textId="29F68E5E" w:rsidR="006C218E" w:rsidRPr="00637ECA" w:rsidRDefault="00000000" w:rsidP="00D713B1">
                              <w:pPr>
                                <w:ind w:firstLine="720"/>
                                <w:jc w:val="center"/>
                                <w:rPr>
                                  <w:b/>
                                  <w:sz w:val="24"/>
                                  <w:lang w:val="fr"/>
                                </w:rPr>
                              </w:pPr>
                              <w:hyperlink r:id="rId14" w:history="1">
                                <w:r w:rsidR="00D713B1" w:rsidRPr="00D75497">
                                  <w:rPr>
                                    <w:rStyle w:val="Hyperlink"/>
                                    <w:lang w:val="fr"/>
                                  </w:rPr>
                                  <w:t>https://engage.dss.gov.au/ads-consultations-develop-guide-evaluation</w:t>
                                </w:r>
                              </w:hyperlink>
                            </w:p>
                          </w:txbxContent>
                        </wps:txbx>
                        <wps:bodyPr rot="0" spcFirstLastPara="0" vertOverflow="overflow" horzOverflow="overflow" vert="horz" wrap="square" numCol="1" spcCol="0" rtlCol="0" fromWordArt="0" anchor="t" anchorCtr="0" forceAA="0" compatLnSpc="1">
                          <a:prstTxWarp prst="textNoShape">
                            <a:avLst/>
                          </a:prstTxWarp>
                          <a:noAutofit/>
                        </wps:bodyPr>
                      </wps:wsp>
                      <wps:wsp>
                        <wps:cNvPr id="51" name="Rectangle 51"/>
                        <wps:cNvSpPr/>
                        <wps:spPr>
                          <a:xfrm>
                            <a:off x="0" y="10632"/>
                            <a:ext cx="106326" cy="2275368"/>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5" name="Picture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457200" y="159488"/>
                            <a:ext cx="683895" cy="617855"/>
                          </a:xfrm>
                          <a:prstGeom prst="rect">
                            <a:avLst/>
                          </a:prstGeom>
                          <a:noFill/>
                        </pic:spPr>
                      </pic:pic>
                    </wpg:wgp>
                  </a:graphicData>
                </a:graphic>
              </wp:anchor>
            </w:drawing>
          </mc:Choice>
          <mc:Fallback>
            <w:pict>
              <v:group w14:anchorId="39A00952" id="Group 7" o:spid="_x0000_s1039" style="position:absolute;margin-left:0;margin-top:22.85pt;width:502pt;height:180pt;z-index:251658240;mso-position-horizontal:left;mso-position-horizontal-relative:margin" coordsize="63754,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">
                <v:shape id="Text Box 50" o:spid="_x0000_s1040" type="#_x0000_t202" style="position:absolute;width:63754;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" fillcolor="#f2f2f2" strokecolor="#f2f2f2" strokeweight=".5pt">
                  <v:textbox>
                    <w:txbxContent>
                      <w:p w14:paraId="2574BE43" w14:textId="77777777" w:rsidR="006C218E" w:rsidRPr="00D713B1" w:rsidRDefault="00000000" w:rsidP="006C218E">
                        <w:pPr>
                          <w:jc w:val="center"/>
                          <w:rPr>
                            <w:b/>
                            <w:color w:val="005689"/>
                            <w:sz w:val="24"/>
                            <w:lang w:val="fr-FR"/>
                          </w:rPr>
                        </w:pPr>
                        <w:r w:rsidRPr="002D3FC5">
                          <w:rPr>
                            <w:b/>
                            <w:color w:val="005689"/>
                            <w:sz w:val="24"/>
                            <w:lang w:val="fr"/>
                          </w:rPr>
                          <w:t>Donnez votre avis :</w:t>
                        </w:r>
                      </w:p>
                      <w:p w14:paraId="0AB3C3D2" w14:textId="1A8206AA" w:rsidR="006C218E" w:rsidRPr="00D713B1" w:rsidRDefault="00000000" w:rsidP="00637ECA">
                        <w:pPr>
                          <w:ind w:left="1843" w:right="389"/>
                          <w:jc w:val="center"/>
                          <w:rPr>
                            <w:b/>
                            <w:sz w:val="24"/>
                            <w:lang w:val="fr-FR"/>
                          </w:rPr>
                        </w:pPr>
                        <w:r>
                          <w:rPr>
                            <w:b/>
                            <w:sz w:val="24"/>
                            <w:lang w:val="fr"/>
                          </w:rPr>
                          <w:t>Souhaitez-vous ajouter quelque chose concernant ces principes ?</w:t>
                        </w:r>
                      </w:p>
                      <w:p w14:paraId="2D6BFA99" w14:textId="530CE4AF" w:rsidR="006C218E" w:rsidRPr="00D713B1" w:rsidRDefault="00D713B1" w:rsidP="00637ECA">
                        <w:pPr>
                          <w:jc w:val="center"/>
                          <w:rPr>
                            <w:b/>
                            <w:sz w:val="24"/>
                            <w:lang w:val="fr-FR"/>
                          </w:rPr>
                        </w:pPr>
                        <w:r>
                          <w:rPr>
                            <w:b/>
                            <w:sz w:val="24"/>
                            <w:lang w:val="fr"/>
                          </w:rPr>
                          <w:t xml:space="preserve"> </w:t>
                        </w:r>
                        <w:r>
                          <w:rPr>
                            <w:b/>
                            <w:sz w:val="24"/>
                            <w:lang w:val="fr"/>
                          </w:rPr>
                          <w:tab/>
                        </w:r>
                        <w:r w:rsidRPr="00E67399">
                          <w:rPr>
                            <w:b/>
                            <w:sz w:val="24"/>
                            <w:lang w:val="fr"/>
                          </w:rPr>
                          <w:t>Certains de ces principes devraient-ils être modifiés ? Certains principes devraient-ils être ajoutés ?</w:t>
                        </w:r>
                      </w:p>
                      <w:p w14:paraId="227998F9" w14:textId="096C4AE6" w:rsidR="00511F56" w:rsidRPr="00D713B1" w:rsidRDefault="00000000" w:rsidP="00D713B1">
                        <w:pPr>
                          <w:ind w:left="720"/>
                          <w:jc w:val="center"/>
                          <w:rPr>
                            <w:b/>
                            <w:sz w:val="24"/>
                            <w:lang w:val="fr-FR"/>
                          </w:rPr>
                        </w:pPr>
                        <w:r>
                          <w:rPr>
                            <w:b/>
                            <w:sz w:val="24"/>
                            <w:lang w:val="fr"/>
                          </w:rPr>
                          <w:t>Pour trouver plus d'informations, de définitions et d'idées concernant les avis, vous pouvez consulter le document de consultation à l'adresse suivante :</w:t>
                        </w:r>
                      </w:p>
                      <w:p w14:paraId="2DEE56AF" w14:textId="29F68E5E" w:rsidR="006C218E" w:rsidRPr="00637ECA" w:rsidRDefault="00000000" w:rsidP="00D713B1">
                        <w:pPr>
                          <w:ind w:firstLine="720"/>
                          <w:jc w:val="center"/>
                          <w:rPr>
                            <w:b/>
                            <w:sz w:val="24"/>
                            <w:lang w:val="fr"/>
                          </w:rPr>
                        </w:pPr>
                        <w:hyperlink r:id="rId15" w:history="1">
                          <w:r w:rsidR="00D713B1" w:rsidRPr="00D75497">
                            <w:rPr>
                              <w:rStyle w:val="Hyperlink"/>
                              <w:lang w:val="fr"/>
                            </w:rPr>
                            <w:t>https://engage.dss.gov.au/ads-consultations-develop-guide-evaluation</w:t>
                          </w:r>
                        </w:hyperlink>
                      </w:p>
                    </w:txbxContent>
                  </v:textbox>
                </v:shape>
                <v:rect id="Rectangle 51" o:spid="_x0000_s1041" style="position:absolute;top:106;width:1063;height:22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" fillcolor="#005689" strokecolor="#005689" strokeweight="2pt"/>
                <v:shape id="Picture 15" o:spid="_x0000_s1042" type="#_x0000_t75" style="position:absolute;left:4572;top:1594;width:6838;height: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">
                  <v:imagedata r:id="rId13" o:title=""/>
                </v:shape>
                <w10:wrap type="topAndBottom" anchorx="margin"/>
              </v:group>
            </w:pict>
          </mc:Fallback>
        </mc:AlternateContent>
      </w:r>
      <w:r w:rsidR="000852CA" w:rsidRPr="00AF615B">
        <w:rPr>
          <w:rFonts w:cs="Arial"/>
          <w:b/>
          <w:sz w:val="24"/>
          <w:szCs w:val="24"/>
          <w:lang w:val="fr"/>
        </w:rPr>
        <w:br w:type="page"/>
      </w:r>
      <w:r w:rsidR="000852CA" w:rsidRPr="00AF615B">
        <w:rPr>
          <w:rFonts w:cs="Arial"/>
          <w:b/>
          <w:sz w:val="24"/>
          <w:szCs w:val="24"/>
          <w:lang w:val="fr"/>
        </w:rPr>
        <w:lastRenderedPageBreak/>
        <w:t>Comment donner son avis</w:t>
      </w:r>
    </w:p>
    <w:p w14:paraId="488C3D31" w14:textId="77777777" w:rsidR="000852CA" w:rsidRPr="00D713B1" w:rsidRDefault="00000000" w:rsidP="000852CA">
      <w:pPr>
        <w:rPr>
          <w:b/>
          <w:sz w:val="24"/>
          <w:szCs w:val="24"/>
          <w:lang w:val="fr-FR"/>
        </w:rPr>
      </w:pPr>
      <w:r w:rsidRPr="00AF615B">
        <w:rPr>
          <w:b/>
          <w:sz w:val="24"/>
          <w:szCs w:val="24"/>
          <w:lang w:val="fr"/>
        </w:rPr>
        <w:t>Par courrier</w:t>
      </w:r>
    </w:p>
    <w:p w14:paraId="471466B4" w14:textId="77777777" w:rsidR="000852CA" w:rsidRPr="00D713B1" w:rsidRDefault="00000000" w:rsidP="000852CA">
      <w:pPr>
        <w:rPr>
          <w:sz w:val="24"/>
          <w:szCs w:val="24"/>
          <w:lang w:val="fr-FR"/>
        </w:rPr>
      </w:pPr>
      <w:r w:rsidRPr="00AF615B">
        <w:rPr>
          <w:sz w:val="24"/>
          <w:szCs w:val="24"/>
          <w:lang w:val="fr"/>
        </w:rPr>
        <w:t>Vous pouvez nous envoyer un courrier à l'adresse suivante :</w:t>
      </w:r>
    </w:p>
    <w:p w14:paraId="74B4E26D" w14:textId="77777777" w:rsidR="000852CA" w:rsidRPr="00AF615B" w:rsidRDefault="00000000" w:rsidP="000852CA">
      <w:pPr>
        <w:spacing w:after="0"/>
        <w:rPr>
          <w:sz w:val="24"/>
          <w:szCs w:val="24"/>
        </w:rPr>
      </w:pPr>
      <w:r w:rsidRPr="00D713B1">
        <w:rPr>
          <w:sz w:val="24"/>
          <w:szCs w:val="24"/>
        </w:rPr>
        <w:t>Australia’s Disability Strategy Governance and Engagement Section</w:t>
      </w:r>
    </w:p>
    <w:p w14:paraId="5A5F6409" w14:textId="77777777" w:rsidR="000852CA" w:rsidRPr="00AF615B" w:rsidRDefault="00000000" w:rsidP="000852CA">
      <w:pPr>
        <w:spacing w:after="0"/>
        <w:rPr>
          <w:sz w:val="24"/>
          <w:szCs w:val="24"/>
        </w:rPr>
      </w:pPr>
      <w:r w:rsidRPr="00D713B1">
        <w:rPr>
          <w:sz w:val="24"/>
          <w:szCs w:val="24"/>
        </w:rPr>
        <w:t>GPO Box 9820</w:t>
      </w:r>
    </w:p>
    <w:p w14:paraId="188D919A" w14:textId="77777777" w:rsidR="000852CA" w:rsidRPr="00AF615B" w:rsidRDefault="00000000" w:rsidP="000852CA">
      <w:pPr>
        <w:spacing w:after="0"/>
        <w:rPr>
          <w:sz w:val="24"/>
          <w:szCs w:val="24"/>
        </w:rPr>
      </w:pPr>
      <w:r w:rsidRPr="00D713B1">
        <w:rPr>
          <w:sz w:val="24"/>
          <w:szCs w:val="24"/>
        </w:rPr>
        <w:t>Department of Social Services</w:t>
      </w:r>
    </w:p>
    <w:p w14:paraId="0A177CBE" w14:textId="77777777" w:rsidR="000852CA" w:rsidRPr="00D713B1" w:rsidRDefault="00000000" w:rsidP="000852CA">
      <w:pPr>
        <w:rPr>
          <w:sz w:val="24"/>
          <w:szCs w:val="24"/>
          <w:lang w:val="fr-FR"/>
        </w:rPr>
      </w:pPr>
      <w:r w:rsidRPr="00AF615B">
        <w:rPr>
          <w:sz w:val="24"/>
          <w:szCs w:val="24"/>
          <w:lang w:val="fr"/>
        </w:rPr>
        <w:t>Canberra, ACT 2601</w:t>
      </w:r>
    </w:p>
    <w:p w14:paraId="4219368D" w14:textId="77777777" w:rsidR="000852CA" w:rsidRPr="00D713B1" w:rsidRDefault="000852CA" w:rsidP="000852CA">
      <w:pPr>
        <w:spacing w:after="0"/>
        <w:rPr>
          <w:b/>
          <w:sz w:val="24"/>
          <w:szCs w:val="24"/>
          <w:lang w:val="fr-FR"/>
        </w:rPr>
      </w:pPr>
    </w:p>
    <w:p w14:paraId="5C4E9B88" w14:textId="77777777" w:rsidR="000852CA" w:rsidRPr="00D713B1" w:rsidRDefault="00000000" w:rsidP="000852CA">
      <w:pPr>
        <w:spacing w:after="0"/>
        <w:rPr>
          <w:b/>
          <w:sz w:val="24"/>
          <w:szCs w:val="24"/>
          <w:lang w:val="fr-FR"/>
        </w:rPr>
      </w:pPr>
      <w:r w:rsidRPr="00AF615B">
        <w:rPr>
          <w:b/>
          <w:sz w:val="24"/>
          <w:szCs w:val="24"/>
          <w:lang w:val="fr"/>
        </w:rPr>
        <w:t>En ligne</w:t>
      </w:r>
    </w:p>
    <w:p w14:paraId="4EB1A837" w14:textId="77777777" w:rsidR="000852CA" w:rsidRPr="00D713B1" w:rsidRDefault="00000000" w:rsidP="000852CA">
      <w:pPr>
        <w:rPr>
          <w:sz w:val="24"/>
          <w:szCs w:val="24"/>
          <w:lang w:val="fr-FR"/>
        </w:rPr>
      </w:pPr>
      <w:r w:rsidRPr="00AF615B">
        <w:rPr>
          <w:sz w:val="24"/>
          <w:szCs w:val="24"/>
          <w:lang w:val="fr"/>
        </w:rPr>
        <w:t>Par le biais du site web de consultation sur DDS Engage</w:t>
      </w:r>
    </w:p>
    <w:p w14:paraId="108F30D5" w14:textId="77777777" w:rsidR="000852CA" w:rsidRPr="00D713B1" w:rsidRDefault="00000000" w:rsidP="000852CA">
      <w:pPr>
        <w:rPr>
          <w:sz w:val="24"/>
          <w:szCs w:val="24"/>
          <w:lang w:val="fr-FR"/>
        </w:rPr>
      </w:pPr>
      <w:r w:rsidRPr="00AF615B">
        <w:rPr>
          <w:sz w:val="24"/>
          <w:szCs w:val="24"/>
          <w:lang w:val="fr"/>
        </w:rPr>
        <w:t>Télécharger ce document de consultation</w:t>
      </w:r>
    </w:p>
    <w:p w14:paraId="60510F9A" w14:textId="77777777" w:rsidR="000852CA" w:rsidRPr="00D713B1" w:rsidRDefault="00000000" w:rsidP="000852CA">
      <w:pPr>
        <w:rPr>
          <w:sz w:val="24"/>
          <w:szCs w:val="24"/>
          <w:lang w:val="fr-FR"/>
        </w:rPr>
      </w:pPr>
      <w:r w:rsidRPr="00AF615B">
        <w:rPr>
          <w:sz w:val="24"/>
          <w:szCs w:val="24"/>
          <w:lang w:val="fr"/>
        </w:rPr>
        <w:t>Télécharger une version facile à lire de ce document de consultation</w:t>
      </w:r>
    </w:p>
    <w:p w14:paraId="20D077F0" w14:textId="77777777" w:rsidR="000852CA" w:rsidRPr="00D713B1" w:rsidRDefault="00000000" w:rsidP="000852CA">
      <w:pPr>
        <w:rPr>
          <w:sz w:val="24"/>
          <w:szCs w:val="24"/>
          <w:lang w:val="fr-FR"/>
        </w:rPr>
      </w:pPr>
      <w:r w:rsidRPr="00AF615B">
        <w:rPr>
          <w:sz w:val="24"/>
          <w:szCs w:val="24"/>
          <w:lang w:val="fr"/>
        </w:rPr>
        <w:t>Saisir ou télécharger un avis écrit</w:t>
      </w:r>
    </w:p>
    <w:p w14:paraId="789608BA" w14:textId="77777777" w:rsidR="000852CA" w:rsidRPr="00D713B1" w:rsidRDefault="00000000" w:rsidP="000852CA">
      <w:pPr>
        <w:rPr>
          <w:sz w:val="24"/>
          <w:szCs w:val="24"/>
          <w:lang w:val="fr-FR"/>
        </w:rPr>
      </w:pPr>
      <w:r w:rsidRPr="00AF615B">
        <w:rPr>
          <w:sz w:val="24"/>
          <w:szCs w:val="24"/>
          <w:lang w:val="fr"/>
        </w:rPr>
        <w:t>Regarder une vidéo en langue des signes australienne (Auslan)</w:t>
      </w:r>
    </w:p>
    <w:p w14:paraId="2ED9BFE8" w14:textId="77777777" w:rsidR="000852CA" w:rsidRPr="00D713B1" w:rsidRDefault="00000000" w:rsidP="000852CA">
      <w:pPr>
        <w:rPr>
          <w:sz w:val="24"/>
          <w:szCs w:val="24"/>
          <w:lang w:val="fr-FR"/>
        </w:rPr>
      </w:pPr>
      <w:r w:rsidRPr="00AF615B">
        <w:rPr>
          <w:sz w:val="24"/>
          <w:szCs w:val="24"/>
          <w:lang w:val="fr"/>
        </w:rPr>
        <w:t>Effectuer un enregistrement vidéo ou audio : si vous souhaitez envoyer un enregistrement vidéo ou audio de votre avis, veuillez consulter DSS Engage pour savoir comment procéder.</w:t>
      </w:r>
    </w:p>
    <w:p w14:paraId="72A3F654" w14:textId="5EAA6F0A" w:rsidR="000852CA" w:rsidRPr="00D713B1" w:rsidRDefault="00000000" w:rsidP="000852CA">
      <w:pPr>
        <w:rPr>
          <w:sz w:val="24"/>
          <w:szCs w:val="24"/>
          <w:lang w:val="fr-FR"/>
        </w:rPr>
      </w:pPr>
      <w:r w:rsidRPr="00AF615B">
        <w:rPr>
          <w:sz w:val="24"/>
          <w:szCs w:val="24"/>
          <w:lang w:val="fr"/>
        </w:rPr>
        <w:t>Si vous téléchargez votre avis en ligne, y compris via le modèle en ligne, vous devrez indiquer si vous souhaitez que votre avis soit publié sur le site web du D</w:t>
      </w:r>
      <w:r w:rsidR="00D713B1">
        <w:rPr>
          <w:sz w:val="24"/>
          <w:szCs w:val="24"/>
          <w:lang w:val="fr"/>
        </w:rPr>
        <w:t>S</w:t>
      </w:r>
      <w:r w:rsidRPr="00AF615B">
        <w:rPr>
          <w:sz w:val="24"/>
          <w:szCs w:val="24"/>
          <w:lang w:val="fr"/>
        </w:rPr>
        <w:t>S.</w:t>
      </w:r>
    </w:p>
    <w:p w14:paraId="172DE68F" w14:textId="77777777" w:rsidR="000852CA" w:rsidRPr="00D713B1" w:rsidRDefault="00000000" w:rsidP="000852CA">
      <w:pPr>
        <w:rPr>
          <w:sz w:val="24"/>
          <w:szCs w:val="24"/>
          <w:lang w:val="fr-FR"/>
        </w:rPr>
      </w:pPr>
      <w:r w:rsidRPr="00AF615B">
        <w:rPr>
          <w:sz w:val="24"/>
          <w:szCs w:val="24"/>
          <w:lang w:val="fr"/>
        </w:rPr>
        <w:t>Si vous envoyez votre avis par e-mail ou par voie postale, veuillez indiquer si vous souhaitez que votre avis soit publié en ligne.</w:t>
      </w:r>
    </w:p>
    <w:p w14:paraId="56F2C11B" w14:textId="77777777" w:rsidR="000852CA" w:rsidRPr="00D713B1" w:rsidRDefault="00000000" w:rsidP="000852CA">
      <w:pPr>
        <w:rPr>
          <w:sz w:val="24"/>
          <w:szCs w:val="24"/>
          <w:lang w:val="fr-FR"/>
        </w:rPr>
      </w:pPr>
      <w:r w:rsidRPr="00AF615B">
        <w:rPr>
          <w:sz w:val="24"/>
          <w:szCs w:val="24"/>
          <w:lang w:val="fr"/>
        </w:rPr>
        <w:t xml:space="preserve">Pour toute question concernant le processus de consultation, veuillez envoyer un e-mail à </w:t>
      </w:r>
      <w:hyperlink r:id="rId16" w:history="1">
        <w:r w:rsidR="003D6CE4" w:rsidRPr="0065480E">
          <w:rPr>
            <w:rStyle w:val="Hyperlink"/>
            <w:sz w:val="24"/>
            <w:szCs w:val="24"/>
            <w:lang w:val="fr"/>
          </w:rPr>
          <w:t>disabilityreform@dss.gov.au</w:t>
        </w:r>
      </w:hyperlink>
    </w:p>
    <w:p w14:paraId="39E71BC0" w14:textId="77777777" w:rsidR="000852CA" w:rsidRPr="00D713B1" w:rsidRDefault="00000000" w:rsidP="000852CA">
      <w:pPr>
        <w:rPr>
          <w:sz w:val="24"/>
          <w:szCs w:val="24"/>
          <w:lang w:val="fr-FR"/>
        </w:rPr>
      </w:pPr>
      <w:r w:rsidRPr="00AF615B">
        <w:rPr>
          <w:sz w:val="24"/>
          <w:szCs w:val="24"/>
          <w:lang w:val="fr"/>
        </w:rPr>
        <w:t xml:space="preserve">Vous pouvez également appeler les Services sociaux au </w:t>
      </w:r>
      <w:r w:rsidRPr="00AF615B">
        <w:rPr>
          <w:b/>
          <w:sz w:val="24"/>
          <w:szCs w:val="24"/>
          <w:lang w:val="fr"/>
        </w:rPr>
        <w:t>1800 334 505</w:t>
      </w:r>
    </w:p>
    <w:p w14:paraId="722060A6" w14:textId="0B3A4282" w:rsidR="00437290" w:rsidRPr="00D713B1" w:rsidRDefault="00000000" w:rsidP="002F48FC">
      <w:pPr>
        <w:rPr>
          <w:sz w:val="24"/>
          <w:szCs w:val="24"/>
          <w:lang w:val="fr-FR"/>
        </w:rPr>
      </w:pPr>
      <w:r w:rsidRPr="00AF615B">
        <w:rPr>
          <w:b/>
          <w:sz w:val="24"/>
          <w:szCs w:val="24"/>
          <w:lang w:val="fr"/>
        </w:rPr>
        <w:t xml:space="preserve">La date limite pour envoyer votre avis est fixée au mercredi </w:t>
      </w:r>
      <w:r w:rsidR="00475F6C">
        <w:rPr>
          <w:b/>
          <w:sz w:val="24"/>
          <w:szCs w:val="24"/>
          <w:lang w:val="fr"/>
        </w:rPr>
        <w:t>30</w:t>
      </w:r>
      <w:r w:rsidRPr="00AF615B">
        <w:rPr>
          <w:b/>
          <w:sz w:val="24"/>
          <w:szCs w:val="24"/>
          <w:lang w:val="fr"/>
        </w:rPr>
        <w:t xml:space="preserve"> novembre 2022, à 23 h 59 </w:t>
      </w:r>
    </w:p>
    <w:sectPr w:rsidR="00437290" w:rsidRPr="00D713B1" w:rsidSect="006C218E">
      <w:headerReference w:type="default" r:id="rId17"/>
      <w:footerReference w:type="default" r:id="rId18"/>
      <w:headerReference w:type="first" r:id="rId19"/>
      <w:endnotePr>
        <w:numFmt w:val="decimal"/>
      </w:endnotePr>
      <w:pgSz w:w="11906" w:h="16838" w:code="9"/>
      <w:pgMar w:top="1021" w:right="1021" w:bottom="1021"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E0A38" w14:textId="77777777" w:rsidR="0042719B" w:rsidRDefault="0042719B">
      <w:pPr>
        <w:spacing w:after="0" w:line="240" w:lineRule="auto"/>
      </w:pPr>
      <w:r>
        <w:separator/>
      </w:r>
    </w:p>
  </w:endnote>
  <w:endnote w:type="continuationSeparator" w:id="0">
    <w:p w14:paraId="63BE92BB" w14:textId="77777777" w:rsidR="0042719B" w:rsidRDefault="00427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B82B6BC-5BA3-4673-9ADD-9B427CA19E56}"/>
    <w:embedBold r:id="rId2" w:fontKey="{617B23CD-5E3B-4B39-9C70-27E54A1436E6}"/>
    <w:embedItalic r:id="rId3" w:fontKey="{9D5FE32E-E5AE-47AA-BF2D-A976721805E0}"/>
    <w:embedBoldItalic r:id="rId4" w:fontKey="{63A2166C-752F-42A1-A15E-EB210EEFF561}"/>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F1EA2646-2201-47FB-A0C4-A3D3C9ACEF42}"/>
  </w:font>
  <w:font w:name="Nunito Sans">
    <w:altName w:val="Courier New"/>
    <w:panose1 w:val="00000500000000000000"/>
    <w:charset w:val="4D"/>
    <w:family w:val="auto"/>
    <w:pitch w:val="variable"/>
    <w:sig w:usb0="20000007" w:usb1="5000204B" w:usb2="00000000" w:usb3="00000000" w:csb0="00000197" w:csb1="00000000"/>
    <w:embedRegular r:id="rId6" w:fontKey="{126706FB-AEAA-4CE6-959E-33D3800FA3D0}"/>
  </w:font>
  <w:font w:name="Filson Pro Heavy">
    <w:altName w:val="Arial"/>
    <w:panose1 w:val="02000000000000000000"/>
    <w:charset w:val="00"/>
    <w:family w:val="auto"/>
    <w:pitch w:val="variable"/>
    <w:sig w:usb0="A00000AF" w:usb1="5000206B" w:usb2="00000000" w:usb3="00000000" w:csb0="00000093" w:csb1="00000000"/>
    <w:embedRegular r:id="rId7" w:fontKey="{A5543744-CE1E-4B28-A6FF-A7DF208465D2}"/>
  </w:font>
  <w:font w:name="Verdana">
    <w:panose1 w:val="020B0604030504040204"/>
    <w:charset w:val="00"/>
    <w:family w:val="swiss"/>
    <w:pitch w:val="variable"/>
    <w:sig w:usb0="A00006FF" w:usb1="4000205B" w:usb2="00000010" w:usb3="00000000" w:csb0="0000019F" w:csb1="00000000"/>
    <w:embedRegular r:id="rId8" w:fontKey="{2C6F9EE8-DD6B-4095-AD51-A918559B977C}"/>
  </w:font>
  <w:font w:name="Cambria">
    <w:panose1 w:val="02040503050406030204"/>
    <w:charset w:val="00"/>
    <w:family w:val="roman"/>
    <w:pitch w:val="variable"/>
    <w:sig w:usb0="E00006FF" w:usb1="420024FF" w:usb2="02000000" w:usb3="00000000" w:csb0="0000019F" w:csb1="00000000"/>
    <w:embedRegular r:id="rId9" w:fontKey="{0253F07B-1BFB-4102-9992-35BD269864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0946838"/>
      <w:docPartObj>
        <w:docPartGallery w:val="Page Numbers (Bottom of Page)"/>
        <w:docPartUnique/>
      </w:docPartObj>
    </w:sdtPr>
    <w:sdtEndPr>
      <w:rPr>
        <w:noProof/>
      </w:rPr>
    </w:sdtEndPr>
    <w:sdtContent>
      <w:p w14:paraId="195405B4" w14:textId="77777777" w:rsidR="00917B8D" w:rsidRDefault="00000000">
        <w:pPr>
          <w:pStyle w:val="Footer"/>
          <w:jc w:val="right"/>
        </w:pPr>
        <w:r>
          <w:fldChar w:fldCharType="begin"/>
        </w:r>
        <w:r>
          <w:instrText xml:space="preserve"> PAGE   \* MERGEFORMAT </w:instrText>
        </w:r>
        <w:r>
          <w:fldChar w:fldCharType="separate"/>
        </w:r>
        <w:r w:rsidR="0070542E">
          <w:rPr>
            <w:noProof/>
          </w:rPr>
          <w:t>4</w:t>
        </w:r>
        <w:r>
          <w:rPr>
            <w:noProof/>
          </w:rPr>
          <w:fldChar w:fldCharType="end"/>
        </w:r>
      </w:p>
    </w:sdtContent>
  </w:sdt>
  <w:p w14:paraId="476B8835" w14:textId="77777777" w:rsidR="00917B8D" w:rsidRDefault="00917B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F99C2" w14:textId="77777777" w:rsidR="0042719B" w:rsidRDefault="0042719B">
      <w:pPr>
        <w:spacing w:after="0" w:line="240" w:lineRule="auto"/>
      </w:pPr>
      <w:r>
        <w:separator/>
      </w:r>
    </w:p>
  </w:footnote>
  <w:footnote w:type="continuationSeparator" w:id="0">
    <w:p w14:paraId="223C56A4" w14:textId="77777777" w:rsidR="0042719B" w:rsidRDefault="004271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1880F" w14:textId="77777777" w:rsidR="00D05062" w:rsidRPr="00D05062" w:rsidRDefault="00000000" w:rsidP="00D05062">
    <w:pPr>
      <w:pStyle w:val="Header"/>
      <w:jc w:val="center"/>
      <w:rPr>
        <w:b/>
        <w:color w:val="FF0000"/>
      </w:rPr>
    </w:pPr>
    <w:r w:rsidRPr="00E67399">
      <w:rPr>
        <w:b/>
        <w:noProof/>
        <w:color w:val="FF0000"/>
        <w:lang w:eastAsia="en-AU"/>
      </w:rPr>
      <w:drawing>
        <wp:anchor distT="0" distB="0" distL="114300" distR="114300" simplePos="0" relativeHeight="251659264" behindDoc="1" locked="0" layoutInCell="1" allowOverlap="1" wp14:anchorId="61C7ECC8" wp14:editId="4DD3AE90">
          <wp:simplePos x="0" y="0"/>
          <wp:positionH relativeFrom="page">
            <wp:align>right</wp:align>
          </wp:positionH>
          <wp:positionV relativeFrom="paragraph">
            <wp:posOffset>2180378</wp:posOffset>
          </wp:positionV>
          <wp:extent cx="7535333" cy="8043334"/>
          <wp:effectExtent l="0" t="0" r="8890" b="0"/>
          <wp:wrapNone/>
          <wp:docPr id="49"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rcRect t="17914"/>
                  <a:stretch>
                    <a:fillRect/>
                  </a:stretch>
                </pic:blipFill>
                <pic:spPr>
                  <a:xfrm>
                    <a:off x="0" y="0"/>
                    <a:ext cx="7535333" cy="804333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E5B16" w14:textId="77777777" w:rsidR="006C218E" w:rsidRDefault="00000000">
    <w:pPr>
      <w:pStyle w:val="Header"/>
    </w:pPr>
    <w:r>
      <w:rPr>
        <w:noProof/>
        <w:lang w:eastAsia="en-AU"/>
      </w:rPr>
      <w:drawing>
        <wp:anchor distT="0" distB="0" distL="114300" distR="114300" simplePos="0" relativeHeight="251658240" behindDoc="0" locked="0" layoutInCell="1" allowOverlap="1" wp14:anchorId="4CDCB875" wp14:editId="4A9D3ACB">
          <wp:simplePos x="0" y="0"/>
          <wp:positionH relativeFrom="page">
            <wp:align>left</wp:align>
          </wp:positionH>
          <wp:positionV relativeFrom="paragraph">
            <wp:posOffset>-452755</wp:posOffset>
          </wp:positionV>
          <wp:extent cx="7546975" cy="10667999"/>
          <wp:effectExtent l="0" t="0" r="0" b="635"/>
          <wp:wrapNone/>
          <wp:docPr id="5" name="Pictur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0919937"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6975" cy="1066799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09D4"/>
    <w:multiLevelType w:val="hybridMultilevel"/>
    <w:tmpl w:val="71428930"/>
    <w:lvl w:ilvl="0" w:tplc="EA42889E">
      <w:start w:val="1"/>
      <w:numFmt w:val="bullet"/>
      <w:lvlText w:val=""/>
      <w:lvlJc w:val="left"/>
      <w:pPr>
        <w:ind w:left="720" w:hanging="360"/>
      </w:pPr>
      <w:rPr>
        <w:rFonts w:ascii="Symbol" w:hAnsi="Symbol" w:hint="default"/>
      </w:rPr>
    </w:lvl>
    <w:lvl w:ilvl="1" w:tplc="84F64FC0" w:tentative="1">
      <w:start w:val="1"/>
      <w:numFmt w:val="lowerLetter"/>
      <w:lvlText w:val="%2."/>
      <w:lvlJc w:val="left"/>
      <w:pPr>
        <w:ind w:left="1440" w:hanging="360"/>
      </w:pPr>
    </w:lvl>
    <w:lvl w:ilvl="2" w:tplc="11EA7BD6" w:tentative="1">
      <w:start w:val="1"/>
      <w:numFmt w:val="lowerRoman"/>
      <w:lvlText w:val="%3."/>
      <w:lvlJc w:val="right"/>
      <w:pPr>
        <w:ind w:left="2160" w:hanging="180"/>
      </w:pPr>
    </w:lvl>
    <w:lvl w:ilvl="3" w:tplc="2272F20A" w:tentative="1">
      <w:start w:val="1"/>
      <w:numFmt w:val="decimal"/>
      <w:lvlText w:val="%4."/>
      <w:lvlJc w:val="left"/>
      <w:pPr>
        <w:ind w:left="2880" w:hanging="360"/>
      </w:pPr>
    </w:lvl>
    <w:lvl w:ilvl="4" w:tplc="1B5C0E68" w:tentative="1">
      <w:start w:val="1"/>
      <w:numFmt w:val="lowerLetter"/>
      <w:lvlText w:val="%5."/>
      <w:lvlJc w:val="left"/>
      <w:pPr>
        <w:ind w:left="3600" w:hanging="360"/>
      </w:pPr>
    </w:lvl>
    <w:lvl w:ilvl="5" w:tplc="F710C40C" w:tentative="1">
      <w:start w:val="1"/>
      <w:numFmt w:val="lowerRoman"/>
      <w:lvlText w:val="%6."/>
      <w:lvlJc w:val="right"/>
      <w:pPr>
        <w:ind w:left="4320" w:hanging="180"/>
      </w:pPr>
    </w:lvl>
    <w:lvl w:ilvl="6" w:tplc="9EC0C888" w:tentative="1">
      <w:start w:val="1"/>
      <w:numFmt w:val="decimal"/>
      <w:lvlText w:val="%7."/>
      <w:lvlJc w:val="left"/>
      <w:pPr>
        <w:ind w:left="5040" w:hanging="360"/>
      </w:pPr>
    </w:lvl>
    <w:lvl w:ilvl="7" w:tplc="8B92D13A" w:tentative="1">
      <w:start w:val="1"/>
      <w:numFmt w:val="lowerLetter"/>
      <w:lvlText w:val="%8."/>
      <w:lvlJc w:val="left"/>
      <w:pPr>
        <w:ind w:left="5760" w:hanging="360"/>
      </w:pPr>
    </w:lvl>
    <w:lvl w:ilvl="8" w:tplc="59E6649E" w:tentative="1">
      <w:start w:val="1"/>
      <w:numFmt w:val="lowerRoman"/>
      <w:lvlText w:val="%9."/>
      <w:lvlJc w:val="right"/>
      <w:pPr>
        <w:ind w:left="6480" w:hanging="180"/>
      </w:pPr>
    </w:lvl>
  </w:abstractNum>
  <w:abstractNum w:abstractNumId="1" w15:restartNumberingAfterBreak="0">
    <w:nsid w:val="081F3A13"/>
    <w:multiLevelType w:val="hybridMultilevel"/>
    <w:tmpl w:val="39BC3C50"/>
    <w:lvl w:ilvl="0" w:tplc="6CD22F70">
      <w:start w:val="1"/>
      <w:numFmt w:val="bullet"/>
      <w:lvlText w:val=""/>
      <w:lvlJc w:val="left"/>
      <w:pPr>
        <w:ind w:left="1080" w:hanging="360"/>
      </w:pPr>
      <w:rPr>
        <w:rFonts w:ascii="Symbol" w:hAnsi="Symbol" w:hint="default"/>
      </w:rPr>
    </w:lvl>
    <w:lvl w:ilvl="1" w:tplc="3F307A18" w:tentative="1">
      <w:start w:val="1"/>
      <w:numFmt w:val="bullet"/>
      <w:lvlText w:val="o"/>
      <w:lvlJc w:val="left"/>
      <w:pPr>
        <w:ind w:left="1800" w:hanging="360"/>
      </w:pPr>
      <w:rPr>
        <w:rFonts w:ascii="Courier New" w:hAnsi="Courier New" w:cs="Courier New" w:hint="default"/>
      </w:rPr>
    </w:lvl>
    <w:lvl w:ilvl="2" w:tplc="83561AD6" w:tentative="1">
      <w:start w:val="1"/>
      <w:numFmt w:val="bullet"/>
      <w:lvlText w:val=""/>
      <w:lvlJc w:val="left"/>
      <w:pPr>
        <w:ind w:left="2520" w:hanging="360"/>
      </w:pPr>
      <w:rPr>
        <w:rFonts w:ascii="Wingdings" w:hAnsi="Wingdings" w:hint="default"/>
      </w:rPr>
    </w:lvl>
    <w:lvl w:ilvl="3" w:tplc="ECF4E628" w:tentative="1">
      <w:start w:val="1"/>
      <w:numFmt w:val="bullet"/>
      <w:lvlText w:val=""/>
      <w:lvlJc w:val="left"/>
      <w:pPr>
        <w:ind w:left="3240" w:hanging="360"/>
      </w:pPr>
      <w:rPr>
        <w:rFonts w:ascii="Symbol" w:hAnsi="Symbol" w:hint="default"/>
      </w:rPr>
    </w:lvl>
    <w:lvl w:ilvl="4" w:tplc="08D64C22" w:tentative="1">
      <w:start w:val="1"/>
      <w:numFmt w:val="bullet"/>
      <w:lvlText w:val="o"/>
      <w:lvlJc w:val="left"/>
      <w:pPr>
        <w:ind w:left="3960" w:hanging="360"/>
      </w:pPr>
      <w:rPr>
        <w:rFonts w:ascii="Courier New" w:hAnsi="Courier New" w:cs="Courier New" w:hint="default"/>
      </w:rPr>
    </w:lvl>
    <w:lvl w:ilvl="5" w:tplc="1ED65C4A" w:tentative="1">
      <w:start w:val="1"/>
      <w:numFmt w:val="bullet"/>
      <w:lvlText w:val=""/>
      <w:lvlJc w:val="left"/>
      <w:pPr>
        <w:ind w:left="4680" w:hanging="360"/>
      </w:pPr>
      <w:rPr>
        <w:rFonts w:ascii="Wingdings" w:hAnsi="Wingdings" w:hint="default"/>
      </w:rPr>
    </w:lvl>
    <w:lvl w:ilvl="6" w:tplc="D73CCCB8" w:tentative="1">
      <w:start w:val="1"/>
      <w:numFmt w:val="bullet"/>
      <w:lvlText w:val=""/>
      <w:lvlJc w:val="left"/>
      <w:pPr>
        <w:ind w:left="5400" w:hanging="360"/>
      </w:pPr>
      <w:rPr>
        <w:rFonts w:ascii="Symbol" w:hAnsi="Symbol" w:hint="default"/>
      </w:rPr>
    </w:lvl>
    <w:lvl w:ilvl="7" w:tplc="399A4FEA" w:tentative="1">
      <w:start w:val="1"/>
      <w:numFmt w:val="bullet"/>
      <w:lvlText w:val="o"/>
      <w:lvlJc w:val="left"/>
      <w:pPr>
        <w:ind w:left="6120" w:hanging="360"/>
      </w:pPr>
      <w:rPr>
        <w:rFonts w:ascii="Courier New" w:hAnsi="Courier New" w:cs="Courier New" w:hint="default"/>
      </w:rPr>
    </w:lvl>
    <w:lvl w:ilvl="8" w:tplc="3FCCEFB0" w:tentative="1">
      <w:start w:val="1"/>
      <w:numFmt w:val="bullet"/>
      <w:lvlText w:val=""/>
      <w:lvlJc w:val="left"/>
      <w:pPr>
        <w:ind w:left="6840" w:hanging="360"/>
      </w:pPr>
      <w:rPr>
        <w:rFonts w:ascii="Wingdings" w:hAnsi="Wingdings" w:hint="default"/>
      </w:rPr>
    </w:lvl>
  </w:abstractNum>
  <w:abstractNum w:abstractNumId="2" w15:restartNumberingAfterBreak="0">
    <w:nsid w:val="08ED206B"/>
    <w:multiLevelType w:val="hybridMultilevel"/>
    <w:tmpl w:val="D794E6D8"/>
    <w:lvl w:ilvl="0" w:tplc="146CD9EE">
      <w:start w:val="1"/>
      <w:numFmt w:val="bullet"/>
      <w:lvlText w:val=""/>
      <w:lvlJc w:val="left"/>
      <w:pPr>
        <w:ind w:left="720" w:hanging="360"/>
      </w:pPr>
      <w:rPr>
        <w:rFonts w:ascii="Symbol" w:hAnsi="Symbol" w:hint="default"/>
      </w:rPr>
    </w:lvl>
    <w:lvl w:ilvl="1" w:tplc="F8B010C4" w:tentative="1">
      <w:start w:val="1"/>
      <w:numFmt w:val="bullet"/>
      <w:lvlText w:val="o"/>
      <w:lvlJc w:val="left"/>
      <w:pPr>
        <w:ind w:left="1440" w:hanging="360"/>
      </w:pPr>
      <w:rPr>
        <w:rFonts w:ascii="Courier New" w:hAnsi="Courier New" w:cs="Courier New" w:hint="default"/>
      </w:rPr>
    </w:lvl>
    <w:lvl w:ilvl="2" w:tplc="9670AB34" w:tentative="1">
      <w:start w:val="1"/>
      <w:numFmt w:val="bullet"/>
      <w:lvlText w:val=""/>
      <w:lvlJc w:val="left"/>
      <w:pPr>
        <w:ind w:left="2160" w:hanging="360"/>
      </w:pPr>
      <w:rPr>
        <w:rFonts w:ascii="Wingdings" w:hAnsi="Wingdings" w:hint="default"/>
      </w:rPr>
    </w:lvl>
    <w:lvl w:ilvl="3" w:tplc="5C268D2A" w:tentative="1">
      <w:start w:val="1"/>
      <w:numFmt w:val="bullet"/>
      <w:lvlText w:val=""/>
      <w:lvlJc w:val="left"/>
      <w:pPr>
        <w:ind w:left="2880" w:hanging="360"/>
      </w:pPr>
      <w:rPr>
        <w:rFonts w:ascii="Symbol" w:hAnsi="Symbol" w:hint="default"/>
      </w:rPr>
    </w:lvl>
    <w:lvl w:ilvl="4" w:tplc="003C61A4" w:tentative="1">
      <w:start w:val="1"/>
      <w:numFmt w:val="bullet"/>
      <w:lvlText w:val="o"/>
      <w:lvlJc w:val="left"/>
      <w:pPr>
        <w:ind w:left="3600" w:hanging="360"/>
      </w:pPr>
      <w:rPr>
        <w:rFonts w:ascii="Courier New" w:hAnsi="Courier New" w:cs="Courier New" w:hint="default"/>
      </w:rPr>
    </w:lvl>
    <w:lvl w:ilvl="5" w:tplc="42A6450C" w:tentative="1">
      <w:start w:val="1"/>
      <w:numFmt w:val="bullet"/>
      <w:lvlText w:val=""/>
      <w:lvlJc w:val="left"/>
      <w:pPr>
        <w:ind w:left="4320" w:hanging="360"/>
      </w:pPr>
      <w:rPr>
        <w:rFonts w:ascii="Wingdings" w:hAnsi="Wingdings" w:hint="default"/>
      </w:rPr>
    </w:lvl>
    <w:lvl w:ilvl="6" w:tplc="5FC6B2DE" w:tentative="1">
      <w:start w:val="1"/>
      <w:numFmt w:val="bullet"/>
      <w:lvlText w:val=""/>
      <w:lvlJc w:val="left"/>
      <w:pPr>
        <w:ind w:left="5040" w:hanging="360"/>
      </w:pPr>
      <w:rPr>
        <w:rFonts w:ascii="Symbol" w:hAnsi="Symbol" w:hint="default"/>
      </w:rPr>
    </w:lvl>
    <w:lvl w:ilvl="7" w:tplc="8B84BD16" w:tentative="1">
      <w:start w:val="1"/>
      <w:numFmt w:val="bullet"/>
      <w:lvlText w:val="o"/>
      <w:lvlJc w:val="left"/>
      <w:pPr>
        <w:ind w:left="5760" w:hanging="360"/>
      </w:pPr>
      <w:rPr>
        <w:rFonts w:ascii="Courier New" w:hAnsi="Courier New" w:cs="Courier New" w:hint="default"/>
      </w:rPr>
    </w:lvl>
    <w:lvl w:ilvl="8" w:tplc="859E69BA" w:tentative="1">
      <w:start w:val="1"/>
      <w:numFmt w:val="bullet"/>
      <w:lvlText w:val=""/>
      <w:lvlJc w:val="left"/>
      <w:pPr>
        <w:ind w:left="6480" w:hanging="360"/>
      </w:pPr>
      <w:rPr>
        <w:rFonts w:ascii="Wingdings" w:hAnsi="Wingdings" w:hint="default"/>
      </w:rPr>
    </w:lvl>
  </w:abstractNum>
  <w:abstractNum w:abstractNumId="3" w15:restartNumberingAfterBreak="0">
    <w:nsid w:val="09D14866"/>
    <w:multiLevelType w:val="hybridMultilevel"/>
    <w:tmpl w:val="B3C074C8"/>
    <w:lvl w:ilvl="0" w:tplc="9FC4B166">
      <w:start w:val="1"/>
      <w:numFmt w:val="decimal"/>
      <w:lvlText w:val="%1."/>
      <w:lvlJc w:val="left"/>
      <w:pPr>
        <w:ind w:left="720" w:hanging="360"/>
      </w:pPr>
      <w:rPr>
        <w:rFonts w:hint="default"/>
      </w:rPr>
    </w:lvl>
    <w:lvl w:ilvl="1" w:tplc="415024B0" w:tentative="1">
      <w:start w:val="1"/>
      <w:numFmt w:val="lowerLetter"/>
      <w:lvlText w:val="%2."/>
      <w:lvlJc w:val="left"/>
      <w:pPr>
        <w:ind w:left="1440" w:hanging="360"/>
      </w:pPr>
    </w:lvl>
    <w:lvl w:ilvl="2" w:tplc="B8481B50" w:tentative="1">
      <w:start w:val="1"/>
      <w:numFmt w:val="lowerRoman"/>
      <w:lvlText w:val="%3."/>
      <w:lvlJc w:val="right"/>
      <w:pPr>
        <w:ind w:left="2160" w:hanging="180"/>
      </w:pPr>
    </w:lvl>
    <w:lvl w:ilvl="3" w:tplc="4484EDB0" w:tentative="1">
      <w:start w:val="1"/>
      <w:numFmt w:val="decimal"/>
      <w:lvlText w:val="%4."/>
      <w:lvlJc w:val="left"/>
      <w:pPr>
        <w:ind w:left="2880" w:hanging="360"/>
      </w:pPr>
    </w:lvl>
    <w:lvl w:ilvl="4" w:tplc="19EA73FE" w:tentative="1">
      <w:start w:val="1"/>
      <w:numFmt w:val="lowerLetter"/>
      <w:lvlText w:val="%5."/>
      <w:lvlJc w:val="left"/>
      <w:pPr>
        <w:ind w:left="3600" w:hanging="360"/>
      </w:pPr>
    </w:lvl>
    <w:lvl w:ilvl="5" w:tplc="6A30557E" w:tentative="1">
      <w:start w:val="1"/>
      <w:numFmt w:val="lowerRoman"/>
      <w:lvlText w:val="%6."/>
      <w:lvlJc w:val="right"/>
      <w:pPr>
        <w:ind w:left="4320" w:hanging="180"/>
      </w:pPr>
    </w:lvl>
    <w:lvl w:ilvl="6" w:tplc="579EB288" w:tentative="1">
      <w:start w:val="1"/>
      <w:numFmt w:val="decimal"/>
      <w:lvlText w:val="%7."/>
      <w:lvlJc w:val="left"/>
      <w:pPr>
        <w:ind w:left="5040" w:hanging="360"/>
      </w:pPr>
    </w:lvl>
    <w:lvl w:ilvl="7" w:tplc="884066A6" w:tentative="1">
      <w:start w:val="1"/>
      <w:numFmt w:val="lowerLetter"/>
      <w:lvlText w:val="%8."/>
      <w:lvlJc w:val="left"/>
      <w:pPr>
        <w:ind w:left="5760" w:hanging="360"/>
      </w:pPr>
    </w:lvl>
    <w:lvl w:ilvl="8" w:tplc="707264C0" w:tentative="1">
      <w:start w:val="1"/>
      <w:numFmt w:val="lowerRoman"/>
      <w:lvlText w:val="%9."/>
      <w:lvlJc w:val="right"/>
      <w:pPr>
        <w:ind w:left="6480" w:hanging="180"/>
      </w:pPr>
    </w:lvl>
  </w:abstractNum>
  <w:abstractNum w:abstractNumId="4" w15:restartNumberingAfterBreak="0">
    <w:nsid w:val="0ACD7ABB"/>
    <w:multiLevelType w:val="hybridMultilevel"/>
    <w:tmpl w:val="035E77E8"/>
    <w:lvl w:ilvl="0" w:tplc="4648B90C">
      <w:start w:val="1"/>
      <w:numFmt w:val="upperLetter"/>
      <w:lvlText w:val="%1."/>
      <w:lvlJc w:val="left"/>
      <w:pPr>
        <w:ind w:left="720" w:hanging="360"/>
      </w:pPr>
    </w:lvl>
    <w:lvl w:ilvl="1" w:tplc="A5D8B978" w:tentative="1">
      <w:start w:val="1"/>
      <w:numFmt w:val="lowerLetter"/>
      <w:lvlText w:val="%2."/>
      <w:lvlJc w:val="left"/>
      <w:pPr>
        <w:ind w:left="1440" w:hanging="360"/>
      </w:pPr>
    </w:lvl>
    <w:lvl w:ilvl="2" w:tplc="B210AFD0" w:tentative="1">
      <w:start w:val="1"/>
      <w:numFmt w:val="lowerRoman"/>
      <w:lvlText w:val="%3."/>
      <w:lvlJc w:val="right"/>
      <w:pPr>
        <w:ind w:left="2160" w:hanging="180"/>
      </w:pPr>
    </w:lvl>
    <w:lvl w:ilvl="3" w:tplc="6244630E" w:tentative="1">
      <w:start w:val="1"/>
      <w:numFmt w:val="decimal"/>
      <w:lvlText w:val="%4."/>
      <w:lvlJc w:val="left"/>
      <w:pPr>
        <w:ind w:left="2880" w:hanging="360"/>
      </w:pPr>
    </w:lvl>
    <w:lvl w:ilvl="4" w:tplc="95EAD782" w:tentative="1">
      <w:start w:val="1"/>
      <w:numFmt w:val="lowerLetter"/>
      <w:lvlText w:val="%5."/>
      <w:lvlJc w:val="left"/>
      <w:pPr>
        <w:ind w:left="3600" w:hanging="360"/>
      </w:pPr>
    </w:lvl>
    <w:lvl w:ilvl="5" w:tplc="4EB62F3E" w:tentative="1">
      <w:start w:val="1"/>
      <w:numFmt w:val="lowerRoman"/>
      <w:lvlText w:val="%6."/>
      <w:lvlJc w:val="right"/>
      <w:pPr>
        <w:ind w:left="4320" w:hanging="180"/>
      </w:pPr>
    </w:lvl>
    <w:lvl w:ilvl="6" w:tplc="BABEA55C" w:tentative="1">
      <w:start w:val="1"/>
      <w:numFmt w:val="decimal"/>
      <w:lvlText w:val="%7."/>
      <w:lvlJc w:val="left"/>
      <w:pPr>
        <w:ind w:left="5040" w:hanging="360"/>
      </w:pPr>
    </w:lvl>
    <w:lvl w:ilvl="7" w:tplc="37725980" w:tentative="1">
      <w:start w:val="1"/>
      <w:numFmt w:val="lowerLetter"/>
      <w:lvlText w:val="%8."/>
      <w:lvlJc w:val="left"/>
      <w:pPr>
        <w:ind w:left="5760" w:hanging="360"/>
      </w:pPr>
    </w:lvl>
    <w:lvl w:ilvl="8" w:tplc="046CED5C" w:tentative="1">
      <w:start w:val="1"/>
      <w:numFmt w:val="lowerRoman"/>
      <w:lvlText w:val="%9."/>
      <w:lvlJc w:val="right"/>
      <w:pPr>
        <w:ind w:left="6480" w:hanging="180"/>
      </w:pPr>
    </w:lvl>
  </w:abstractNum>
  <w:abstractNum w:abstractNumId="5" w15:restartNumberingAfterBreak="0">
    <w:nsid w:val="0CC21403"/>
    <w:multiLevelType w:val="hybridMultilevel"/>
    <w:tmpl w:val="F450291E"/>
    <w:lvl w:ilvl="0" w:tplc="9B8AAE1C">
      <w:start w:val="1"/>
      <w:numFmt w:val="decimal"/>
      <w:lvlText w:val="%1."/>
      <w:lvlJc w:val="left"/>
      <w:pPr>
        <w:ind w:left="360" w:hanging="360"/>
      </w:pPr>
      <w:rPr>
        <w:rFonts w:hint="default"/>
      </w:rPr>
    </w:lvl>
    <w:lvl w:ilvl="1" w:tplc="F300F9F2" w:tentative="1">
      <w:start w:val="1"/>
      <w:numFmt w:val="lowerLetter"/>
      <w:lvlText w:val="%2."/>
      <w:lvlJc w:val="left"/>
      <w:pPr>
        <w:ind w:left="1080" w:hanging="360"/>
      </w:pPr>
    </w:lvl>
    <w:lvl w:ilvl="2" w:tplc="7FA2F2CC" w:tentative="1">
      <w:start w:val="1"/>
      <w:numFmt w:val="lowerRoman"/>
      <w:lvlText w:val="%3."/>
      <w:lvlJc w:val="right"/>
      <w:pPr>
        <w:ind w:left="1800" w:hanging="180"/>
      </w:pPr>
    </w:lvl>
    <w:lvl w:ilvl="3" w:tplc="40264B9E" w:tentative="1">
      <w:start w:val="1"/>
      <w:numFmt w:val="decimal"/>
      <w:lvlText w:val="%4."/>
      <w:lvlJc w:val="left"/>
      <w:pPr>
        <w:ind w:left="2520" w:hanging="360"/>
      </w:pPr>
    </w:lvl>
    <w:lvl w:ilvl="4" w:tplc="73367658" w:tentative="1">
      <w:start w:val="1"/>
      <w:numFmt w:val="lowerLetter"/>
      <w:lvlText w:val="%5."/>
      <w:lvlJc w:val="left"/>
      <w:pPr>
        <w:ind w:left="3240" w:hanging="360"/>
      </w:pPr>
    </w:lvl>
    <w:lvl w:ilvl="5" w:tplc="80386508" w:tentative="1">
      <w:start w:val="1"/>
      <w:numFmt w:val="lowerRoman"/>
      <w:lvlText w:val="%6."/>
      <w:lvlJc w:val="right"/>
      <w:pPr>
        <w:ind w:left="3960" w:hanging="180"/>
      </w:pPr>
    </w:lvl>
    <w:lvl w:ilvl="6" w:tplc="5CE88F16" w:tentative="1">
      <w:start w:val="1"/>
      <w:numFmt w:val="decimal"/>
      <w:lvlText w:val="%7."/>
      <w:lvlJc w:val="left"/>
      <w:pPr>
        <w:ind w:left="4680" w:hanging="360"/>
      </w:pPr>
    </w:lvl>
    <w:lvl w:ilvl="7" w:tplc="CB564A6E" w:tentative="1">
      <w:start w:val="1"/>
      <w:numFmt w:val="lowerLetter"/>
      <w:lvlText w:val="%8."/>
      <w:lvlJc w:val="left"/>
      <w:pPr>
        <w:ind w:left="5400" w:hanging="360"/>
      </w:pPr>
    </w:lvl>
    <w:lvl w:ilvl="8" w:tplc="C69E58F8" w:tentative="1">
      <w:start w:val="1"/>
      <w:numFmt w:val="lowerRoman"/>
      <w:lvlText w:val="%9."/>
      <w:lvlJc w:val="right"/>
      <w:pPr>
        <w:ind w:left="6120" w:hanging="180"/>
      </w:pPr>
    </w:lvl>
  </w:abstractNum>
  <w:abstractNum w:abstractNumId="6" w15:restartNumberingAfterBreak="0">
    <w:nsid w:val="0D0058AC"/>
    <w:multiLevelType w:val="hybridMultilevel"/>
    <w:tmpl w:val="02CCB934"/>
    <w:lvl w:ilvl="0" w:tplc="EE7A67C6">
      <w:start w:val="1"/>
      <w:numFmt w:val="bullet"/>
      <w:lvlText w:val=""/>
      <w:lvlJc w:val="left"/>
      <w:pPr>
        <w:ind w:left="720" w:hanging="360"/>
      </w:pPr>
      <w:rPr>
        <w:rFonts w:ascii="Symbol" w:hAnsi="Symbol" w:hint="default"/>
      </w:rPr>
    </w:lvl>
    <w:lvl w:ilvl="1" w:tplc="A0708B6A" w:tentative="1">
      <w:start w:val="1"/>
      <w:numFmt w:val="bullet"/>
      <w:lvlText w:val="o"/>
      <w:lvlJc w:val="left"/>
      <w:pPr>
        <w:ind w:left="1440" w:hanging="360"/>
      </w:pPr>
      <w:rPr>
        <w:rFonts w:ascii="Courier New" w:hAnsi="Courier New" w:cs="Courier New" w:hint="default"/>
      </w:rPr>
    </w:lvl>
    <w:lvl w:ilvl="2" w:tplc="DFF6A606" w:tentative="1">
      <w:start w:val="1"/>
      <w:numFmt w:val="bullet"/>
      <w:lvlText w:val=""/>
      <w:lvlJc w:val="left"/>
      <w:pPr>
        <w:ind w:left="2160" w:hanging="360"/>
      </w:pPr>
      <w:rPr>
        <w:rFonts w:ascii="Wingdings" w:hAnsi="Wingdings" w:hint="default"/>
      </w:rPr>
    </w:lvl>
    <w:lvl w:ilvl="3" w:tplc="C5A26F4A" w:tentative="1">
      <w:start w:val="1"/>
      <w:numFmt w:val="bullet"/>
      <w:lvlText w:val=""/>
      <w:lvlJc w:val="left"/>
      <w:pPr>
        <w:ind w:left="2880" w:hanging="360"/>
      </w:pPr>
      <w:rPr>
        <w:rFonts w:ascii="Symbol" w:hAnsi="Symbol" w:hint="default"/>
      </w:rPr>
    </w:lvl>
    <w:lvl w:ilvl="4" w:tplc="08505208" w:tentative="1">
      <w:start w:val="1"/>
      <w:numFmt w:val="bullet"/>
      <w:lvlText w:val="o"/>
      <w:lvlJc w:val="left"/>
      <w:pPr>
        <w:ind w:left="3600" w:hanging="360"/>
      </w:pPr>
      <w:rPr>
        <w:rFonts w:ascii="Courier New" w:hAnsi="Courier New" w:cs="Courier New" w:hint="default"/>
      </w:rPr>
    </w:lvl>
    <w:lvl w:ilvl="5" w:tplc="8E12E062" w:tentative="1">
      <w:start w:val="1"/>
      <w:numFmt w:val="bullet"/>
      <w:lvlText w:val=""/>
      <w:lvlJc w:val="left"/>
      <w:pPr>
        <w:ind w:left="4320" w:hanging="360"/>
      </w:pPr>
      <w:rPr>
        <w:rFonts w:ascii="Wingdings" w:hAnsi="Wingdings" w:hint="default"/>
      </w:rPr>
    </w:lvl>
    <w:lvl w:ilvl="6" w:tplc="C916C8AC" w:tentative="1">
      <w:start w:val="1"/>
      <w:numFmt w:val="bullet"/>
      <w:lvlText w:val=""/>
      <w:lvlJc w:val="left"/>
      <w:pPr>
        <w:ind w:left="5040" w:hanging="360"/>
      </w:pPr>
      <w:rPr>
        <w:rFonts w:ascii="Symbol" w:hAnsi="Symbol" w:hint="default"/>
      </w:rPr>
    </w:lvl>
    <w:lvl w:ilvl="7" w:tplc="0A36F53E" w:tentative="1">
      <w:start w:val="1"/>
      <w:numFmt w:val="bullet"/>
      <w:lvlText w:val="o"/>
      <w:lvlJc w:val="left"/>
      <w:pPr>
        <w:ind w:left="5760" w:hanging="360"/>
      </w:pPr>
      <w:rPr>
        <w:rFonts w:ascii="Courier New" w:hAnsi="Courier New" w:cs="Courier New" w:hint="default"/>
      </w:rPr>
    </w:lvl>
    <w:lvl w:ilvl="8" w:tplc="D7461426" w:tentative="1">
      <w:start w:val="1"/>
      <w:numFmt w:val="bullet"/>
      <w:lvlText w:val=""/>
      <w:lvlJc w:val="left"/>
      <w:pPr>
        <w:ind w:left="6480" w:hanging="360"/>
      </w:pPr>
      <w:rPr>
        <w:rFonts w:ascii="Wingdings" w:hAnsi="Wingdings" w:hint="default"/>
      </w:rPr>
    </w:lvl>
  </w:abstractNum>
  <w:abstractNum w:abstractNumId="7" w15:restartNumberingAfterBreak="0">
    <w:nsid w:val="0DAD5F1E"/>
    <w:multiLevelType w:val="hybridMultilevel"/>
    <w:tmpl w:val="4EA450DA"/>
    <w:lvl w:ilvl="0" w:tplc="45AE95F2">
      <w:start w:val="1"/>
      <w:numFmt w:val="decimal"/>
      <w:lvlText w:val="%1."/>
      <w:lvlJc w:val="left"/>
      <w:pPr>
        <w:ind w:left="360" w:hanging="360"/>
      </w:pPr>
      <w:rPr>
        <w:rFonts w:hint="default"/>
      </w:rPr>
    </w:lvl>
    <w:lvl w:ilvl="1" w:tplc="F3848FD4" w:tentative="1">
      <w:start w:val="1"/>
      <w:numFmt w:val="lowerLetter"/>
      <w:lvlText w:val="%2."/>
      <w:lvlJc w:val="left"/>
      <w:pPr>
        <w:ind w:left="1080" w:hanging="360"/>
      </w:pPr>
    </w:lvl>
    <w:lvl w:ilvl="2" w:tplc="2FC60900" w:tentative="1">
      <w:start w:val="1"/>
      <w:numFmt w:val="lowerRoman"/>
      <w:lvlText w:val="%3."/>
      <w:lvlJc w:val="right"/>
      <w:pPr>
        <w:ind w:left="1800" w:hanging="180"/>
      </w:pPr>
    </w:lvl>
    <w:lvl w:ilvl="3" w:tplc="99B4304E" w:tentative="1">
      <w:start w:val="1"/>
      <w:numFmt w:val="decimal"/>
      <w:lvlText w:val="%4."/>
      <w:lvlJc w:val="left"/>
      <w:pPr>
        <w:ind w:left="2520" w:hanging="360"/>
      </w:pPr>
    </w:lvl>
    <w:lvl w:ilvl="4" w:tplc="8D3261EC" w:tentative="1">
      <w:start w:val="1"/>
      <w:numFmt w:val="lowerLetter"/>
      <w:lvlText w:val="%5."/>
      <w:lvlJc w:val="left"/>
      <w:pPr>
        <w:ind w:left="3240" w:hanging="360"/>
      </w:pPr>
    </w:lvl>
    <w:lvl w:ilvl="5" w:tplc="F6388532" w:tentative="1">
      <w:start w:val="1"/>
      <w:numFmt w:val="lowerRoman"/>
      <w:lvlText w:val="%6."/>
      <w:lvlJc w:val="right"/>
      <w:pPr>
        <w:ind w:left="3960" w:hanging="180"/>
      </w:pPr>
    </w:lvl>
    <w:lvl w:ilvl="6" w:tplc="69AECA2A" w:tentative="1">
      <w:start w:val="1"/>
      <w:numFmt w:val="decimal"/>
      <w:lvlText w:val="%7."/>
      <w:lvlJc w:val="left"/>
      <w:pPr>
        <w:ind w:left="4680" w:hanging="360"/>
      </w:pPr>
    </w:lvl>
    <w:lvl w:ilvl="7" w:tplc="22F0C32C" w:tentative="1">
      <w:start w:val="1"/>
      <w:numFmt w:val="lowerLetter"/>
      <w:lvlText w:val="%8."/>
      <w:lvlJc w:val="left"/>
      <w:pPr>
        <w:ind w:left="5400" w:hanging="360"/>
      </w:pPr>
    </w:lvl>
    <w:lvl w:ilvl="8" w:tplc="0DDE50A4" w:tentative="1">
      <w:start w:val="1"/>
      <w:numFmt w:val="lowerRoman"/>
      <w:lvlText w:val="%9."/>
      <w:lvlJc w:val="right"/>
      <w:pPr>
        <w:ind w:left="6120" w:hanging="180"/>
      </w:pPr>
    </w:lvl>
  </w:abstractNum>
  <w:abstractNum w:abstractNumId="8" w15:restartNumberingAfterBreak="0">
    <w:nsid w:val="12991A10"/>
    <w:multiLevelType w:val="hybridMultilevel"/>
    <w:tmpl w:val="5B8C8302"/>
    <w:lvl w:ilvl="0" w:tplc="DF2AFC1A">
      <w:numFmt w:val="bullet"/>
      <w:lvlText w:val="-"/>
      <w:lvlJc w:val="left"/>
      <w:pPr>
        <w:ind w:left="717" w:hanging="360"/>
      </w:pPr>
      <w:rPr>
        <w:rFonts w:ascii="Arial" w:eastAsiaTheme="minorHAnsi" w:hAnsi="Arial" w:cs="Arial" w:hint="default"/>
      </w:rPr>
    </w:lvl>
    <w:lvl w:ilvl="1" w:tplc="19AC3EE0" w:tentative="1">
      <w:start w:val="1"/>
      <w:numFmt w:val="bullet"/>
      <w:lvlText w:val="o"/>
      <w:lvlJc w:val="left"/>
      <w:pPr>
        <w:ind w:left="1437" w:hanging="360"/>
      </w:pPr>
      <w:rPr>
        <w:rFonts w:ascii="Courier New" w:hAnsi="Courier New" w:cs="Courier New" w:hint="default"/>
      </w:rPr>
    </w:lvl>
    <w:lvl w:ilvl="2" w:tplc="61045F48" w:tentative="1">
      <w:start w:val="1"/>
      <w:numFmt w:val="bullet"/>
      <w:lvlText w:val=""/>
      <w:lvlJc w:val="left"/>
      <w:pPr>
        <w:ind w:left="2157" w:hanging="360"/>
      </w:pPr>
      <w:rPr>
        <w:rFonts w:ascii="Wingdings" w:hAnsi="Wingdings" w:hint="default"/>
      </w:rPr>
    </w:lvl>
    <w:lvl w:ilvl="3" w:tplc="DC704DEC" w:tentative="1">
      <w:start w:val="1"/>
      <w:numFmt w:val="bullet"/>
      <w:lvlText w:val=""/>
      <w:lvlJc w:val="left"/>
      <w:pPr>
        <w:ind w:left="2877" w:hanging="360"/>
      </w:pPr>
      <w:rPr>
        <w:rFonts w:ascii="Symbol" w:hAnsi="Symbol" w:hint="default"/>
      </w:rPr>
    </w:lvl>
    <w:lvl w:ilvl="4" w:tplc="DB2CDF36" w:tentative="1">
      <w:start w:val="1"/>
      <w:numFmt w:val="bullet"/>
      <w:lvlText w:val="o"/>
      <w:lvlJc w:val="left"/>
      <w:pPr>
        <w:ind w:left="3597" w:hanging="360"/>
      </w:pPr>
      <w:rPr>
        <w:rFonts w:ascii="Courier New" w:hAnsi="Courier New" w:cs="Courier New" w:hint="default"/>
      </w:rPr>
    </w:lvl>
    <w:lvl w:ilvl="5" w:tplc="CDCCC734" w:tentative="1">
      <w:start w:val="1"/>
      <w:numFmt w:val="bullet"/>
      <w:lvlText w:val=""/>
      <w:lvlJc w:val="left"/>
      <w:pPr>
        <w:ind w:left="4317" w:hanging="360"/>
      </w:pPr>
      <w:rPr>
        <w:rFonts w:ascii="Wingdings" w:hAnsi="Wingdings" w:hint="default"/>
      </w:rPr>
    </w:lvl>
    <w:lvl w:ilvl="6" w:tplc="B874C6B8" w:tentative="1">
      <w:start w:val="1"/>
      <w:numFmt w:val="bullet"/>
      <w:lvlText w:val=""/>
      <w:lvlJc w:val="left"/>
      <w:pPr>
        <w:ind w:left="5037" w:hanging="360"/>
      </w:pPr>
      <w:rPr>
        <w:rFonts w:ascii="Symbol" w:hAnsi="Symbol" w:hint="default"/>
      </w:rPr>
    </w:lvl>
    <w:lvl w:ilvl="7" w:tplc="F446C614" w:tentative="1">
      <w:start w:val="1"/>
      <w:numFmt w:val="bullet"/>
      <w:lvlText w:val="o"/>
      <w:lvlJc w:val="left"/>
      <w:pPr>
        <w:ind w:left="5757" w:hanging="360"/>
      </w:pPr>
      <w:rPr>
        <w:rFonts w:ascii="Courier New" w:hAnsi="Courier New" w:cs="Courier New" w:hint="default"/>
      </w:rPr>
    </w:lvl>
    <w:lvl w:ilvl="8" w:tplc="6B4E1E84" w:tentative="1">
      <w:start w:val="1"/>
      <w:numFmt w:val="bullet"/>
      <w:lvlText w:val=""/>
      <w:lvlJc w:val="left"/>
      <w:pPr>
        <w:ind w:left="6477" w:hanging="360"/>
      </w:pPr>
      <w:rPr>
        <w:rFonts w:ascii="Wingdings" w:hAnsi="Wingdings" w:hint="default"/>
      </w:rPr>
    </w:lvl>
  </w:abstractNum>
  <w:abstractNum w:abstractNumId="9" w15:restartNumberingAfterBreak="0">
    <w:nsid w:val="15127DD6"/>
    <w:multiLevelType w:val="hybridMultilevel"/>
    <w:tmpl w:val="4EA450DA"/>
    <w:lvl w:ilvl="0" w:tplc="D31C604C">
      <w:start w:val="1"/>
      <w:numFmt w:val="decimal"/>
      <w:lvlText w:val="%1."/>
      <w:lvlJc w:val="left"/>
      <w:pPr>
        <w:ind w:left="360" w:hanging="360"/>
      </w:pPr>
      <w:rPr>
        <w:rFonts w:hint="default"/>
      </w:rPr>
    </w:lvl>
    <w:lvl w:ilvl="1" w:tplc="C040E202" w:tentative="1">
      <w:start w:val="1"/>
      <w:numFmt w:val="lowerLetter"/>
      <w:lvlText w:val="%2."/>
      <w:lvlJc w:val="left"/>
      <w:pPr>
        <w:ind w:left="1080" w:hanging="360"/>
      </w:pPr>
    </w:lvl>
    <w:lvl w:ilvl="2" w:tplc="F8A0D15A" w:tentative="1">
      <w:start w:val="1"/>
      <w:numFmt w:val="lowerRoman"/>
      <w:lvlText w:val="%3."/>
      <w:lvlJc w:val="right"/>
      <w:pPr>
        <w:ind w:left="1800" w:hanging="180"/>
      </w:pPr>
    </w:lvl>
    <w:lvl w:ilvl="3" w:tplc="06181AE6" w:tentative="1">
      <w:start w:val="1"/>
      <w:numFmt w:val="decimal"/>
      <w:lvlText w:val="%4."/>
      <w:lvlJc w:val="left"/>
      <w:pPr>
        <w:ind w:left="2520" w:hanging="360"/>
      </w:pPr>
    </w:lvl>
    <w:lvl w:ilvl="4" w:tplc="6CA43964" w:tentative="1">
      <w:start w:val="1"/>
      <w:numFmt w:val="lowerLetter"/>
      <w:lvlText w:val="%5."/>
      <w:lvlJc w:val="left"/>
      <w:pPr>
        <w:ind w:left="3240" w:hanging="360"/>
      </w:pPr>
    </w:lvl>
    <w:lvl w:ilvl="5" w:tplc="140C6C86" w:tentative="1">
      <w:start w:val="1"/>
      <w:numFmt w:val="lowerRoman"/>
      <w:lvlText w:val="%6."/>
      <w:lvlJc w:val="right"/>
      <w:pPr>
        <w:ind w:left="3960" w:hanging="180"/>
      </w:pPr>
    </w:lvl>
    <w:lvl w:ilvl="6" w:tplc="AB0427FA" w:tentative="1">
      <w:start w:val="1"/>
      <w:numFmt w:val="decimal"/>
      <w:lvlText w:val="%7."/>
      <w:lvlJc w:val="left"/>
      <w:pPr>
        <w:ind w:left="4680" w:hanging="360"/>
      </w:pPr>
    </w:lvl>
    <w:lvl w:ilvl="7" w:tplc="13BEDF1E" w:tentative="1">
      <w:start w:val="1"/>
      <w:numFmt w:val="lowerLetter"/>
      <w:lvlText w:val="%8."/>
      <w:lvlJc w:val="left"/>
      <w:pPr>
        <w:ind w:left="5400" w:hanging="360"/>
      </w:pPr>
    </w:lvl>
    <w:lvl w:ilvl="8" w:tplc="23608772" w:tentative="1">
      <w:start w:val="1"/>
      <w:numFmt w:val="lowerRoman"/>
      <w:lvlText w:val="%9."/>
      <w:lvlJc w:val="right"/>
      <w:pPr>
        <w:ind w:left="6120" w:hanging="180"/>
      </w:pPr>
    </w:lvl>
  </w:abstractNum>
  <w:abstractNum w:abstractNumId="10" w15:restartNumberingAfterBreak="0">
    <w:nsid w:val="167F3BA9"/>
    <w:multiLevelType w:val="multilevel"/>
    <w:tmpl w:val="FF8E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B055A1"/>
    <w:multiLevelType w:val="hybridMultilevel"/>
    <w:tmpl w:val="94FCF0F4"/>
    <w:lvl w:ilvl="0" w:tplc="467C840E">
      <w:start w:val="1"/>
      <w:numFmt w:val="bullet"/>
      <w:lvlText w:val=""/>
      <w:lvlJc w:val="left"/>
      <w:pPr>
        <w:ind w:left="720" w:hanging="360"/>
      </w:pPr>
      <w:rPr>
        <w:rFonts w:ascii="Symbol" w:hAnsi="Symbol" w:hint="default"/>
      </w:rPr>
    </w:lvl>
    <w:lvl w:ilvl="1" w:tplc="9C4CB9F0" w:tentative="1">
      <w:start w:val="1"/>
      <w:numFmt w:val="bullet"/>
      <w:lvlText w:val="o"/>
      <w:lvlJc w:val="left"/>
      <w:pPr>
        <w:ind w:left="1440" w:hanging="360"/>
      </w:pPr>
      <w:rPr>
        <w:rFonts w:ascii="Courier New" w:hAnsi="Courier New" w:cs="Courier New" w:hint="default"/>
      </w:rPr>
    </w:lvl>
    <w:lvl w:ilvl="2" w:tplc="E272E010" w:tentative="1">
      <w:start w:val="1"/>
      <w:numFmt w:val="bullet"/>
      <w:lvlText w:val=""/>
      <w:lvlJc w:val="left"/>
      <w:pPr>
        <w:ind w:left="2160" w:hanging="360"/>
      </w:pPr>
      <w:rPr>
        <w:rFonts w:ascii="Wingdings" w:hAnsi="Wingdings" w:hint="default"/>
      </w:rPr>
    </w:lvl>
    <w:lvl w:ilvl="3" w:tplc="82766202" w:tentative="1">
      <w:start w:val="1"/>
      <w:numFmt w:val="bullet"/>
      <w:lvlText w:val=""/>
      <w:lvlJc w:val="left"/>
      <w:pPr>
        <w:ind w:left="2880" w:hanging="360"/>
      </w:pPr>
      <w:rPr>
        <w:rFonts w:ascii="Symbol" w:hAnsi="Symbol" w:hint="default"/>
      </w:rPr>
    </w:lvl>
    <w:lvl w:ilvl="4" w:tplc="576AEF5E" w:tentative="1">
      <w:start w:val="1"/>
      <w:numFmt w:val="bullet"/>
      <w:lvlText w:val="o"/>
      <w:lvlJc w:val="left"/>
      <w:pPr>
        <w:ind w:left="3600" w:hanging="360"/>
      </w:pPr>
      <w:rPr>
        <w:rFonts w:ascii="Courier New" w:hAnsi="Courier New" w:cs="Courier New" w:hint="default"/>
      </w:rPr>
    </w:lvl>
    <w:lvl w:ilvl="5" w:tplc="B15CA7A4" w:tentative="1">
      <w:start w:val="1"/>
      <w:numFmt w:val="bullet"/>
      <w:lvlText w:val=""/>
      <w:lvlJc w:val="left"/>
      <w:pPr>
        <w:ind w:left="4320" w:hanging="360"/>
      </w:pPr>
      <w:rPr>
        <w:rFonts w:ascii="Wingdings" w:hAnsi="Wingdings" w:hint="default"/>
      </w:rPr>
    </w:lvl>
    <w:lvl w:ilvl="6" w:tplc="F148DC00" w:tentative="1">
      <w:start w:val="1"/>
      <w:numFmt w:val="bullet"/>
      <w:lvlText w:val=""/>
      <w:lvlJc w:val="left"/>
      <w:pPr>
        <w:ind w:left="5040" w:hanging="360"/>
      </w:pPr>
      <w:rPr>
        <w:rFonts w:ascii="Symbol" w:hAnsi="Symbol" w:hint="default"/>
      </w:rPr>
    </w:lvl>
    <w:lvl w:ilvl="7" w:tplc="73F85E06" w:tentative="1">
      <w:start w:val="1"/>
      <w:numFmt w:val="bullet"/>
      <w:lvlText w:val="o"/>
      <w:lvlJc w:val="left"/>
      <w:pPr>
        <w:ind w:left="5760" w:hanging="360"/>
      </w:pPr>
      <w:rPr>
        <w:rFonts w:ascii="Courier New" w:hAnsi="Courier New" w:cs="Courier New" w:hint="default"/>
      </w:rPr>
    </w:lvl>
    <w:lvl w:ilvl="8" w:tplc="62DE68BA" w:tentative="1">
      <w:start w:val="1"/>
      <w:numFmt w:val="bullet"/>
      <w:lvlText w:val=""/>
      <w:lvlJc w:val="left"/>
      <w:pPr>
        <w:ind w:left="6480" w:hanging="360"/>
      </w:pPr>
      <w:rPr>
        <w:rFonts w:ascii="Wingdings" w:hAnsi="Wingdings" w:hint="default"/>
      </w:rPr>
    </w:lvl>
  </w:abstractNum>
  <w:abstractNum w:abstractNumId="12" w15:restartNumberingAfterBreak="0">
    <w:nsid w:val="18EF32B3"/>
    <w:multiLevelType w:val="hybridMultilevel"/>
    <w:tmpl w:val="C8DC4EDC"/>
    <w:lvl w:ilvl="0" w:tplc="83D27646">
      <w:start w:val="1"/>
      <w:numFmt w:val="decimal"/>
      <w:lvlText w:val="%1."/>
      <w:lvlJc w:val="left"/>
      <w:pPr>
        <w:ind w:left="720" w:hanging="360"/>
      </w:pPr>
      <w:rPr>
        <w:rFonts w:hint="default"/>
      </w:rPr>
    </w:lvl>
    <w:lvl w:ilvl="1" w:tplc="EC401116" w:tentative="1">
      <w:start w:val="1"/>
      <w:numFmt w:val="lowerLetter"/>
      <w:lvlText w:val="%2."/>
      <w:lvlJc w:val="left"/>
      <w:pPr>
        <w:ind w:left="1440" w:hanging="360"/>
      </w:pPr>
    </w:lvl>
    <w:lvl w:ilvl="2" w:tplc="E3026D1A" w:tentative="1">
      <w:start w:val="1"/>
      <w:numFmt w:val="lowerRoman"/>
      <w:lvlText w:val="%3."/>
      <w:lvlJc w:val="right"/>
      <w:pPr>
        <w:ind w:left="2160" w:hanging="180"/>
      </w:pPr>
    </w:lvl>
    <w:lvl w:ilvl="3" w:tplc="F070BB30" w:tentative="1">
      <w:start w:val="1"/>
      <w:numFmt w:val="decimal"/>
      <w:lvlText w:val="%4."/>
      <w:lvlJc w:val="left"/>
      <w:pPr>
        <w:ind w:left="2880" w:hanging="360"/>
      </w:pPr>
    </w:lvl>
    <w:lvl w:ilvl="4" w:tplc="C7A47AE2" w:tentative="1">
      <w:start w:val="1"/>
      <w:numFmt w:val="lowerLetter"/>
      <w:lvlText w:val="%5."/>
      <w:lvlJc w:val="left"/>
      <w:pPr>
        <w:ind w:left="3600" w:hanging="360"/>
      </w:pPr>
    </w:lvl>
    <w:lvl w:ilvl="5" w:tplc="B90449EA" w:tentative="1">
      <w:start w:val="1"/>
      <w:numFmt w:val="lowerRoman"/>
      <w:lvlText w:val="%6."/>
      <w:lvlJc w:val="right"/>
      <w:pPr>
        <w:ind w:left="4320" w:hanging="180"/>
      </w:pPr>
    </w:lvl>
    <w:lvl w:ilvl="6" w:tplc="2C2CEBDE" w:tentative="1">
      <w:start w:val="1"/>
      <w:numFmt w:val="decimal"/>
      <w:lvlText w:val="%7."/>
      <w:lvlJc w:val="left"/>
      <w:pPr>
        <w:ind w:left="5040" w:hanging="360"/>
      </w:pPr>
    </w:lvl>
    <w:lvl w:ilvl="7" w:tplc="4DEE202E" w:tentative="1">
      <w:start w:val="1"/>
      <w:numFmt w:val="lowerLetter"/>
      <w:lvlText w:val="%8."/>
      <w:lvlJc w:val="left"/>
      <w:pPr>
        <w:ind w:left="5760" w:hanging="360"/>
      </w:pPr>
    </w:lvl>
    <w:lvl w:ilvl="8" w:tplc="0764D9B2" w:tentative="1">
      <w:start w:val="1"/>
      <w:numFmt w:val="lowerRoman"/>
      <w:lvlText w:val="%9."/>
      <w:lvlJc w:val="right"/>
      <w:pPr>
        <w:ind w:left="6480" w:hanging="180"/>
      </w:pPr>
    </w:lvl>
  </w:abstractNum>
  <w:abstractNum w:abstractNumId="13" w15:restartNumberingAfterBreak="0">
    <w:nsid w:val="23EA7378"/>
    <w:multiLevelType w:val="hybridMultilevel"/>
    <w:tmpl w:val="052E28BE"/>
    <w:lvl w:ilvl="0" w:tplc="B5A638DA">
      <w:start w:val="1"/>
      <w:numFmt w:val="bullet"/>
      <w:lvlText w:val=""/>
      <w:lvlJc w:val="left"/>
      <w:pPr>
        <w:ind w:left="720" w:hanging="360"/>
      </w:pPr>
      <w:rPr>
        <w:rFonts w:ascii="Symbol" w:hAnsi="Symbol" w:hint="default"/>
        <w:color w:val="auto"/>
        <w:sz w:val="22"/>
        <w:szCs w:val="22"/>
      </w:rPr>
    </w:lvl>
    <w:lvl w:ilvl="1" w:tplc="5EA09DD6">
      <w:start w:val="1"/>
      <w:numFmt w:val="bullet"/>
      <w:lvlText w:val="o"/>
      <w:lvlJc w:val="left"/>
      <w:pPr>
        <w:ind w:left="1440" w:hanging="360"/>
      </w:pPr>
      <w:rPr>
        <w:rFonts w:ascii="Courier New" w:hAnsi="Courier New" w:cs="Courier New" w:hint="default"/>
      </w:rPr>
    </w:lvl>
    <w:lvl w:ilvl="2" w:tplc="B634741E" w:tentative="1">
      <w:start w:val="1"/>
      <w:numFmt w:val="bullet"/>
      <w:lvlText w:val=""/>
      <w:lvlJc w:val="left"/>
      <w:pPr>
        <w:ind w:left="2160" w:hanging="360"/>
      </w:pPr>
      <w:rPr>
        <w:rFonts w:ascii="Wingdings" w:hAnsi="Wingdings" w:hint="default"/>
      </w:rPr>
    </w:lvl>
    <w:lvl w:ilvl="3" w:tplc="001A31A8" w:tentative="1">
      <w:start w:val="1"/>
      <w:numFmt w:val="bullet"/>
      <w:lvlText w:val=""/>
      <w:lvlJc w:val="left"/>
      <w:pPr>
        <w:ind w:left="2880" w:hanging="360"/>
      </w:pPr>
      <w:rPr>
        <w:rFonts w:ascii="Symbol" w:hAnsi="Symbol" w:hint="default"/>
      </w:rPr>
    </w:lvl>
    <w:lvl w:ilvl="4" w:tplc="871E0064" w:tentative="1">
      <w:start w:val="1"/>
      <w:numFmt w:val="bullet"/>
      <w:lvlText w:val="o"/>
      <w:lvlJc w:val="left"/>
      <w:pPr>
        <w:ind w:left="3600" w:hanging="360"/>
      </w:pPr>
      <w:rPr>
        <w:rFonts w:ascii="Courier New" w:hAnsi="Courier New" w:cs="Courier New" w:hint="default"/>
      </w:rPr>
    </w:lvl>
    <w:lvl w:ilvl="5" w:tplc="4E1CFC0E" w:tentative="1">
      <w:start w:val="1"/>
      <w:numFmt w:val="bullet"/>
      <w:lvlText w:val=""/>
      <w:lvlJc w:val="left"/>
      <w:pPr>
        <w:ind w:left="4320" w:hanging="360"/>
      </w:pPr>
      <w:rPr>
        <w:rFonts w:ascii="Wingdings" w:hAnsi="Wingdings" w:hint="default"/>
      </w:rPr>
    </w:lvl>
    <w:lvl w:ilvl="6" w:tplc="4FEA469C" w:tentative="1">
      <w:start w:val="1"/>
      <w:numFmt w:val="bullet"/>
      <w:lvlText w:val=""/>
      <w:lvlJc w:val="left"/>
      <w:pPr>
        <w:ind w:left="5040" w:hanging="360"/>
      </w:pPr>
      <w:rPr>
        <w:rFonts w:ascii="Symbol" w:hAnsi="Symbol" w:hint="default"/>
      </w:rPr>
    </w:lvl>
    <w:lvl w:ilvl="7" w:tplc="550878E6" w:tentative="1">
      <w:start w:val="1"/>
      <w:numFmt w:val="bullet"/>
      <w:lvlText w:val="o"/>
      <w:lvlJc w:val="left"/>
      <w:pPr>
        <w:ind w:left="5760" w:hanging="360"/>
      </w:pPr>
      <w:rPr>
        <w:rFonts w:ascii="Courier New" w:hAnsi="Courier New" w:cs="Courier New" w:hint="default"/>
      </w:rPr>
    </w:lvl>
    <w:lvl w:ilvl="8" w:tplc="81BA5948" w:tentative="1">
      <w:start w:val="1"/>
      <w:numFmt w:val="bullet"/>
      <w:lvlText w:val=""/>
      <w:lvlJc w:val="left"/>
      <w:pPr>
        <w:ind w:left="6480" w:hanging="360"/>
      </w:pPr>
      <w:rPr>
        <w:rFonts w:ascii="Wingdings" w:hAnsi="Wingdings" w:hint="default"/>
      </w:rPr>
    </w:lvl>
  </w:abstractNum>
  <w:abstractNum w:abstractNumId="14" w15:restartNumberingAfterBreak="0">
    <w:nsid w:val="25351DED"/>
    <w:multiLevelType w:val="hybridMultilevel"/>
    <w:tmpl w:val="E4FAE284"/>
    <w:lvl w:ilvl="0" w:tplc="D1CC20FC">
      <w:start w:val="1"/>
      <w:numFmt w:val="lowerLetter"/>
      <w:lvlText w:val="%1."/>
      <w:lvlJc w:val="left"/>
      <w:pPr>
        <w:ind w:left="720" w:hanging="360"/>
      </w:pPr>
      <w:rPr>
        <w:rFonts w:hint="default"/>
      </w:rPr>
    </w:lvl>
    <w:lvl w:ilvl="1" w:tplc="D6A651DA" w:tentative="1">
      <w:start w:val="1"/>
      <w:numFmt w:val="lowerLetter"/>
      <w:lvlText w:val="%2."/>
      <w:lvlJc w:val="left"/>
      <w:pPr>
        <w:ind w:left="1440" w:hanging="360"/>
      </w:pPr>
    </w:lvl>
    <w:lvl w:ilvl="2" w:tplc="68B8DABC" w:tentative="1">
      <w:start w:val="1"/>
      <w:numFmt w:val="lowerRoman"/>
      <w:lvlText w:val="%3."/>
      <w:lvlJc w:val="right"/>
      <w:pPr>
        <w:ind w:left="2160" w:hanging="180"/>
      </w:pPr>
    </w:lvl>
    <w:lvl w:ilvl="3" w:tplc="FEC6A066" w:tentative="1">
      <w:start w:val="1"/>
      <w:numFmt w:val="decimal"/>
      <w:lvlText w:val="%4."/>
      <w:lvlJc w:val="left"/>
      <w:pPr>
        <w:ind w:left="2880" w:hanging="360"/>
      </w:pPr>
    </w:lvl>
    <w:lvl w:ilvl="4" w:tplc="FF4A3FD2" w:tentative="1">
      <w:start w:val="1"/>
      <w:numFmt w:val="lowerLetter"/>
      <w:lvlText w:val="%5."/>
      <w:lvlJc w:val="left"/>
      <w:pPr>
        <w:ind w:left="3600" w:hanging="360"/>
      </w:pPr>
    </w:lvl>
    <w:lvl w:ilvl="5" w:tplc="D9D8C2BC" w:tentative="1">
      <w:start w:val="1"/>
      <w:numFmt w:val="lowerRoman"/>
      <w:lvlText w:val="%6."/>
      <w:lvlJc w:val="right"/>
      <w:pPr>
        <w:ind w:left="4320" w:hanging="180"/>
      </w:pPr>
    </w:lvl>
    <w:lvl w:ilvl="6" w:tplc="60D898F6" w:tentative="1">
      <w:start w:val="1"/>
      <w:numFmt w:val="decimal"/>
      <w:lvlText w:val="%7."/>
      <w:lvlJc w:val="left"/>
      <w:pPr>
        <w:ind w:left="5040" w:hanging="360"/>
      </w:pPr>
    </w:lvl>
    <w:lvl w:ilvl="7" w:tplc="BE322B18" w:tentative="1">
      <w:start w:val="1"/>
      <w:numFmt w:val="lowerLetter"/>
      <w:lvlText w:val="%8."/>
      <w:lvlJc w:val="left"/>
      <w:pPr>
        <w:ind w:left="5760" w:hanging="360"/>
      </w:pPr>
    </w:lvl>
    <w:lvl w:ilvl="8" w:tplc="C0F02A2E" w:tentative="1">
      <w:start w:val="1"/>
      <w:numFmt w:val="lowerRoman"/>
      <w:lvlText w:val="%9."/>
      <w:lvlJc w:val="right"/>
      <w:pPr>
        <w:ind w:left="6480" w:hanging="180"/>
      </w:pPr>
    </w:lvl>
  </w:abstractNum>
  <w:abstractNum w:abstractNumId="15" w15:restartNumberingAfterBreak="0">
    <w:nsid w:val="29F379AB"/>
    <w:multiLevelType w:val="hybridMultilevel"/>
    <w:tmpl w:val="B7500822"/>
    <w:lvl w:ilvl="0" w:tplc="0DE672FE">
      <w:start w:val="1"/>
      <w:numFmt w:val="decimal"/>
      <w:lvlText w:val="%1."/>
      <w:lvlJc w:val="left"/>
      <w:pPr>
        <w:ind w:left="778" w:hanging="360"/>
      </w:pPr>
    </w:lvl>
    <w:lvl w:ilvl="1" w:tplc="F38CF502" w:tentative="1">
      <w:start w:val="1"/>
      <w:numFmt w:val="lowerLetter"/>
      <w:lvlText w:val="%2."/>
      <w:lvlJc w:val="left"/>
      <w:pPr>
        <w:ind w:left="1498" w:hanging="360"/>
      </w:pPr>
    </w:lvl>
    <w:lvl w:ilvl="2" w:tplc="05A49D88" w:tentative="1">
      <w:start w:val="1"/>
      <w:numFmt w:val="lowerRoman"/>
      <w:lvlText w:val="%3."/>
      <w:lvlJc w:val="right"/>
      <w:pPr>
        <w:ind w:left="2218" w:hanging="180"/>
      </w:pPr>
    </w:lvl>
    <w:lvl w:ilvl="3" w:tplc="E66077BE" w:tentative="1">
      <w:start w:val="1"/>
      <w:numFmt w:val="decimal"/>
      <w:lvlText w:val="%4."/>
      <w:lvlJc w:val="left"/>
      <w:pPr>
        <w:ind w:left="2938" w:hanging="360"/>
      </w:pPr>
    </w:lvl>
    <w:lvl w:ilvl="4" w:tplc="31D4178A" w:tentative="1">
      <w:start w:val="1"/>
      <w:numFmt w:val="lowerLetter"/>
      <w:lvlText w:val="%5."/>
      <w:lvlJc w:val="left"/>
      <w:pPr>
        <w:ind w:left="3658" w:hanging="360"/>
      </w:pPr>
    </w:lvl>
    <w:lvl w:ilvl="5" w:tplc="4A10CC9C" w:tentative="1">
      <w:start w:val="1"/>
      <w:numFmt w:val="lowerRoman"/>
      <w:lvlText w:val="%6."/>
      <w:lvlJc w:val="right"/>
      <w:pPr>
        <w:ind w:left="4378" w:hanging="180"/>
      </w:pPr>
    </w:lvl>
    <w:lvl w:ilvl="6" w:tplc="F4FAA14C" w:tentative="1">
      <w:start w:val="1"/>
      <w:numFmt w:val="decimal"/>
      <w:lvlText w:val="%7."/>
      <w:lvlJc w:val="left"/>
      <w:pPr>
        <w:ind w:left="5098" w:hanging="360"/>
      </w:pPr>
    </w:lvl>
    <w:lvl w:ilvl="7" w:tplc="4DFAEF34" w:tentative="1">
      <w:start w:val="1"/>
      <w:numFmt w:val="lowerLetter"/>
      <w:lvlText w:val="%8."/>
      <w:lvlJc w:val="left"/>
      <w:pPr>
        <w:ind w:left="5818" w:hanging="360"/>
      </w:pPr>
    </w:lvl>
    <w:lvl w:ilvl="8" w:tplc="5C0A6246" w:tentative="1">
      <w:start w:val="1"/>
      <w:numFmt w:val="lowerRoman"/>
      <w:lvlText w:val="%9."/>
      <w:lvlJc w:val="right"/>
      <w:pPr>
        <w:ind w:left="6538" w:hanging="180"/>
      </w:pPr>
    </w:lvl>
  </w:abstractNum>
  <w:abstractNum w:abstractNumId="16" w15:restartNumberingAfterBreak="0">
    <w:nsid w:val="2BE3582F"/>
    <w:multiLevelType w:val="hybridMultilevel"/>
    <w:tmpl w:val="7D1E5890"/>
    <w:lvl w:ilvl="0" w:tplc="79EE2232">
      <w:start w:val="1"/>
      <w:numFmt w:val="lowerRoman"/>
      <w:lvlText w:val="%1."/>
      <w:lvlJc w:val="right"/>
      <w:pPr>
        <w:ind w:left="720" w:hanging="360"/>
      </w:pPr>
    </w:lvl>
    <w:lvl w:ilvl="1" w:tplc="55CE2CD2" w:tentative="1">
      <w:start w:val="1"/>
      <w:numFmt w:val="lowerLetter"/>
      <w:lvlText w:val="%2."/>
      <w:lvlJc w:val="left"/>
      <w:pPr>
        <w:ind w:left="1440" w:hanging="360"/>
      </w:pPr>
    </w:lvl>
    <w:lvl w:ilvl="2" w:tplc="FC04C7AE" w:tentative="1">
      <w:start w:val="1"/>
      <w:numFmt w:val="lowerRoman"/>
      <w:lvlText w:val="%3."/>
      <w:lvlJc w:val="right"/>
      <w:pPr>
        <w:ind w:left="2160" w:hanging="180"/>
      </w:pPr>
    </w:lvl>
    <w:lvl w:ilvl="3" w:tplc="FC5E24C0" w:tentative="1">
      <w:start w:val="1"/>
      <w:numFmt w:val="decimal"/>
      <w:lvlText w:val="%4."/>
      <w:lvlJc w:val="left"/>
      <w:pPr>
        <w:ind w:left="2880" w:hanging="360"/>
      </w:pPr>
    </w:lvl>
    <w:lvl w:ilvl="4" w:tplc="2B7EEA4E" w:tentative="1">
      <w:start w:val="1"/>
      <w:numFmt w:val="lowerLetter"/>
      <w:lvlText w:val="%5."/>
      <w:lvlJc w:val="left"/>
      <w:pPr>
        <w:ind w:left="3600" w:hanging="360"/>
      </w:pPr>
    </w:lvl>
    <w:lvl w:ilvl="5" w:tplc="52A4E9B6" w:tentative="1">
      <w:start w:val="1"/>
      <w:numFmt w:val="lowerRoman"/>
      <w:lvlText w:val="%6."/>
      <w:lvlJc w:val="right"/>
      <w:pPr>
        <w:ind w:left="4320" w:hanging="180"/>
      </w:pPr>
    </w:lvl>
    <w:lvl w:ilvl="6" w:tplc="A7469336" w:tentative="1">
      <w:start w:val="1"/>
      <w:numFmt w:val="decimal"/>
      <w:lvlText w:val="%7."/>
      <w:lvlJc w:val="left"/>
      <w:pPr>
        <w:ind w:left="5040" w:hanging="360"/>
      </w:pPr>
    </w:lvl>
    <w:lvl w:ilvl="7" w:tplc="23E4293C" w:tentative="1">
      <w:start w:val="1"/>
      <w:numFmt w:val="lowerLetter"/>
      <w:lvlText w:val="%8."/>
      <w:lvlJc w:val="left"/>
      <w:pPr>
        <w:ind w:left="5760" w:hanging="360"/>
      </w:pPr>
    </w:lvl>
    <w:lvl w:ilvl="8" w:tplc="3A486172" w:tentative="1">
      <w:start w:val="1"/>
      <w:numFmt w:val="lowerRoman"/>
      <w:lvlText w:val="%9."/>
      <w:lvlJc w:val="right"/>
      <w:pPr>
        <w:ind w:left="6480" w:hanging="180"/>
      </w:pPr>
    </w:lvl>
  </w:abstractNum>
  <w:abstractNum w:abstractNumId="17" w15:restartNumberingAfterBreak="0">
    <w:nsid w:val="2E471255"/>
    <w:multiLevelType w:val="hybridMultilevel"/>
    <w:tmpl w:val="EE4C637E"/>
    <w:lvl w:ilvl="0" w:tplc="B2E480CA">
      <w:start w:val="1"/>
      <w:numFmt w:val="bullet"/>
      <w:lvlText w:val=""/>
      <w:lvlJc w:val="left"/>
      <w:pPr>
        <w:ind w:left="720" w:hanging="360"/>
      </w:pPr>
      <w:rPr>
        <w:rFonts w:ascii="Symbol" w:hAnsi="Symbol" w:hint="default"/>
      </w:rPr>
    </w:lvl>
    <w:lvl w:ilvl="1" w:tplc="338830AA" w:tentative="1">
      <w:start w:val="1"/>
      <w:numFmt w:val="bullet"/>
      <w:lvlText w:val="o"/>
      <w:lvlJc w:val="left"/>
      <w:pPr>
        <w:ind w:left="1440" w:hanging="360"/>
      </w:pPr>
      <w:rPr>
        <w:rFonts w:ascii="Courier New" w:hAnsi="Courier New" w:cs="Courier New" w:hint="default"/>
      </w:rPr>
    </w:lvl>
    <w:lvl w:ilvl="2" w:tplc="5C62A158" w:tentative="1">
      <w:start w:val="1"/>
      <w:numFmt w:val="bullet"/>
      <w:lvlText w:val=""/>
      <w:lvlJc w:val="left"/>
      <w:pPr>
        <w:ind w:left="2160" w:hanging="360"/>
      </w:pPr>
      <w:rPr>
        <w:rFonts w:ascii="Wingdings" w:hAnsi="Wingdings" w:hint="default"/>
      </w:rPr>
    </w:lvl>
    <w:lvl w:ilvl="3" w:tplc="3C1A12CC" w:tentative="1">
      <w:start w:val="1"/>
      <w:numFmt w:val="bullet"/>
      <w:lvlText w:val=""/>
      <w:lvlJc w:val="left"/>
      <w:pPr>
        <w:ind w:left="2880" w:hanging="360"/>
      </w:pPr>
      <w:rPr>
        <w:rFonts w:ascii="Symbol" w:hAnsi="Symbol" w:hint="default"/>
      </w:rPr>
    </w:lvl>
    <w:lvl w:ilvl="4" w:tplc="7E1C7C28" w:tentative="1">
      <w:start w:val="1"/>
      <w:numFmt w:val="bullet"/>
      <w:lvlText w:val="o"/>
      <w:lvlJc w:val="left"/>
      <w:pPr>
        <w:ind w:left="3600" w:hanging="360"/>
      </w:pPr>
      <w:rPr>
        <w:rFonts w:ascii="Courier New" w:hAnsi="Courier New" w:cs="Courier New" w:hint="default"/>
      </w:rPr>
    </w:lvl>
    <w:lvl w:ilvl="5" w:tplc="700C19F0" w:tentative="1">
      <w:start w:val="1"/>
      <w:numFmt w:val="bullet"/>
      <w:lvlText w:val=""/>
      <w:lvlJc w:val="left"/>
      <w:pPr>
        <w:ind w:left="4320" w:hanging="360"/>
      </w:pPr>
      <w:rPr>
        <w:rFonts w:ascii="Wingdings" w:hAnsi="Wingdings" w:hint="default"/>
      </w:rPr>
    </w:lvl>
    <w:lvl w:ilvl="6" w:tplc="964091A0" w:tentative="1">
      <w:start w:val="1"/>
      <w:numFmt w:val="bullet"/>
      <w:lvlText w:val=""/>
      <w:lvlJc w:val="left"/>
      <w:pPr>
        <w:ind w:left="5040" w:hanging="360"/>
      </w:pPr>
      <w:rPr>
        <w:rFonts w:ascii="Symbol" w:hAnsi="Symbol" w:hint="default"/>
      </w:rPr>
    </w:lvl>
    <w:lvl w:ilvl="7" w:tplc="47806106" w:tentative="1">
      <w:start w:val="1"/>
      <w:numFmt w:val="bullet"/>
      <w:lvlText w:val="o"/>
      <w:lvlJc w:val="left"/>
      <w:pPr>
        <w:ind w:left="5760" w:hanging="360"/>
      </w:pPr>
      <w:rPr>
        <w:rFonts w:ascii="Courier New" w:hAnsi="Courier New" w:cs="Courier New" w:hint="default"/>
      </w:rPr>
    </w:lvl>
    <w:lvl w:ilvl="8" w:tplc="B266994A" w:tentative="1">
      <w:start w:val="1"/>
      <w:numFmt w:val="bullet"/>
      <w:lvlText w:val=""/>
      <w:lvlJc w:val="left"/>
      <w:pPr>
        <w:ind w:left="6480" w:hanging="360"/>
      </w:pPr>
      <w:rPr>
        <w:rFonts w:ascii="Wingdings" w:hAnsi="Wingdings" w:hint="default"/>
      </w:rPr>
    </w:lvl>
  </w:abstractNum>
  <w:abstractNum w:abstractNumId="18" w15:restartNumberingAfterBreak="0">
    <w:nsid w:val="2F201D3D"/>
    <w:multiLevelType w:val="hybridMultilevel"/>
    <w:tmpl w:val="D0C4ADC0"/>
    <w:lvl w:ilvl="0" w:tplc="DB76BC3E">
      <w:start w:val="1"/>
      <w:numFmt w:val="decimal"/>
      <w:lvlText w:val="%1."/>
      <w:lvlJc w:val="left"/>
      <w:pPr>
        <w:ind w:left="720" w:hanging="360"/>
      </w:pPr>
      <w:rPr>
        <w:rFonts w:hint="default"/>
      </w:rPr>
    </w:lvl>
    <w:lvl w:ilvl="1" w:tplc="4DB810B0" w:tentative="1">
      <w:start w:val="1"/>
      <w:numFmt w:val="lowerLetter"/>
      <w:lvlText w:val="%2."/>
      <w:lvlJc w:val="left"/>
      <w:pPr>
        <w:ind w:left="1440" w:hanging="360"/>
      </w:pPr>
    </w:lvl>
    <w:lvl w:ilvl="2" w:tplc="8C0064BA" w:tentative="1">
      <w:start w:val="1"/>
      <w:numFmt w:val="lowerRoman"/>
      <w:lvlText w:val="%3."/>
      <w:lvlJc w:val="right"/>
      <w:pPr>
        <w:ind w:left="2160" w:hanging="180"/>
      </w:pPr>
    </w:lvl>
    <w:lvl w:ilvl="3" w:tplc="AE2A1CAA" w:tentative="1">
      <w:start w:val="1"/>
      <w:numFmt w:val="decimal"/>
      <w:lvlText w:val="%4."/>
      <w:lvlJc w:val="left"/>
      <w:pPr>
        <w:ind w:left="2880" w:hanging="360"/>
      </w:pPr>
    </w:lvl>
    <w:lvl w:ilvl="4" w:tplc="2B1A0544" w:tentative="1">
      <w:start w:val="1"/>
      <w:numFmt w:val="lowerLetter"/>
      <w:lvlText w:val="%5."/>
      <w:lvlJc w:val="left"/>
      <w:pPr>
        <w:ind w:left="3600" w:hanging="360"/>
      </w:pPr>
    </w:lvl>
    <w:lvl w:ilvl="5" w:tplc="57604F78" w:tentative="1">
      <w:start w:val="1"/>
      <w:numFmt w:val="lowerRoman"/>
      <w:lvlText w:val="%6."/>
      <w:lvlJc w:val="right"/>
      <w:pPr>
        <w:ind w:left="4320" w:hanging="180"/>
      </w:pPr>
    </w:lvl>
    <w:lvl w:ilvl="6" w:tplc="4462B834" w:tentative="1">
      <w:start w:val="1"/>
      <w:numFmt w:val="decimal"/>
      <w:lvlText w:val="%7."/>
      <w:lvlJc w:val="left"/>
      <w:pPr>
        <w:ind w:left="5040" w:hanging="360"/>
      </w:pPr>
    </w:lvl>
    <w:lvl w:ilvl="7" w:tplc="3D926B72" w:tentative="1">
      <w:start w:val="1"/>
      <w:numFmt w:val="lowerLetter"/>
      <w:lvlText w:val="%8."/>
      <w:lvlJc w:val="left"/>
      <w:pPr>
        <w:ind w:left="5760" w:hanging="360"/>
      </w:pPr>
    </w:lvl>
    <w:lvl w:ilvl="8" w:tplc="8E3C376A" w:tentative="1">
      <w:start w:val="1"/>
      <w:numFmt w:val="lowerRoman"/>
      <w:lvlText w:val="%9."/>
      <w:lvlJc w:val="right"/>
      <w:pPr>
        <w:ind w:left="6480" w:hanging="180"/>
      </w:pPr>
    </w:lvl>
  </w:abstractNum>
  <w:abstractNum w:abstractNumId="19" w15:restartNumberingAfterBreak="0">
    <w:nsid w:val="2FFA4658"/>
    <w:multiLevelType w:val="hybridMultilevel"/>
    <w:tmpl w:val="CEAC26FC"/>
    <w:lvl w:ilvl="0" w:tplc="01489236">
      <w:start w:val="1"/>
      <w:numFmt w:val="bullet"/>
      <w:lvlText w:val=""/>
      <w:lvlJc w:val="left"/>
      <w:pPr>
        <w:ind w:left="720" w:hanging="360"/>
      </w:pPr>
      <w:rPr>
        <w:rFonts w:ascii="Symbol" w:hAnsi="Symbol" w:hint="default"/>
      </w:rPr>
    </w:lvl>
    <w:lvl w:ilvl="1" w:tplc="998AF2E4" w:tentative="1">
      <w:start w:val="1"/>
      <w:numFmt w:val="bullet"/>
      <w:lvlText w:val="o"/>
      <w:lvlJc w:val="left"/>
      <w:pPr>
        <w:ind w:left="1440" w:hanging="360"/>
      </w:pPr>
      <w:rPr>
        <w:rFonts w:ascii="Courier New" w:hAnsi="Courier New" w:cs="Courier New" w:hint="default"/>
      </w:rPr>
    </w:lvl>
    <w:lvl w:ilvl="2" w:tplc="AD88C2A4" w:tentative="1">
      <w:start w:val="1"/>
      <w:numFmt w:val="bullet"/>
      <w:lvlText w:val=""/>
      <w:lvlJc w:val="left"/>
      <w:pPr>
        <w:ind w:left="2160" w:hanging="360"/>
      </w:pPr>
      <w:rPr>
        <w:rFonts w:ascii="Wingdings" w:hAnsi="Wingdings" w:hint="default"/>
      </w:rPr>
    </w:lvl>
    <w:lvl w:ilvl="3" w:tplc="8EC0E144" w:tentative="1">
      <w:start w:val="1"/>
      <w:numFmt w:val="bullet"/>
      <w:lvlText w:val=""/>
      <w:lvlJc w:val="left"/>
      <w:pPr>
        <w:ind w:left="2880" w:hanging="360"/>
      </w:pPr>
      <w:rPr>
        <w:rFonts w:ascii="Symbol" w:hAnsi="Symbol" w:hint="default"/>
      </w:rPr>
    </w:lvl>
    <w:lvl w:ilvl="4" w:tplc="B2ACEC20" w:tentative="1">
      <w:start w:val="1"/>
      <w:numFmt w:val="bullet"/>
      <w:lvlText w:val="o"/>
      <w:lvlJc w:val="left"/>
      <w:pPr>
        <w:ind w:left="3600" w:hanging="360"/>
      </w:pPr>
      <w:rPr>
        <w:rFonts w:ascii="Courier New" w:hAnsi="Courier New" w:cs="Courier New" w:hint="default"/>
      </w:rPr>
    </w:lvl>
    <w:lvl w:ilvl="5" w:tplc="3C1682B8" w:tentative="1">
      <w:start w:val="1"/>
      <w:numFmt w:val="bullet"/>
      <w:lvlText w:val=""/>
      <w:lvlJc w:val="left"/>
      <w:pPr>
        <w:ind w:left="4320" w:hanging="360"/>
      </w:pPr>
      <w:rPr>
        <w:rFonts w:ascii="Wingdings" w:hAnsi="Wingdings" w:hint="default"/>
      </w:rPr>
    </w:lvl>
    <w:lvl w:ilvl="6" w:tplc="40CE74EA" w:tentative="1">
      <w:start w:val="1"/>
      <w:numFmt w:val="bullet"/>
      <w:lvlText w:val=""/>
      <w:lvlJc w:val="left"/>
      <w:pPr>
        <w:ind w:left="5040" w:hanging="360"/>
      </w:pPr>
      <w:rPr>
        <w:rFonts w:ascii="Symbol" w:hAnsi="Symbol" w:hint="default"/>
      </w:rPr>
    </w:lvl>
    <w:lvl w:ilvl="7" w:tplc="982EBA62" w:tentative="1">
      <w:start w:val="1"/>
      <w:numFmt w:val="bullet"/>
      <w:lvlText w:val="o"/>
      <w:lvlJc w:val="left"/>
      <w:pPr>
        <w:ind w:left="5760" w:hanging="360"/>
      </w:pPr>
      <w:rPr>
        <w:rFonts w:ascii="Courier New" w:hAnsi="Courier New" w:cs="Courier New" w:hint="default"/>
      </w:rPr>
    </w:lvl>
    <w:lvl w:ilvl="8" w:tplc="BC0CC5C8" w:tentative="1">
      <w:start w:val="1"/>
      <w:numFmt w:val="bullet"/>
      <w:lvlText w:val=""/>
      <w:lvlJc w:val="left"/>
      <w:pPr>
        <w:ind w:left="6480" w:hanging="360"/>
      </w:pPr>
      <w:rPr>
        <w:rFonts w:ascii="Wingdings" w:hAnsi="Wingdings" w:hint="default"/>
      </w:rPr>
    </w:lvl>
  </w:abstractNum>
  <w:abstractNum w:abstractNumId="20" w15:restartNumberingAfterBreak="0">
    <w:nsid w:val="30C4155C"/>
    <w:multiLevelType w:val="hybridMultilevel"/>
    <w:tmpl w:val="1E1459BE"/>
    <w:lvl w:ilvl="0" w:tplc="F3886E64">
      <w:start w:val="1"/>
      <w:numFmt w:val="upperLetter"/>
      <w:lvlText w:val="%1."/>
      <w:lvlJc w:val="left"/>
      <w:pPr>
        <w:ind w:left="720" w:hanging="360"/>
      </w:pPr>
      <w:rPr>
        <w:rFonts w:hint="default"/>
      </w:rPr>
    </w:lvl>
    <w:lvl w:ilvl="1" w:tplc="67C6A5D8" w:tentative="1">
      <w:start w:val="1"/>
      <w:numFmt w:val="lowerLetter"/>
      <w:lvlText w:val="%2."/>
      <w:lvlJc w:val="left"/>
      <w:pPr>
        <w:ind w:left="1440" w:hanging="360"/>
      </w:pPr>
    </w:lvl>
    <w:lvl w:ilvl="2" w:tplc="BEB6E8D4" w:tentative="1">
      <w:start w:val="1"/>
      <w:numFmt w:val="lowerRoman"/>
      <w:lvlText w:val="%3."/>
      <w:lvlJc w:val="right"/>
      <w:pPr>
        <w:ind w:left="2160" w:hanging="180"/>
      </w:pPr>
    </w:lvl>
    <w:lvl w:ilvl="3" w:tplc="BFC21BB2" w:tentative="1">
      <w:start w:val="1"/>
      <w:numFmt w:val="decimal"/>
      <w:lvlText w:val="%4."/>
      <w:lvlJc w:val="left"/>
      <w:pPr>
        <w:ind w:left="2880" w:hanging="360"/>
      </w:pPr>
    </w:lvl>
    <w:lvl w:ilvl="4" w:tplc="DCDA3788" w:tentative="1">
      <w:start w:val="1"/>
      <w:numFmt w:val="lowerLetter"/>
      <w:lvlText w:val="%5."/>
      <w:lvlJc w:val="left"/>
      <w:pPr>
        <w:ind w:left="3600" w:hanging="360"/>
      </w:pPr>
    </w:lvl>
    <w:lvl w:ilvl="5" w:tplc="B7A0F3A0" w:tentative="1">
      <w:start w:val="1"/>
      <w:numFmt w:val="lowerRoman"/>
      <w:lvlText w:val="%6."/>
      <w:lvlJc w:val="right"/>
      <w:pPr>
        <w:ind w:left="4320" w:hanging="180"/>
      </w:pPr>
    </w:lvl>
    <w:lvl w:ilvl="6" w:tplc="ECA06300" w:tentative="1">
      <w:start w:val="1"/>
      <w:numFmt w:val="decimal"/>
      <w:lvlText w:val="%7."/>
      <w:lvlJc w:val="left"/>
      <w:pPr>
        <w:ind w:left="5040" w:hanging="360"/>
      </w:pPr>
    </w:lvl>
    <w:lvl w:ilvl="7" w:tplc="72E2B6B4" w:tentative="1">
      <w:start w:val="1"/>
      <w:numFmt w:val="lowerLetter"/>
      <w:lvlText w:val="%8."/>
      <w:lvlJc w:val="left"/>
      <w:pPr>
        <w:ind w:left="5760" w:hanging="360"/>
      </w:pPr>
    </w:lvl>
    <w:lvl w:ilvl="8" w:tplc="AD82E4D4" w:tentative="1">
      <w:start w:val="1"/>
      <w:numFmt w:val="lowerRoman"/>
      <w:lvlText w:val="%9."/>
      <w:lvlJc w:val="right"/>
      <w:pPr>
        <w:ind w:left="6480" w:hanging="180"/>
      </w:pPr>
    </w:lvl>
  </w:abstractNum>
  <w:abstractNum w:abstractNumId="21" w15:restartNumberingAfterBreak="0">
    <w:nsid w:val="32C0227F"/>
    <w:multiLevelType w:val="hybridMultilevel"/>
    <w:tmpl w:val="5A9EDD3E"/>
    <w:lvl w:ilvl="0" w:tplc="0C683298">
      <w:start w:val="1"/>
      <w:numFmt w:val="bullet"/>
      <w:lvlText w:val=""/>
      <w:lvlJc w:val="left"/>
      <w:pPr>
        <w:ind w:left="720" w:hanging="360"/>
      </w:pPr>
      <w:rPr>
        <w:rFonts w:ascii="Symbol" w:hAnsi="Symbol" w:hint="default"/>
      </w:rPr>
    </w:lvl>
    <w:lvl w:ilvl="1" w:tplc="6D1AEA82" w:tentative="1">
      <w:start w:val="1"/>
      <w:numFmt w:val="bullet"/>
      <w:lvlText w:val="o"/>
      <w:lvlJc w:val="left"/>
      <w:pPr>
        <w:ind w:left="1440" w:hanging="360"/>
      </w:pPr>
      <w:rPr>
        <w:rFonts w:ascii="Courier New" w:hAnsi="Courier New" w:cs="Courier New" w:hint="default"/>
      </w:rPr>
    </w:lvl>
    <w:lvl w:ilvl="2" w:tplc="21529E8E" w:tentative="1">
      <w:start w:val="1"/>
      <w:numFmt w:val="bullet"/>
      <w:lvlText w:val=""/>
      <w:lvlJc w:val="left"/>
      <w:pPr>
        <w:ind w:left="2160" w:hanging="360"/>
      </w:pPr>
      <w:rPr>
        <w:rFonts w:ascii="Wingdings" w:hAnsi="Wingdings" w:hint="default"/>
      </w:rPr>
    </w:lvl>
    <w:lvl w:ilvl="3" w:tplc="2BFEF29A" w:tentative="1">
      <w:start w:val="1"/>
      <w:numFmt w:val="bullet"/>
      <w:lvlText w:val=""/>
      <w:lvlJc w:val="left"/>
      <w:pPr>
        <w:ind w:left="2880" w:hanging="360"/>
      </w:pPr>
      <w:rPr>
        <w:rFonts w:ascii="Symbol" w:hAnsi="Symbol" w:hint="default"/>
      </w:rPr>
    </w:lvl>
    <w:lvl w:ilvl="4" w:tplc="9BE2CFE6" w:tentative="1">
      <w:start w:val="1"/>
      <w:numFmt w:val="bullet"/>
      <w:lvlText w:val="o"/>
      <w:lvlJc w:val="left"/>
      <w:pPr>
        <w:ind w:left="3600" w:hanging="360"/>
      </w:pPr>
      <w:rPr>
        <w:rFonts w:ascii="Courier New" w:hAnsi="Courier New" w:cs="Courier New" w:hint="default"/>
      </w:rPr>
    </w:lvl>
    <w:lvl w:ilvl="5" w:tplc="2104EAA2" w:tentative="1">
      <w:start w:val="1"/>
      <w:numFmt w:val="bullet"/>
      <w:lvlText w:val=""/>
      <w:lvlJc w:val="left"/>
      <w:pPr>
        <w:ind w:left="4320" w:hanging="360"/>
      </w:pPr>
      <w:rPr>
        <w:rFonts w:ascii="Wingdings" w:hAnsi="Wingdings" w:hint="default"/>
      </w:rPr>
    </w:lvl>
    <w:lvl w:ilvl="6" w:tplc="09F2CAD6" w:tentative="1">
      <w:start w:val="1"/>
      <w:numFmt w:val="bullet"/>
      <w:lvlText w:val=""/>
      <w:lvlJc w:val="left"/>
      <w:pPr>
        <w:ind w:left="5040" w:hanging="360"/>
      </w:pPr>
      <w:rPr>
        <w:rFonts w:ascii="Symbol" w:hAnsi="Symbol" w:hint="default"/>
      </w:rPr>
    </w:lvl>
    <w:lvl w:ilvl="7" w:tplc="1FEC2586" w:tentative="1">
      <w:start w:val="1"/>
      <w:numFmt w:val="bullet"/>
      <w:lvlText w:val="o"/>
      <w:lvlJc w:val="left"/>
      <w:pPr>
        <w:ind w:left="5760" w:hanging="360"/>
      </w:pPr>
      <w:rPr>
        <w:rFonts w:ascii="Courier New" w:hAnsi="Courier New" w:cs="Courier New" w:hint="default"/>
      </w:rPr>
    </w:lvl>
    <w:lvl w:ilvl="8" w:tplc="D0D6312A" w:tentative="1">
      <w:start w:val="1"/>
      <w:numFmt w:val="bullet"/>
      <w:lvlText w:val=""/>
      <w:lvlJc w:val="left"/>
      <w:pPr>
        <w:ind w:left="6480" w:hanging="360"/>
      </w:pPr>
      <w:rPr>
        <w:rFonts w:ascii="Wingdings" w:hAnsi="Wingdings" w:hint="default"/>
      </w:rPr>
    </w:lvl>
  </w:abstractNum>
  <w:abstractNum w:abstractNumId="22" w15:restartNumberingAfterBreak="0">
    <w:nsid w:val="34E857A8"/>
    <w:multiLevelType w:val="hybridMultilevel"/>
    <w:tmpl w:val="3CAABC90"/>
    <w:lvl w:ilvl="0" w:tplc="1EFE7304">
      <w:start w:val="1"/>
      <w:numFmt w:val="bullet"/>
      <w:lvlText w:val=""/>
      <w:lvlJc w:val="left"/>
      <w:pPr>
        <w:ind w:left="1080" w:hanging="360"/>
      </w:pPr>
      <w:rPr>
        <w:rFonts w:ascii="Symbol" w:hAnsi="Symbol" w:hint="default"/>
      </w:rPr>
    </w:lvl>
    <w:lvl w:ilvl="1" w:tplc="F0A6B0C4" w:tentative="1">
      <w:start w:val="1"/>
      <w:numFmt w:val="bullet"/>
      <w:lvlText w:val="o"/>
      <w:lvlJc w:val="left"/>
      <w:pPr>
        <w:ind w:left="1800" w:hanging="360"/>
      </w:pPr>
      <w:rPr>
        <w:rFonts w:ascii="Courier New" w:hAnsi="Courier New" w:cs="Courier New" w:hint="default"/>
      </w:rPr>
    </w:lvl>
    <w:lvl w:ilvl="2" w:tplc="CBAAD4E4" w:tentative="1">
      <w:start w:val="1"/>
      <w:numFmt w:val="bullet"/>
      <w:lvlText w:val=""/>
      <w:lvlJc w:val="left"/>
      <w:pPr>
        <w:ind w:left="2520" w:hanging="360"/>
      </w:pPr>
      <w:rPr>
        <w:rFonts w:ascii="Wingdings" w:hAnsi="Wingdings" w:hint="default"/>
      </w:rPr>
    </w:lvl>
    <w:lvl w:ilvl="3" w:tplc="D848F660" w:tentative="1">
      <w:start w:val="1"/>
      <w:numFmt w:val="bullet"/>
      <w:lvlText w:val=""/>
      <w:lvlJc w:val="left"/>
      <w:pPr>
        <w:ind w:left="3240" w:hanging="360"/>
      </w:pPr>
      <w:rPr>
        <w:rFonts w:ascii="Symbol" w:hAnsi="Symbol" w:hint="default"/>
      </w:rPr>
    </w:lvl>
    <w:lvl w:ilvl="4" w:tplc="79C4C7EC" w:tentative="1">
      <w:start w:val="1"/>
      <w:numFmt w:val="bullet"/>
      <w:lvlText w:val="o"/>
      <w:lvlJc w:val="left"/>
      <w:pPr>
        <w:ind w:left="3960" w:hanging="360"/>
      </w:pPr>
      <w:rPr>
        <w:rFonts w:ascii="Courier New" w:hAnsi="Courier New" w:cs="Courier New" w:hint="default"/>
      </w:rPr>
    </w:lvl>
    <w:lvl w:ilvl="5" w:tplc="459604D2" w:tentative="1">
      <w:start w:val="1"/>
      <w:numFmt w:val="bullet"/>
      <w:lvlText w:val=""/>
      <w:lvlJc w:val="left"/>
      <w:pPr>
        <w:ind w:left="4680" w:hanging="360"/>
      </w:pPr>
      <w:rPr>
        <w:rFonts w:ascii="Wingdings" w:hAnsi="Wingdings" w:hint="default"/>
      </w:rPr>
    </w:lvl>
    <w:lvl w:ilvl="6" w:tplc="6A20D4FE" w:tentative="1">
      <w:start w:val="1"/>
      <w:numFmt w:val="bullet"/>
      <w:lvlText w:val=""/>
      <w:lvlJc w:val="left"/>
      <w:pPr>
        <w:ind w:left="5400" w:hanging="360"/>
      </w:pPr>
      <w:rPr>
        <w:rFonts w:ascii="Symbol" w:hAnsi="Symbol" w:hint="default"/>
      </w:rPr>
    </w:lvl>
    <w:lvl w:ilvl="7" w:tplc="C2DE4FF4" w:tentative="1">
      <w:start w:val="1"/>
      <w:numFmt w:val="bullet"/>
      <w:lvlText w:val="o"/>
      <w:lvlJc w:val="left"/>
      <w:pPr>
        <w:ind w:left="6120" w:hanging="360"/>
      </w:pPr>
      <w:rPr>
        <w:rFonts w:ascii="Courier New" w:hAnsi="Courier New" w:cs="Courier New" w:hint="default"/>
      </w:rPr>
    </w:lvl>
    <w:lvl w:ilvl="8" w:tplc="B5FE4996" w:tentative="1">
      <w:start w:val="1"/>
      <w:numFmt w:val="bullet"/>
      <w:lvlText w:val=""/>
      <w:lvlJc w:val="left"/>
      <w:pPr>
        <w:ind w:left="6840" w:hanging="360"/>
      </w:pPr>
      <w:rPr>
        <w:rFonts w:ascii="Wingdings" w:hAnsi="Wingdings" w:hint="default"/>
      </w:rPr>
    </w:lvl>
  </w:abstractNum>
  <w:abstractNum w:abstractNumId="23" w15:restartNumberingAfterBreak="0">
    <w:nsid w:val="383E62DE"/>
    <w:multiLevelType w:val="hybridMultilevel"/>
    <w:tmpl w:val="13201882"/>
    <w:lvl w:ilvl="0" w:tplc="3A6A57CC">
      <w:start w:val="1"/>
      <w:numFmt w:val="bullet"/>
      <w:lvlText w:val=""/>
      <w:lvlJc w:val="left"/>
      <w:pPr>
        <w:ind w:left="720" w:hanging="360"/>
      </w:pPr>
      <w:rPr>
        <w:rFonts w:ascii="Symbol" w:hAnsi="Symbol" w:hint="default"/>
        <w:color w:val="auto"/>
        <w:sz w:val="22"/>
        <w:szCs w:val="22"/>
      </w:rPr>
    </w:lvl>
    <w:lvl w:ilvl="1" w:tplc="87F2EED8" w:tentative="1">
      <w:start w:val="1"/>
      <w:numFmt w:val="bullet"/>
      <w:lvlText w:val="o"/>
      <w:lvlJc w:val="left"/>
      <w:pPr>
        <w:ind w:left="1440" w:hanging="360"/>
      </w:pPr>
      <w:rPr>
        <w:rFonts w:ascii="Courier New" w:hAnsi="Courier New" w:cs="Courier New" w:hint="default"/>
      </w:rPr>
    </w:lvl>
    <w:lvl w:ilvl="2" w:tplc="5588CC6E" w:tentative="1">
      <w:start w:val="1"/>
      <w:numFmt w:val="bullet"/>
      <w:lvlText w:val=""/>
      <w:lvlJc w:val="left"/>
      <w:pPr>
        <w:ind w:left="2160" w:hanging="360"/>
      </w:pPr>
      <w:rPr>
        <w:rFonts w:ascii="Wingdings" w:hAnsi="Wingdings" w:hint="default"/>
      </w:rPr>
    </w:lvl>
    <w:lvl w:ilvl="3" w:tplc="1510599A" w:tentative="1">
      <w:start w:val="1"/>
      <w:numFmt w:val="bullet"/>
      <w:lvlText w:val=""/>
      <w:lvlJc w:val="left"/>
      <w:pPr>
        <w:ind w:left="2880" w:hanging="360"/>
      </w:pPr>
      <w:rPr>
        <w:rFonts w:ascii="Symbol" w:hAnsi="Symbol" w:hint="default"/>
      </w:rPr>
    </w:lvl>
    <w:lvl w:ilvl="4" w:tplc="D85A884E" w:tentative="1">
      <w:start w:val="1"/>
      <w:numFmt w:val="bullet"/>
      <w:lvlText w:val="o"/>
      <w:lvlJc w:val="left"/>
      <w:pPr>
        <w:ind w:left="3600" w:hanging="360"/>
      </w:pPr>
      <w:rPr>
        <w:rFonts w:ascii="Courier New" w:hAnsi="Courier New" w:cs="Courier New" w:hint="default"/>
      </w:rPr>
    </w:lvl>
    <w:lvl w:ilvl="5" w:tplc="84CC2BA0" w:tentative="1">
      <w:start w:val="1"/>
      <w:numFmt w:val="bullet"/>
      <w:lvlText w:val=""/>
      <w:lvlJc w:val="left"/>
      <w:pPr>
        <w:ind w:left="4320" w:hanging="360"/>
      </w:pPr>
      <w:rPr>
        <w:rFonts w:ascii="Wingdings" w:hAnsi="Wingdings" w:hint="default"/>
      </w:rPr>
    </w:lvl>
    <w:lvl w:ilvl="6" w:tplc="FFA2A4A4" w:tentative="1">
      <w:start w:val="1"/>
      <w:numFmt w:val="bullet"/>
      <w:lvlText w:val=""/>
      <w:lvlJc w:val="left"/>
      <w:pPr>
        <w:ind w:left="5040" w:hanging="360"/>
      </w:pPr>
      <w:rPr>
        <w:rFonts w:ascii="Symbol" w:hAnsi="Symbol" w:hint="default"/>
      </w:rPr>
    </w:lvl>
    <w:lvl w:ilvl="7" w:tplc="B2E8DF28" w:tentative="1">
      <w:start w:val="1"/>
      <w:numFmt w:val="bullet"/>
      <w:lvlText w:val="o"/>
      <w:lvlJc w:val="left"/>
      <w:pPr>
        <w:ind w:left="5760" w:hanging="360"/>
      </w:pPr>
      <w:rPr>
        <w:rFonts w:ascii="Courier New" w:hAnsi="Courier New" w:cs="Courier New" w:hint="default"/>
      </w:rPr>
    </w:lvl>
    <w:lvl w:ilvl="8" w:tplc="7D46438A" w:tentative="1">
      <w:start w:val="1"/>
      <w:numFmt w:val="bullet"/>
      <w:lvlText w:val=""/>
      <w:lvlJc w:val="left"/>
      <w:pPr>
        <w:ind w:left="6480" w:hanging="360"/>
      </w:pPr>
      <w:rPr>
        <w:rFonts w:ascii="Wingdings" w:hAnsi="Wingdings" w:hint="default"/>
      </w:rPr>
    </w:lvl>
  </w:abstractNum>
  <w:abstractNum w:abstractNumId="24" w15:restartNumberingAfterBreak="0">
    <w:nsid w:val="3CF66400"/>
    <w:multiLevelType w:val="hybridMultilevel"/>
    <w:tmpl w:val="4EA450DA"/>
    <w:lvl w:ilvl="0" w:tplc="B8AC419C">
      <w:start w:val="1"/>
      <w:numFmt w:val="decimal"/>
      <w:lvlText w:val="%1."/>
      <w:lvlJc w:val="left"/>
      <w:pPr>
        <w:ind w:left="360" w:hanging="360"/>
      </w:pPr>
      <w:rPr>
        <w:rFonts w:hint="default"/>
      </w:rPr>
    </w:lvl>
    <w:lvl w:ilvl="1" w:tplc="4C665816" w:tentative="1">
      <w:start w:val="1"/>
      <w:numFmt w:val="lowerLetter"/>
      <w:lvlText w:val="%2."/>
      <w:lvlJc w:val="left"/>
      <w:pPr>
        <w:ind w:left="1080" w:hanging="360"/>
      </w:pPr>
    </w:lvl>
    <w:lvl w:ilvl="2" w:tplc="A2BEF55C" w:tentative="1">
      <w:start w:val="1"/>
      <w:numFmt w:val="lowerRoman"/>
      <w:lvlText w:val="%3."/>
      <w:lvlJc w:val="right"/>
      <w:pPr>
        <w:ind w:left="1800" w:hanging="180"/>
      </w:pPr>
    </w:lvl>
    <w:lvl w:ilvl="3" w:tplc="5C885832" w:tentative="1">
      <w:start w:val="1"/>
      <w:numFmt w:val="decimal"/>
      <w:lvlText w:val="%4."/>
      <w:lvlJc w:val="left"/>
      <w:pPr>
        <w:ind w:left="2520" w:hanging="360"/>
      </w:pPr>
    </w:lvl>
    <w:lvl w:ilvl="4" w:tplc="E898B5D0" w:tentative="1">
      <w:start w:val="1"/>
      <w:numFmt w:val="lowerLetter"/>
      <w:lvlText w:val="%5."/>
      <w:lvlJc w:val="left"/>
      <w:pPr>
        <w:ind w:left="3240" w:hanging="360"/>
      </w:pPr>
    </w:lvl>
    <w:lvl w:ilvl="5" w:tplc="9B36ECDE" w:tentative="1">
      <w:start w:val="1"/>
      <w:numFmt w:val="lowerRoman"/>
      <w:lvlText w:val="%6."/>
      <w:lvlJc w:val="right"/>
      <w:pPr>
        <w:ind w:left="3960" w:hanging="180"/>
      </w:pPr>
    </w:lvl>
    <w:lvl w:ilvl="6" w:tplc="7FCAE05C" w:tentative="1">
      <w:start w:val="1"/>
      <w:numFmt w:val="decimal"/>
      <w:lvlText w:val="%7."/>
      <w:lvlJc w:val="left"/>
      <w:pPr>
        <w:ind w:left="4680" w:hanging="360"/>
      </w:pPr>
    </w:lvl>
    <w:lvl w:ilvl="7" w:tplc="E9AE5AAA" w:tentative="1">
      <w:start w:val="1"/>
      <w:numFmt w:val="lowerLetter"/>
      <w:lvlText w:val="%8."/>
      <w:lvlJc w:val="left"/>
      <w:pPr>
        <w:ind w:left="5400" w:hanging="360"/>
      </w:pPr>
    </w:lvl>
    <w:lvl w:ilvl="8" w:tplc="9F367C6A" w:tentative="1">
      <w:start w:val="1"/>
      <w:numFmt w:val="lowerRoman"/>
      <w:lvlText w:val="%9."/>
      <w:lvlJc w:val="right"/>
      <w:pPr>
        <w:ind w:left="6120" w:hanging="180"/>
      </w:pPr>
    </w:lvl>
  </w:abstractNum>
  <w:abstractNum w:abstractNumId="25" w15:restartNumberingAfterBreak="0">
    <w:nsid w:val="3E7B339E"/>
    <w:multiLevelType w:val="hybridMultilevel"/>
    <w:tmpl w:val="699CF5A4"/>
    <w:lvl w:ilvl="0" w:tplc="59C652C2">
      <w:start w:val="1"/>
      <w:numFmt w:val="lowerLetter"/>
      <w:lvlText w:val="%1."/>
      <w:lvlJc w:val="left"/>
      <w:pPr>
        <w:ind w:left="720" w:hanging="360"/>
      </w:pPr>
      <w:rPr>
        <w:b w:val="0"/>
      </w:rPr>
    </w:lvl>
    <w:lvl w:ilvl="1" w:tplc="461C249E" w:tentative="1">
      <w:start w:val="1"/>
      <w:numFmt w:val="lowerLetter"/>
      <w:lvlText w:val="%2."/>
      <w:lvlJc w:val="left"/>
      <w:pPr>
        <w:ind w:left="1440" w:hanging="360"/>
      </w:pPr>
    </w:lvl>
    <w:lvl w:ilvl="2" w:tplc="18E68898" w:tentative="1">
      <w:start w:val="1"/>
      <w:numFmt w:val="lowerRoman"/>
      <w:lvlText w:val="%3."/>
      <w:lvlJc w:val="right"/>
      <w:pPr>
        <w:ind w:left="2160" w:hanging="180"/>
      </w:pPr>
    </w:lvl>
    <w:lvl w:ilvl="3" w:tplc="C122E028" w:tentative="1">
      <w:start w:val="1"/>
      <w:numFmt w:val="decimal"/>
      <w:lvlText w:val="%4."/>
      <w:lvlJc w:val="left"/>
      <w:pPr>
        <w:ind w:left="2880" w:hanging="360"/>
      </w:pPr>
    </w:lvl>
    <w:lvl w:ilvl="4" w:tplc="21D43CAA" w:tentative="1">
      <w:start w:val="1"/>
      <w:numFmt w:val="lowerLetter"/>
      <w:lvlText w:val="%5."/>
      <w:lvlJc w:val="left"/>
      <w:pPr>
        <w:ind w:left="3600" w:hanging="360"/>
      </w:pPr>
    </w:lvl>
    <w:lvl w:ilvl="5" w:tplc="AE50E384" w:tentative="1">
      <w:start w:val="1"/>
      <w:numFmt w:val="lowerRoman"/>
      <w:lvlText w:val="%6."/>
      <w:lvlJc w:val="right"/>
      <w:pPr>
        <w:ind w:left="4320" w:hanging="180"/>
      </w:pPr>
    </w:lvl>
    <w:lvl w:ilvl="6" w:tplc="C25CB7C0" w:tentative="1">
      <w:start w:val="1"/>
      <w:numFmt w:val="decimal"/>
      <w:lvlText w:val="%7."/>
      <w:lvlJc w:val="left"/>
      <w:pPr>
        <w:ind w:left="5040" w:hanging="360"/>
      </w:pPr>
    </w:lvl>
    <w:lvl w:ilvl="7" w:tplc="B928BB9A" w:tentative="1">
      <w:start w:val="1"/>
      <w:numFmt w:val="lowerLetter"/>
      <w:lvlText w:val="%8."/>
      <w:lvlJc w:val="left"/>
      <w:pPr>
        <w:ind w:left="5760" w:hanging="360"/>
      </w:pPr>
    </w:lvl>
    <w:lvl w:ilvl="8" w:tplc="A244A898" w:tentative="1">
      <w:start w:val="1"/>
      <w:numFmt w:val="lowerRoman"/>
      <w:lvlText w:val="%9."/>
      <w:lvlJc w:val="right"/>
      <w:pPr>
        <w:ind w:left="6480" w:hanging="180"/>
      </w:pPr>
    </w:lvl>
  </w:abstractNum>
  <w:abstractNum w:abstractNumId="26" w15:restartNumberingAfterBreak="0">
    <w:nsid w:val="40C9181C"/>
    <w:multiLevelType w:val="hybridMultilevel"/>
    <w:tmpl w:val="3086DBDA"/>
    <w:lvl w:ilvl="0" w:tplc="5E22AEE0">
      <w:start w:val="1"/>
      <w:numFmt w:val="bullet"/>
      <w:lvlText w:val=""/>
      <w:lvlJc w:val="left"/>
      <w:pPr>
        <w:ind w:left="720" w:hanging="360"/>
      </w:pPr>
      <w:rPr>
        <w:rFonts w:ascii="Symbol" w:hAnsi="Symbol" w:hint="default"/>
      </w:rPr>
    </w:lvl>
    <w:lvl w:ilvl="1" w:tplc="4802065E" w:tentative="1">
      <w:start w:val="1"/>
      <w:numFmt w:val="bullet"/>
      <w:lvlText w:val="o"/>
      <w:lvlJc w:val="left"/>
      <w:pPr>
        <w:ind w:left="1440" w:hanging="360"/>
      </w:pPr>
      <w:rPr>
        <w:rFonts w:ascii="Courier New" w:hAnsi="Courier New" w:cs="Courier New" w:hint="default"/>
      </w:rPr>
    </w:lvl>
    <w:lvl w:ilvl="2" w:tplc="9B7C83DC" w:tentative="1">
      <w:start w:val="1"/>
      <w:numFmt w:val="bullet"/>
      <w:lvlText w:val=""/>
      <w:lvlJc w:val="left"/>
      <w:pPr>
        <w:ind w:left="2160" w:hanging="360"/>
      </w:pPr>
      <w:rPr>
        <w:rFonts w:ascii="Wingdings" w:hAnsi="Wingdings" w:hint="default"/>
      </w:rPr>
    </w:lvl>
    <w:lvl w:ilvl="3" w:tplc="363CF570" w:tentative="1">
      <w:start w:val="1"/>
      <w:numFmt w:val="bullet"/>
      <w:lvlText w:val=""/>
      <w:lvlJc w:val="left"/>
      <w:pPr>
        <w:ind w:left="2880" w:hanging="360"/>
      </w:pPr>
      <w:rPr>
        <w:rFonts w:ascii="Symbol" w:hAnsi="Symbol" w:hint="default"/>
      </w:rPr>
    </w:lvl>
    <w:lvl w:ilvl="4" w:tplc="6C5A4E26" w:tentative="1">
      <w:start w:val="1"/>
      <w:numFmt w:val="bullet"/>
      <w:lvlText w:val="o"/>
      <w:lvlJc w:val="left"/>
      <w:pPr>
        <w:ind w:left="3600" w:hanging="360"/>
      </w:pPr>
      <w:rPr>
        <w:rFonts w:ascii="Courier New" w:hAnsi="Courier New" w:cs="Courier New" w:hint="default"/>
      </w:rPr>
    </w:lvl>
    <w:lvl w:ilvl="5" w:tplc="7A4C23D4" w:tentative="1">
      <w:start w:val="1"/>
      <w:numFmt w:val="bullet"/>
      <w:lvlText w:val=""/>
      <w:lvlJc w:val="left"/>
      <w:pPr>
        <w:ind w:left="4320" w:hanging="360"/>
      </w:pPr>
      <w:rPr>
        <w:rFonts w:ascii="Wingdings" w:hAnsi="Wingdings" w:hint="default"/>
      </w:rPr>
    </w:lvl>
    <w:lvl w:ilvl="6" w:tplc="C7B877DE" w:tentative="1">
      <w:start w:val="1"/>
      <w:numFmt w:val="bullet"/>
      <w:lvlText w:val=""/>
      <w:lvlJc w:val="left"/>
      <w:pPr>
        <w:ind w:left="5040" w:hanging="360"/>
      </w:pPr>
      <w:rPr>
        <w:rFonts w:ascii="Symbol" w:hAnsi="Symbol" w:hint="default"/>
      </w:rPr>
    </w:lvl>
    <w:lvl w:ilvl="7" w:tplc="E4C4F54E" w:tentative="1">
      <w:start w:val="1"/>
      <w:numFmt w:val="bullet"/>
      <w:lvlText w:val="o"/>
      <w:lvlJc w:val="left"/>
      <w:pPr>
        <w:ind w:left="5760" w:hanging="360"/>
      </w:pPr>
      <w:rPr>
        <w:rFonts w:ascii="Courier New" w:hAnsi="Courier New" w:cs="Courier New" w:hint="default"/>
      </w:rPr>
    </w:lvl>
    <w:lvl w:ilvl="8" w:tplc="716A7F9C" w:tentative="1">
      <w:start w:val="1"/>
      <w:numFmt w:val="bullet"/>
      <w:lvlText w:val=""/>
      <w:lvlJc w:val="left"/>
      <w:pPr>
        <w:ind w:left="6480" w:hanging="360"/>
      </w:pPr>
      <w:rPr>
        <w:rFonts w:ascii="Wingdings" w:hAnsi="Wingdings" w:hint="default"/>
      </w:rPr>
    </w:lvl>
  </w:abstractNum>
  <w:abstractNum w:abstractNumId="27" w15:restartNumberingAfterBreak="0">
    <w:nsid w:val="41C722D2"/>
    <w:multiLevelType w:val="hybridMultilevel"/>
    <w:tmpl w:val="024A1AF2"/>
    <w:lvl w:ilvl="0" w:tplc="D88649FA">
      <w:start w:val="1"/>
      <w:numFmt w:val="lowerRoman"/>
      <w:lvlText w:val="%1."/>
      <w:lvlJc w:val="right"/>
      <w:pPr>
        <w:ind w:left="720" w:hanging="360"/>
      </w:pPr>
    </w:lvl>
    <w:lvl w:ilvl="1" w:tplc="5C140650" w:tentative="1">
      <w:start w:val="1"/>
      <w:numFmt w:val="lowerLetter"/>
      <w:lvlText w:val="%2."/>
      <w:lvlJc w:val="left"/>
      <w:pPr>
        <w:ind w:left="1440" w:hanging="360"/>
      </w:pPr>
    </w:lvl>
    <w:lvl w:ilvl="2" w:tplc="7DA6A6A6" w:tentative="1">
      <w:start w:val="1"/>
      <w:numFmt w:val="lowerRoman"/>
      <w:lvlText w:val="%3."/>
      <w:lvlJc w:val="right"/>
      <w:pPr>
        <w:ind w:left="2160" w:hanging="180"/>
      </w:pPr>
    </w:lvl>
    <w:lvl w:ilvl="3" w:tplc="B134A82E" w:tentative="1">
      <w:start w:val="1"/>
      <w:numFmt w:val="decimal"/>
      <w:lvlText w:val="%4."/>
      <w:lvlJc w:val="left"/>
      <w:pPr>
        <w:ind w:left="2880" w:hanging="360"/>
      </w:pPr>
    </w:lvl>
    <w:lvl w:ilvl="4" w:tplc="56989FAA" w:tentative="1">
      <w:start w:val="1"/>
      <w:numFmt w:val="lowerLetter"/>
      <w:lvlText w:val="%5."/>
      <w:lvlJc w:val="left"/>
      <w:pPr>
        <w:ind w:left="3600" w:hanging="360"/>
      </w:pPr>
    </w:lvl>
    <w:lvl w:ilvl="5" w:tplc="B2CE0AEC" w:tentative="1">
      <w:start w:val="1"/>
      <w:numFmt w:val="lowerRoman"/>
      <w:lvlText w:val="%6."/>
      <w:lvlJc w:val="right"/>
      <w:pPr>
        <w:ind w:left="4320" w:hanging="180"/>
      </w:pPr>
    </w:lvl>
    <w:lvl w:ilvl="6" w:tplc="6FE62906" w:tentative="1">
      <w:start w:val="1"/>
      <w:numFmt w:val="decimal"/>
      <w:lvlText w:val="%7."/>
      <w:lvlJc w:val="left"/>
      <w:pPr>
        <w:ind w:left="5040" w:hanging="360"/>
      </w:pPr>
    </w:lvl>
    <w:lvl w:ilvl="7" w:tplc="4CA834CA" w:tentative="1">
      <w:start w:val="1"/>
      <w:numFmt w:val="lowerLetter"/>
      <w:lvlText w:val="%8."/>
      <w:lvlJc w:val="left"/>
      <w:pPr>
        <w:ind w:left="5760" w:hanging="360"/>
      </w:pPr>
    </w:lvl>
    <w:lvl w:ilvl="8" w:tplc="8FA8ADD6" w:tentative="1">
      <w:start w:val="1"/>
      <w:numFmt w:val="lowerRoman"/>
      <w:lvlText w:val="%9."/>
      <w:lvlJc w:val="right"/>
      <w:pPr>
        <w:ind w:left="6480" w:hanging="180"/>
      </w:pPr>
    </w:lvl>
  </w:abstractNum>
  <w:abstractNum w:abstractNumId="28" w15:restartNumberingAfterBreak="0">
    <w:nsid w:val="4244628F"/>
    <w:multiLevelType w:val="hybridMultilevel"/>
    <w:tmpl w:val="E81AAE18"/>
    <w:lvl w:ilvl="0" w:tplc="FA1ED338">
      <w:start w:val="1"/>
      <w:numFmt w:val="bullet"/>
      <w:lvlText w:val=""/>
      <w:lvlJc w:val="left"/>
      <w:pPr>
        <w:ind w:left="720" w:hanging="360"/>
      </w:pPr>
      <w:rPr>
        <w:rFonts w:ascii="Symbol" w:hAnsi="Symbol" w:hint="default"/>
        <w:b/>
      </w:rPr>
    </w:lvl>
    <w:lvl w:ilvl="1" w:tplc="C506277A" w:tentative="1">
      <w:start w:val="1"/>
      <w:numFmt w:val="lowerLetter"/>
      <w:lvlText w:val="%2."/>
      <w:lvlJc w:val="left"/>
      <w:pPr>
        <w:ind w:left="1440" w:hanging="360"/>
      </w:pPr>
    </w:lvl>
    <w:lvl w:ilvl="2" w:tplc="EE863EA4" w:tentative="1">
      <w:start w:val="1"/>
      <w:numFmt w:val="lowerRoman"/>
      <w:lvlText w:val="%3."/>
      <w:lvlJc w:val="right"/>
      <w:pPr>
        <w:ind w:left="2160" w:hanging="180"/>
      </w:pPr>
    </w:lvl>
    <w:lvl w:ilvl="3" w:tplc="6AC20B62" w:tentative="1">
      <w:start w:val="1"/>
      <w:numFmt w:val="decimal"/>
      <w:lvlText w:val="%4."/>
      <w:lvlJc w:val="left"/>
      <w:pPr>
        <w:ind w:left="2880" w:hanging="360"/>
      </w:pPr>
    </w:lvl>
    <w:lvl w:ilvl="4" w:tplc="FFF2B5F8" w:tentative="1">
      <w:start w:val="1"/>
      <w:numFmt w:val="lowerLetter"/>
      <w:lvlText w:val="%5."/>
      <w:lvlJc w:val="left"/>
      <w:pPr>
        <w:ind w:left="3600" w:hanging="360"/>
      </w:pPr>
    </w:lvl>
    <w:lvl w:ilvl="5" w:tplc="646E27BE" w:tentative="1">
      <w:start w:val="1"/>
      <w:numFmt w:val="lowerRoman"/>
      <w:lvlText w:val="%6."/>
      <w:lvlJc w:val="right"/>
      <w:pPr>
        <w:ind w:left="4320" w:hanging="180"/>
      </w:pPr>
    </w:lvl>
    <w:lvl w:ilvl="6" w:tplc="22324F88" w:tentative="1">
      <w:start w:val="1"/>
      <w:numFmt w:val="decimal"/>
      <w:lvlText w:val="%7."/>
      <w:lvlJc w:val="left"/>
      <w:pPr>
        <w:ind w:left="5040" w:hanging="360"/>
      </w:pPr>
    </w:lvl>
    <w:lvl w:ilvl="7" w:tplc="779AD26A" w:tentative="1">
      <w:start w:val="1"/>
      <w:numFmt w:val="lowerLetter"/>
      <w:lvlText w:val="%8."/>
      <w:lvlJc w:val="left"/>
      <w:pPr>
        <w:ind w:left="5760" w:hanging="360"/>
      </w:pPr>
    </w:lvl>
    <w:lvl w:ilvl="8" w:tplc="A9C0DC0A" w:tentative="1">
      <w:start w:val="1"/>
      <w:numFmt w:val="lowerRoman"/>
      <w:lvlText w:val="%9."/>
      <w:lvlJc w:val="right"/>
      <w:pPr>
        <w:ind w:left="6480" w:hanging="180"/>
      </w:pPr>
    </w:lvl>
  </w:abstractNum>
  <w:abstractNum w:abstractNumId="29" w15:restartNumberingAfterBreak="0">
    <w:nsid w:val="452323F7"/>
    <w:multiLevelType w:val="hybridMultilevel"/>
    <w:tmpl w:val="0322A9FE"/>
    <w:lvl w:ilvl="0" w:tplc="35F692B8">
      <w:start w:val="1"/>
      <w:numFmt w:val="bullet"/>
      <w:lvlText w:val=""/>
      <w:lvlJc w:val="left"/>
      <w:pPr>
        <w:ind w:left="720" w:hanging="360"/>
      </w:pPr>
      <w:rPr>
        <w:rFonts w:ascii="Symbol" w:hAnsi="Symbol" w:hint="default"/>
      </w:rPr>
    </w:lvl>
    <w:lvl w:ilvl="1" w:tplc="2E0C0B86" w:tentative="1">
      <w:start w:val="1"/>
      <w:numFmt w:val="bullet"/>
      <w:lvlText w:val="o"/>
      <w:lvlJc w:val="left"/>
      <w:pPr>
        <w:ind w:left="1440" w:hanging="360"/>
      </w:pPr>
      <w:rPr>
        <w:rFonts w:ascii="Courier New" w:hAnsi="Courier New" w:cs="Courier New" w:hint="default"/>
      </w:rPr>
    </w:lvl>
    <w:lvl w:ilvl="2" w:tplc="8638B94A" w:tentative="1">
      <w:start w:val="1"/>
      <w:numFmt w:val="bullet"/>
      <w:lvlText w:val=""/>
      <w:lvlJc w:val="left"/>
      <w:pPr>
        <w:ind w:left="2160" w:hanging="360"/>
      </w:pPr>
      <w:rPr>
        <w:rFonts w:ascii="Wingdings" w:hAnsi="Wingdings" w:hint="default"/>
      </w:rPr>
    </w:lvl>
    <w:lvl w:ilvl="3" w:tplc="ED58FF48" w:tentative="1">
      <w:start w:val="1"/>
      <w:numFmt w:val="bullet"/>
      <w:lvlText w:val=""/>
      <w:lvlJc w:val="left"/>
      <w:pPr>
        <w:ind w:left="2880" w:hanging="360"/>
      </w:pPr>
      <w:rPr>
        <w:rFonts w:ascii="Symbol" w:hAnsi="Symbol" w:hint="default"/>
      </w:rPr>
    </w:lvl>
    <w:lvl w:ilvl="4" w:tplc="147E6F92" w:tentative="1">
      <w:start w:val="1"/>
      <w:numFmt w:val="bullet"/>
      <w:lvlText w:val="o"/>
      <w:lvlJc w:val="left"/>
      <w:pPr>
        <w:ind w:left="3600" w:hanging="360"/>
      </w:pPr>
      <w:rPr>
        <w:rFonts w:ascii="Courier New" w:hAnsi="Courier New" w:cs="Courier New" w:hint="default"/>
      </w:rPr>
    </w:lvl>
    <w:lvl w:ilvl="5" w:tplc="97B44BFA" w:tentative="1">
      <w:start w:val="1"/>
      <w:numFmt w:val="bullet"/>
      <w:lvlText w:val=""/>
      <w:lvlJc w:val="left"/>
      <w:pPr>
        <w:ind w:left="4320" w:hanging="360"/>
      </w:pPr>
      <w:rPr>
        <w:rFonts w:ascii="Wingdings" w:hAnsi="Wingdings" w:hint="default"/>
      </w:rPr>
    </w:lvl>
    <w:lvl w:ilvl="6" w:tplc="4C966AF0" w:tentative="1">
      <w:start w:val="1"/>
      <w:numFmt w:val="bullet"/>
      <w:lvlText w:val=""/>
      <w:lvlJc w:val="left"/>
      <w:pPr>
        <w:ind w:left="5040" w:hanging="360"/>
      </w:pPr>
      <w:rPr>
        <w:rFonts w:ascii="Symbol" w:hAnsi="Symbol" w:hint="default"/>
      </w:rPr>
    </w:lvl>
    <w:lvl w:ilvl="7" w:tplc="0102E07E" w:tentative="1">
      <w:start w:val="1"/>
      <w:numFmt w:val="bullet"/>
      <w:lvlText w:val="o"/>
      <w:lvlJc w:val="left"/>
      <w:pPr>
        <w:ind w:left="5760" w:hanging="360"/>
      </w:pPr>
      <w:rPr>
        <w:rFonts w:ascii="Courier New" w:hAnsi="Courier New" w:cs="Courier New" w:hint="default"/>
      </w:rPr>
    </w:lvl>
    <w:lvl w:ilvl="8" w:tplc="DC8207EC" w:tentative="1">
      <w:start w:val="1"/>
      <w:numFmt w:val="bullet"/>
      <w:lvlText w:val=""/>
      <w:lvlJc w:val="left"/>
      <w:pPr>
        <w:ind w:left="6480" w:hanging="360"/>
      </w:pPr>
      <w:rPr>
        <w:rFonts w:ascii="Wingdings" w:hAnsi="Wingdings" w:hint="default"/>
      </w:rPr>
    </w:lvl>
  </w:abstractNum>
  <w:abstractNum w:abstractNumId="30" w15:restartNumberingAfterBreak="0">
    <w:nsid w:val="47AB3CEB"/>
    <w:multiLevelType w:val="hybridMultilevel"/>
    <w:tmpl w:val="7408D3BC"/>
    <w:lvl w:ilvl="0" w:tplc="AE4AC6E2">
      <w:start w:val="1"/>
      <w:numFmt w:val="bullet"/>
      <w:lvlText w:val=""/>
      <w:lvlJc w:val="left"/>
      <w:pPr>
        <w:ind w:left="720" w:hanging="360"/>
      </w:pPr>
      <w:rPr>
        <w:rFonts w:ascii="Symbol" w:hAnsi="Symbol" w:hint="default"/>
      </w:rPr>
    </w:lvl>
    <w:lvl w:ilvl="1" w:tplc="4CFAA37A" w:tentative="1">
      <w:start w:val="1"/>
      <w:numFmt w:val="bullet"/>
      <w:lvlText w:val="o"/>
      <w:lvlJc w:val="left"/>
      <w:pPr>
        <w:ind w:left="1440" w:hanging="360"/>
      </w:pPr>
      <w:rPr>
        <w:rFonts w:ascii="Courier New" w:hAnsi="Courier New" w:cs="Courier New" w:hint="default"/>
      </w:rPr>
    </w:lvl>
    <w:lvl w:ilvl="2" w:tplc="07DCD588" w:tentative="1">
      <w:start w:val="1"/>
      <w:numFmt w:val="bullet"/>
      <w:lvlText w:val=""/>
      <w:lvlJc w:val="left"/>
      <w:pPr>
        <w:ind w:left="2160" w:hanging="360"/>
      </w:pPr>
      <w:rPr>
        <w:rFonts w:ascii="Wingdings" w:hAnsi="Wingdings" w:hint="default"/>
      </w:rPr>
    </w:lvl>
    <w:lvl w:ilvl="3" w:tplc="46ACBCDC" w:tentative="1">
      <w:start w:val="1"/>
      <w:numFmt w:val="bullet"/>
      <w:lvlText w:val=""/>
      <w:lvlJc w:val="left"/>
      <w:pPr>
        <w:ind w:left="2880" w:hanging="360"/>
      </w:pPr>
      <w:rPr>
        <w:rFonts w:ascii="Symbol" w:hAnsi="Symbol" w:hint="default"/>
      </w:rPr>
    </w:lvl>
    <w:lvl w:ilvl="4" w:tplc="FAD67A62" w:tentative="1">
      <w:start w:val="1"/>
      <w:numFmt w:val="bullet"/>
      <w:lvlText w:val="o"/>
      <w:lvlJc w:val="left"/>
      <w:pPr>
        <w:ind w:left="3600" w:hanging="360"/>
      </w:pPr>
      <w:rPr>
        <w:rFonts w:ascii="Courier New" w:hAnsi="Courier New" w:cs="Courier New" w:hint="default"/>
      </w:rPr>
    </w:lvl>
    <w:lvl w:ilvl="5" w:tplc="7952AF6A" w:tentative="1">
      <w:start w:val="1"/>
      <w:numFmt w:val="bullet"/>
      <w:lvlText w:val=""/>
      <w:lvlJc w:val="left"/>
      <w:pPr>
        <w:ind w:left="4320" w:hanging="360"/>
      </w:pPr>
      <w:rPr>
        <w:rFonts w:ascii="Wingdings" w:hAnsi="Wingdings" w:hint="default"/>
      </w:rPr>
    </w:lvl>
    <w:lvl w:ilvl="6" w:tplc="F18AE30E" w:tentative="1">
      <w:start w:val="1"/>
      <w:numFmt w:val="bullet"/>
      <w:lvlText w:val=""/>
      <w:lvlJc w:val="left"/>
      <w:pPr>
        <w:ind w:left="5040" w:hanging="360"/>
      </w:pPr>
      <w:rPr>
        <w:rFonts w:ascii="Symbol" w:hAnsi="Symbol" w:hint="default"/>
      </w:rPr>
    </w:lvl>
    <w:lvl w:ilvl="7" w:tplc="462C55AC" w:tentative="1">
      <w:start w:val="1"/>
      <w:numFmt w:val="bullet"/>
      <w:lvlText w:val="o"/>
      <w:lvlJc w:val="left"/>
      <w:pPr>
        <w:ind w:left="5760" w:hanging="360"/>
      </w:pPr>
      <w:rPr>
        <w:rFonts w:ascii="Courier New" w:hAnsi="Courier New" w:cs="Courier New" w:hint="default"/>
      </w:rPr>
    </w:lvl>
    <w:lvl w:ilvl="8" w:tplc="3FF4E474" w:tentative="1">
      <w:start w:val="1"/>
      <w:numFmt w:val="bullet"/>
      <w:lvlText w:val=""/>
      <w:lvlJc w:val="left"/>
      <w:pPr>
        <w:ind w:left="6480" w:hanging="360"/>
      </w:pPr>
      <w:rPr>
        <w:rFonts w:ascii="Wingdings" w:hAnsi="Wingdings" w:hint="default"/>
      </w:rPr>
    </w:lvl>
  </w:abstractNum>
  <w:abstractNum w:abstractNumId="31" w15:restartNumberingAfterBreak="0">
    <w:nsid w:val="4EF37C89"/>
    <w:multiLevelType w:val="hybridMultilevel"/>
    <w:tmpl w:val="A870663A"/>
    <w:lvl w:ilvl="0" w:tplc="7E3C5638">
      <w:start w:val="1"/>
      <w:numFmt w:val="bullet"/>
      <w:lvlText w:val=""/>
      <w:lvlJc w:val="left"/>
      <w:pPr>
        <w:ind w:left="720" w:hanging="360"/>
      </w:pPr>
      <w:rPr>
        <w:rFonts w:ascii="Symbol" w:hAnsi="Symbol" w:hint="default"/>
      </w:rPr>
    </w:lvl>
    <w:lvl w:ilvl="1" w:tplc="2C1462D4" w:tentative="1">
      <w:start w:val="1"/>
      <w:numFmt w:val="bullet"/>
      <w:lvlText w:val="o"/>
      <w:lvlJc w:val="left"/>
      <w:pPr>
        <w:ind w:left="1440" w:hanging="360"/>
      </w:pPr>
      <w:rPr>
        <w:rFonts w:ascii="Courier New" w:hAnsi="Courier New" w:cs="Courier New" w:hint="default"/>
      </w:rPr>
    </w:lvl>
    <w:lvl w:ilvl="2" w:tplc="FC504690" w:tentative="1">
      <w:start w:val="1"/>
      <w:numFmt w:val="bullet"/>
      <w:lvlText w:val=""/>
      <w:lvlJc w:val="left"/>
      <w:pPr>
        <w:ind w:left="2160" w:hanging="360"/>
      </w:pPr>
      <w:rPr>
        <w:rFonts w:ascii="Wingdings" w:hAnsi="Wingdings" w:hint="default"/>
      </w:rPr>
    </w:lvl>
    <w:lvl w:ilvl="3" w:tplc="99D4C594" w:tentative="1">
      <w:start w:val="1"/>
      <w:numFmt w:val="bullet"/>
      <w:lvlText w:val=""/>
      <w:lvlJc w:val="left"/>
      <w:pPr>
        <w:ind w:left="2880" w:hanging="360"/>
      </w:pPr>
      <w:rPr>
        <w:rFonts w:ascii="Symbol" w:hAnsi="Symbol" w:hint="default"/>
      </w:rPr>
    </w:lvl>
    <w:lvl w:ilvl="4" w:tplc="3FA28BAE" w:tentative="1">
      <w:start w:val="1"/>
      <w:numFmt w:val="bullet"/>
      <w:lvlText w:val="o"/>
      <w:lvlJc w:val="left"/>
      <w:pPr>
        <w:ind w:left="3600" w:hanging="360"/>
      </w:pPr>
      <w:rPr>
        <w:rFonts w:ascii="Courier New" w:hAnsi="Courier New" w:cs="Courier New" w:hint="default"/>
      </w:rPr>
    </w:lvl>
    <w:lvl w:ilvl="5" w:tplc="F6A49E92" w:tentative="1">
      <w:start w:val="1"/>
      <w:numFmt w:val="bullet"/>
      <w:lvlText w:val=""/>
      <w:lvlJc w:val="left"/>
      <w:pPr>
        <w:ind w:left="4320" w:hanging="360"/>
      </w:pPr>
      <w:rPr>
        <w:rFonts w:ascii="Wingdings" w:hAnsi="Wingdings" w:hint="default"/>
      </w:rPr>
    </w:lvl>
    <w:lvl w:ilvl="6" w:tplc="DFCC30A8" w:tentative="1">
      <w:start w:val="1"/>
      <w:numFmt w:val="bullet"/>
      <w:lvlText w:val=""/>
      <w:lvlJc w:val="left"/>
      <w:pPr>
        <w:ind w:left="5040" w:hanging="360"/>
      </w:pPr>
      <w:rPr>
        <w:rFonts w:ascii="Symbol" w:hAnsi="Symbol" w:hint="default"/>
      </w:rPr>
    </w:lvl>
    <w:lvl w:ilvl="7" w:tplc="F6909336" w:tentative="1">
      <w:start w:val="1"/>
      <w:numFmt w:val="bullet"/>
      <w:lvlText w:val="o"/>
      <w:lvlJc w:val="left"/>
      <w:pPr>
        <w:ind w:left="5760" w:hanging="360"/>
      </w:pPr>
      <w:rPr>
        <w:rFonts w:ascii="Courier New" w:hAnsi="Courier New" w:cs="Courier New" w:hint="default"/>
      </w:rPr>
    </w:lvl>
    <w:lvl w:ilvl="8" w:tplc="1A1AE210" w:tentative="1">
      <w:start w:val="1"/>
      <w:numFmt w:val="bullet"/>
      <w:lvlText w:val=""/>
      <w:lvlJc w:val="left"/>
      <w:pPr>
        <w:ind w:left="6480" w:hanging="360"/>
      </w:pPr>
      <w:rPr>
        <w:rFonts w:ascii="Wingdings" w:hAnsi="Wingdings" w:hint="default"/>
      </w:rPr>
    </w:lvl>
  </w:abstractNum>
  <w:abstractNum w:abstractNumId="32" w15:restartNumberingAfterBreak="0">
    <w:nsid w:val="539E1AF4"/>
    <w:multiLevelType w:val="hybridMultilevel"/>
    <w:tmpl w:val="6AAA5952"/>
    <w:lvl w:ilvl="0" w:tplc="34C84566">
      <w:start w:val="1"/>
      <w:numFmt w:val="lowerRoman"/>
      <w:lvlText w:val="%1."/>
      <w:lvlJc w:val="right"/>
      <w:pPr>
        <w:ind w:left="720" w:hanging="360"/>
      </w:pPr>
    </w:lvl>
    <w:lvl w:ilvl="1" w:tplc="C10A3B2E" w:tentative="1">
      <w:start w:val="1"/>
      <w:numFmt w:val="lowerLetter"/>
      <w:lvlText w:val="%2."/>
      <w:lvlJc w:val="left"/>
      <w:pPr>
        <w:ind w:left="1440" w:hanging="360"/>
      </w:pPr>
    </w:lvl>
    <w:lvl w:ilvl="2" w:tplc="DD16371E" w:tentative="1">
      <w:start w:val="1"/>
      <w:numFmt w:val="lowerRoman"/>
      <w:lvlText w:val="%3."/>
      <w:lvlJc w:val="right"/>
      <w:pPr>
        <w:ind w:left="2160" w:hanging="180"/>
      </w:pPr>
    </w:lvl>
    <w:lvl w:ilvl="3" w:tplc="F6DAD382" w:tentative="1">
      <w:start w:val="1"/>
      <w:numFmt w:val="decimal"/>
      <w:lvlText w:val="%4."/>
      <w:lvlJc w:val="left"/>
      <w:pPr>
        <w:ind w:left="2880" w:hanging="360"/>
      </w:pPr>
    </w:lvl>
    <w:lvl w:ilvl="4" w:tplc="A34AF2C8" w:tentative="1">
      <w:start w:val="1"/>
      <w:numFmt w:val="lowerLetter"/>
      <w:lvlText w:val="%5."/>
      <w:lvlJc w:val="left"/>
      <w:pPr>
        <w:ind w:left="3600" w:hanging="360"/>
      </w:pPr>
    </w:lvl>
    <w:lvl w:ilvl="5" w:tplc="9AD08CF0" w:tentative="1">
      <w:start w:val="1"/>
      <w:numFmt w:val="lowerRoman"/>
      <w:lvlText w:val="%6."/>
      <w:lvlJc w:val="right"/>
      <w:pPr>
        <w:ind w:left="4320" w:hanging="180"/>
      </w:pPr>
    </w:lvl>
    <w:lvl w:ilvl="6" w:tplc="50B0CB3E" w:tentative="1">
      <w:start w:val="1"/>
      <w:numFmt w:val="decimal"/>
      <w:lvlText w:val="%7."/>
      <w:lvlJc w:val="left"/>
      <w:pPr>
        <w:ind w:left="5040" w:hanging="360"/>
      </w:pPr>
    </w:lvl>
    <w:lvl w:ilvl="7" w:tplc="A1CC7C0A" w:tentative="1">
      <w:start w:val="1"/>
      <w:numFmt w:val="lowerLetter"/>
      <w:lvlText w:val="%8."/>
      <w:lvlJc w:val="left"/>
      <w:pPr>
        <w:ind w:left="5760" w:hanging="360"/>
      </w:pPr>
    </w:lvl>
    <w:lvl w:ilvl="8" w:tplc="F362AFF2" w:tentative="1">
      <w:start w:val="1"/>
      <w:numFmt w:val="lowerRoman"/>
      <w:lvlText w:val="%9."/>
      <w:lvlJc w:val="right"/>
      <w:pPr>
        <w:ind w:left="6480" w:hanging="180"/>
      </w:pPr>
    </w:lvl>
  </w:abstractNum>
  <w:abstractNum w:abstractNumId="33" w15:restartNumberingAfterBreak="0">
    <w:nsid w:val="579E09CF"/>
    <w:multiLevelType w:val="hybridMultilevel"/>
    <w:tmpl w:val="7F2AEA0A"/>
    <w:lvl w:ilvl="0" w:tplc="ED06B0B8">
      <w:start w:val="1"/>
      <w:numFmt w:val="decimal"/>
      <w:lvlText w:val="%1."/>
      <w:lvlJc w:val="left"/>
      <w:pPr>
        <w:ind w:left="360" w:hanging="360"/>
      </w:pPr>
      <w:rPr>
        <w:rFonts w:hint="default"/>
      </w:rPr>
    </w:lvl>
    <w:lvl w:ilvl="1" w:tplc="F0A20D96" w:tentative="1">
      <w:start w:val="1"/>
      <w:numFmt w:val="lowerLetter"/>
      <w:lvlText w:val="%2."/>
      <w:lvlJc w:val="left"/>
      <w:pPr>
        <w:ind w:left="1080" w:hanging="360"/>
      </w:pPr>
    </w:lvl>
    <w:lvl w:ilvl="2" w:tplc="B9B6059C" w:tentative="1">
      <w:start w:val="1"/>
      <w:numFmt w:val="lowerRoman"/>
      <w:lvlText w:val="%3."/>
      <w:lvlJc w:val="right"/>
      <w:pPr>
        <w:ind w:left="1800" w:hanging="180"/>
      </w:pPr>
    </w:lvl>
    <w:lvl w:ilvl="3" w:tplc="984ACD7A" w:tentative="1">
      <w:start w:val="1"/>
      <w:numFmt w:val="decimal"/>
      <w:lvlText w:val="%4."/>
      <w:lvlJc w:val="left"/>
      <w:pPr>
        <w:ind w:left="2520" w:hanging="360"/>
      </w:pPr>
    </w:lvl>
    <w:lvl w:ilvl="4" w:tplc="5B3CA84C" w:tentative="1">
      <w:start w:val="1"/>
      <w:numFmt w:val="lowerLetter"/>
      <w:lvlText w:val="%5."/>
      <w:lvlJc w:val="left"/>
      <w:pPr>
        <w:ind w:left="3240" w:hanging="360"/>
      </w:pPr>
    </w:lvl>
    <w:lvl w:ilvl="5" w:tplc="F9361EE0" w:tentative="1">
      <w:start w:val="1"/>
      <w:numFmt w:val="lowerRoman"/>
      <w:lvlText w:val="%6."/>
      <w:lvlJc w:val="right"/>
      <w:pPr>
        <w:ind w:left="3960" w:hanging="180"/>
      </w:pPr>
    </w:lvl>
    <w:lvl w:ilvl="6" w:tplc="C1F8E1CA" w:tentative="1">
      <w:start w:val="1"/>
      <w:numFmt w:val="decimal"/>
      <w:lvlText w:val="%7."/>
      <w:lvlJc w:val="left"/>
      <w:pPr>
        <w:ind w:left="4680" w:hanging="360"/>
      </w:pPr>
    </w:lvl>
    <w:lvl w:ilvl="7" w:tplc="B07AC48E" w:tentative="1">
      <w:start w:val="1"/>
      <w:numFmt w:val="lowerLetter"/>
      <w:lvlText w:val="%8."/>
      <w:lvlJc w:val="left"/>
      <w:pPr>
        <w:ind w:left="5400" w:hanging="360"/>
      </w:pPr>
    </w:lvl>
    <w:lvl w:ilvl="8" w:tplc="1A48B830" w:tentative="1">
      <w:start w:val="1"/>
      <w:numFmt w:val="lowerRoman"/>
      <w:lvlText w:val="%9."/>
      <w:lvlJc w:val="right"/>
      <w:pPr>
        <w:ind w:left="6120" w:hanging="180"/>
      </w:pPr>
    </w:lvl>
  </w:abstractNum>
  <w:abstractNum w:abstractNumId="34" w15:restartNumberingAfterBreak="0">
    <w:nsid w:val="57F87F50"/>
    <w:multiLevelType w:val="hybridMultilevel"/>
    <w:tmpl w:val="C63ECC4E"/>
    <w:lvl w:ilvl="0" w:tplc="235CFE9E">
      <w:start w:val="1"/>
      <w:numFmt w:val="bullet"/>
      <w:lvlText w:val=""/>
      <w:lvlJc w:val="left"/>
      <w:pPr>
        <w:ind w:left="720" w:hanging="360"/>
      </w:pPr>
      <w:rPr>
        <w:rFonts w:ascii="Symbol" w:hAnsi="Symbol" w:hint="default"/>
      </w:rPr>
    </w:lvl>
    <w:lvl w:ilvl="1" w:tplc="9D625038" w:tentative="1">
      <w:start w:val="1"/>
      <w:numFmt w:val="bullet"/>
      <w:lvlText w:val="o"/>
      <w:lvlJc w:val="left"/>
      <w:pPr>
        <w:ind w:left="1440" w:hanging="360"/>
      </w:pPr>
      <w:rPr>
        <w:rFonts w:ascii="Courier New" w:hAnsi="Courier New" w:cs="Courier New" w:hint="default"/>
      </w:rPr>
    </w:lvl>
    <w:lvl w:ilvl="2" w:tplc="FF422336" w:tentative="1">
      <w:start w:val="1"/>
      <w:numFmt w:val="bullet"/>
      <w:lvlText w:val=""/>
      <w:lvlJc w:val="left"/>
      <w:pPr>
        <w:ind w:left="2160" w:hanging="360"/>
      </w:pPr>
      <w:rPr>
        <w:rFonts w:ascii="Wingdings" w:hAnsi="Wingdings" w:hint="default"/>
      </w:rPr>
    </w:lvl>
    <w:lvl w:ilvl="3" w:tplc="5420DD2E" w:tentative="1">
      <w:start w:val="1"/>
      <w:numFmt w:val="bullet"/>
      <w:lvlText w:val=""/>
      <w:lvlJc w:val="left"/>
      <w:pPr>
        <w:ind w:left="2880" w:hanging="360"/>
      </w:pPr>
      <w:rPr>
        <w:rFonts w:ascii="Symbol" w:hAnsi="Symbol" w:hint="default"/>
      </w:rPr>
    </w:lvl>
    <w:lvl w:ilvl="4" w:tplc="CD9C4E64" w:tentative="1">
      <w:start w:val="1"/>
      <w:numFmt w:val="bullet"/>
      <w:lvlText w:val="o"/>
      <w:lvlJc w:val="left"/>
      <w:pPr>
        <w:ind w:left="3600" w:hanging="360"/>
      </w:pPr>
      <w:rPr>
        <w:rFonts w:ascii="Courier New" w:hAnsi="Courier New" w:cs="Courier New" w:hint="default"/>
      </w:rPr>
    </w:lvl>
    <w:lvl w:ilvl="5" w:tplc="EA4E6000" w:tentative="1">
      <w:start w:val="1"/>
      <w:numFmt w:val="bullet"/>
      <w:lvlText w:val=""/>
      <w:lvlJc w:val="left"/>
      <w:pPr>
        <w:ind w:left="4320" w:hanging="360"/>
      </w:pPr>
      <w:rPr>
        <w:rFonts w:ascii="Wingdings" w:hAnsi="Wingdings" w:hint="default"/>
      </w:rPr>
    </w:lvl>
    <w:lvl w:ilvl="6" w:tplc="78360DE6" w:tentative="1">
      <w:start w:val="1"/>
      <w:numFmt w:val="bullet"/>
      <w:lvlText w:val=""/>
      <w:lvlJc w:val="left"/>
      <w:pPr>
        <w:ind w:left="5040" w:hanging="360"/>
      </w:pPr>
      <w:rPr>
        <w:rFonts w:ascii="Symbol" w:hAnsi="Symbol" w:hint="default"/>
      </w:rPr>
    </w:lvl>
    <w:lvl w:ilvl="7" w:tplc="AC721DBE" w:tentative="1">
      <w:start w:val="1"/>
      <w:numFmt w:val="bullet"/>
      <w:lvlText w:val="o"/>
      <w:lvlJc w:val="left"/>
      <w:pPr>
        <w:ind w:left="5760" w:hanging="360"/>
      </w:pPr>
      <w:rPr>
        <w:rFonts w:ascii="Courier New" w:hAnsi="Courier New" w:cs="Courier New" w:hint="default"/>
      </w:rPr>
    </w:lvl>
    <w:lvl w:ilvl="8" w:tplc="53821696" w:tentative="1">
      <w:start w:val="1"/>
      <w:numFmt w:val="bullet"/>
      <w:lvlText w:val=""/>
      <w:lvlJc w:val="left"/>
      <w:pPr>
        <w:ind w:left="6480" w:hanging="360"/>
      </w:pPr>
      <w:rPr>
        <w:rFonts w:ascii="Wingdings" w:hAnsi="Wingdings" w:hint="default"/>
      </w:rPr>
    </w:lvl>
  </w:abstractNum>
  <w:abstractNum w:abstractNumId="35" w15:restartNumberingAfterBreak="0">
    <w:nsid w:val="5819721C"/>
    <w:multiLevelType w:val="hybridMultilevel"/>
    <w:tmpl w:val="F550C0A4"/>
    <w:lvl w:ilvl="0" w:tplc="383A7318">
      <w:start w:val="1"/>
      <w:numFmt w:val="decimal"/>
      <w:lvlText w:val="%1."/>
      <w:lvlJc w:val="left"/>
      <w:pPr>
        <w:ind w:left="720" w:hanging="360"/>
      </w:pPr>
    </w:lvl>
    <w:lvl w:ilvl="1" w:tplc="E702DCCC" w:tentative="1">
      <w:start w:val="1"/>
      <w:numFmt w:val="lowerLetter"/>
      <w:lvlText w:val="%2."/>
      <w:lvlJc w:val="left"/>
      <w:pPr>
        <w:ind w:left="1440" w:hanging="360"/>
      </w:pPr>
    </w:lvl>
    <w:lvl w:ilvl="2" w:tplc="19B8111C" w:tentative="1">
      <w:start w:val="1"/>
      <w:numFmt w:val="lowerRoman"/>
      <w:lvlText w:val="%3."/>
      <w:lvlJc w:val="right"/>
      <w:pPr>
        <w:ind w:left="2160" w:hanging="180"/>
      </w:pPr>
    </w:lvl>
    <w:lvl w:ilvl="3" w:tplc="9D5419C4" w:tentative="1">
      <w:start w:val="1"/>
      <w:numFmt w:val="decimal"/>
      <w:lvlText w:val="%4."/>
      <w:lvlJc w:val="left"/>
      <w:pPr>
        <w:ind w:left="2880" w:hanging="360"/>
      </w:pPr>
    </w:lvl>
    <w:lvl w:ilvl="4" w:tplc="B9EC2164" w:tentative="1">
      <w:start w:val="1"/>
      <w:numFmt w:val="lowerLetter"/>
      <w:lvlText w:val="%5."/>
      <w:lvlJc w:val="left"/>
      <w:pPr>
        <w:ind w:left="3600" w:hanging="360"/>
      </w:pPr>
    </w:lvl>
    <w:lvl w:ilvl="5" w:tplc="67849E50" w:tentative="1">
      <w:start w:val="1"/>
      <w:numFmt w:val="lowerRoman"/>
      <w:lvlText w:val="%6."/>
      <w:lvlJc w:val="right"/>
      <w:pPr>
        <w:ind w:left="4320" w:hanging="180"/>
      </w:pPr>
    </w:lvl>
    <w:lvl w:ilvl="6" w:tplc="C8AC25C6" w:tentative="1">
      <w:start w:val="1"/>
      <w:numFmt w:val="decimal"/>
      <w:lvlText w:val="%7."/>
      <w:lvlJc w:val="left"/>
      <w:pPr>
        <w:ind w:left="5040" w:hanging="360"/>
      </w:pPr>
    </w:lvl>
    <w:lvl w:ilvl="7" w:tplc="90B87270" w:tentative="1">
      <w:start w:val="1"/>
      <w:numFmt w:val="lowerLetter"/>
      <w:lvlText w:val="%8."/>
      <w:lvlJc w:val="left"/>
      <w:pPr>
        <w:ind w:left="5760" w:hanging="360"/>
      </w:pPr>
    </w:lvl>
    <w:lvl w:ilvl="8" w:tplc="A386BC7A" w:tentative="1">
      <w:start w:val="1"/>
      <w:numFmt w:val="lowerRoman"/>
      <w:lvlText w:val="%9."/>
      <w:lvlJc w:val="right"/>
      <w:pPr>
        <w:ind w:left="6480" w:hanging="180"/>
      </w:pPr>
    </w:lvl>
  </w:abstractNum>
  <w:abstractNum w:abstractNumId="36" w15:restartNumberingAfterBreak="0">
    <w:nsid w:val="5C224060"/>
    <w:multiLevelType w:val="hybridMultilevel"/>
    <w:tmpl w:val="D728A0C0"/>
    <w:lvl w:ilvl="0" w:tplc="DDD008B6">
      <w:start w:val="1"/>
      <w:numFmt w:val="bullet"/>
      <w:lvlText w:val=""/>
      <w:lvlJc w:val="left"/>
      <w:pPr>
        <w:ind w:left="780" w:hanging="360"/>
      </w:pPr>
      <w:rPr>
        <w:rFonts w:ascii="Symbol" w:hAnsi="Symbol" w:hint="default"/>
      </w:rPr>
    </w:lvl>
    <w:lvl w:ilvl="1" w:tplc="6816B320" w:tentative="1">
      <w:start w:val="1"/>
      <w:numFmt w:val="bullet"/>
      <w:lvlText w:val="o"/>
      <w:lvlJc w:val="left"/>
      <w:pPr>
        <w:ind w:left="1500" w:hanging="360"/>
      </w:pPr>
      <w:rPr>
        <w:rFonts w:ascii="Courier New" w:hAnsi="Courier New" w:cs="Courier New" w:hint="default"/>
      </w:rPr>
    </w:lvl>
    <w:lvl w:ilvl="2" w:tplc="72C69E34" w:tentative="1">
      <w:start w:val="1"/>
      <w:numFmt w:val="bullet"/>
      <w:lvlText w:val=""/>
      <w:lvlJc w:val="left"/>
      <w:pPr>
        <w:ind w:left="2220" w:hanging="360"/>
      </w:pPr>
      <w:rPr>
        <w:rFonts w:ascii="Wingdings" w:hAnsi="Wingdings" w:hint="default"/>
      </w:rPr>
    </w:lvl>
    <w:lvl w:ilvl="3" w:tplc="CEDA0E32" w:tentative="1">
      <w:start w:val="1"/>
      <w:numFmt w:val="bullet"/>
      <w:lvlText w:val=""/>
      <w:lvlJc w:val="left"/>
      <w:pPr>
        <w:ind w:left="2940" w:hanging="360"/>
      </w:pPr>
      <w:rPr>
        <w:rFonts w:ascii="Symbol" w:hAnsi="Symbol" w:hint="default"/>
      </w:rPr>
    </w:lvl>
    <w:lvl w:ilvl="4" w:tplc="DF740F7C" w:tentative="1">
      <w:start w:val="1"/>
      <w:numFmt w:val="bullet"/>
      <w:lvlText w:val="o"/>
      <w:lvlJc w:val="left"/>
      <w:pPr>
        <w:ind w:left="3660" w:hanging="360"/>
      </w:pPr>
      <w:rPr>
        <w:rFonts w:ascii="Courier New" w:hAnsi="Courier New" w:cs="Courier New" w:hint="default"/>
      </w:rPr>
    </w:lvl>
    <w:lvl w:ilvl="5" w:tplc="7F3E1208" w:tentative="1">
      <w:start w:val="1"/>
      <w:numFmt w:val="bullet"/>
      <w:lvlText w:val=""/>
      <w:lvlJc w:val="left"/>
      <w:pPr>
        <w:ind w:left="4380" w:hanging="360"/>
      </w:pPr>
      <w:rPr>
        <w:rFonts w:ascii="Wingdings" w:hAnsi="Wingdings" w:hint="default"/>
      </w:rPr>
    </w:lvl>
    <w:lvl w:ilvl="6" w:tplc="23D05BB8" w:tentative="1">
      <w:start w:val="1"/>
      <w:numFmt w:val="bullet"/>
      <w:lvlText w:val=""/>
      <w:lvlJc w:val="left"/>
      <w:pPr>
        <w:ind w:left="5100" w:hanging="360"/>
      </w:pPr>
      <w:rPr>
        <w:rFonts w:ascii="Symbol" w:hAnsi="Symbol" w:hint="default"/>
      </w:rPr>
    </w:lvl>
    <w:lvl w:ilvl="7" w:tplc="29643906" w:tentative="1">
      <w:start w:val="1"/>
      <w:numFmt w:val="bullet"/>
      <w:lvlText w:val="o"/>
      <w:lvlJc w:val="left"/>
      <w:pPr>
        <w:ind w:left="5820" w:hanging="360"/>
      </w:pPr>
      <w:rPr>
        <w:rFonts w:ascii="Courier New" w:hAnsi="Courier New" w:cs="Courier New" w:hint="default"/>
      </w:rPr>
    </w:lvl>
    <w:lvl w:ilvl="8" w:tplc="EC94AD50" w:tentative="1">
      <w:start w:val="1"/>
      <w:numFmt w:val="bullet"/>
      <w:lvlText w:val=""/>
      <w:lvlJc w:val="left"/>
      <w:pPr>
        <w:ind w:left="6540" w:hanging="360"/>
      </w:pPr>
      <w:rPr>
        <w:rFonts w:ascii="Wingdings" w:hAnsi="Wingdings" w:hint="default"/>
      </w:rPr>
    </w:lvl>
  </w:abstractNum>
  <w:abstractNum w:abstractNumId="37" w15:restartNumberingAfterBreak="0">
    <w:nsid w:val="5F601FBA"/>
    <w:multiLevelType w:val="hybridMultilevel"/>
    <w:tmpl w:val="AC36195C"/>
    <w:lvl w:ilvl="0" w:tplc="6C2C60B8">
      <w:start w:val="1"/>
      <w:numFmt w:val="bullet"/>
      <w:lvlText w:val=""/>
      <w:lvlJc w:val="left"/>
      <w:pPr>
        <w:ind w:left="1140" w:hanging="360"/>
      </w:pPr>
      <w:rPr>
        <w:rFonts w:ascii="Symbol" w:hAnsi="Symbol" w:hint="default"/>
      </w:rPr>
    </w:lvl>
    <w:lvl w:ilvl="1" w:tplc="EC96C520" w:tentative="1">
      <w:start w:val="1"/>
      <w:numFmt w:val="bullet"/>
      <w:lvlText w:val="o"/>
      <w:lvlJc w:val="left"/>
      <w:pPr>
        <w:ind w:left="1860" w:hanging="360"/>
      </w:pPr>
      <w:rPr>
        <w:rFonts w:ascii="Courier New" w:hAnsi="Courier New" w:cs="Courier New" w:hint="default"/>
      </w:rPr>
    </w:lvl>
    <w:lvl w:ilvl="2" w:tplc="156EA50A" w:tentative="1">
      <w:start w:val="1"/>
      <w:numFmt w:val="bullet"/>
      <w:lvlText w:val=""/>
      <w:lvlJc w:val="left"/>
      <w:pPr>
        <w:ind w:left="2580" w:hanging="360"/>
      </w:pPr>
      <w:rPr>
        <w:rFonts w:ascii="Wingdings" w:hAnsi="Wingdings" w:hint="default"/>
      </w:rPr>
    </w:lvl>
    <w:lvl w:ilvl="3" w:tplc="0F9C30E2" w:tentative="1">
      <w:start w:val="1"/>
      <w:numFmt w:val="bullet"/>
      <w:lvlText w:val=""/>
      <w:lvlJc w:val="left"/>
      <w:pPr>
        <w:ind w:left="3300" w:hanging="360"/>
      </w:pPr>
      <w:rPr>
        <w:rFonts w:ascii="Symbol" w:hAnsi="Symbol" w:hint="default"/>
      </w:rPr>
    </w:lvl>
    <w:lvl w:ilvl="4" w:tplc="953A436C" w:tentative="1">
      <w:start w:val="1"/>
      <w:numFmt w:val="bullet"/>
      <w:lvlText w:val="o"/>
      <w:lvlJc w:val="left"/>
      <w:pPr>
        <w:ind w:left="4020" w:hanging="360"/>
      </w:pPr>
      <w:rPr>
        <w:rFonts w:ascii="Courier New" w:hAnsi="Courier New" w:cs="Courier New" w:hint="default"/>
      </w:rPr>
    </w:lvl>
    <w:lvl w:ilvl="5" w:tplc="D61EF620" w:tentative="1">
      <w:start w:val="1"/>
      <w:numFmt w:val="bullet"/>
      <w:lvlText w:val=""/>
      <w:lvlJc w:val="left"/>
      <w:pPr>
        <w:ind w:left="4740" w:hanging="360"/>
      </w:pPr>
      <w:rPr>
        <w:rFonts w:ascii="Wingdings" w:hAnsi="Wingdings" w:hint="default"/>
      </w:rPr>
    </w:lvl>
    <w:lvl w:ilvl="6" w:tplc="DCA8A160" w:tentative="1">
      <w:start w:val="1"/>
      <w:numFmt w:val="bullet"/>
      <w:lvlText w:val=""/>
      <w:lvlJc w:val="left"/>
      <w:pPr>
        <w:ind w:left="5460" w:hanging="360"/>
      </w:pPr>
      <w:rPr>
        <w:rFonts w:ascii="Symbol" w:hAnsi="Symbol" w:hint="default"/>
      </w:rPr>
    </w:lvl>
    <w:lvl w:ilvl="7" w:tplc="58DE9D60" w:tentative="1">
      <w:start w:val="1"/>
      <w:numFmt w:val="bullet"/>
      <w:lvlText w:val="o"/>
      <w:lvlJc w:val="left"/>
      <w:pPr>
        <w:ind w:left="6180" w:hanging="360"/>
      </w:pPr>
      <w:rPr>
        <w:rFonts w:ascii="Courier New" w:hAnsi="Courier New" w:cs="Courier New" w:hint="default"/>
      </w:rPr>
    </w:lvl>
    <w:lvl w:ilvl="8" w:tplc="FCA62256" w:tentative="1">
      <w:start w:val="1"/>
      <w:numFmt w:val="bullet"/>
      <w:lvlText w:val=""/>
      <w:lvlJc w:val="left"/>
      <w:pPr>
        <w:ind w:left="6900" w:hanging="360"/>
      </w:pPr>
      <w:rPr>
        <w:rFonts w:ascii="Wingdings" w:hAnsi="Wingdings" w:hint="default"/>
      </w:rPr>
    </w:lvl>
  </w:abstractNum>
  <w:abstractNum w:abstractNumId="38" w15:restartNumberingAfterBreak="0">
    <w:nsid w:val="603D4805"/>
    <w:multiLevelType w:val="hybridMultilevel"/>
    <w:tmpl w:val="5BE4B8EE"/>
    <w:lvl w:ilvl="0" w:tplc="5ED4612E">
      <w:start w:val="1"/>
      <w:numFmt w:val="bullet"/>
      <w:lvlText w:val=""/>
      <w:lvlJc w:val="left"/>
      <w:pPr>
        <w:ind w:left="720" w:hanging="360"/>
      </w:pPr>
      <w:rPr>
        <w:rFonts w:ascii="Symbol" w:hAnsi="Symbol" w:hint="default"/>
      </w:rPr>
    </w:lvl>
    <w:lvl w:ilvl="1" w:tplc="8CF40CAC" w:tentative="1">
      <w:start w:val="1"/>
      <w:numFmt w:val="bullet"/>
      <w:lvlText w:val="o"/>
      <w:lvlJc w:val="left"/>
      <w:pPr>
        <w:ind w:left="1440" w:hanging="360"/>
      </w:pPr>
      <w:rPr>
        <w:rFonts w:ascii="Courier New" w:hAnsi="Courier New" w:cs="Courier New" w:hint="default"/>
      </w:rPr>
    </w:lvl>
    <w:lvl w:ilvl="2" w:tplc="6C824EB0" w:tentative="1">
      <w:start w:val="1"/>
      <w:numFmt w:val="bullet"/>
      <w:lvlText w:val=""/>
      <w:lvlJc w:val="left"/>
      <w:pPr>
        <w:ind w:left="2160" w:hanging="360"/>
      </w:pPr>
      <w:rPr>
        <w:rFonts w:ascii="Wingdings" w:hAnsi="Wingdings" w:hint="default"/>
      </w:rPr>
    </w:lvl>
    <w:lvl w:ilvl="3" w:tplc="4314D36A" w:tentative="1">
      <w:start w:val="1"/>
      <w:numFmt w:val="bullet"/>
      <w:lvlText w:val=""/>
      <w:lvlJc w:val="left"/>
      <w:pPr>
        <w:ind w:left="2880" w:hanging="360"/>
      </w:pPr>
      <w:rPr>
        <w:rFonts w:ascii="Symbol" w:hAnsi="Symbol" w:hint="default"/>
      </w:rPr>
    </w:lvl>
    <w:lvl w:ilvl="4" w:tplc="2EE8C612" w:tentative="1">
      <w:start w:val="1"/>
      <w:numFmt w:val="bullet"/>
      <w:lvlText w:val="o"/>
      <w:lvlJc w:val="left"/>
      <w:pPr>
        <w:ind w:left="3600" w:hanging="360"/>
      </w:pPr>
      <w:rPr>
        <w:rFonts w:ascii="Courier New" w:hAnsi="Courier New" w:cs="Courier New" w:hint="default"/>
      </w:rPr>
    </w:lvl>
    <w:lvl w:ilvl="5" w:tplc="2AB249E4" w:tentative="1">
      <w:start w:val="1"/>
      <w:numFmt w:val="bullet"/>
      <w:lvlText w:val=""/>
      <w:lvlJc w:val="left"/>
      <w:pPr>
        <w:ind w:left="4320" w:hanging="360"/>
      </w:pPr>
      <w:rPr>
        <w:rFonts w:ascii="Wingdings" w:hAnsi="Wingdings" w:hint="default"/>
      </w:rPr>
    </w:lvl>
    <w:lvl w:ilvl="6" w:tplc="3606F44C" w:tentative="1">
      <w:start w:val="1"/>
      <w:numFmt w:val="bullet"/>
      <w:lvlText w:val=""/>
      <w:lvlJc w:val="left"/>
      <w:pPr>
        <w:ind w:left="5040" w:hanging="360"/>
      </w:pPr>
      <w:rPr>
        <w:rFonts w:ascii="Symbol" w:hAnsi="Symbol" w:hint="default"/>
      </w:rPr>
    </w:lvl>
    <w:lvl w:ilvl="7" w:tplc="A9641034" w:tentative="1">
      <w:start w:val="1"/>
      <w:numFmt w:val="bullet"/>
      <w:lvlText w:val="o"/>
      <w:lvlJc w:val="left"/>
      <w:pPr>
        <w:ind w:left="5760" w:hanging="360"/>
      </w:pPr>
      <w:rPr>
        <w:rFonts w:ascii="Courier New" w:hAnsi="Courier New" w:cs="Courier New" w:hint="default"/>
      </w:rPr>
    </w:lvl>
    <w:lvl w:ilvl="8" w:tplc="E4621AC0" w:tentative="1">
      <w:start w:val="1"/>
      <w:numFmt w:val="bullet"/>
      <w:lvlText w:val=""/>
      <w:lvlJc w:val="left"/>
      <w:pPr>
        <w:ind w:left="6480" w:hanging="360"/>
      </w:pPr>
      <w:rPr>
        <w:rFonts w:ascii="Wingdings" w:hAnsi="Wingdings" w:hint="default"/>
      </w:rPr>
    </w:lvl>
  </w:abstractNum>
  <w:abstractNum w:abstractNumId="39" w15:restartNumberingAfterBreak="0">
    <w:nsid w:val="67EA47F8"/>
    <w:multiLevelType w:val="hybridMultilevel"/>
    <w:tmpl w:val="7D361988"/>
    <w:lvl w:ilvl="0" w:tplc="3E083368">
      <w:start w:val="1"/>
      <w:numFmt w:val="upperLetter"/>
      <w:lvlText w:val="%1."/>
      <w:lvlJc w:val="left"/>
      <w:pPr>
        <w:ind w:left="720" w:hanging="360"/>
      </w:pPr>
      <w:rPr>
        <w:rFonts w:hint="default"/>
      </w:rPr>
    </w:lvl>
    <w:lvl w:ilvl="1" w:tplc="A3AA4D02" w:tentative="1">
      <w:start w:val="1"/>
      <w:numFmt w:val="lowerLetter"/>
      <w:lvlText w:val="%2."/>
      <w:lvlJc w:val="left"/>
      <w:pPr>
        <w:ind w:left="1440" w:hanging="360"/>
      </w:pPr>
    </w:lvl>
    <w:lvl w:ilvl="2" w:tplc="DD8265DC" w:tentative="1">
      <w:start w:val="1"/>
      <w:numFmt w:val="lowerRoman"/>
      <w:lvlText w:val="%3."/>
      <w:lvlJc w:val="right"/>
      <w:pPr>
        <w:ind w:left="2160" w:hanging="180"/>
      </w:pPr>
    </w:lvl>
    <w:lvl w:ilvl="3" w:tplc="0B18D922" w:tentative="1">
      <w:start w:val="1"/>
      <w:numFmt w:val="decimal"/>
      <w:lvlText w:val="%4."/>
      <w:lvlJc w:val="left"/>
      <w:pPr>
        <w:ind w:left="2880" w:hanging="360"/>
      </w:pPr>
    </w:lvl>
    <w:lvl w:ilvl="4" w:tplc="719AB610" w:tentative="1">
      <w:start w:val="1"/>
      <w:numFmt w:val="lowerLetter"/>
      <w:lvlText w:val="%5."/>
      <w:lvlJc w:val="left"/>
      <w:pPr>
        <w:ind w:left="3600" w:hanging="360"/>
      </w:pPr>
    </w:lvl>
    <w:lvl w:ilvl="5" w:tplc="0DE2ED54" w:tentative="1">
      <w:start w:val="1"/>
      <w:numFmt w:val="lowerRoman"/>
      <w:lvlText w:val="%6."/>
      <w:lvlJc w:val="right"/>
      <w:pPr>
        <w:ind w:left="4320" w:hanging="180"/>
      </w:pPr>
    </w:lvl>
    <w:lvl w:ilvl="6" w:tplc="6D34FB6A" w:tentative="1">
      <w:start w:val="1"/>
      <w:numFmt w:val="decimal"/>
      <w:lvlText w:val="%7."/>
      <w:lvlJc w:val="left"/>
      <w:pPr>
        <w:ind w:left="5040" w:hanging="360"/>
      </w:pPr>
    </w:lvl>
    <w:lvl w:ilvl="7" w:tplc="B2DC4E0E" w:tentative="1">
      <w:start w:val="1"/>
      <w:numFmt w:val="lowerLetter"/>
      <w:lvlText w:val="%8."/>
      <w:lvlJc w:val="left"/>
      <w:pPr>
        <w:ind w:left="5760" w:hanging="360"/>
      </w:pPr>
    </w:lvl>
    <w:lvl w:ilvl="8" w:tplc="D4B6DCC6" w:tentative="1">
      <w:start w:val="1"/>
      <w:numFmt w:val="lowerRoman"/>
      <w:lvlText w:val="%9."/>
      <w:lvlJc w:val="right"/>
      <w:pPr>
        <w:ind w:left="6480" w:hanging="180"/>
      </w:pPr>
    </w:lvl>
  </w:abstractNum>
  <w:abstractNum w:abstractNumId="40" w15:restartNumberingAfterBreak="0">
    <w:nsid w:val="68D8729C"/>
    <w:multiLevelType w:val="hybridMultilevel"/>
    <w:tmpl w:val="46C41CDE"/>
    <w:lvl w:ilvl="0" w:tplc="6BBA1D26">
      <w:start w:val="1"/>
      <w:numFmt w:val="decimal"/>
      <w:lvlText w:val="%1."/>
      <w:lvlJc w:val="left"/>
      <w:pPr>
        <w:ind w:left="720" w:hanging="360"/>
      </w:pPr>
      <w:rPr>
        <w:rFonts w:hint="default"/>
      </w:rPr>
    </w:lvl>
    <w:lvl w:ilvl="1" w:tplc="C59C8D78" w:tentative="1">
      <w:start w:val="1"/>
      <w:numFmt w:val="lowerLetter"/>
      <w:lvlText w:val="%2."/>
      <w:lvlJc w:val="left"/>
      <w:pPr>
        <w:ind w:left="1440" w:hanging="360"/>
      </w:pPr>
    </w:lvl>
    <w:lvl w:ilvl="2" w:tplc="A114F436" w:tentative="1">
      <w:start w:val="1"/>
      <w:numFmt w:val="lowerRoman"/>
      <w:lvlText w:val="%3."/>
      <w:lvlJc w:val="right"/>
      <w:pPr>
        <w:ind w:left="2160" w:hanging="180"/>
      </w:pPr>
    </w:lvl>
    <w:lvl w:ilvl="3" w:tplc="7FE29546" w:tentative="1">
      <w:start w:val="1"/>
      <w:numFmt w:val="decimal"/>
      <w:lvlText w:val="%4."/>
      <w:lvlJc w:val="left"/>
      <w:pPr>
        <w:ind w:left="2880" w:hanging="360"/>
      </w:pPr>
    </w:lvl>
    <w:lvl w:ilvl="4" w:tplc="091E3142" w:tentative="1">
      <w:start w:val="1"/>
      <w:numFmt w:val="lowerLetter"/>
      <w:lvlText w:val="%5."/>
      <w:lvlJc w:val="left"/>
      <w:pPr>
        <w:ind w:left="3600" w:hanging="360"/>
      </w:pPr>
    </w:lvl>
    <w:lvl w:ilvl="5" w:tplc="FFA4FA3E" w:tentative="1">
      <w:start w:val="1"/>
      <w:numFmt w:val="lowerRoman"/>
      <w:lvlText w:val="%6."/>
      <w:lvlJc w:val="right"/>
      <w:pPr>
        <w:ind w:left="4320" w:hanging="180"/>
      </w:pPr>
    </w:lvl>
    <w:lvl w:ilvl="6" w:tplc="B45CA6FC" w:tentative="1">
      <w:start w:val="1"/>
      <w:numFmt w:val="decimal"/>
      <w:lvlText w:val="%7."/>
      <w:lvlJc w:val="left"/>
      <w:pPr>
        <w:ind w:left="5040" w:hanging="360"/>
      </w:pPr>
    </w:lvl>
    <w:lvl w:ilvl="7" w:tplc="8C3E8AAA" w:tentative="1">
      <w:start w:val="1"/>
      <w:numFmt w:val="lowerLetter"/>
      <w:lvlText w:val="%8."/>
      <w:lvlJc w:val="left"/>
      <w:pPr>
        <w:ind w:left="5760" w:hanging="360"/>
      </w:pPr>
    </w:lvl>
    <w:lvl w:ilvl="8" w:tplc="421CB29C" w:tentative="1">
      <w:start w:val="1"/>
      <w:numFmt w:val="lowerRoman"/>
      <w:lvlText w:val="%9."/>
      <w:lvlJc w:val="right"/>
      <w:pPr>
        <w:ind w:left="6480" w:hanging="180"/>
      </w:pPr>
    </w:lvl>
  </w:abstractNum>
  <w:abstractNum w:abstractNumId="41" w15:restartNumberingAfterBreak="0">
    <w:nsid w:val="6F141792"/>
    <w:multiLevelType w:val="hybridMultilevel"/>
    <w:tmpl w:val="E53A843E"/>
    <w:lvl w:ilvl="0" w:tplc="CC4ADA90">
      <w:start w:val="1"/>
      <w:numFmt w:val="bullet"/>
      <w:lvlText w:val=""/>
      <w:lvlJc w:val="left"/>
      <w:pPr>
        <w:ind w:left="720" w:hanging="360"/>
      </w:pPr>
      <w:rPr>
        <w:rFonts w:ascii="Symbol" w:hAnsi="Symbol" w:hint="default"/>
      </w:rPr>
    </w:lvl>
    <w:lvl w:ilvl="1" w:tplc="674C564C" w:tentative="1">
      <w:start w:val="1"/>
      <w:numFmt w:val="bullet"/>
      <w:lvlText w:val="o"/>
      <w:lvlJc w:val="left"/>
      <w:pPr>
        <w:ind w:left="1440" w:hanging="360"/>
      </w:pPr>
      <w:rPr>
        <w:rFonts w:ascii="Courier New" w:hAnsi="Courier New" w:cs="Courier New" w:hint="default"/>
      </w:rPr>
    </w:lvl>
    <w:lvl w:ilvl="2" w:tplc="1F821536" w:tentative="1">
      <w:start w:val="1"/>
      <w:numFmt w:val="bullet"/>
      <w:lvlText w:val=""/>
      <w:lvlJc w:val="left"/>
      <w:pPr>
        <w:ind w:left="2160" w:hanging="360"/>
      </w:pPr>
      <w:rPr>
        <w:rFonts w:ascii="Wingdings" w:hAnsi="Wingdings" w:hint="default"/>
      </w:rPr>
    </w:lvl>
    <w:lvl w:ilvl="3" w:tplc="1CD6A2B8" w:tentative="1">
      <w:start w:val="1"/>
      <w:numFmt w:val="bullet"/>
      <w:lvlText w:val=""/>
      <w:lvlJc w:val="left"/>
      <w:pPr>
        <w:ind w:left="2880" w:hanging="360"/>
      </w:pPr>
      <w:rPr>
        <w:rFonts w:ascii="Symbol" w:hAnsi="Symbol" w:hint="default"/>
      </w:rPr>
    </w:lvl>
    <w:lvl w:ilvl="4" w:tplc="0D0AA898" w:tentative="1">
      <w:start w:val="1"/>
      <w:numFmt w:val="bullet"/>
      <w:lvlText w:val="o"/>
      <w:lvlJc w:val="left"/>
      <w:pPr>
        <w:ind w:left="3600" w:hanging="360"/>
      </w:pPr>
      <w:rPr>
        <w:rFonts w:ascii="Courier New" w:hAnsi="Courier New" w:cs="Courier New" w:hint="default"/>
      </w:rPr>
    </w:lvl>
    <w:lvl w:ilvl="5" w:tplc="723E1FA8" w:tentative="1">
      <w:start w:val="1"/>
      <w:numFmt w:val="bullet"/>
      <w:lvlText w:val=""/>
      <w:lvlJc w:val="left"/>
      <w:pPr>
        <w:ind w:left="4320" w:hanging="360"/>
      </w:pPr>
      <w:rPr>
        <w:rFonts w:ascii="Wingdings" w:hAnsi="Wingdings" w:hint="default"/>
      </w:rPr>
    </w:lvl>
    <w:lvl w:ilvl="6" w:tplc="CA0A9DE4" w:tentative="1">
      <w:start w:val="1"/>
      <w:numFmt w:val="bullet"/>
      <w:lvlText w:val=""/>
      <w:lvlJc w:val="left"/>
      <w:pPr>
        <w:ind w:left="5040" w:hanging="360"/>
      </w:pPr>
      <w:rPr>
        <w:rFonts w:ascii="Symbol" w:hAnsi="Symbol" w:hint="default"/>
      </w:rPr>
    </w:lvl>
    <w:lvl w:ilvl="7" w:tplc="E07C7086" w:tentative="1">
      <w:start w:val="1"/>
      <w:numFmt w:val="bullet"/>
      <w:lvlText w:val="o"/>
      <w:lvlJc w:val="left"/>
      <w:pPr>
        <w:ind w:left="5760" w:hanging="360"/>
      </w:pPr>
      <w:rPr>
        <w:rFonts w:ascii="Courier New" w:hAnsi="Courier New" w:cs="Courier New" w:hint="default"/>
      </w:rPr>
    </w:lvl>
    <w:lvl w:ilvl="8" w:tplc="1D2C7D86" w:tentative="1">
      <w:start w:val="1"/>
      <w:numFmt w:val="bullet"/>
      <w:lvlText w:val=""/>
      <w:lvlJc w:val="left"/>
      <w:pPr>
        <w:ind w:left="6480" w:hanging="360"/>
      </w:pPr>
      <w:rPr>
        <w:rFonts w:ascii="Wingdings" w:hAnsi="Wingdings" w:hint="default"/>
      </w:rPr>
    </w:lvl>
  </w:abstractNum>
  <w:abstractNum w:abstractNumId="42" w15:restartNumberingAfterBreak="0">
    <w:nsid w:val="71621B5A"/>
    <w:multiLevelType w:val="hybridMultilevel"/>
    <w:tmpl w:val="FBDAA77A"/>
    <w:lvl w:ilvl="0" w:tplc="C0368962">
      <w:start w:val="1"/>
      <w:numFmt w:val="decimal"/>
      <w:lvlText w:val="%1."/>
      <w:lvlJc w:val="left"/>
      <w:pPr>
        <w:ind w:left="360" w:hanging="360"/>
      </w:pPr>
    </w:lvl>
    <w:lvl w:ilvl="1" w:tplc="1F94F99E" w:tentative="1">
      <w:start w:val="1"/>
      <w:numFmt w:val="lowerLetter"/>
      <w:lvlText w:val="%2."/>
      <w:lvlJc w:val="left"/>
      <w:pPr>
        <w:ind w:left="1080" w:hanging="360"/>
      </w:pPr>
    </w:lvl>
    <w:lvl w:ilvl="2" w:tplc="E74A9A6E" w:tentative="1">
      <w:start w:val="1"/>
      <w:numFmt w:val="lowerRoman"/>
      <w:lvlText w:val="%3."/>
      <w:lvlJc w:val="right"/>
      <w:pPr>
        <w:ind w:left="1800" w:hanging="180"/>
      </w:pPr>
    </w:lvl>
    <w:lvl w:ilvl="3" w:tplc="FAE84A64" w:tentative="1">
      <w:start w:val="1"/>
      <w:numFmt w:val="decimal"/>
      <w:lvlText w:val="%4."/>
      <w:lvlJc w:val="left"/>
      <w:pPr>
        <w:ind w:left="2520" w:hanging="360"/>
      </w:pPr>
    </w:lvl>
    <w:lvl w:ilvl="4" w:tplc="306044DE" w:tentative="1">
      <w:start w:val="1"/>
      <w:numFmt w:val="lowerLetter"/>
      <w:lvlText w:val="%5."/>
      <w:lvlJc w:val="left"/>
      <w:pPr>
        <w:ind w:left="3240" w:hanging="360"/>
      </w:pPr>
    </w:lvl>
    <w:lvl w:ilvl="5" w:tplc="7248A2EA" w:tentative="1">
      <w:start w:val="1"/>
      <w:numFmt w:val="lowerRoman"/>
      <w:lvlText w:val="%6."/>
      <w:lvlJc w:val="right"/>
      <w:pPr>
        <w:ind w:left="3960" w:hanging="180"/>
      </w:pPr>
    </w:lvl>
    <w:lvl w:ilvl="6" w:tplc="74542624" w:tentative="1">
      <w:start w:val="1"/>
      <w:numFmt w:val="decimal"/>
      <w:lvlText w:val="%7."/>
      <w:lvlJc w:val="left"/>
      <w:pPr>
        <w:ind w:left="4680" w:hanging="360"/>
      </w:pPr>
    </w:lvl>
    <w:lvl w:ilvl="7" w:tplc="BE126456" w:tentative="1">
      <w:start w:val="1"/>
      <w:numFmt w:val="lowerLetter"/>
      <w:lvlText w:val="%8."/>
      <w:lvlJc w:val="left"/>
      <w:pPr>
        <w:ind w:left="5400" w:hanging="360"/>
      </w:pPr>
    </w:lvl>
    <w:lvl w:ilvl="8" w:tplc="BDE6A7AE" w:tentative="1">
      <w:start w:val="1"/>
      <w:numFmt w:val="lowerRoman"/>
      <w:lvlText w:val="%9."/>
      <w:lvlJc w:val="right"/>
      <w:pPr>
        <w:ind w:left="6120" w:hanging="180"/>
      </w:pPr>
    </w:lvl>
  </w:abstractNum>
  <w:abstractNum w:abstractNumId="43" w15:restartNumberingAfterBreak="0">
    <w:nsid w:val="73294182"/>
    <w:multiLevelType w:val="hybridMultilevel"/>
    <w:tmpl w:val="94F8899A"/>
    <w:lvl w:ilvl="0" w:tplc="F3129DF0">
      <w:start w:val="1"/>
      <w:numFmt w:val="bullet"/>
      <w:lvlText w:val=""/>
      <w:lvlJc w:val="left"/>
      <w:pPr>
        <w:ind w:left="720" w:hanging="360"/>
      </w:pPr>
      <w:rPr>
        <w:rFonts w:ascii="Symbol" w:hAnsi="Symbol" w:hint="default"/>
      </w:rPr>
    </w:lvl>
    <w:lvl w:ilvl="1" w:tplc="7DE6488C" w:tentative="1">
      <w:start w:val="1"/>
      <w:numFmt w:val="bullet"/>
      <w:lvlText w:val="o"/>
      <w:lvlJc w:val="left"/>
      <w:pPr>
        <w:ind w:left="1440" w:hanging="360"/>
      </w:pPr>
      <w:rPr>
        <w:rFonts w:ascii="Courier New" w:hAnsi="Courier New" w:cs="Courier New" w:hint="default"/>
      </w:rPr>
    </w:lvl>
    <w:lvl w:ilvl="2" w:tplc="93D4D1EC" w:tentative="1">
      <w:start w:val="1"/>
      <w:numFmt w:val="bullet"/>
      <w:lvlText w:val=""/>
      <w:lvlJc w:val="left"/>
      <w:pPr>
        <w:ind w:left="2160" w:hanging="360"/>
      </w:pPr>
      <w:rPr>
        <w:rFonts w:ascii="Wingdings" w:hAnsi="Wingdings" w:hint="default"/>
      </w:rPr>
    </w:lvl>
    <w:lvl w:ilvl="3" w:tplc="DEA84ED0" w:tentative="1">
      <w:start w:val="1"/>
      <w:numFmt w:val="bullet"/>
      <w:lvlText w:val=""/>
      <w:lvlJc w:val="left"/>
      <w:pPr>
        <w:ind w:left="2880" w:hanging="360"/>
      </w:pPr>
      <w:rPr>
        <w:rFonts w:ascii="Symbol" w:hAnsi="Symbol" w:hint="default"/>
      </w:rPr>
    </w:lvl>
    <w:lvl w:ilvl="4" w:tplc="F6608AA4" w:tentative="1">
      <w:start w:val="1"/>
      <w:numFmt w:val="bullet"/>
      <w:lvlText w:val="o"/>
      <w:lvlJc w:val="left"/>
      <w:pPr>
        <w:ind w:left="3600" w:hanging="360"/>
      </w:pPr>
      <w:rPr>
        <w:rFonts w:ascii="Courier New" w:hAnsi="Courier New" w:cs="Courier New" w:hint="default"/>
      </w:rPr>
    </w:lvl>
    <w:lvl w:ilvl="5" w:tplc="236C64FC" w:tentative="1">
      <w:start w:val="1"/>
      <w:numFmt w:val="bullet"/>
      <w:lvlText w:val=""/>
      <w:lvlJc w:val="left"/>
      <w:pPr>
        <w:ind w:left="4320" w:hanging="360"/>
      </w:pPr>
      <w:rPr>
        <w:rFonts w:ascii="Wingdings" w:hAnsi="Wingdings" w:hint="default"/>
      </w:rPr>
    </w:lvl>
    <w:lvl w:ilvl="6" w:tplc="74289928" w:tentative="1">
      <w:start w:val="1"/>
      <w:numFmt w:val="bullet"/>
      <w:lvlText w:val=""/>
      <w:lvlJc w:val="left"/>
      <w:pPr>
        <w:ind w:left="5040" w:hanging="360"/>
      </w:pPr>
      <w:rPr>
        <w:rFonts w:ascii="Symbol" w:hAnsi="Symbol" w:hint="default"/>
      </w:rPr>
    </w:lvl>
    <w:lvl w:ilvl="7" w:tplc="14D815FC" w:tentative="1">
      <w:start w:val="1"/>
      <w:numFmt w:val="bullet"/>
      <w:lvlText w:val="o"/>
      <w:lvlJc w:val="left"/>
      <w:pPr>
        <w:ind w:left="5760" w:hanging="360"/>
      </w:pPr>
      <w:rPr>
        <w:rFonts w:ascii="Courier New" w:hAnsi="Courier New" w:cs="Courier New" w:hint="default"/>
      </w:rPr>
    </w:lvl>
    <w:lvl w:ilvl="8" w:tplc="ED101B4E" w:tentative="1">
      <w:start w:val="1"/>
      <w:numFmt w:val="bullet"/>
      <w:lvlText w:val=""/>
      <w:lvlJc w:val="left"/>
      <w:pPr>
        <w:ind w:left="6480" w:hanging="360"/>
      </w:pPr>
      <w:rPr>
        <w:rFonts w:ascii="Wingdings" w:hAnsi="Wingdings" w:hint="default"/>
      </w:rPr>
    </w:lvl>
  </w:abstractNum>
  <w:abstractNum w:abstractNumId="44" w15:restartNumberingAfterBreak="0">
    <w:nsid w:val="75BF63EB"/>
    <w:multiLevelType w:val="hybridMultilevel"/>
    <w:tmpl w:val="E4E0FD88"/>
    <w:lvl w:ilvl="0" w:tplc="262CEEBA">
      <w:start w:val="1"/>
      <w:numFmt w:val="bullet"/>
      <w:lvlText w:val=""/>
      <w:lvlJc w:val="left"/>
      <w:pPr>
        <w:ind w:left="720" w:hanging="360"/>
      </w:pPr>
      <w:rPr>
        <w:rFonts w:ascii="Symbol" w:hAnsi="Symbol" w:hint="default"/>
      </w:rPr>
    </w:lvl>
    <w:lvl w:ilvl="1" w:tplc="FCDE95AA" w:tentative="1">
      <w:start w:val="1"/>
      <w:numFmt w:val="bullet"/>
      <w:lvlText w:val="o"/>
      <w:lvlJc w:val="left"/>
      <w:pPr>
        <w:ind w:left="1440" w:hanging="360"/>
      </w:pPr>
      <w:rPr>
        <w:rFonts w:ascii="Courier New" w:hAnsi="Courier New" w:cs="Courier New" w:hint="default"/>
      </w:rPr>
    </w:lvl>
    <w:lvl w:ilvl="2" w:tplc="19E6DC90" w:tentative="1">
      <w:start w:val="1"/>
      <w:numFmt w:val="bullet"/>
      <w:lvlText w:val=""/>
      <w:lvlJc w:val="left"/>
      <w:pPr>
        <w:ind w:left="2160" w:hanging="360"/>
      </w:pPr>
      <w:rPr>
        <w:rFonts w:ascii="Wingdings" w:hAnsi="Wingdings" w:hint="default"/>
      </w:rPr>
    </w:lvl>
    <w:lvl w:ilvl="3" w:tplc="1276836E" w:tentative="1">
      <w:start w:val="1"/>
      <w:numFmt w:val="bullet"/>
      <w:lvlText w:val=""/>
      <w:lvlJc w:val="left"/>
      <w:pPr>
        <w:ind w:left="2880" w:hanging="360"/>
      </w:pPr>
      <w:rPr>
        <w:rFonts w:ascii="Symbol" w:hAnsi="Symbol" w:hint="default"/>
      </w:rPr>
    </w:lvl>
    <w:lvl w:ilvl="4" w:tplc="80C20072" w:tentative="1">
      <w:start w:val="1"/>
      <w:numFmt w:val="bullet"/>
      <w:lvlText w:val="o"/>
      <w:lvlJc w:val="left"/>
      <w:pPr>
        <w:ind w:left="3600" w:hanging="360"/>
      </w:pPr>
      <w:rPr>
        <w:rFonts w:ascii="Courier New" w:hAnsi="Courier New" w:cs="Courier New" w:hint="default"/>
      </w:rPr>
    </w:lvl>
    <w:lvl w:ilvl="5" w:tplc="53FE86A8" w:tentative="1">
      <w:start w:val="1"/>
      <w:numFmt w:val="bullet"/>
      <w:lvlText w:val=""/>
      <w:lvlJc w:val="left"/>
      <w:pPr>
        <w:ind w:left="4320" w:hanging="360"/>
      </w:pPr>
      <w:rPr>
        <w:rFonts w:ascii="Wingdings" w:hAnsi="Wingdings" w:hint="default"/>
      </w:rPr>
    </w:lvl>
    <w:lvl w:ilvl="6" w:tplc="8174C770" w:tentative="1">
      <w:start w:val="1"/>
      <w:numFmt w:val="bullet"/>
      <w:lvlText w:val=""/>
      <w:lvlJc w:val="left"/>
      <w:pPr>
        <w:ind w:left="5040" w:hanging="360"/>
      </w:pPr>
      <w:rPr>
        <w:rFonts w:ascii="Symbol" w:hAnsi="Symbol" w:hint="default"/>
      </w:rPr>
    </w:lvl>
    <w:lvl w:ilvl="7" w:tplc="96D260CE" w:tentative="1">
      <w:start w:val="1"/>
      <w:numFmt w:val="bullet"/>
      <w:lvlText w:val="o"/>
      <w:lvlJc w:val="left"/>
      <w:pPr>
        <w:ind w:left="5760" w:hanging="360"/>
      </w:pPr>
      <w:rPr>
        <w:rFonts w:ascii="Courier New" w:hAnsi="Courier New" w:cs="Courier New" w:hint="default"/>
      </w:rPr>
    </w:lvl>
    <w:lvl w:ilvl="8" w:tplc="2E1654D6" w:tentative="1">
      <w:start w:val="1"/>
      <w:numFmt w:val="bullet"/>
      <w:lvlText w:val=""/>
      <w:lvlJc w:val="left"/>
      <w:pPr>
        <w:ind w:left="6480" w:hanging="360"/>
      </w:pPr>
      <w:rPr>
        <w:rFonts w:ascii="Wingdings" w:hAnsi="Wingdings" w:hint="default"/>
      </w:rPr>
    </w:lvl>
  </w:abstractNum>
  <w:abstractNum w:abstractNumId="45" w15:restartNumberingAfterBreak="0">
    <w:nsid w:val="75F2220A"/>
    <w:multiLevelType w:val="hybridMultilevel"/>
    <w:tmpl w:val="195EB386"/>
    <w:lvl w:ilvl="0" w:tplc="141CEE3C">
      <w:start w:val="1"/>
      <w:numFmt w:val="bullet"/>
      <w:lvlText w:val=""/>
      <w:lvlJc w:val="left"/>
      <w:pPr>
        <w:ind w:left="720" w:hanging="360"/>
      </w:pPr>
      <w:rPr>
        <w:rFonts w:ascii="Symbol" w:hAnsi="Symbol" w:hint="default"/>
      </w:rPr>
    </w:lvl>
    <w:lvl w:ilvl="1" w:tplc="F80A1C7C">
      <w:start w:val="1"/>
      <w:numFmt w:val="bullet"/>
      <w:lvlText w:val="o"/>
      <w:lvlJc w:val="left"/>
      <w:pPr>
        <w:ind w:left="1440" w:hanging="360"/>
      </w:pPr>
      <w:rPr>
        <w:rFonts w:ascii="Courier New" w:hAnsi="Courier New" w:cs="Courier New" w:hint="default"/>
      </w:rPr>
    </w:lvl>
    <w:lvl w:ilvl="2" w:tplc="35600E2E">
      <w:start w:val="1"/>
      <w:numFmt w:val="bullet"/>
      <w:lvlText w:val=""/>
      <w:lvlJc w:val="left"/>
      <w:pPr>
        <w:ind w:left="2160" w:hanging="360"/>
      </w:pPr>
      <w:rPr>
        <w:rFonts w:ascii="Wingdings" w:hAnsi="Wingdings" w:hint="default"/>
      </w:rPr>
    </w:lvl>
    <w:lvl w:ilvl="3" w:tplc="74C4E7FA">
      <w:start w:val="1"/>
      <w:numFmt w:val="bullet"/>
      <w:lvlText w:val=""/>
      <w:lvlJc w:val="left"/>
      <w:pPr>
        <w:ind w:left="2880" w:hanging="360"/>
      </w:pPr>
      <w:rPr>
        <w:rFonts w:ascii="Symbol" w:hAnsi="Symbol" w:hint="default"/>
      </w:rPr>
    </w:lvl>
    <w:lvl w:ilvl="4" w:tplc="131A0BD2">
      <w:start w:val="1"/>
      <w:numFmt w:val="bullet"/>
      <w:lvlText w:val="o"/>
      <w:lvlJc w:val="left"/>
      <w:pPr>
        <w:ind w:left="3600" w:hanging="360"/>
      </w:pPr>
      <w:rPr>
        <w:rFonts w:ascii="Courier New" w:hAnsi="Courier New" w:cs="Courier New" w:hint="default"/>
      </w:rPr>
    </w:lvl>
    <w:lvl w:ilvl="5" w:tplc="B7D88BF0">
      <w:start w:val="1"/>
      <w:numFmt w:val="bullet"/>
      <w:lvlText w:val=""/>
      <w:lvlJc w:val="left"/>
      <w:pPr>
        <w:ind w:left="4320" w:hanging="360"/>
      </w:pPr>
      <w:rPr>
        <w:rFonts w:ascii="Wingdings" w:hAnsi="Wingdings" w:hint="default"/>
      </w:rPr>
    </w:lvl>
    <w:lvl w:ilvl="6" w:tplc="FD7AD420">
      <w:start w:val="1"/>
      <w:numFmt w:val="bullet"/>
      <w:lvlText w:val=""/>
      <w:lvlJc w:val="left"/>
      <w:pPr>
        <w:ind w:left="5040" w:hanging="360"/>
      </w:pPr>
      <w:rPr>
        <w:rFonts w:ascii="Symbol" w:hAnsi="Symbol" w:hint="default"/>
      </w:rPr>
    </w:lvl>
    <w:lvl w:ilvl="7" w:tplc="5260A740">
      <w:start w:val="1"/>
      <w:numFmt w:val="bullet"/>
      <w:lvlText w:val="o"/>
      <w:lvlJc w:val="left"/>
      <w:pPr>
        <w:ind w:left="5760" w:hanging="360"/>
      </w:pPr>
      <w:rPr>
        <w:rFonts w:ascii="Courier New" w:hAnsi="Courier New" w:cs="Courier New" w:hint="default"/>
      </w:rPr>
    </w:lvl>
    <w:lvl w:ilvl="8" w:tplc="DEE81036">
      <w:start w:val="1"/>
      <w:numFmt w:val="bullet"/>
      <w:lvlText w:val=""/>
      <w:lvlJc w:val="left"/>
      <w:pPr>
        <w:ind w:left="6480" w:hanging="360"/>
      </w:pPr>
      <w:rPr>
        <w:rFonts w:ascii="Wingdings" w:hAnsi="Wingdings" w:hint="default"/>
      </w:rPr>
    </w:lvl>
  </w:abstractNum>
  <w:num w:numId="1" w16cid:durableId="2055542199">
    <w:abstractNumId w:val="44"/>
  </w:num>
  <w:num w:numId="2" w16cid:durableId="317661639">
    <w:abstractNumId w:val="43"/>
  </w:num>
  <w:num w:numId="3" w16cid:durableId="1055393497">
    <w:abstractNumId w:val="32"/>
  </w:num>
  <w:num w:numId="4" w16cid:durableId="1253854489">
    <w:abstractNumId w:val="31"/>
  </w:num>
  <w:num w:numId="5" w16cid:durableId="101999477">
    <w:abstractNumId w:val="34"/>
  </w:num>
  <w:num w:numId="6" w16cid:durableId="707872143">
    <w:abstractNumId w:val="35"/>
  </w:num>
  <w:num w:numId="7" w16cid:durableId="338116014">
    <w:abstractNumId w:val="27"/>
  </w:num>
  <w:num w:numId="8" w16cid:durableId="620378440">
    <w:abstractNumId w:val="18"/>
  </w:num>
  <w:num w:numId="9" w16cid:durableId="1366446123">
    <w:abstractNumId w:val="3"/>
  </w:num>
  <w:num w:numId="10" w16cid:durableId="1416367029">
    <w:abstractNumId w:val="23"/>
  </w:num>
  <w:num w:numId="11" w16cid:durableId="2063366741">
    <w:abstractNumId w:val="19"/>
  </w:num>
  <w:num w:numId="12" w16cid:durableId="345793040">
    <w:abstractNumId w:val="16"/>
  </w:num>
  <w:num w:numId="13" w16cid:durableId="549807090">
    <w:abstractNumId w:val="25"/>
  </w:num>
  <w:num w:numId="14" w16cid:durableId="411394808">
    <w:abstractNumId w:val="17"/>
  </w:num>
  <w:num w:numId="15" w16cid:durableId="2095667459">
    <w:abstractNumId w:val="45"/>
  </w:num>
  <w:num w:numId="16" w16cid:durableId="1903172505">
    <w:abstractNumId w:val="15"/>
  </w:num>
  <w:num w:numId="17" w16cid:durableId="404496783">
    <w:abstractNumId w:val="10"/>
  </w:num>
  <w:num w:numId="18" w16cid:durableId="821579117">
    <w:abstractNumId w:val="40"/>
  </w:num>
  <w:num w:numId="19" w16cid:durableId="1728869009">
    <w:abstractNumId w:val="20"/>
  </w:num>
  <w:num w:numId="20" w16cid:durableId="816149715">
    <w:abstractNumId w:val="37"/>
  </w:num>
  <w:num w:numId="21" w16cid:durableId="1696081409">
    <w:abstractNumId w:val="8"/>
  </w:num>
  <w:num w:numId="22" w16cid:durableId="751270044">
    <w:abstractNumId w:val="26"/>
  </w:num>
  <w:num w:numId="23" w16cid:durableId="1408919453">
    <w:abstractNumId w:val="38"/>
  </w:num>
  <w:num w:numId="24" w16cid:durableId="372925127">
    <w:abstractNumId w:val="29"/>
  </w:num>
  <w:num w:numId="25" w16cid:durableId="1699307063">
    <w:abstractNumId w:val="4"/>
  </w:num>
  <w:num w:numId="26" w16cid:durableId="1131048557">
    <w:abstractNumId w:val="39"/>
  </w:num>
  <w:num w:numId="27" w16cid:durableId="559025379">
    <w:abstractNumId w:val="11"/>
  </w:num>
  <w:num w:numId="28" w16cid:durableId="866597974">
    <w:abstractNumId w:val="6"/>
  </w:num>
  <w:num w:numId="29" w16cid:durableId="52313793">
    <w:abstractNumId w:val="42"/>
  </w:num>
  <w:num w:numId="30" w16cid:durableId="993803257">
    <w:abstractNumId w:val="9"/>
  </w:num>
  <w:num w:numId="31" w16cid:durableId="669064281">
    <w:abstractNumId w:val="24"/>
  </w:num>
  <w:num w:numId="32" w16cid:durableId="438567491">
    <w:abstractNumId w:val="7"/>
  </w:num>
  <w:num w:numId="33" w16cid:durableId="228268178">
    <w:abstractNumId w:val="13"/>
  </w:num>
  <w:num w:numId="34" w16cid:durableId="876504144">
    <w:abstractNumId w:val="21"/>
  </w:num>
  <w:num w:numId="35" w16cid:durableId="2038919703">
    <w:abstractNumId w:val="14"/>
  </w:num>
  <w:num w:numId="36" w16cid:durableId="669135464">
    <w:abstractNumId w:val="30"/>
  </w:num>
  <w:num w:numId="37" w16cid:durableId="1180584189">
    <w:abstractNumId w:val="5"/>
  </w:num>
  <w:num w:numId="38" w16cid:durableId="683749086">
    <w:abstractNumId w:val="36"/>
  </w:num>
  <w:num w:numId="39" w16cid:durableId="1452163227">
    <w:abstractNumId w:val="41"/>
  </w:num>
  <w:num w:numId="40" w16cid:durableId="1381635720">
    <w:abstractNumId w:val="22"/>
  </w:num>
  <w:num w:numId="41" w16cid:durableId="194272621">
    <w:abstractNumId w:val="2"/>
  </w:num>
  <w:num w:numId="42" w16cid:durableId="161702596">
    <w:abstractNumId w:val="0"/>
  </w:num>
  <w:num w:numId="43" w16cid:durableId="1485122210">
    <w:abstractNumId w:val="12"/>
  </w:num>
  <w:num w:numId="44" w16cid:durableId="458063599">
    <w:abstractNumId w:val="28"/>
  </w:num>
  <w:num w:numId="45" w16cid:durableId="867181836">
    <w:abstractNumId w:val="1"/>
  </w:num>
  <w:num w:numId="46" w16cid:durableId="113005690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TrueTypeFont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DDE"/>
    <w:rsid w:val="0000019C"/>
    <w:rsid w:val="0000072F"/>
    <w:rsid w:val="00000907"/>
    <w:rsid w:val="00005633"/>
    <w:rsid w:val="00016D43"/>
    <w:rsid w:val="00020B75"/>
    <w:rsid w:val="000235BB"/>
    <w:rsid w:val="00023950"/>
    <w:rsid w:val="00032018"/>
    <w:rsid w:val="000323A6"/>
    <w:rsid w:val="00037921"/>
    <w:rsid w:val="0004749C"/>
    <w:rsid w:val="00047F76"/>
    <w:rsid w:val="00050607"/>
    <w:rsid w:val="00053A44"/>
    <w:rsid w:val="000653A2"/>
    <w:rsid w:val="00072B0B"/>
    <w:rsid w:val="00073860"/>
    <w:rsid w:val="00075DAC"/>
    <w:rsid w:val="00082464"/>
    <w:rsid w:val="000848DC"/>
    <w:rsid w:val="000852CA"/>
    <w:rsid w:val="0009122C"/>
    <w:rsid w:val="000A3D3A"/>
    <w:rsid w:val="000A3FDC"/>
    <w:rsid w:val="000A7DE1"/>
    <w:rsid w:val="000B0112"/>
    <w:rsid w:val="000B0822"/>
    <w:rsid w:val="000C2AA4"/>
    <w:rsid w:val="000C58B2"/>
    <w:rsid w:val="000C7FC1"/>
    <w:rsid w:val="000D24A7"/>
    <w:rsid w:val="000E74C9"/>
    <w:rsid w:val="000F18F9"/>
    <w:rsid w:val="000F19BA"/>
    <w:rsid w:val="000F229C"/>
    <w:rsid w:val="00100273"/>
    <w:rsid w:val="001074B4"/>
    <w:rsid w:val="001160DF"/>
    <w:rsid w:val="00116612"/>
    <w:rsid w:val="001220BC"/>
    <w:rsid w:val="00136BF7"/>
    <w:rsid w:val="00141F36"/>
    <w:rsid w:val="00154124"/>
    <w:rsid w:val="00156695"/>
    <w:rsid w:val="001646E0"/>
    <w:rsid w:val="00172399"/>
    <w:rsid w:val="0017261A"/>
    <w:rsid w:val="00172705"/>
    <w:rsid w:val="00183874"/>
    <w:rsid w:val="001853A6"/>
    <w:rsid w:val="00187DA9"/>
    <w:rsid w:val="0019179D"/>
    <w:rsid w:val="00194AC1"/>
    <w:rsid w:val="00196F4B"/>
    <w:rsid w:val="001A1191"/>
    <w:rsid w:val="001A3E6F"/>
    <w:rsid w:val="001B272E"/>
    <w:rsid w:val="001C2AFE"/>
    <w:rsid w:val="001C3094"/>
    <w:rsid w:val="001E630D"/>
    <w:rsid w:val="001F4604"/>
    <w:rsid w:val="001F531C"/>
    <w:rsid w:val="00204197"/>
    <w:rsid w:val="00206280"/>
    <w:rsid w:val="00206BE5"/>
    <w:rsid w:val="00206D3B"/>
    <w:rsid w:val="00217CE3"/>
    <w:rsid w:val="00222E8C"/>
    <w:rsid w:val="002231F7"/>
    <w:rsid w:val="00224D8F"/>
    <w:rsid w:val="002254CF"/>
    <w:rsid w:val="002263F4"/>
    <w:rsid w:val="00226827"/>
    <w:rsid w:val="002279FE"/>
    <w:rsid w:val="00231908"/>
    <w:rsid w:val="00231F78"/>
    <w:rsid w:val="00236B9D"/>
    <w:rsid w:val="00237AEB"/>
    <w:rsid w:val="00241792"/>
    <w:rsid w:val="0025779D"/>
    <w:rsid w:val="002756C3"/>
    <w:rsid w:val="00283518"/>
    <w:rsid w:val="00283F59"/>
    <w:rsid w:val="00284DC9"/>
    <w:rsid w:val="00287516"/>
    <w:rsid w:val="0029618C"/>
    <w:rsid w:val="002C203F"/>
    <w:rsid w:val="002D3FC5"/>
    <w:rsid w:val="002E3000"/>
    <w:rsid w:val="002F2241"/>
    <w:rsid w:val="002F3321"/>
    <w:rsid w:val="002F355B"/>
    <w:rsid w:val="002F48FC"/>
    <w:rsid w:val="002F55F7"/>
    <w:rsid w:val="003040D0"/>
    <w:rsid w:val="003120ED"/>
    <w:rsid w:val="00316EBB"/>
    <w:rsid w:val="003218C2"/>
    <w:rsid w:val="003243DC"/>
    <w:rsid w:val="0032611D"/>
    <w:rsid w:val="00326553"/>
    <w:rsid w:val="00332A20"/>
    <w:rsid w:val="003375A0"/>
    <w:rsid w:val="003420F9"/>
    <w:rsid w:val="003455A3"/>
    <w:rsid w:val="003468B2"/>
    <w:rsid w:val="00346BAD"/>
    <w:rsid w:val="00351C06"/>
    <w:rsid w:val="00353BE4"/>
    <w:rsid w:val="003623A5"/>
    <w:rsid w:val="0036343A"/>
    <w:rsid w:val="00365A72"/>
    <w:rsid w:val="00371E43"/>
    <w:rsid w:val="00381A39"/>
    <w:rsid w:val="003820C4"/>
    <w:rsid w:val="003B2BB8"/>
    <w:rsid w:val="003B3555"/>
    <w:rsid w:val="003B4E9F"/>
    <w:rsid w:val="003D0BE4"/>
    <w:rsid w:val="003D34FF"/>
    <w:rsid w:val="003D6CE4"/>
    <w:rsid w:val="003E4803"/>
    <w:rsid w:val="003F41F9"/>
    <w:rsid w:val="003F613F"/>
    <w:rsid w:val="003F787F"/>
    <w:rsid w:val="0042719B"/>
    <w:rsid w:val="00434456"/>
    <w:rsid w:val="00434DBD"/>
    <w:rsid w:val="00437290"/>
    <w:rsid w:val="00443C1A"/>
    <w:rsid w:val="00445EBB"/>
    <w:rsid w:val="004464C9"/>
    <w:rsid w:val="00455FFB"/>
    <w:rsid w:val="00460BA5"/>
    <w:rsid w:val="00463C25"/>
    <w:rsid w:val="0046628B"/>
    <w:rsid w:val="00467A10"/>
    <w:rsid w:val="00467B96"/>
    <w:rsid w:val="00467E53"/>
    <w:rsid w:val="0047019B"/>
    <w:rsid w:val="00475F6C"/>
    <w:rsid w:val="00482C12"/>
    <w:rsid w:val="00486833"/>
    <w:rsid w:val="004914D3"/>
    <w:rsid w:val="00491B9D"/>
    <w:rsid w:val="004954AE"/>
    <w:rsid w:val="004970E8"/>
    <w:rsid w:val="004972DD"/>
    <w:rsid w:val="004A64A5"/>
    <w:rsid w:val="004A66EC"/>
    <w:rsid w:val="004A7FE0"/>
    <w:rsid w:val="004B1AF9"/>
    <w:rsid w:val="004B54CA"/>
    <w:rsid w:val="004B7A6D"/>
    <w:rsid w:val="004C2FD6"/>
    <w:rsid w:val="004C6978"/>
    <w:rsid w:val="004D2BB1"/>
    <w:rsid w:val="004D7C99"/>
    <w:rsid w:val="004E0C96"/>
    <w:rsid w:val="004E436A"/>
    <w:rsid w:val="004E44E0"/>
    <w:rsid w:val="004E5CBF"/>
    <w:rsid w:val="004E758E"/>
    <w:rsid w:val="004F2E79"/>
    <w:rsid w:val="00502223"/>
    <w:rsid w:val="00502E8E"/>
    <w:rsid w:val="00503CDB"/>
    <w:rsid w:val="00511F56"/>
    <w:rsid w:val="00515EFB"/>
    <w:rsid w:val="0052366B"/>
    <w:rsid w:val="00525E29"/>
    <w:rsid w:val="005321FD"/>
    <w:rsid w:val="00537B01"/>
    <w:rsid w:val="00537FE6"/>
    <w:rsid w:val="005451AB"/>
    <w:rsid w:val="0054652C"/>
    <w:rsid w:val="00550B06"/>
    <w:rsid w:val="00552AFD"/>
    <w:rsid w:val="00555D4B"/>
    <w:rsid w:val="00556528"/>
    <w:rsid w:val="00562C51"/>
    <w:rsid w:val="0057303D"/>
    <w:rsid w:val="00577CF7"/>
    <w:rsid w:val="00582EFC"/>
    <w:rsid w:val="0058458A"/>
    <w:rsid w:val="005846F9"/>
    <w:rsid w:val="0058794F"/>
    <w:rsid w:val="00587B11"/>
    <w:rsid w:val="005A09BA"/>
    <w:rsid w:val="005A191B"/>
    <w:rsid w:val="005B0A7E"/>
    <w:rsid w:val="005B1677"/>
    <w:rsid w:val="005C3AA9"/>
    <w:rsid w:val="005C5D8A"/>
    <w:rsid w:val="005D6012"/>
    <w:rsid w:val="005D77BD"/>
    <w:rsid w:val="005E0EA2"/>
    <w:rsid w:val="005F2348"/>
    <w:rsid w:val="005F5CF7"/>
    <w:rsid w:val="00617FF3"/>
    <w:rsid w:val="00621FC5"/>
    <w:rsid w:val="006225DC"/>
    <w:rsid w:val="00627DA5"/>
    <w:rsid w:val="006355D4"/>
    <w:rsid w:val="00637B02"/>
    <w:rsid w:val="00637ECA"/>
    <w:rsid w:val="00641C83"/>
    <w:rsid w:val="0065480E"/>
    <w:rsid w:val="00656158"/>
    <w:rsid w:val="00656813"/>
    <w:rsid w:val="006617AC"/>
    <w:rsid w:val="006716F7"/>
    <w:rsid w:val="00676B42"/>
    <w:rsid w:val="00683A84"/>
    <w:rsid w:val="00686D25"/>
    <w:rsid w:val="0069376A"/>
    <w:rsid w:val="00693E9C"/>
    <w:rsid w:val="0069591F"/>
    <w:rsid w:val="006A1886"/>
    <w:rsid w:val="006A2DC1"/>
    <w:rsid w:val="006A43E5"/>
    <w:rsid w:val="006A4CE7"/>
    <w:rsid w:val="006A56BE"/>
    <w:rsid w:val="006A6141"/>
    <w:rsid w:val="006B3FCC"/>
    <w:rsid w:val="006C218E"/>
    <w:rsid w:val="006C2EB3"/>
    <w:rsid w:val="006C42D4"/>
    <w:rsid w:val="006D0D7C"/>
    <w:rsid w:val="006D24B9"/>
    <w:rsid w:val="006D4B7D"/>
    <w:rsid w:val="006D5E05"/>
    <w:rsid w:val="006D5E9C"/>
    <w:rsid w:val="006E1460"/>
    <w:rsid w:val="006F5626"/>
    <w:rsid w:val="00700DA8"/>
    <w:rsid w:val="00703CBC"/>
    <w:rsid w:val="0070542E"/>
    <w:rsid w:val="00705945"/>
    <w:rsid w:val="007064F3"/>
    <w:rsid w:val="00710097"/>
    <w:rsid w:val="007116A5"/>
    <w:rsid w:val="00720423"/>
    <w:rsid w:val="007244F4"/>
    <w:rsid w:val="00725EB8"/>
    <w:rsid w:val="0072672F"/>
    <w:rsid w:val="007309DC"/>
    <w:rsid w:val="00744973"/>
    <w:rsid w:val="0074705C"/>
    <w:rsid w:val="00753681"/>
    <w:rsid w:val="0075695E"/>
    <w:rsid w:val="00756EAD"/>
    <w:rsid w:val="007602A0"/>
    <w:rsid w:val="00765944"/>
    <w:rsid w:val="00773C8B"/>
    <w:rsid w:val="00785261"/>
    <w:rsid w:val="00790C93"/>
    <w:rsid w:val="007974FA"/>
    <w:rsid w:val="007A721A"/>
    <w:rsid w:val="007B0256"/>
    <w:rsid w:val="007B3D77"/>
    <w:rsid w:val="007B5508"/>
    <w:rsid w:val="007C0223"/>
    <w:rsid w:val="007C3AB9"/>
    <w:rsid w:val="007D1A25"/>
    <w:rsid w:val="007D5428"/>
    <w:rsid w:val="007D5902"/>
    <w:rsid w:val="007D61B3"/>
    <w:rsid w:val="007D7A60"/>
    <w:rsid w:val="007E1EAD"/>
    <w:rsid w:val="007E2C3F"/>
    <w:rsid w:val="0080268F"/>
    <w:rsid w:val="008033F7"/>
    <w:rsid w:val="00805235"/>
    <w:rsid w:val="00807AC9"/>
    <w:rsid w:val="00812C74"/>
    <w:rsid w:val="00820FEF"/>
    <w:rsid w:val="008211E0"/>
    <w:rsid w:val="008254FA"/>
    <w:rsid w:val="0083177B"/>
    <w:rsid w:val="008334A0"/>
    <w:rsid w:val="00836FE4"/>
    <w:rsid w:val="00840B38"/>
    <w:rsid w:val="00844E4A"/>
    <w:rsid w:val="00847054"/>
    <w:rsid w:val="00864F97"/>
    <w:rsid w:val="008655B3"/>
    <w:rsid w:val="00885EAA"/>
    <w:rsid w:val="00887C13"/>
    <w:rsid w:val="008960B5"/>
    <w:rsid w:val="008960F4"/>
    <w:rsid w:val="008A2F3F"/>
    <w:rsid w:val="008A4D5F"/>
    <w:rsid w:val="008B034A"/>
    <w:rsid w:val="008C0666"/>
    <w:rsid w:val="008C06C3"/>
    <w:rsid w:val="008C2392"/>
    <w:rsid w:val="008C5B2E"/>
    <w:rsid w:val="008D43A4"/>
    <w:rsid w:val="008E0864"/>
    <w:rsid w:val="008E3474"/>
    <w:rsid w:val="008F02D3"/>
    <w:rsid w:val="008F1812"/>
    <w:rsid w:val="008F2F14"/>
    <w:rsid w:val="0090020B"/>
    <w:rsid w:val="0090081E"/>
    <w:rsid w:val="009012C3"/>
    <w:rsid w:val="00904882"/>
    <w:rsid w:val="00910751"/>
    <w:rsid w:val="00914B10"/>
    <w:rsid w:val="00917B8D"/>
    <w:rsid w:val="009225F0"/>
    <w:rsid w:val="00930040"/>
    <w:rsid w:val="0093244B"/>
    <w:rsid w:val="0093367E"/>
    <w:rsid w:val="0093462C"/>
    <w:rsid w:val="00953795"/>
    <w:rsid w:val="00965EF9"/>
    <w:rsid w:val="00974189"/>
    <w:rsid w:val="00984370"/>
    <w:rsid w:val="0099392E"/>
    <w:rsid w:val="009B421A"/>
    <w:rsid w:val="009C391D"/>
    <w:rsid w:val="009C3F2E"/>
    <w:rsid w:val="009C7BDF"/>
    <w:rsid w:val="009D0A09"/>
    <w:rsid w:val="009E29D6"/>
    <w:rsid w:val="009E539E"/>
    <w:rsid w:val="009F05B6"/>
    <w:rsid w:val="00A03549"/>
    <w:rsid w:val="00A05202"/>
    <w:rsid w:val="00A12085"/>
    <w:rsid w:val="00A330E2"/>
    <w:rsid w:val="00A343AD"/>
    <w:rsid w:val="00A35210"/>
    <w:rsid w:val="00A373BB"/>
    <w:rsid w:val="00A42576"/>
    <w:rsid w:val="00A520CB"/>
    <w:rsid w:val="00A54407"/>
    <w:rsid w:val="00A55F7F"/>
    <w:rsid w:val="00A6487C"/>
    <w:rsid w:val="00A74D2A"/>
    <w:rsid w:val="00A805C2"/>
    <w:rsid w:val="00A81309"/>
    <w:rsid w:val="00A84DBC"/>
    <w:rsid w:val="00A859AB"/>
    <w:rsid w:val="00A864F4"/>
    <w:rsid w:val="00A90526"/>
    <w:rsid w:val="00A94FA6"/>
    <w:rsid w:val="00AA44DE"/>
    <w:rsid w:val="00AA5893"/>
    <w:rsid w:val="00AB6B14"/>
    <w:rsid w:val="00AD66FA"/>
    <w:rsid w:val="00AE454F"/>
    <w:rsid w:val="00AF03DC"/>
    <w:rsid w:val="00AF615B"/>
    <w:rsid w:val="00B04ED8"/>
    <w:rsid w:val="00B06ADA"/>
    <w:rsid w:val="00B07CFF"/>
    <w:rsid w:val="00B10C97"/>
    <w:rsid w:val="00B174A1"/>
    <w:rsid w:val="00B17AA0"/>
    <w:rsid w:val="00B238B0"/>
    <w:rsid w:val="00B23D42"/>
    <w:rsid w:val="00B328D1"/>
    <w:rsid w:val="00B4082D"/>
    <w:rsid w:val="00B4247C"/>
    <w:rsid w:val="00B44859"/>
    <w:rsid w:val="00B45762"/>
    <w:rsid w:val="00B4755F"/>
    <w:rsid w:val="00B51A2D"/>
    <w:rsid w:val="00B52A6C"/>
    <w:rsid w:val="00B55274"/>
    <w:rsid w:val="00B55E43"/>
    <w:rsid w:val="00B67466"/>
    <w:rsid w:val="00B73E9F"/>
    <w:rsid w:val="00B91E3E"/>
    <w:rsid w:val="00BA2DB9"/>
    <w:rsid w:val="00BA4A38"/>
    <w:rsid w:val="00BA4ABD"/>
    <w:rsid w:val="00BA6028"/>
    <w:rsid w:val="00BB134E"/>
    <w:rsid w:val="00BB2F9D"/>
    <w:rsid w:val="00BC002D"/>
    <w:rsid w:val="00BC0217"/>
    <w:rsid w:val="00BC2151"/>
    <w:rsid w:val="00BC3A30"/>
    <w:rsid w:val="00BC78DD"/>
    <w:rsid w:val="00BE7148"/>
    <w:rsid w:val="00BE73E4"/>
    <w:rsid w:val="00BF3A29"/>
    <w:rsid w:val="00BF6098"/>
    <w:rsid w:val="00C0436B"/>
    <w:rsid w:val="00C06CB2"/>
    <w:rsid w:val="00C22A75"/>
    <w:rsid w:val="00C252C7"/>
    <w:rsid w:val="00C33639"/>
    <w:rsid w:val="00C47B09"/>
    <w:rsid w:val="00C53621"/>
    <w:rsid w:val="00C56F07"/>
    <w:rsid w:val="00C57F22"/>
    <w:rsid w:val="00C57F84"/>
    <w:rsid w:val="00C62487"/>
    <w:rsid w:val="00C65F11"/>
    <w:rsid w:val="00C7120B"/>
    <w:rsid w:val="00C77B16"/>
    <w:rsid w:val="00C828E8"/>
    <w:rsid w:val="00C8476D"/>
    <w:rsid w:val="00C84DD7"/>
    <w:rsid w:val="00C84F46"/>
    <w:rsid w:val="00C87989"/>
    <w:rsid w:val="00C90722"/>
    <w:rsid w:val="00C90F02"/>
    <w:rsid w:val="00C95932"/>
    <w:rsid w:val="00CA70E9"/>
    <w:rsid w:val="00CB1CF9"/>
    <w:rsid w:val="00CB4788"/>
    <w:rsid w:val="00CB5863"/>
    <w:rsid w:val="00CE59D1"/>
    <w:rsid w:val="00CE7C26"/>
    <w:rsid w:val="00CF24C0"/>
    <w:rsid w:val="00CF27ED"/>
    <w:rsid w:val="00CF3BCB"/>
    <w:rsid w:val="00CF7953"/>
    <w:rsid w:val="00CF7FA8"/>
    <w:rsid w:val="00D01161"/>
    <w:rsid w:val="00D0420A"/>
    <w:rsid w:val="00D05062"/>
    <w:rsid w:val="00D06D9C"/>
    <w:rsid w:val="00D07A7E"/>
    <w:rsid w:val="00D21EDE"/>
    <w:rsid w:val="00D42A10"/>
    <w:rsid w:val="00D64A50"/>
    <w:rsid w:val="00D70EB8"/>
    <w:rsid w:val="00D713B1"/>
    <w:rsid w:val="00D724FF"/>
    <w:rsid w:val="00D84B0A"/>
    <w:rsid w:val="00D94024"/>
    <w:rsid w:val="00DA243A"/>
    <w:rsid w:val="00DA42AC"/>
    <w:rsid w:val="00DA5506"/>
    <w:rsid w:val="00DA6C1F"/>
    <w:rsid w:val="00DC1816"/>
    <w:rsid w:val="00DC39C2"/>
    <w:rsid w:val="00DC517C"/>
    <w:rsid w:val="00DD3828"/>
    <w:rsid w:val="00DD46E7"/>
    <w:rsid w:val="00DE0694"/>
    <w:rsid w:val="00DF30AC"/>
    <w:rsid w:val="00E021D0"/>
    <w:rsid w:val="00E02FD7"/>
    <w:rsid w:val="00E07A6B"/>
    <w:rsid w:val="00E10822"/>
    <w:rsid w:val="00E119ED"/>
    <w:rsid w:val="00E142DE"/>
    <w:rsid w:val="00E146F2"/>
    <w:rsid w:val="00E1517F"/>
    <w:rsid w:val="00E157D6"/>
    <w:rsid w:val="00E2042B"/>
    <w:rsid w:val="00E21C3A"/>
    <w:rsid w:val="00E21FF3"/>
    <w:rsid w:val="00E2384F"/>
    <w:rsid w:val="00E26A18"/>
    <w:rsid w:val="00E273E4"/>
    <w:rsid w:val="00E27A53"/>
    <w:rsid w:val="00E316A2"/>
    <w:rsid w:val="00E43453"/>
    <w:rsid w:val="00E4482B"/>
    <w:rsid w:val="00E65428"/>
    <w:rsid w:val="00E67399"/>
    <w:rsid w:val="00E7057A"/>
    <w:rsid w:val="00E7543D"/>
    <w:rsid w:val="00E75BA9"/>
    <w:rsid w:val="00E765B7"/>
    <w:rsid w:val="00E81D26"/>
    <w:rsid w:val="00E90CA2"/>
    <w:rsid w:val="00E935B3"/>
    <w:rsid w:val="00E94FE7"/>
    <w:rsid w:val="00E97DF4"/>
    <w:rsid w:val="00EB4168"/>
    <w:rsid w:val="00EC1C2B"/>
    <w:rsid w:val="00ED241F"/>
    <w:rsid w:val="00ED32E6"/>
    <w:rsid w:val="00ED7E84"/>
    <w:rsid w:val="00EE72DA"/>
    <w:rsid w:val="00EE742C"/>
    <w:rsid w:val="00EF29C0"/>
    <w:rsid w:val="00F046F4"/>
    <w:rsid w:val="00F04869"/>
    <w:rsid w:val="00F06345"/>
    <w:rsid w:val="00F0644F"/>
    <w:rsid w:val="00F10C23"/>
    <w:rsid w:val="00F15153"/>
    <w:rsid w:val="00F16DF4"/>
    <w:rsid w:val="00F30AFE"/>
    <w:rsid w:val="00F3192F"/>
    <w:rsid w:val="00F3728D"/>
    <w:rsid w:val="00F52DDE"/>
    <w:rsid w:val="00F64C6C"/>
    <w:rsid w:val="00F658C9"/>
    <w:rsid w:val="00F67394"/>
    <w:rsid w:val="00F70540"/>
    <w:rsid w:val="00F71383"/>
    <w:rsid w:val="00F829F6"/>
    <w:rsid w:val="00F855DE"/>
    <w:rsid w:val="00F86514"/>
    <w:rsid w:val="00F91AC0"/>
    <w:rsid w:val="00F93728"/>
    <w:rsid w:val="00F95208"/>
    <w:rsid w:val="00FA0BE9"/>
    <w:rsid w:val="00FC01E4"/>
    <w:rsid w:val="00FD0C43"/>
    <w:rsid w:val="00FD2278"/>
    <w:rsid w:val="00FE347E"/>
    <w:rsid w:val="00FE64DE"/>
    <w:rsid w:val="00FF2306"/>
    <w:rsid w:val="00FF46D7"/>
    <w:rsid w:val="00FF79E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59CBC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8FC"/>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Bullet point,Bulletr List Paragraph,Content descriptions,FooterText,L,List Paragraph Number,List Paragraph*,List Paragraph1,List Paragraph11,List Paragraph2,NFP GP Bulleted List,Paragraphe de liste1,Recommendation,numbered,列出段落,列出段落1"/>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FootnoteText">
    <w:name w:val="footnote text"/>
    <w:basedOn w:val="Normal"/>
    <w:link w:val="FootnoteTextChar"/>
    <w:uiPriority w:val="99"/>
    <w:semiHidden/>
    <w:unhideWhenUsed/>
    <w:rsid w:val="004464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64C9"/>
    <w:rPr>
      <w:rFonts w:ascii="Arial" w:hAnsi="Arial"/>
      <w:sz w:val="20"/>
      <w:szCs w:val="20"/>
    </w:rPr>
  </w:style>
  <w:style w:type="character" w:styleId="FootnoteReference">
    <w:name w:val="footnote reference"/>
    <w:basedOn w:val="DefaultParagraphFont"/>
    <w:uiPriority w:val="99"/>
    <w:semiHidden/>
    <w:unhideWhenUsed/>
    <w:rsid w:val="004464C9"/>
    <w:rPr>
      <w:vertAlign w:val="superscript"/>
    </w:rPr>
  </w:style>
  <w:style w:type="character" w:styleId="Hyperlink">
    <w:name w:val="Hyperlink"/>
    <w:basedOn w:val="DefaultParagraphFont"/>
    <w:uiPriority w:val="99"/>
    <w:unhideWhenUsed/>
    <w:rsid w:val="004464C9"/>
    <w:rPr>
      <w:color w:val="0000FF" w:themeColor="hyperlink"/>
      <w:u w:val="single"/>
    </w:rPr>
  </w:style>
  <w:style w:type="paragraph" w:styleId="BalloonText">
    <w:name w:val="Balloon Text"/>
    <w:basedOn w:val="Normal"/>
    <w:link w:val="BalloonTextChar"/>
    <w:uiPriority w:val="99"/>
    <w:semiHidden/>
    <w:unhideWhenUsed/>
    <w:rsid w:val="006D24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4B9"/>
    <w:rPr>
      <w:rFonts w:ascii="Segoe UI" w:hAnsi="Segoe UI" w:cs="Segoe UI"/>
      <w:sz w:val="18"/>
      <w:szCs w:val="18"/>
    </w:rPr>
  </w:style>
  <w:style w:type="character" w:styleId="CommentReference">
    <w:name w:val="annotation reference"/>
    <w:basedOn w:val="DefaultParagraphFont"/>
    <w:uiPriority w:val="99"/>
    <w:semiHidden/>
    <w:unhideWhenUsed/>
    <w:rsid w:val="006D24B9"/>
    <w:rPr>
      <w:sz w:val="16"/>
      <w:szCs w:val="16"/>
    </w:rPr>
  </w:style>
  <w:style w:type="paragraph" w:styleId="CommentText">
    <w:name w:val="annotation text"/>
    <w:basedOn w:val="Normal"/>
    <w:link w:val="CommentTextChar"/>
    <w:uiPriority w:val="99"/>
    <w:semiHidden/>
    <w:unhideWhenUsed/>
    <w:rsid w:val="006D24B9"/>
    <w:pPr>
      <w:spacing w:line="240" w:lineRule="auto"/>
    </w:pPr>
    <w:rPr>
      <w:sz w:val="20"/>
      <w:szCs w:val="20"/>
    </w:rPr>
  </w:style>
  <w:style w:type="character" w:customStyle="1" w:styleId="CommentTextChar">
    <w:name w:val="Comment Text Char"/>
    <w:basedOn w:val="DefaultParagraphFont"/>
    <w:link w:val="CommentText"/>
    <w:uiPriority w:val="99"/>
    <w:semiHidden/>
    <w:rsid w:val="006D24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D24B9"/>
    <w:rPr>
      <w:b/>
      <w:bCs/>
    </w:rPr>
  </w:style>
  <w:style w:type="character" w:customStyle="1" w:styleId="CommentSubjectChar">
    <w:name w:val="Comment Subject Char"/>
    <w:basedOn w:val="CommentTextChar"/>
    <w:link w:val="CommentSubject"/>
    <w:uiPriority w:val="99"/>
    <w:semiHidden/>
    <w:rsid w:val="006D24B9"/>
    <w:rPr>
      <w:rFonts w:ascii="Arial" w:hAnsi="Arial"/>
      <w:b/>
      <w:bCs/>
      <w:sz w:val="20"/>
      <w:szCs w:val="20"/>
    </w:rPr>
  </w:style>
  <w:style w:type="paragraph" w:styleId="Revision">
    <w:name w:val="Revision"/>
    <w:hidden/>
    <w:uiPriority w:val="99"/>
    <w:semiHidden/>
    <w:rsid w:val="00B07CFF"/>
    <w:pPr>
      <w:spacing w:after="0" w:line="240" w:lineRule="auto"/>
    </w:pPr>
    <w:rPr>
      <w:rFonts w:ascii="Arial" w:hAnsi="Arial"/>
    </w:rPr>
  </w:style>
  <w:style w:type="table" w:styleId="TableGrid">
    <w:name w:val="Table Grid"/>
    <w:basedOn w:val="TableNormal"/>
    <w:uiPriority w:val="59"/>
    <w:rsid w:val="00FF2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8655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655B3"/>
    <w:rPr>
      <w:rFonts w:ascii="Arial" w:hAnsi="Arial"/>
      <w:sz w:val="20"/>
      <w:szCs w:val="20"/>
    </w:rPr>
  </w:style>
  <w:style w:type="character" w:styleId="EndnoteReference">
    <w:name w:val="endnote reference"/>
    <w:basedOn w:val="DefaultParagraphFont"/>
    <w:uiPriority w:val="99"/>
    <w:semiHidden/>
    <w:unhideWhenUsed/>
    <w:rsid w:val="008655B3"/>
    <w:rPr>
      <w:vertAlign w:val="superscript"/>
    </w:rPr>
  </w:style>
  <w:style w:type="character" w:customStyle="1" w:styleId="ListParagraphChar">
    <w:name w:val="List Paragraph Char"/>
    <w:aliases w:val="Bullet point Char,Bulletr List Paragraph Char,Content descriptions Char,FooterText Char,L Char,List Paragraph Number Char,List Paragraph* Char,List Paragraph1 Char,List Paragraph11 Char,List Paragraph2 Char,NFP GP Bulleted List Char"/>
    <w:basedOn w:val="DefaultParagraphFont"/>
    <w:link w:val="ListParagraph"/>
    <w:uiPriority w:val="34"/>
    <w:qFormat/>
    <w:locked/>
    <w:rsid w:val="0090020B"/>
    <w:rPr>
      <w:rFonts w:ascii="Arial" w:hAnsi="Arial"/>
    </w:rPr>
  </w:style>
  <w:style w:type="paragraph" w:customStyle="1" w:styleId="03BODYCOPY">
    <w:name w:val="03. BODY COPY"/>
    <w:basedOn w:val="Normal"/>
    <w:uiPriority w:val="99"/>
    <w:rsid w:val="0090020B"/>
    <w:pPr>
      <w:suppressAutoHyphens/>
      <w:autoSpaceDE w:val="0"/>
      <w:autoSpaceDN w:val="0"/>
      <w:adjustRightInd w:val="0"/>
      <w:spacing w:after="113" w:line="328" w:lineRule="atLeast"/>
      <w:textAlignment w:val="center"/>
    </w:pPr>
    <w:rPr>
      <w:rFonts w:ascii="Nunito Sans" w:hAnsi="Nunito Sans" w:cs="Nunito Sans"/>
      <w:color w:val="000000"/>
      <w:lang w:val="en-US"/>
    </w:rPr>
  </w:style>
  <w:style w:type="paragraph" w:customStyle="1" w:styleId="ParagraphStyle1">
    <w:name w:val="Paragraph Style 1"/>
    <w:basedOn w:val="Normal"/>
    <w:uiPriority w:val="99"/>
    <w:rsid w:val="0090020B"/>
    <w:pPr>
      <w:suppressAutoHyphens/>
      <w:autoSpaceDE w:val="0"/>
      <w:autoSpaceDN w:val="0"/>
      <w:adjustRightInd w:val="0"/>
      <w:spacing w:before="170" w:after="0" w:line="328" w:lineRule="atLeast"/>
      <w:textAlignment w:val="center"/>
    </w:pPr>
    <w:rPr>
      <w:rFonts w:ascii="Filson Pro Heavy" w:hAnsi="Filson Pro Heavy" w:cs="Filson Pro Heavy"/>
      <w:color w:val="000000"/>
      <w:lang w:val="en-US"/>
    </w:rPr>
  </w:style>
  <w:style w:type="character" w:styleId="UnresolvedMention">
    <w:name w:val="Unresolved Mention"/>
    <w:basedOn w:val="DefaultParagraphFont"/>
    <w:uiPriority w:val="99"/>
    <w:rsid w:val="00D713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disabilityreform@dss.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engage.dss.gov.au/ads-consultations-develop-guide-evaluation"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gage.dss.gov.au/ads-consultations-develop-guide-evalua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1E99A17E-59D2-490C-AAF2-D23E5654F27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20200ADAD2D6D54EA1D1F9C6C25EBBCE" ma:contentTypeVersion="" ma:contentTypeDescription="PDMS Document Site Content Type" ma:contentTypeScope="" ma:versionID="bfab5780d526e23c047c16bafce0a4a4">
  <xsd:schema xmlns:xsd="http://www.w3.org/2001/XMLSchema" xmlns:xs="http://www.w3.org/2001/XMLSchema" xmlns:p="http://schemas.microsoft.com/office/2006/metadata/properties" xmlns:ns2="1E99A17E-59D2-490C-AAF2-D23E5654F271" targetNamespace="http://schemas.microsoft.com/office/2006/metadata/properties" ma:root="true" ma:fieldsID="ed9f00ac36048fa8fcdf09ac3dbb5ae0" ns2:_="">
    <xsd:import namespace="1E99A17E-59D2-490C-AAF2-D23E5654F271"/>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9A17E-59D2-490C-AAF2-D23E5654F271"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C95780-6181-46D1-9CFB-4CEC8329E3E8}">
  <ds:schemaRefs>
    <ds:schemaRef ds:uri="http://schemas.microsoft.com/office/2006/metadata/properties"/>
    <ds:schemaRef ds:uri="http://schemas.microsoft.com/office/infopath/2007/PartnerControls"/>
    <ds:schemaRef ds:uri="1E99A17E-59D2-490C-AAF2-D23E5654F271"/>
  </ds:schemaRefs>
</ds:datastoreItem>
</file>

<file path=customXml/itemProps2.xml><?xml version="1.0" encoding="utf-8"?>
<ds:datastoreItem xmlns:ds="http://schemas.openxmlformats.org/officeDocument/2006/customXml" ds:itemID="{A88F023A-16A2-4ECF-80D5-AC978BD8C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9A17E-59D2-490C-AAF2-D23E5654F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DBFCB5-9A65-463B-9ABA-02E61764413F}">
  <ds:schemaRefs>
    <ds:schemaRef ds:uri="http://schemas.openxmlformats.org/officeDocument/2006/bibliography"/>
  </ds:schemaRefs>
</ds:datastoreItem>
</file>

<file path=customXml/itemProps4.xml><?xml version="1.0" encoding="utf-8"?>
<ds:datastoreItem xmlns:ds="http://schemas.openxmlformats.org/officeDocument/2006/customXml" ds:itemID="{D3A6362C-8335-4DB5-A414-E791841430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736</Words>
  <Characters>4200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[SEC=OFFICIAL]</cp:keywords>
  <cp:lastModifiedBy/>
  <cp:revision>1</cp:revision>
  <dcterms:created xsi:type="dcterms:W3CDTF">2022-09-14T02:52:00Z</dcterms:created>
  <dcterms:modified xsi:type="dcterms:W3CDTF">2022-09-30T03:37:00Z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0x010100266966F133664895A6EE3632470D45F50020200ADAD2D6D54EA1D1F9C6C25EBBCE</vt:lpwstr>
  </property>
  <property fmtid="{D5CDD505-2E9C-101B-9397-08002B2CF9AE}" pid="3" name="PM_Caveats_Count">
    <vt:lpwstr>0</vt:lpwstr>
  </property>
  <property fmtid="{D5CDD505-2E9C-101B-9397-08002B2CF9AE}" pid="4" name="PM_Display">
    <vt:lpwstr>OFFICIAL</vt:lpwstr>
  </property>
  <property fmtid="{D5CDD505-2E9C-101B-9397-08002B2CF9AE}" pid="5" name="PM_DisplayValueSecClassificationWithQualifier">
    <vt:lpwstr>OFFICIAL</vt:lpwstr>
  </property>
  <property fmtid="{D5CDD505-2E9C-101B-9397-08002B2CF9AE}" pid="6" name="PM_Hash_Salt">
    <vt:lpwstr>2A0525EF92A9F9D0D28FA2E57F1D80BF</vt:lpwstr>
  </property>
  <property fmtid="{D5CDD505-2E9C-101B-9397-08002B2CF9AE}" pid="7" name="PM_Hash_Salt_Prev">
    <vt:lpwstr>A8EB9A4C1911B411D0F222ED007B3C49</vt:lpwstr>
  </property>
  <property fmtid="{D5CDD505-2E9C-101B-9397-08002B2CF9AE}" pid="8" name="PM_Hash_SHA1">
    <vt:lpwstr>24E8E79F7B70B04F831C81D4EB6B1520F3290B17</vt:lpwstr>
  </property>
  <property fmtid="{D5CDD505-2E9C-101B-9397-08002B2CF9AE}" pid="9" name="PM_Hash_Version">
    <vt:lpwstr>2018.0</vt:lpwstr>
  </property>
  <property fmtid="{D5CDD505-2E9C-101B-9397-08002B2CF9AE}" pid="10" name="PM_InsertionValue">
    <vt:lpwstr>OFFICIAL</vt:lpwstr>
  </property>
  <property fmtid="{D5CDD505-2E9C-101B-9397-08002B2CF9AE}" pid="11" name="PM_Markers">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D7453C877D5D4C4C9B974690E3EAF551</vt:lpwstr>
  </property>
  <property fmtid="{D5CDD505-2E9C-101B-9397-08002B2CF9AE}" pid="15" name="PM_OriginationTimeStamp">
    <vt:lpwstr>2022-09-01T03:19:32Z</vt:lpwstr>
  </property>
  <property fmtid="{D5CDD505-2E9C-101B-9397-08002B2CF9AE}" pid="16" name="PM_OriginatorDomainName_SHA256">
    <vt:lpwstr>E83A2A66C4061446A7E3732E8D44762184B6B377D962B96C83DC624302585857</vt:lpwstr>
  </property>
  <property fmtid="{D5CDD505-2E9C-101B-9397-08002B2CF9AE}" pid="17" name="PM_OriginatorUserAccountName_SHA256">
    <vt:lpwstr>5AEC3A1743B304DE5E827DE83F0ABD962F4CB8BC02C3388E11EAD7C7E8112F27</vt:lpwstr>
  </property>
  <property fmtid="{D5CDD505-2E9C-101B-9397-08002B2CF9AE}" pid="18" name="PM_Originator_Hash_SHA1">
    <vt:lpwstr>189F50A0075A3234A1279FA257D5727008185E1E</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