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E0B72" w14:textId="77777777" w:rsidR="000852CA" w:rsidRPr="00AF615B" w:rsidRDefault="00000000" w:rsidP="000852CA">
      <w:pPr>
        <w:pStyle w:val="Heading1"/>
        <w:spacing w:before="0" w:after="240"/>
        <w:contextualSpacing w:val="0"/>
        <w:rPr>
          <w:sz w:val="24"/>
          <w:szCs w:val="24"/>
          <w:lang w:val="en-US"/>
        </w:rPr>
      </w:pPr>
      <w:r w:rsidRPr="005D77BD">
        <w:rPr>
          <w:noProof/>
          <w:sz w:val="24"/>
          <w:szCs w:val="24"/>
          <w:lang w:val="en-US"/>
        </w:rPr>
        <mc:AlternateContent>
          <mc:Choice Requires="wps">
            <w:drawing>
              <wp:anchor distT="45720" distB="45720" distL="114300" distR="114300" simplePos="0" relativeHeight="251660288" behindDoc="0" locked="0" layoutInCell="1" allowOverlap="1" wp14:anchorId="6F04BCB7" wp14:editId="4AFD6346">
                <wp:simplePos x="0" y="0"/>
                <wp:positionH relativeFrom="margin">
                  <wp:posOffset>850265</wp:posOffset>
                </wp:positionH>
                <wp:positionV relativeFrom="paragraph">
                  <wp:posOffset>-37303</wp:posOffset>
                </wp:positionV>
                <wp:extent cx="3402419" cy="1863852"/>
                <wp:effectExtent l="0" t="0" r="2667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19" cy="1863852"/>
                        </a:xfrm>
                        <a:prstGeom prst="rect">
                          <a:avLst/>
                        </a:prstGeom>
                        <a:solidFill>
                          <a:schemeClr val="bg1"/>
                        </a:solidFill>
                        <a:ln w="9525">
                          <a:solidFill>
                            <a:schemeClr val="bg1"/>
                          </a:solidFill>
                          <a:miter lim="800000"/>
                          <a:headEnd/>
                          <a:tailEnd/>
                        </a:ln>
                      </wps:spPr>
                      <wps:txbx>
                        <w:txbxContent>
                          <w:p w14:paraId="6864C234" w14:textId="77777777" w:rsidR="002F48FC" w:rsidRPr="006A6180" w:rsidRDefault="00000000" w:rsidP="002F48FC">
                            <w:pPr>
                              <w:rPr>
                                <w:color w:val="07578B"/>
                                <w:sz w:val="37"/>
                                <w:szCs w:val="37"/>
                                <w:lang w:val="el-GR"/>
                              </w:rPr>
                            </w:pPr>
                            <w:r w:rsidRPr="006A6180">
                              <w:rPr>
                                <w:color w:val="07578B"/>
                                <w:sz w:val="37"/>
                                <w:szCs w:val="37"/>
                                <w:lang w:val="el"/>
                              </w:rPr>
                              <w:t>Δημιουργώντας μαζί μια κοινότητα χωρίς αποκλεισμούς</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4BCB7" id="_x0000_t202" coordsize="21600,21600" o:spt="202" path="m,l,21600r21600,l21600,xe">
                <v:stroke joinstyle="miter"/>
                <v:path gradientshapeok="t" o:connecttype="rect"/>
              </v:shapetype>
              <v:shape id="Text Box 2" o:spid="_x0000_s1026" type="#_x0000_t202" style="position:absolute;margin-left:66.95pt;margin-top:-2.95pt;width:267.9pt;height:146.7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" fillcolor="white [3212]" strokecolor="white [3212]">
                <v:textbox style="mso-fit-shape-to-text:t">
                  <w:txbxContent>
                    <w:p w14:paraId="6864C234" w14:textId="77777777" w:rsidR="002F48FC" w:rsidRPr="006A6180" w:rsidRDefault="00000000" w:rsidP="002F48FC">
                      <w:pPr>
                        <w:rPr>
                          <w:color w:val="07578B"/>
                          <w:sz w:val="37"/>
                          <w:szCs w:val="37"/>
                          <w:lang w:val="el-GR"/>
                        </w:rPr>
                      </w:pPr>
                      <w:r w:rsidRPr="006A6180">
                        <w:rPr>
                          <w:color w:val="07578B"/>
                          <w:sz w:val="37"/>
                          <w:szCs w:val="37"/>
                          <w:lang w:val="el"/>
                        </w:rPr>
                        <w:t>Δημιουργώντας μαζί μια κοινότητα χωρίς αποκλεισμούς</w:t>
                      </w:r>
                    </w:p>
                  </w:txbxContent>
                </v:textbox>
                <w10:wrap anchorx="margin"/>
              </v:shape>
            </w:pict>
          </mc:Fallback>
        </mc:AlternateContent>
      </w:r>
      <w:r>
        <w:rPr>
          <w:noProof/>
        </w:rPr>
        <w:pict w14:anchorId="64201D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7.6pt;margin-top:-50.4pt;width:591.3pt;height:148.05pt;z-index:-251655168;mso-position-horizontal-relative:text;mso-position-vertical-relative:text;mso-width-relative:page;mso-height-relative:page">
            <v:imagedata r:id="rId11" o:title="ADS eDM Graphic 2"/>
          </v:shape>
        </w:pict>
      </w:r>
    </w:p>
    <w:p w14:paraId="0129CD5D" w14:textId="77777777" w:rsidR="006C218E" w:rsidRDefault="006C218E" w:rsidP="007309DC">
      <w:pPr>
        <w:pStyle w:val="Heading1"/>
      </w:pPr>
    </w:p>
    <w:p w14:paraId="3BB81E0F" w14:textId="77777777" w:rsidR="006C218E" w:rsidRDefault="006C218E" w:rsidP="007309DC">
      <w:pPr>
        <w:pStyle w:val="Heading1"/>
      </w:pPr>
    </w:p>
    <w:p w14:paraId="216604E9" w14:textId="3D36D76F" w:rsidR="006C218E" w:rsidRPr="006C218E" w:rsidRDefault="006A6180" w:rsidP="007309DC">
      <w:pPr>
        <w:pStyle w:val="Heading1"/>
        <w:rPr>
          <w:color w:val="4F81BD" w:themeColor="accent1"/>
        </w:rPr>
      </w:pPr>
      <w:r>
        <w:rPr>
          <w:b w:val="0"/>
          <w:bCs w:val="0"/>
          <w:sz w:val="24"/>
        </w:rPr>
        <w:t>Greek | Ελληνικά</w:t>
      </w:r>
    </w:p>
    <w:p w14:paraId="61D72D51" w14:textId="77777777" w:rsidR="000852CA" w:rsidRPr="00F95E74" w:rsidRDefault="00000000" w:rsidP="007309DC">
      <w:pPr>
        <w:pStyle w:val="Heading1"/>
        <w:rPr>
          <w:color w:val="005689"/>
          <w:lang w:val="el-GR"/>
        </w:rPr>
      </w:pPr>
      <w:r w:rsidRPr="002D3FC5">
        <w:rPr>
          <w:color w:val="005689"/>
          <w:lang w:val="el"/>
        </w:rPr>
        <w:t xml:space="preserve">Περίληψη Εγγράφου Διαβούλευσης </w:t>
      </w:r>
    </w:p>
    <w:p w14:paraId="16F271FE" w14:textId="77777777" w:rsidR="000852CA" w:rsidRPr="00F95E74" w:rsidRDefault="00000000" w:rsidP="007309DC">
      <w:pPr>
        <w:pStyle w:val="Heading1"/>
        <w:rPr>
          <w:color w:val="005689"/>
          <w:lang w:val="el-GR"/>
        </w:rPr>
      </w:pPr>
      <w:r w:rsidRPr="002D3FC5">
        <w:rPr>
          <w:color w:val="005689"/>
          <w:lang w:val="el"/>
        </w:rPr>
        <w:t>Δημιουργία οδηγού για την συμμετοχή ατόμων με αναπηρία σε αξιολογήσεις</w:t>
      </w:r>
    </w:p>
    <w:p w14:paraId="6E0BD086" w14:textId="77777777" w:rsidR="000D24A7" w:rsidRPr="008C4C0D" w:rsidRDefault="00000000" w:rsidP="000D24A7">
      <w:pPr>
        <w:pStyle w:val="Heading2"/>
        <w:spacing w:after="240" w:line="264" w:lineRule="auto"/>
        <w:rPr>
          <w:rFonts w:eastAsia="Times New Roman"/>
          <w:b w:val="0"/>
          <w:bCs w:val="0"/>
          <w:iCs/>
          <w:sz w:val="24"/>
          <w:szCs w:val="24"/>
          <w:lang w:val="el"/>
        </w:rPr>
      </w:pPr>
      <w:r w:rsidRPr="000D24A7">
        <w:rPr>
          <w:rFonts w:eastAsia="Times New Roman"/>
          <w:b w:val="0"/>
          <w:bCs w:val="0"/>
          <w:iCs/>
          <w:sz w:val="24"/>
          <w:szCs w:val="24"/>
          <w:lang w:val="el"/>
        </w:rPr>
        <w:t>Αυτή είναι μια περίληψη εγγράφου διαβούλευσης. Παρέχει μια γρήγορη επισκόπηση της ένταξης ατόμων με αναπηρία στα στάδια και τις αρχές της διαδικασίας αξιολόγησης. Ζητάμε παραδείγματα για το πώς τα άτομα μπορούν να συμπεριληφθούν στο κάθε στάδιο και για σχόλια επί των αρχών. Το έγγραφο διαβούλευσης παρέχει περισσότερες λεπτομέρειες για το κάθε στάδιο, για τις αρχές και θέτει πρόσθετες ερωτήσεις.</w:t>
      </w:r>
    </w:p>
    <w:p w14:paraId="564B87CF" w14:textId="77777777" w:rsidR="000852CA" w:rsidRPr="008C4C0D" w:rsidRDefault="00000000" w:rsidP="000852CA">
      <w:pPr>
        <w:spacing w:before="200" w:after="120" w:line="264" w:lineRule="auto"/>
        <w:rPr>
          <w:i/>
          <w:sz w:val="24"/>
          <w:szCs w:val="24"/>
          <w:lang w:val="el"/>
        </w:rPr>
      </w:pPr>
      <w:r>
        <w:rPr>
          <w:i/>
          <w:sz w:val="24"/>
          <w:szCs w:val="24"/>
          <w:lang w:val="el"/>
        </w:rPr>
        <w:t>Australia's Disability Strategy [Στρατηγική της Αυστραλίας για την Αναπηρία] 2021-2031</w:t>
      </w:r>
      <w:r>
        <w:rPr>
          <w:sz w:val="24"/>
          <w:szCs w:val="24"/>
          <w:lang w:val="el"/>
        </w:rPr>
        <w:t xml:space="preserve"> είναι ένα σχέδιο για να κάνει καλύτερη την ζωή των ατόμων με αναπηρία. </w:t>
      </w:r>
    </w:p>
    <w:p w14:paraId="2AA5F607" w14:textId="77777777" w:rsidR="000852CA" w:rsidRPr="008C4C0D" w:rsidRDefault="00000000" w:rsidP="000852CA">
      <w:pPr>
        <w:spacing w:before="200" w:after="120" w:line="264" w:lineRule="auto"/>
        <w:rPr>
          <w:sz w:val="24"/>
          <w:szCs w:val="24"/>
          <w:lang w:val="el"/>
        </w:rPr>
      </w:pPr>
      <w:r w:rsidRPr="00AF615B">
        <w:rPr>
          <w:sz w:val="24"/>
          <w:szCs w:val="24"/>
          <w:lang w:val="el"/>
        </w:rPr>
        <w:t xml:space="preserve">Στο πλαίσιο αυτού του σχεδίου, η Κυβέρνηση θα συντάξει έναν οδηγό για αξιολογήσεις. Αυτός ο οδηγός θα διασφαλίσει ότι άτομα με αναπηρία συμπεριλαμβάνονται σε αξιολογήσεις για πολιτικές, προγράμματα και υπηρεσίες που είναι σημαντικά για τα άτομα με αναπηρία. </w:t>
      </w:r>
    </w:p>
    <w:p w14:paraId="3BDC3E9D" w14:textId="77777777" w:rsidR="000852CA" w:rsidRPr="008C4C0D" w:rsidRDefault="00000000" w:rsidP="000852CA">
      <w:pPr>
        <w:spacing w:before="200" w:after="120" w:line="264" w:lineRule="auto"/>
        <w:rPr>
          <w:sz w:val="24"/>
          <w:szCs w:val="24"/>
          <w:lang w:val="el"/>
        </w:rPr>
      </w:pPr>
      <w:r>
        <w:rPr>
          <w:sz w:val="24"/>
          <w:szCs w:val="24"/>
          <w:lang w:val="el"/>
        </w:rPr>
        <w:t>Οι αξιολογήσεις μπορούν να βοηθήσουν την Κυβέρνηση να γνωρίζει τι λειτουργεί καλά και πώς να βελτιώσει τα πράγματα για άτομα με αναπηρία.</w:t>
      </w:r>
    </w:p>
    <w:p w14:paraId="0B5ADF3C" w14:textId="77777777" w:rsidR="000A3D3A" w:rsidRPr="008C4C0D" w:rsidRDefault="00000000" w:rsidP="000852CA">
      <w:pPr>
        <w:spacing w:before="200" w:after="120" w:line="264" w:lineRule="auto"/>
        <w:rPr>
          <w:sz w:val="24"/>
          <w:szCs w:val="24"/>
          <w:lang w:val="el"/>
        </w:rPr>
      </w:pPr>
      <w:r w:rsidRPr="00A6487C">
        <w:rPr>
          <w:sz w:val="24"/>
          <w:szCs w:val="24"/>
          <w:lang w:val="el"/>
        </w:rPr>
        <w:t>Θα θέλαμε τις σκέψεις σας για το τι πρέπει να συμβεί στο κάθε στάδιο μιας αξιολόγησης και για τις αρχές ένταξης ατόμων με αναπηρία στην διαδικασία αξιολόγησης.</w:t>
      </w:r>
    </w:p>
    <w:p w14:paraId="3832BE3D" w14:textId="77777777" w:rsidR="006C218E" w:rsidRPr="008C4C0D" w:rsidRDefault="006C218E" w:rsidP="00D84B0A">
      <w:pPr>
        <w:spacing w:before="60" w:after="120" w:line="264" w:lineRule="auto"/>
        <w:rPr>
          <w:color w:val="005689"/>
          <w:sz w:val="24"/>
          <w:szCs w:val="24"/>
          <w:lang w:val="el"/>
        </w:rPr>
      </w:pPr>
    </w:p>
    <w:p w14:paraId="0DB901E8" w14:textId="77777777" w:rsidR="000852CA" w:rsidRPr="002D3FC5" w:rsidRDefault="00000000" w:rsidP="00A6487C">
      <w:pPr>
        <w:pStyle w:val="ListParagraph"/>
        <w:numPr>
          <w:ilvl w:val="0"/>
          <w:numId w:val="46"/>
        </w:numPr>
        <w:spacing w:before="200" w:after="120" w:line="264" w:lineRule="auto"/>
        <w:rPr>
          <w:b/>
          <w:color w:val="005689"/>
          <w:sz w:val="24"/>
          <w:szCs w:val="24"/>
        </w:rPr>
      </w:pPr>
      <w:r w:rsidRPr="002D3FC5">
        <w:rPr>
          <w:b/>
          <w:color w:val="005689"/>
          <w:sz w:val="24"/>
          <w:szCs w:val="24"/>
          <w:lang w:val="el"/>
        </w:rPr>
        <w:t>Στάδιο σχεδιασμού</w:t>
      </w:r>
    </w:p>
    <w:p w14:paraId="0D8AC94C" w14:textId="77777777" w:rsidR="000852CA" w:rsidRPr="008C4C0D" w:rsidRDefault="00000000" w:rsidP="000852CA">
      <w:pPr>
        <w:spacing w:before="200" w:after="120" w:line="264" w:lineRule="auto"/>
        <w:rPr>
          <w:sz w:val="24"/>
          <w:szCs w:val="24"/>
          <w:lang w:val="el"/>
        </w:rPr>
      </w:pPr>
      <w:r>
        <w:rPr>
          <w:sz w:val="24"/>
          <w:szCs w:val="24"/>
          <w:lang w:val="el"/>
        </w:rPr>
        <w:t>Αυτό είναι το τμήμα όπου σχεδιάζονται τα μέρη της αξιολόγησης. Αυτό θα μπορούσε να περιλαμβάνει:</w:t>
      </w:r>
    </w:p>
    <w:p w14:paraId="20591BF0" w14:textId="4F722D6D" w:rsidR="000852CA" w:rsidRPr="008C4C0D" w:rsidRDefault="00000000" w:rsidP="000852CA">
      <w:pPr>
        <w:pStyle w:val="ListParagraph"/>
        <w:numPr>
          <w:ilvl w:val="0"/>
          <w:numId w:val="38"/>
        </w:numPr>
        <w:spacing w:before="60" w:after="120" w:line="264" w:lineRule="auto"/>
        <w:ind w:left="777" w:hanging="357"/>
        <w:contextualSpacing w:val="0"/>
        <w:rPr>
          <w:sz w:val="24"/>
          <w:szCs w:val="24"/>
          <w:lang w:val="el"/>
        </w:rPr>
      </w:pPr>
      <w:r w:rsidRPr="00A81309">
        <w:rPr>
          <w:sz w:val="24"/>
          <w:szCs w:val="24"/>
          <w:lang w:val="el"/>
        </w:rPr>
        <w:t>τι θα προσπαθήσει να βρει η αξιολόγηση.</w:t>
      </w:r>
    </w:p>
    <w:p w14:paraId="159189ED" w14:textId="77777777" w:rsidR="000852CA" w:rsidRDefault="00000000" w:rsidP="000852CA">
      <w:pPr>
        <w:pStyle w:val="ListParagraph"/>
        <w:numPr>
          <w:ilvl w:val="0"/>
          <w:numId w:val="38"/>
        </w:numPr>
        <w:spacing w:before="60" w:after="120" w:line="264" w:lineRule="auto"/>
        <w:ind w:left="777" w:hanging="357"/>
        <w:contextualSpacing w:val="0"/>
        <w:rPr>
          <w:sz w:val="24"/>
          <w:szCs w:val="24"/>
        </w:rPr>
      </w:pPr>
      <w:r>
        <w:rPr>
          <w:sz w:val="24"/>
          <w:szCs w:val="24"/>
          <w:lang w:val="el"/>
        </w:rPr>
        <w:t>ποιος πρέπει να συμμετάσχει.</w:t>
      </w:r>
    </w:p>
    <w:p w14:paraId="0B65045F" w14:textId="77777777" w:rsidR="000852CA" w:rsidRPr="00F95E74" w:rsidRDefault="00000000" w:rsidP="000852CA">
      <w:pPr>
        <w:pStyle w:val="ListParagraph"/>
        <w:numPr>
          <w:ilvl w:val="0"/>
          <w:numId w:val="38"/>
        </w:numPr>
        <w:spacing w:before="60" w:after="120" w:line="264" w:lineRule="auto"/>
        <w:ind w:left="777" w:hanging="357"/>
        <w:contextualSpacing w:val="0"/>
        <w:rPr>
          <w:sz w:val="24"/>
          <w:szCs w:val="24"/>
          <w:lang w:val="el-GR"/>
        </w:rPr>
      </w:pPr>
      <w:r>
        <w:rPr>
          <w:sz w:val="24"/>
          <w:szCs w:val="24"/>
          <w:lang w:val="el"/>
        </w:rPr>
        <w:t>ποιος θα είναι στην ομάδα αξιολόγησης.</w:t>
      </w:r>
    </w:p>
    <w:p w14:paraId="3D6557A0" w14:textId="77777777" w:rsidR="000852CA" w:rsidRPr="00F95E74" w:rsidRDefault="00000000" w:rsidP="000852CA">
      <w:pPr>
        <w:pStyle w:val="ListParagraph"/>
        <w:numPr>
          <w:ilvl w:val="0"/>
          <w:numId w:val="38"/>
        </w:numPr>
        <w:spacing w:before="60" w:after="120" w:line="264" w:lineRule="auto"/>
        <w:ind w:left="777" w:hanging="357"/>
        <w:contextualSpacing w:val="0"/>
        <w:rPr>
          <w:sz w:val="24"/>
          <w:szCs w:val="24"/>
          <w:lang w:val="el-GR"/>
        </w:rPr>
      </w:pPr>
      <w:r>
        <w:rPr>
          <w:sz w:val="24"/>
          <w:szCs w:val="24"/>
          <w:lang w:val="el"/>
        </w:rPr>
        <w:t>τον τύπο αξιολόγησης. Για παράδειγμα, διαδικτυακές ερωτήσεις, δια ζώσης ή σε ομάδες.</w:t>
      </w:r>
    </w:p>
    <w:p w14:paraId="73DF67EB" w14:textId="68F51B5E" w:rsidR="006C218E" w:rsidRPr="00F95E74" w:rsidRDefault="008C4C0D" w:rsidP="006C218E">
      <w:pPr>
        <w:spacing w:before="60" w:after="120" w:line="264" w:lineRule="auto"/>
        <w:rPr>
          <w:sz w:val="24"/>
          <w:szCs w:val="24"/>
          <w:lang w:val="el-GR"/>
        </w:rPr>
      </w:pPr>
      <w:r>
        <w:rPr>
          <w:noProof/>
          <w:sz w:val="24"/>
          <w:szCs w:val="24"/>
        </w:rPr>
        <mc:AlternateContent>
          <mc:Choice Requires="wpg">
            <w:drawing>
              <wp:anchor distT="0" distB="0" distL="114300" distR="114300" simplePos="0" relativeHeight="251656192" behindDoc="0" locked="0" layoutInCell="1" allowOverlap="1" wp14:anchorId="1E27E0A2" wp14:editId="225C8423">
                <wp:simplePos x="0" y="0"/>
                <wp:positionH relativeFrom="column">
                  <wp:posOffset>-635</wp:posOffset>
                </wp:positionH>
                <wp:positionV relativeFrom="paragraph">
                  <wp:posOffset>283210</wp:posOffset>
                </wp:positionV>
                <wp:extent cx="6239510" cy="838200"/>
                <wp:effectExtent l="0" t="0" r="27940" b="19050"/>
                <wp:wrapTopAndBottom/>
                <wp:docPr id="4" name="Group 4"/>
                <wp:cNvGraphicFramePr/>
                <a:graphic xmlns:a="http://schemas.openxmlformats.org/drawingml/2006/main">
                  <a:graphicData uri="http://schemas.microsoft.com/office/word/2010/wordprocessingGroup">
                    <wpg:wgp>
                      <wpg:cNvGrpSpPr/>
                      <wpg:grpSpPr>
                        <a:xfrm>
                          <a:off x="0" y="0"/>
                          <a:ext cx="6239510" cy="838200"/>
                          <a:chOff x="0" y="0"/>
                          <a:chExt cx="6239510" cy="838200"/>
                        </a:xfrm>
                      </wpg:grpSpPr>
                      <wps:wsp>
                        <wps:cNvPr id="35" name="Text Box 35"/>
                        <wps:cNvSpPr txBox="1"/>
                        <wps:spPr>
                          <a:xfrm>
                            <a:off x="0" y="0"/>
                            <a:ext cx="6239510" cy="838200"/>
                          </a:xfrm>
                          <a:prstGeom prst="rect">
                            <a:avLst/>
                          </a:prstGeom>
                          <a:solidFill>
                            <a:sysClr val="window" lastClr="FFFFFF">
                              <a:lumMod val="95000"/>
                            </a:sysClr>
                          </a:solidFill>
                          <a:ln w="6350">
                            <a:solidFill>
                              <a:sysClr val="window" lastClr="FFFFFF">
                                <a:lumMod val="95000"/>
                              </a:sysClr>
                            </a:solidFill>
                            <a:prstDash val="solid"/>
                          </a:ln>
                        </wps:spPr>
                        <wps:txbx>
                          <w:txbxContent>
                            <w:p w14:paraId="1E9B0C77" w14:textId="77777777" w:rsidR="006C218E" w:rsidRPr="00F95E74" w:rsidRDefault="00000000" w:rsidP="006C218E">
                              <w:pPr>
                                <w:jc w:val="center"/>
                                <w:rPr>
                                  <w:b/>
                                  <w:color w:val="005689"/>
                                  <w:sz w:val="24"/>
                                  <w:lang w:val="el-GR"/>
                                </w:rPr>
                              </w:pPr>
                              <w:r w:rsidRPr="002D3FC5">
                                <w:rPr>
                                  <w:b/>
                                  <w:color w:val="005689"/>
                                  <w:sz w:val="24"/>
                                  <w:lang w:val="el"/>
                                </w:rPr>
                                <w:t>Πείτε την γνώμη σας:</w:t>
                              </w:r>
                            </w:p>
                            <w:p w14:paraId="3D39EB4D" w14:textId="3A30014C" w:rsidR="006C218E" w:rsidRPr="00F95E74" w:rsidRDefault="00000000" w:rsidP="008C4C0D">
                              <w:pPr>
                                <w:ind w:left="567"/>
                                <w:jc w:val="center"/>
                                <w:rPr>
                                  <w:b/>
                                  <w:sz w:val="24"/>
                                  <w:lang w:val="el-GR"/>
                                </w:rPr>
                              </w:pPr>
                              <w:r>
                                <w:rPr>
                                  <w:b/>
                                  <w:sz w:val="24"/>
                                  <w:lang w:val="el"/>
                                </w:rPr>
                                <w:t>Πώς μπορούμε να διασφαλίσουμε ότι άτομα με αναπηρία συμπεριλαμβάνονται σ' αυτό το στάδιο αξιολόγησης;</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7" name="Rectangle 37"/>
                        <wps:cNvSpPr/>
                        <wps:spPr>
                          <a:xfrm>
                            <a:off x="0" y="0"/>
                            <a:ext cx="59267" cy="821055"/>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19075" y="114300"/>
                            <a:ext cx="683895" cy="617855"/>
                          </a:xfrm>
                          <a:prstGeom prst="rect">
                            <a:avLst/>
                          </a:prstGeom>
                          <a:noFill/>
                        </pic:spPr>
                      </pic:pic>
                    </wpg:wgp>
                  </a:graphicData>
                </a:graphic>
              </wp:anchor>
            </w:drawing>
          </mc:Choice>
          <mc:Fallback>
            <w:pict>
              <v:group w14:anchorId="1E27E0A2" id="Group 4" o:spid="_x0000_s1027" style="position:absolute;margin-left:-.05pt;margin-top:22.3pt;width:491.3pt;height:66pt;z-index:251656192" coordsize="62395,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">
                <v:shape id="Text Box 35" o:spid="_x0000_s1028" type="#_x0000_t202" style="position:absolute;width:6239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" fillcolor="#f2f2f2" strokecolor="#f2f2f2" strokeweight=".5pt">
                  <v:textbox>
                    <w:txbxContent>
                      <w:p w14:paraId="1E9B0C77" w14:textId="77777777" w:rsidR="006C218E" w:rsidRPr="00F95E74" w:rsidRDefault="00000000" w:rsidP="006C218E">
                        <w:pPr>
                          <w:jc w:val="center"/>
                          <w:rPr>
                            <w:b/>
                            <w:color w:val="005689"/>
                            <w:sz w:val="24"/>
                            <w:lang w:val="el-GR"/>
                          </w:rPr>
                        </w:pPr>
                        <w:r w:rsidRPr="002D3FC5">
                          <w:rPr>
                            <w:b/>
                            <w:color w:val="005689"/>
                            <w:sz w:val="24"/>
                            <w:lang w:val="el"/>
                          </w:rPr>
                          <w:t>Πείτε την γνώμη σας:</w:t>
                        </w:r>
                      </w:p>
                      <w:p w14:paraId="3D39EB4D" w14:textId="3A30014C" w:rsidR="006C218E" w:rsidRPr="00F95E74" w:rsidRDefault="00000000" w:rsidP="008C4C0D">
                        <w:pPr>
                          <w:ind w:left="567"/>
                          <w:jc w:val="center"/>
                          <w:rPr>
                            <w:b/>
                            <w:sz w:val="24"/>
                            <w:lang w:val="el-GR"/>
                          </w:rPr>
                        </w:pPr>
                        <w:r>
                          <w:rPr>
                            <w:b/>
                            <w:sz w:val="24"/>
                            <w:lang w:val="el"/>
                          </w:rPr>
                          <w:t>Πώς μπορούμε να διασφαλίσουμε ότι άτομα με αναπηρία συμπεριλαμβάνονται σ' αυτό το στάδιο αξιολόγησης;</w:t>
                        </w:r>
                      </w:p>
                    </w:txbxContent>
                  </v:textbox>
                </v:shape>
                <v:rect id="Rectangle 37" o:spid="_x0000_s1029" style="position:absolute;width:592;height:8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" fillcolor="#005689" strokecolor="#005689" strokeweight="2pt"/>
                <v:shape id="Picture 12" o:spid="_x0000_s1030" type="#_x0000_t75" style="position:absolute;left:2190;top:1143;width:6839;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">
                  <v:imagedata r:id="rId13" o:title=""/>
                </v:shape>
                <w10:wrap type="topAndBottom"/>
              </v:group>
            </w:pict>
          </mc:Fallback>
        </mc:AlternateContent>
      </w:r>
    </w:p>
    <w:p w14:paraId="5CA2978F" w14:textId="77777777" w:rsidR="006C218E" w:rsidRPr="00F95E74" w:rsidRDefault="006C218E" w:rsidP="00A6487C">
      <w:pPr>
        <w:spacing w:before="200" w:after="120" w:line="264" w:lineRule="auto"/>
        <w:rPr>
          <w:sz w:val="24"/>
          <w:szCs w:val="24"/>
          <w:lang w:val="el-GR"/>
        </w:rPr>
      </w:pPr>
    </w:p>
    <w:p w14:paraId="649D2615" w14:textId="77777777" w:rsidR="000852CA" w:rsidRPr="002D3FC5" w:rsidRDefault="00000000" w:rsidP="00A6487C">
      <w:pPr>
        <w:pStyle w:val="ListParagraph"/>
        <w:numPr>
          <w:ilvl w:val="0"/>
          <w:numId w:val="46"/>
        </w:numPr>
        <w:spacing w:before="200" w:after="120" w:line="264" w:lineRule="auto"/>
        <w:rPr>
          <w:b/>
          <w:color w:val="005689"/>
          <w:sz w:val="24"/>
          <w:szCs w:val="24"/>
        </w:rPr>
      </w:pPr>
      <w:r w:rsidRPr="002D3FC5">
        <w:rPr>
          <w:b/>
          <w:color w:val="005689"/>
          <w:sz w:val="24"/>
          <w:szCs w:val="24"/>
          <w:lang w:val="el"/>
        </w:rPr>
        <w:lastRenderedPageBreak/>
        <w:t xml:space="preserve">Στάδιο Εφαρμογής και Ανάλυσης </w:t>
      </w:r>
    </w:p>
    <w:p w14:paraId="7BCAEB5C" w14:textId="77777777" w:rsidR="000852CA" w:rsidRPr="008C4C0D" w:rsidRDefault="00000000" w:rsidP="000852CA">
      <w:pPr>
        <w:spacing w:before="200" w:after="120" w:line="264" w:lineRule="auto"/>
        <w:rPr>
          <w:sz w:val="24"/>
          <w:szCs w:val="24"/>
          <w:lang w:val="el"/>
        </w:rPr>
      </w:pPr>
      <w:r>
        <w:rPr>
          <w:sz w:val="24"/>
          <w:szCs w:val="24"/>
          <w:lang w:val="el"/>
        </w:rPr>
        <w:t>Αυτό είναι το πρακτικό μέρος της αξιολόγησης. Αυτό θα μπορούσε να περιλαμβάνει:</w:t>
      </w:r>
    </w:p>
    <w:p w14:paraId="32B432AA" w14:textId="77777777" w:rsidR="000852CA" w:rsidRPr="008C4C0D" w:rsidRDefault="00000000" w:rsidP="006C218E">
      <w:pPr>
        <w:pStyle w:val="ListParagraph"/>
        <w:numPr>
          <w:ilvl w:val="0"/>
          <w:numId w:val="38"/>
        </w:numPr>
        <w:spacing w:before="60" w:after="120" w:line="264" w:lineRule="auto"/>
        <w:ind w:left="777" w:hanging="357"/>
        <w:contextualSpacing w:val="0"/>
        <w:rPr>
          <w:sz w:val="24"/>
          <w:szCs w:val="24"/>
          <w:lang w:val="el"/>
        </w:rPr>
      </w:pPr>
      <w:r>
        <w:rPr>
          <w:sz w:val="24"/>
          <w:szCs w:val="24"/>
          <w:lang w:val="el"/>
        </w:rPr>
        <w:t>Απαντήσεις ατόμων με αναπηρία σε ερωτήσεις για την αξιολόγηση.</w:t>
      </w:r>
    </w:p>
    <w:p w14:paraId="4608828B" w14:textId="77777777" w:rsidR="000852CA" w:rsidRPr="008C4C0D" w:rsidRDefault="00000000" w:rsidP="000852CA">
      <w:pPr>
        <w:pStyle w:val="ListParagraph"/>
        <w:numPr>
          <w:ilvl w:val="0"/>
          <w:numId w:val="38"/>
        </w:numPr>
        <w:spacing w:before="60" w:after="120" w:line="264" w:lineRule="auto"/>
        <w:ind w:left="777" w:hanging="357"/>
        <w:contextualSpacing w:val="0"/>
        <w:rPr>
          <w:sz w:val="24"/>
          <w:szCs w:val="24"/>
          <w:lang w:val="el"/>
        </w:rPr>
      </w:pPr>
      <w:r>
        <w:rPr>
          <w:sz w:val="24"/>
          <w:szCs w:val="24"/>
          <w:lang w:val="el"/>
        </w:rPr>
        <w:t>Επιβεβαίωση ότι άτομα με όλους τους τύπους αναπηρίας και εμπειρίας ζωής μπορούν να συμμετάσχουν εάν το θέλουν. Αυτό σημαίνει ανταμοιβή του χρόνου και της προσπάθειας όπως πληρωμές ή δώρα για την συμμετοχή.</w:t>
      </w:r>
    </w:p>
    <w:p w14:paraId="4F84DFB8" w14:textId="66CB483F" w:rsidR="000852CA" w:rsidRPr="008C4C0D" w:rsidRDefault="00000000" w:rsidP="000852CA">
      <w:pPr>
        <w:pStyle w:val="ListParagraph"/>
        <w:numPr>
          <w:ilvl w:val="0"/>
          <w:numId w:val="38"/>
        </w:numPr>
        <w:spacing w:before="60" w:after="120" w:line="264" w:lineRule="auto"/>
        <w:ind w:left="777" w:hanging="357"/>
        <w:contextualSpacing w:val="0"/>
        <w:rPr>
          <w:sz w:val="24"/>
          <w:szCs w:val="24"/>
          <w:lang w:val="el"/>
        </w:rPr>
      </w:pPr>
      <w:r>
        <w:rPr>
          <w:sz w:val="24"/>
          <w:szCs w:val="24"/>
          <w:lang w:val="el"/>
        </w:rPr>
        <w:t xml:space="preserve"> Εξέταση όλων των απαντήσεων και τι μας λένε.</w:t>
      </w:r>
    </w:p>
    <w:p w14:paraId="613EE4F8" w14:textId="32B99C3A" w:rsidR="006C218E" w:rsidRDefault="008C4C0D" w:rsidP="008C4C0D">
      <w:pPr>
        <w:pStyle w:val="ListParagraph"/>
        <w:numPr>
          <w:ilvl w:val="0"/>
          <w:numId w:val="38"/>
        </w:numPr>
        <w:spacing w:before="60" w:after="120" w:line="264" w:lineRule="auto"/>
        <w:ind w:left="777" w:hanging="357"/>
        <w:contextualSpacing w:val="0"/>
        <w:rPr>
          <w:sz w:val="24"/>
          <w:szCs w:val="24"/>
          <w:lang w:val="el"/>
        </w:rPr>
      </w:pPr>
      <w:r>
        <w:rPr>
          <w:noProof/>
          <w:sz w:val="24"/>
          <w:szCs w:val="24"/>
          <w:lang w:val="el"/>
        </w:rPr>
        <mc:AlternateContent>
          <mc:Choice Requires="wpg">
            <w:drawing>
              <wp:anchor distT="0" distB="0" distL="114300" distR="114300" simplePos="0" relativeHeight="251657216" behindDoc="0" locked="0" layoutInCell="1" allowOverlap="1" wp14:anchorId="1CF26491" wp14:editId="524604C3">
                <wp:simplePos x="0" y="0"/>
                <wp:positionH relativeFrom="column">
                  <wp:posOffset>47625</wp:posOffset>
                </wp:positionH>
                <wp:positionV relativeFrom="paragraph">
                  <wp:posOffset>437515</wp:posOffset>
                </wp:positionV>
                <wp:extent cx="6239510" cy="838200"/>
                <wp:effectExtent l="0" t="0" r="27940" b="19050"/>
                <wp:wrapTopAndBottom/>
                <wp:docPr id="2" name="Group 2"/>
                <wp:cNvGraphicFramePr/>
                <a:graphic xmlns:a="http://schemas.openxmlformats.org/drawingml/2006/main">
                  <a:graphicData uri="http://schemas.microsoft.com/office/word/2010/wordprocessingGroup">
                    <wpg:wgp>
                      <wpg:cNvGrpSpPr/>
                      <wpg:grpSpPr>
                        <a:xfrm>
                          <a:off x="0" y="0"/>
                          <a:ext cx="6239510" cy="838200"/>
                          <a:chOff x="0" y="0"/>
                          <a:chExt cx="6239510" cy="838200"/>
                        </a:xfrm>
                      </wpg:grpSpPr>
                      <wps:wsp>
                        <wps:cNvPr id="1" name="Text Box 1"/>
                        <wps:cNvSpPr txBox="1"/>
                        <wps:spPr>
                          <a:xfrm>
                            <a:off x="0" y="0"/>
                            <a:ext cx="6239510" cy="838200"/>
                          </a:xfrm>
                          <a:prstGeom prst="rect">
                            <a:avLst/>
                          </a:prstGeom>
                          <a:solidFill>
                            <a:sysClr val="window" lastClr="FFFFFF">
                              <a:lumMod val="95000"/>
                            </a:sysClr>
                          </a:solidFill>
                          <a:ln w="6350">
                            <a:solidFill>
                              <a:sysClr val="window" lastClr="FFFFFF">
                                <a:lumMod val="95000"/>
                              </a:sysClr>
                            </a:solidFill>
                            <a:prstDash val="solid"/>
                          </a:ln>
                        </wps:spPr>
                        <wps:txbx>
                          <w:txbxContent>
                            <w:p w14:paraId="3A62265E" w14:textId="77777777" w:rsidR="006C218E" w:rsidRPr="00F95E74" w:rsidRDefault="00000000" w:rsidP="006C218E">
                              <w:pPr>
                                <w:jc w:val="center"/>
                                <w:rPr>
                                  <w:b/>
                                  <w:color w:val="005689"/>
                                  <w:sz w:val="24"/>
                                  <w:lang w:val="el-GR"/>
                                </w:rPr>
                              </w:pPr>
                              <w:r w:rsidRPr="002D3FC5">
                                <w:rPr>
                                  <w:b/>
                                  <w:color w:val="005689"/>
                                  <w:sz w:val="24"/>
                                  <w:lang w:val="el"/>
                                </w:rPr>
                                <w:t>Πείτε την γνώμη σας:</w:t>
                              </w:r>
                            </w:p>
                            <w:p w14:paraId="6266AD0D" w14:textId="5A53BEFE" w:rsidR="006C218E" w:rsidRPr="00F95E74" w:rsidRDefault="00000000" w:rsidP="008C4C0D">
                              <w:pPr>
                                <w:ind w:left="709"/>
                                <w:jc w:val="center"/>
                                <w:rPr>
                                  <w:b/>
                                  <w:sz w:val="24"/>
                                  <w:lang w:val="el-GR"/>
                                </w:rPr>
                              </w:pPr>
                              <w:r>
                                <w:rPr>
                                  <w:b/>
                                  <w:sz w:val="24"/>
                                  <w:lang w:val="el"/>
                                </w:rPr>
                                <w:t>Πώς μπορούμε να διασφαλίσουμε ότι άτομα με αναπηρία συμπεριλαμβάνονται σ' αυτό το στάδιο αξιολόγησης;</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 name="Rectangle 3"/>
                        <wps:cNvSpPr/>
                        <wps:spPr>
                          <a:xfrm>
                            <a:off x="0" y="0"/>
                            <a:ext cx="67310" cy="821266"/>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66700" y="57150"/>
                            <a:ext cx="683895" cy="617855"/>
                          </a:xfrm>
                          <a:prstGeom prst="rect">
                            <a:avLst/>
                          </a:prstGeom>
                          <a:noFill/>
                        </pic:spPr>
                      </pic:pic>
                    </wpg:wgp>
                  </a:graphicData>
                </a:graphic>
              </wp:anchor>
            </w:drawing>
          </mc:Choice>
          <mc:Fallback>
            <w:pict>
              <v:group w14:anchorId="1CF26491" id="Group 2" o:spid="_x0000_s1031" style="position:absolute;left:0;text-align:left;margin-left:3.75pt;margin-top:34.45pt;width:491.3pt;height:66pt;z-index:251657216" coordsize="62395,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">
                <v:shape id="Text Box 1" o:spid="_x0000_s1032" type="#_x0000_t202" style="position:absolute;width:6239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" fillcolor="#f2f2f2" strokecolor="#f2f2f2" strokeweight=".5pt">
                  <v:textbox>
                    <w:txbxContent>
                      <w:p w14:paraId="3A62265E" w14:textId="77777777" w:rsidR="006C218E" w:rsidRPr="00F95E74" w:rsidRDefault="00000000" w:rsidP="006C218E">
                        <w:pPr>
                          <w:jc w:val="center"/>
                          <w:rPr>
                            <w:b/>
                            <w:color w:val="005689"/>
                            <w:sz w:val="24"/>
                            <w:lang w:val="el-GR"/>
                          </w:rPr>
                        </w:pPr>
                        <w:r w:rsidRPr="002D3FC5">
                          <w:rPr>
                            <w:b/>
                            <w:color w:val="005689"/>
                            <w:sz w:val="24"/>
                            <w:lang w:val="el"/>
                          </w:rPr>
                          <w:t>Πείτε την γνώμη σας:</w:t>
                        </w:r>
                      </w:p>
                      <w:p w14:paraId="6266AD0D" w14:textId="5A53BEFE" w:rsidR="006C218E" w:rsidRPr="00F95E74" w:rsidRDefault="00000000" w:rsidP="008C4C0D">
                        <w:pPr>
                          <w:ind w:left="709"/>
                          <w:jc w:val="center"/>
                          <w:rPr>
                            <w:b/>
                            <w:sz w:val="24"/>
                            <w:lang w:val="el-GR"/>
                          </w:rPr>
                        </w:pPr>
                        <w:r>
                          <w:rPr>
                            <w:b/>
                            <w:sz w:val="24"/>
                            <w:lang w:val="el"/>
                          </w:rPr>
                          <w:t>Πώς μπορούμε να διασφαλίσουμε ότι άτομα με αναπηρία συμπεριλαμβάνονται σ' αυτό το στάδιο αξιολόγησης;</w:t>
                        </w:r>
                      </w:p>
                    </w:txbxContent>
                  </v:textbox>
                </v:shape>
                <v:rect id="Rectangle 3" o:spid="_x0000_s1033" style="position:absolute;width:673;height:8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" fillcolor="#005689" strokecolor="#005689" strokeweight="2pt"/>
                <v:shape id="Picture 13" o:spid="_x0000_s1034" type="#_x0000_t75" style="position:absolute;left:2667;top:571;width:6838;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">
                  <v:imagedata r:id="rId13" o:title=""/>
                </v:shape>
                <w10:wrap type="topAndBottom"/>
              </v:group>
            </w:pict>
          </mc:Fallback>
        </mc:AlternateContent>
      </w:r>
      <w:r w:rsidR="000852CA">
        <w:rPr>
          <w:sz w:val="24"/>
          <w:szCs w:val="24"/>
          <w:lang w:val="el"/>
        </w:rPr>
        <w:t>Δίνοντας την ευκαιρία σε άτομα με αναπηρία να παρουσιάσουν τα αποτελέσματα.</w:t>
      </w:r>
    </w:p>
    <w:p w14:paraId="15AB21B5" w14:textId="77777777" w:rsidR="008C4C0D" w:rsidRPr="008C4C0D" w:rsidRDefault="008C4C0D" w:rsidP="00F95E74">
      <w:pPr>
        <w:pStyle w:val="ListParagraph"/>
        <w:spacing w:before="60" w:after="120" w:line="264" w:lineRule="auto"/>
        <w:ind w:left="777"/>
        <w:contextualSpacing w:val="0"/>
        <w:rPr>
          <w:sz w:val="24"/>
          <w:szCs w:val="24"/>
          <w:lang w:val="el"/>
        </w:rPr>
      </w:pPr>
    </w:p>
    <w:p w14:paraId="44E2EDF6" w14:textId="2119E1B9" w:rsidR="000852CA" w:rsidRPr="008C4C0D" w:rsidRDefault="00000000" w:rsidP="008C4C0D">
      <w:pPr>
        <w:pStyle w:val="ListParagraph"/>
        <w:numPr>
          <w:ilvl w:val="0"/>
          <w:numId w:val="46"/>
        </w:numPr>
        <w:spacing w:before="480" w:after="120" w:line="264" w:lineRule="auto"/>
        <w:ind w:left="357" w:hanging="357"/>
        <w:rPr>
          <w:b/>
          <w:color w:val="005689"/>
          <w:sz w:val="24"/>
          <w:szCs w:val="24"/>
          <w:lang w:val="el"/>
        </w:rPr>
      </w:pPr>
      <w:r w:rsidRPr="002D3FC5">
        <w:rPr>
          <w:b/>
          <w:color w:val="005689"/>
          <w:sz w:val="24"/>
          <w:szCs w:val="24"/>
          <w:lang w:val="el"/>
        </w:rPr>
        <w:t>Δράσεις από το στάδιο αποτελεσμάτων</w:t>
      </w:r>
    </w:p>
    <w:p w14:paraId="50CFD779" w14:textId="77777777" w:rsidR="000852CA" w:rsidRPr="00A864F4" w:rsidRDefault="00000000" w:rsidP="000852CA">
      <w:pPr>
        <w:spacing w:before="200" w:after="120" w:line="264" w:lineRule="auto"/>
        <w:rPr>
          <w:sz w:val="24"/>
          <w:szCs w:val="24"/>
        </w:rPr>
      </w:pPr>
      <w:r w:rsidRPr="00A864F4">
        <w:rPr>
          <w:sz w:val="24"/>
          <w:szCs w:val="24"/>
          <w:lang w:val="el"/>
        </w:rPr>
        <w:t>Σ' αυτό το μέρος της αξιολόγησης λαμβάνονται αποφάσεις για τι να κάνουμε με τα αποτελέσματα. Αυτό θα μπορούσε να περιλαμβάνει:</w:t>
      </w:r>
    </w:p>
    <w:p w14:paraId="508A2661" w14:textId="77777777" w:rsidR="000852CA" w:rsidRPr="00F95E74" w:rsidRDefault="00000000" w:rsidP="000852CA">
      <w:pPr>
        <w:pStyle w:val="ListParagraph"/>
        <w:numPr>
          <w:ilvl w:val="0"/>
          <w:numId w:val="38"/>
        </w:numPr>
        <w:spacing w:before="60" w:after="120" w:line="264" w:lineRule="auto"/>
        <w:ind w:left="777" w:hanging="357"/>
        <w:contextualSpacing w:val="0"/>
        <w:rPr>
          <w:sz w:val="24"/>
          <w:szCs w:val="24"/>
          <w:lang w:val="el-GR"/>
        </w:rPr>
      </w:pPr>
      <w:r>
        <w:rPr>
          <w:sz w:val="24"/>
          <w:szCs w:val="24"/>
          <w:lang w:val="el"/>
        </w:rPr>
        <w:t xml:space="preserve">Τι πρέπει να αλλάξει ως αποτέλεσμα των απαντήσεων της αξιολόγησης. </w:t>
      </w:r>
    </w:p>
    <w:p w14:paraId="1C7F184E" w14:textId="4CF24777" w:rsidR="006C218E" w:rsidRPr="00F95E74" w:rsidRDefault="008C4C0D" w:rsidP="008C4C0D">
      <w:pPr>
        <w:pStyle w:val="ListParagraph"/>
        <w:numPr>
          <w:ilvl w:val="0"/>
          <w:numId w:val="38"/>
        </w:numPr>
        <w:spacing w:before="60" w:after="120" w:line="264" w:lineRule="auto"/>
        <w:ind w:left="777" w:hanging="357"/>
        <w:contextualSpacing w:val="0"/>
        <w:rPr>
          <w:sz w:val="24"/>
          <w:szCs w:val="24"/>
          <w:lang w:val="el-GR"/>
        </w:rPr>
      </w:pPr>
      <w:r>
        <w:rPr>
          <w:noProof/>
          <w:sz w:val="24"/>
          <w:szCs w:val="24"/>
          <w:lang w:val="el"/>
        </w:rPr>
        <mc:AlternateContent>
          <mc:Choice Requires="wpg">
            <w:drawing>
              <wp:anchor distT="0" distB="0" distL="114300" distR="114300" simplePos="0" relativeHeight="251658240" behindDoc="0" locked="0" layoutInCell="1" allowOverlap="1" wp14:anchorId="05AC7342" wp14:editId="561ABA70">
                <wp:simplePos x="0" y="0"/>
                <wp:positionH relativeFrom="margin">
                  <wp:align>right</wp:align>
                </wp:positionH>
                <wp:positionV relativeFrom="paragraph">
                  <wp:posOffset>561975</wp:posOffset>
                </wp:positionV>
                <wp:extent cx="6239510" cy="1416050"/>
                <wp:effectExtent l="0" t="0" r="27940" b="12700"/>
                <wp:wrapTopAndBottom/>
                <wp:docPr id="6" name="Group 6"/>
                <wp:cNvGraphicFramePr/>
                <a:graphic xmlns:a="http://schemas.openxmlformats.org/drawingml/2006/main">
                  <a:graphicData uri="http://schemas.microsoft.com/office/word/2010/wordprocessingGroup">
                    <wpg:wgp>
                      <wpg:cNvGrpSpPr/>
                      <wpg:grpSpPr>
                        <a:xfrm>
                          <a:off x="0" y="0"/>
                          <a:ext cx="6239510" cy="1416050"/>
                          <a:chOff x="0" y="0"/>
                          <a:chExt cx="6239510" cy="1416050"/>
                        </a:xfrm>
                      </wpg:grpSpPr>
                      <wps:wsp>
                        <wps:cNvPr id="9" name="Text Box 9"/>
                        <wps:cNvSpPr txBox="1"/>
                        <wps:spPr>
                          <a:xfrm>
                            <a:off x="0" y="0"/>
                            <a:ext cx="6239510" cy="1405255"/>
                          </a:xfrm>
                          <a:prstGeom prst="rect">
                            <a:avLst/>
                          </a:prstGeom>
                          <a:solidFill>
                            <a:sysClr val="window" lastClr="FFFFFF">
                              <a:lumMod val="95000"/>
                            </a:sysClr>
                          </a:solidFill>
                          <a:ln w="6350">
                            <a:solidFill>
                              <a:sysClr val="window" lastClr="FFFFFF">
                                <a:lumMod val="95000"/>
                              </a:sysClr>
                            </a:solidFill>
                            <a:prstDash val="solid"/>
                          </a:ln>
                        </wps:spPr>
                        <wps:txbx>
                          <w:txbxContent>
                            <w:p w14:paraId="495D063A" w14:textId="77777777" w:rsidR="002D3FC5" w:rsidRPr="00F95E74" w:rsidRDefault="00000000" w:rsidP="002D3FC5">
                              <w:pPr>
                                <w:jc w:val="center"/>
                                <w:rPr>
                                  <w:b/>
                                  <w:color w:val="005689"/>
                                  <w:sz w:val="24"/>
                                  <w:lang w:val="el-GR"/>
                                </w:rPr>
                              </w:pPr>
                              <w:r w:rsidRPr="002D3FC5">
                                <w:rPr>
                                  <w:b/>
                                  <w:color w:val="005689"/>
                                  <w:sz w:val="24"/>
                                  <w:lang w:val="el"/>
                                </w:rPr>
                                <w:t>Πείτε την γνώμη σας:</w:t>
                              </w:r>
                            </w:p>
                            <w:p w14:paraId="10C4CBB8" w14:textId="1C243CA7" w:rsidR="002D3FC5" w:rsidRPr="00F95E74" w:rsidRDefault="00000000" w:rsidP="008C4C0D">
                              <w:pPr>
                                <w:ind w:left="567"/>
                                <w:jc w:val="center"/>
                                <w:rPr>
                                  <w:b/>
                                  <w:sz w:val="24"/>
                                  <w:lang w:val="el-GR"/>
                                </w:rPr>
                              </w:pPr>
                              <w:r>
                                <w:rPr>
                                  <w:b/>
                                  <w:sz w:val="24"/>
                                  <w:lang w:val="el"/>
                                </w:rPr>
                                <w:t>Πώς μπορούμε να διασφαλίσουμε ότι άτομα με αναπηρία συμπεριλαμβάνονται σ' αυτό το στάδιο αξιολόγησης;</w:t>
                              </w:r>
                            </w:p>
                            <w:p w14:paraId="68C813DA" w14:textId="77777777" w:rsidR="002D3FC5" w:rsidRPr="00F95E74" w:rsidRDefault="00000000" w:rsidP="008C4C0D">
                              <w:pPr>
                                <w:ind w:left="142"/>
                                <w:jc w:val="center"/>
                                <w:rPr>
                                  <w:b/>
                                  <w:sz w:val="24"/>
                                  <w:lang w:val="el-GR"/>
                                </w:rPr>
                              </w:pPr>
                              <w:r>
                                <w:rPr>
                                  <w:b/>
                                  <w:sz w:val="24"/>
                                  <w:lang w:val="el"/>
                                </w:rPr>
                                <w:t>Υπάρχει κάτι άλλο που πρέπει να γνωρίζουμε για την βελτίωση των αξιολογήσεων για άτομα με αναπηρία;</w:t>
                              </w:r>
                            </w:p>
                            <w:p w14:paraId="5EAE935F" w14:textId="77777777" w:rsidR="002F48FC" w:rsidRPr="00F95E74" w:rsidRDefault="002F48FC" w:rsidP="002D3FC5">
                              <w:pPr>
                                <w:jc w:val="center"/>
                                <w:rPr>
                                  <w:b/>
                                  <w:sz w:val="24"/>
                                  <w:lang w:val="el-GR"/>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1" name="Rectangle 11"/>
                        <wps:cNvSpPr/>
                        <wps:spPr>
                          <a:xfrm>
                            <a:off x="0" y="19050"/>
                            <a:ext cx="67734" cy="1397000"/>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57175" y="104775"/>
                            <a:ext cx="683895" cy="617855"/>
                          </a:xfrm>
                          <a:prstGeom prst="rect">
                            <a:avLst/>
                          </a:prstGeom>
                          <a:noFill/>
                        </pic:spPr>
                      </pic:pic>
                    </wpg:wgp>
                  </a:graphicData>
                </a:graphic>
              </wp:anchor>
            </w:drawing>
          </mc:Choice>
          <mc:Fallback>
            <w:pict>
              <v:group w14:anchorId="05AC7342" id="Group 6" o:spid="_x0000_s1035" style="position:absolute;left:0;text-align:left;margin-left:440.1pt;margin-top:44.25pt;width:491.3pt;height:111.5pt;z-index:251658240;mso-position-horizontal:right;mso-position-horizontal-relative:margin" coordsize="62395,1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">
                <v:shape id="Text Box 9" o:spid="_x0000_s1036" type="#_x0000_t202" style="position:absolute;width:62395;height:1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" fillcolor="#f2f2f2" strokecolor="#f2f2f2" strokeweight=".5pt">
                  <v:textbox>
                    <w:txbxContent>
                      <w:p w14:paraId="495D063A" w14:textId="77777777" w:rsidR="002D3FC5" w:rsidRPr="00F95E74" w:rsidRDefault="00000000" w:rsidP="002D3FC5">
                        <w:pPr>
                          <w:jc w:val="center"/>
                          <w:rPr>
                            <w:b/>
                            <w:color w:val="005689"/>
                            <w:sz w:val="24"/>
                            <w:lang w:val="el-GR"/>
                          </w:rPr>
                        </w:pPr>
                        <w:r w:rsidRPr="002D3FC5">
                          <w:rPr>
                            <w:b/>
                            <w:color w:val="005689"/>
                            <w:sz w:val="24"/>
                            <w:lang w:val="el"/>
                          </w:rPr>
                          <w:t>Πείτε την γνώμη σας:</w:t>
                        </w:r>
                      </w:p>
                      <w:p w14:paraId="10C4CBB8" w14:textId="1C243CA7" w:rsidR="002D3FC5" w:rsidRPr="00F95E74" w:rsidRDefault="00000000" w:rsidP="008C4C0D">
                        <w:pPr>
                          <w:ind w:left="567"/>
                          <w:jc w:val="center"/>
                          <w:rPr>
                            <w:b/>
                            <w:sz w:val="24"/>
                            <w:lang w:val="el-GR"/>
                          </w:rPr>
                        </w:pPr>
                        <w:r>
                          <w:rPr>
                            <w:b/>
                            <w:sz w:val="24"/>
                            <w:lang w:val="el"/>
                          </w:rPr>
                          <w:t>Πώς μπορούμε να διασφαλίσουμε ότι άτομα με αναπηρία συμπεριλαμβάνονται σ' αυτό το στάδιο αξιολόγησης;</w:t>
                        </w:r>
                      </w:p>
                      <w:p w14:paraId="68C813DA" w14:textId="77777777" w:rsidR="002D3FC5" w:rsidRPr="00F95E74" w:rsidRDefault="00000000" w:rsidP="008C4C0D">
                        <w:pPr>
                          <w:ind w:left="142"/>
                          <w:jc w:val="center"/>
                          <w:rPr>
                            <w:b/>
                            <w:sz w:val="24"/>
                            <w:lang w:val="el-GR"/>
                          </w:rPr>
                        </w:pPr>
                        <w:r>
                          <w:rPr>
                            <w:b/>
                            <w:sz w:val="24"/>
                            <w:lang w:val="el"/>
                          </w:rPr>
                          <w:t>Υπάρχει κάτι άλλο που πρέπει να γνωρίζουμε για την βελτίωση των αξιολογήσεων για άτομα με αναπηρία;</w:t>
                        </w:r>
                      </w:p>
                      <w:p w14:paraId="5EAE935F" w14:textId="77777777" w:rsidR="002F48FC" w:rsidRPr="00F95E74" w:rsidRDefault="002F48FC" w:rsidP="002D3FC5">
                        <w:pPr>
                          <w:jc w:val="center"/>
                          <w:rPr>
                            <w:b/>
                            <w:sz w:val="24"/>
                            <w:lang w:val="el-GR"/>
                          </w:rPr>
                        </w:pPr>
                      </w:p>
                    </w:txbxContent>
                  </v:textbox>
                </v:shape>
                <v:rect id="Rectangle 11" o:spid="_x0000_s1037" style="position:absolute;top:190;width:677;height:1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" fillcolor="#005689" strokecolor="#005689" strokeweight="2pt"/>
                <v:shape id="Picture 14" o:spid="_x0000_s1038" type="#_x0000_t75" style="position:absolute;left:2571;top:1047;width:6839;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">
                  <v:imagedata r:id="rId13" o:title=""/>
                </v:shape>
                <w10:wrap type="topAndBottom" anchorx="margin"/>
              </v:group>
            </w:pict>
          </mc:Fallback>
        </mc:AlternateContent>
      </w:r>
      <w:r>
        <w:rPr>
          <w:sz w:val="24"/>
          <w:szCs w:val="24"/>
          <w:lang w:val="el"/>
        </w:rPr>
        <w:t>Πώς να διασφαλίσουμε ότι άτομα με αναπηρία μπορούν να πουν την γνώμη τους για τυχόν αλλαγές.</w:t>
      </w:r>
    </w:p>
    <w:p w14:paraId="326BFBFF" w14:textId="77777777" w:rsidR="000852CA" w:rsidRPr="00F95E74" w:rsidRDefault="00000000" w:rsidP="000852CA">
      <w:pPr>
        <w:spacing w:before="200" w:after="120" w:line="264" w:lineRule="auto"/>
        <w:rPr>
          <w:b/>
          <w:color w:val="005689"/>
          <w:sz w:val="24"/>
          <w:szCs w:val="24"/>
          <w:lang w:val="el-GR"/>
        </w:rPr>
      </w:pPr>
      <w:r w:rsidRPr="002D3FC5">
        <w:rPr>
          <w:b/>
          <w:color w:val="005689"/>
          <w:sz w:val="24"/>
          <w:szCs w:val="24"/>
          <w:lang w:val="el"/>
        </w:rPr>
        <w:t>Αρχές για την ένταξη ατόμων με αναπηρία σε διαδικασία αξιολόγησης</w:t>
      </w:r>
    </w:p>
    <w:p w14:paraId="73AF3C67" w14:textId="01022287" w:rsidR="000852CA" w:rsidRPr="00F95E74" w:rsidRDefault="00000000" w:rsidP="008C4C0D">
      <w:pPr>
        <w:spacing w:before="200" w:after="120" w:line="264" w:lineRule="auto"/>
        <w:rPr>
          <w:sz w:val="24"/>
          <w:szCs w:val="24"/>
          <w:lang w:val="el-GR"/>
        </w:rPr>
      </w:pPr>
      <w:r w:rsidRPr="00BC0217">
        <w:rPr>
          <w:sz w:val="24"/>
          <w:szCs w:val="24"/>
          <w:lang w:val="el"/>
        </w:rPr>
        <w:t xml:space="preserve">Αυτή </w:t>
      </w:r>
      <w:r w:rsidR="00DC005A" w:rsidRPr="00BC0217">
        <w:rPr>
          <w:sz w:val="24"/>
          <w:szCs w:val="24"/>
          <w:lang w:val="el"/>
        </w:rPr>
        <w:t>εί</w:t>
      </w:r>
      <w:r w:rsidR="00DC005A">
        <w:rPr>
          <w:sz w:val="24"/>
          <w:szCs w:val="24"/>
          <w:lang w:val="el"/>
        </w:rPr>
        <w:t>ν</w:t>
      </w:r>
      <w:r w:rsidR="00DC005A" w:rsidRPr="00BC0217">
        <w:rPr>
          <w:sz w:val="24"/>
          <w:szCs w:val="24"/>
          <w:lang w:val="el"/>
        </w:rPr>
        <w:t xml:space="preserve">αι </w:t>
      </w:r>
      <w:r w:rsidRPr="00BC0217">
        <w:rPr>
          <w:sz w:val="24"/>
          <w:szCs w:val="24"/>
          <w:lang w:val="el"/>
        </w:rPr>
        <w:t>μια περίληψη των αρχών:</w:t>
      </w:r>
    </w:p>
    <w:p w14:paraId="24AD224C" w14:textId="77777777" w:rsidR="000852CA" w:rsidRPr="00F95E74" w:rsidRDefault="00000000" w:rsidP="000852CA">
      <w:pPr>
        <w:pStyle w:val="ListParagraph"/>
        <w:numPr>
          <w:ilvl w:val="0"/>
          <w:numId w:val="42"/>
        </w:numPr>
        <w:spacing w:before="200" w:after="120" w:line="264" w:lineRule="auto"/>
        <w:rPr>
          <w:sz w:val="24"/>
          <w:szCs w:val="24"/>
          <w:lang w:val="el-GR"/>
        </w:rPr>
      </w:pPr>
      <w:r w:rsidRPr="00AF615B">
        <w:rPr>
          <w:sz w:val="24"/>
          <w:szCs w:val="24"/>
          <w:lang w:val="el"/>
        </w:rPr>
        <w:t>Τα άτομα με αναπηρία πρέπει να γνωρίζουν και να συμμετέχουν σε αποφάσεις για όλα τα μέρη της αξιολόγησης</w:t>
      </w:r>
    </w:p>
    <w:p w14:paraId="21098039" w14:textId="77777777" w:rsidR="000852CA" w:rsidRPr="00F95E74" w:rsidRDefault="00000000" w:rsidP="000852CA">
      <w:pPr>
        <w:pStyle w:val="ListParagraph"/>
        <w:numPr>
          <w:ilvl w:val="0"/>
          <w:numId w:val="42"/>
        </w:numPr>
        <w:spacing w:before="200" w:after="120" w:line="264" w:lineRule="auto"/>
        <w:rPr>
          <w:sz w:val="24"/>
          <w:szCs w:val="24"/>
          <w:lang w:val="el-GR"/>
        </w:rPr>
      </w:pPr>
      <w:r w:rsidRPr="00AF615B">
        <w:rPr>
          <w:sz w:val="24"/>
          <w:szCs w:val="24"/>
          <w:lang w:val="el"/>
        </w:rPr>
        <w:t>Οι αξιολογήσεις χρειάζεται να σχετίζονται με το τι είναι σημαντικό για άτομα με αναπηρία και τι κάνει την ζωή τους καλύτερη.</w:t>
      </w:r>
    </w:p>
    <w:p w14:paraId="0488D08B" w14:textId="77777777" w:rsidR="000852CA" w:rsidRPr="00F95E74" w:rsidRDefault="00000000" w:rsidP="000852CA">
      <w:pPr>
        <w:pStyle w:val="ListParagraph"/>
        <w:numPr>
          <w:ilvl w:val="0"/>
          <w:numId w:val="42"/>
        </w:numPr>
        <w:spacing w:before="200" w:after="120" w:line="264" w:lineRule="auto"/>
        <w:rPr>
          <w:sz w:val="24"/>
          <w:szCs w:val="24"/>
          <w:lang w:val="el-GR"/>
        </w:rPr>
      </w:pPr>
      <w:r>
        <w:rPr>
          <w:sz w:val="24"/>
          <w:szCs w:val="24"/>
          <w:lang w:val="el"/>
        </w:rPr>
        <w:t xml:space="preserve">Διασφαλίστε ότι όλα τα μέρη αξιολογήσεων είναι προσβάσιμα σε άτομα με αναπηρία </w:t>
      </w:r>
    </w:p>
    <w:p w14:paraId="0FB52311" w14:textId="77777777" w:rsidR="000852CA" w:rsidRPr="00F95E74" w:rsidRDefault="00000000" w:rsidP="000852CA">
      <w:pPr>
        <w:pStyle w:val="ListParagraph"/>
        <w:numPr>
          <w:ilvl w:val="0"/>
          <w:numId w:val="42"/>
        </w:numPr>
        <w:spacing w:before="200" w:after="120" w:line="264" w:lineRule="auto"/>
        <w:rPr>
          <w:sz w:val="24"/>
          <w:szCs w:val="24"/>
          <w:lang w:val="el-GR"/>
        </w:rPr>
      </w:pPr>
      <w:r>
        <w:rPr>
          <w:sz w:val="24"/>
          <w:szCs w:val="24"/>
          <w:lang w:val="el"/>
        </w:rPr>
        <w:t>Άτομα με αναπηρία με διαφορετικές εμπειρίες πρέπει να συμπεριλαμβάνονται (π.χ. φύλο, εθνότητα, τοποθεσία, αναπηρία)</w:t>
      </w:r>
    </w:p>
    <w:p w14:paraId="330EE9FD" w14:textId="77777777" w:rsidR="000A3D3A" w:rsidRPr="00F95E74" w:rsidRDefault="00000000" w:rsidP="000A3D3A">
      <w:pPr>
        <w:pStyle w:val="ListParagraph"/>
        <w:numPr>
          <w:ilvl w:val="0"/>
          <w:numId w:val="42"/>
        </w:numPr>
        <w:spacing w:before="200" w:after="120" w:line="264" w:lineRule="auto"/>
        <w:rPr>
          <w:sz w:val="24"/>
          <w:szCs w:val="24"/>
          <w:lang w:val="el-GR"/>
        </w:rPr>
      </w:pPr>
      <w:r>
        <w:rPr>
          <w:sz w:val="24"/>
          <w:szCs w:val="24"/>
          <w:lang w:val="el"/>
        </w:rPr>
        <w:t>Άτομα με αναπηρία πρέπει να συμπεριλαμβάνονται στην παρουσίαση των αποτελεσμάτων της αξιολόγησης και στις ενέργειες που προκύπτουν από αυτά τα αποτελέσματα.</w:t>
      </w:r>
    </w:p>
    <w:p w14:paraId="5E336C32" w14:textId="77777777" w:rsidR="000852CA" w:rsidRPr="00F95E74" w:rsidRDefault="00000000" w:rsidP="000852CA">
      <w:pPr>
        <w:rPr>
          <w:rFonts w:cs="Arial"/>
          <w:b/>
          <w:sz w:val="24"/>
          <w:szCs w:val="24"/>
          <w:lang w:val="el-GR"/>
        </w:rPr>
      </w:pPr>
      <w:r w:rsidRPr="006C218E">
        <w:rPr>
          <w:rFonts w:cs="Arial"/>
          <w:b/>
          <w:noProof/>
          <w:sz w:val="24"/>
          <w:szCs w:val="24"/>
          <w:lang w:eastAsia="en-AU"/>
        </w:rPr>
        <w:lastRenderedPageBreak/>
        <mc:AlternateContent>
          <mc:Choice Requires="wps">
            <w:drawing>
              <wp:anchor distT="0" distB="0" distL="114300" distR="114300" simplePos="0" relativeHeight="251655168" behindDoc="0" locked="0" layoutInCell="1" allowOverlap="1" wp14:anchorId="4B0A215F" wp14:editId="7F8B6988">
                <wp:simplePos x="0" y="0"/>
                <wp:positionH relativeFrom="margin">
                  <wp:align>left</wp:align>
                </wp:positionH>
                <wp:positionV relativeFrom="paragraph">
                  <wp:posOffset>206798</wp:posOffset>
                </wp:positionV>
                <wp:extent cx="67734" cy="1969169"/>
                <wp:effectExtent l="0" t="0" r="27940" b="12065"/>
                <wp:wrapNone/>
                <wp:docPr id="51" name="Rectangle 51"/>
                <wp:cNvGraphicFramePr/>
                <a:graphic xmlns:a="http://schemas.openxmlformats.org/drawingml/2006/main">
                  <a:graphicData uri="http://schemas.microsoft.com/office/word/2010/wordprocessingShape">
                    <wps:wsp>
                      <wps:cNvSpPr/>
                      <wps:spPr>
                        <a:xfrm>
                          <a:off x="0" y="0"/>
                          <a:ext cx="67734" cy="1969169"/>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D6A8FBF" id="Rectangle 51" o:spid="_x0000_s1026" style="position:absolute;margin-left:0;margin-top:16.3pt;width:5.35pt;height:155.0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" fillcolor="#005689" strokecolor="#005689" strokeweight="2pt">
                <w10:wrap anchorx="margin"/>
              </v:rect>
            </w:pict>
          </mc:Fallback>
        </mc:AlternateContent>
      </w:r>
      <w:r w:rsidR="00511F56" w:rsidRPr="006C218E">
        <w:rPr>
          <w:rFonts w:cs="Arial"/>
          <w:b/>
          <w:noProof/>
          <w:sz w:val="24"/>
          <w:szCs w:val="24"/>
          <w:lang w:eastAsia="en-AU"/>
        </w:rPr>
        <mc:AlternateContent>
          <mc:Choice Requires="wps">
            <w:drawing>
              <wp:anchor distT="0" distB="0" distL="114300" distR="114300" simplePos="0" relativeHeight="251654144" behindDoc="1" locked="0" layoutInCell="1" allowOverlap="1" wp14:anchorId="7EA5A86E" wp14:editId="6111B64C">
                <wp:simplePos x="0" y="0"/>
                <wp:positionH relativeFrom="margin">
                  <wp:posOffset>-635</wp:posOffset>
                </wp:positionH>
                <wp:positionV relativeFrom="paragraph">
                  <wp:posOffset>199390</wp:posOffset>
                </wp:positionV>
                <wp:extent cx="6375400" cy="1981200"/>
                <wp:effectExtent l="0" t="0" r="25400" b="19050"/>
                <wp:wrapTight wrapText="bothSides">
                  <wp:wrapPolygon edited="0">
                    <wp:start x="0" y="0"/>
                    <wp:lineTo x="0" y="21600"/>
                    <wp:lineTo x="21622" y="21600"/>
                    <wp:lineTo x="21622"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6375400" cy="1981200"/>
                        </a:xfrm>
                        <a:prstGeom prst="rect">
                          <a:avLst/>
                        </a:prstGeom>
                        <a:solidFill>
                          <a:sysClr val="window" lastClr="FFFFFF">
                            <a:lumMod val="95000"/>
                          </a:sysClr>
                        </a:solidFill>
                        <a:ln w="6350">
                          <a:solidFill>
                            <a:sysClr val="window" lastClr="FFFFFF">
                              <a:lumMod val="95000"/>
                            </a:sysClr>
                          </a:solidFill>
                          <a:prstDash val="solid"/>
                        </a:ln>
                      </wps:spPr>
                      <wps:txbx>
                        <w:txbxContent>
                          <w:p w14:paraId="60A82D89" w14:textId="77777777" w:rsidR="006C218E" w:rsidRPr="00F95E74" w:rsidRDefault="00000000" w:rsidP="006C218E">
                            <w:pPr>
                              <w:jc w:val="center"/>
                              <w:rPr>
                                <w:b/>
                                <w:color w:val="005689"/>
                                <w:sz w:val="24"/>
                                <w:lang w:val="el-GR"/>
                              </w:rPr>
                            </w:pPr>
                            <w:r w:rsidRPr="002D3FC5">
                              <w:rPr>
                                <w:b/>
                                <w:color w:val="005689"/>
                                <w:sz w:val="24"/>
                                <w:lang w:val="el"/>
                              </w:rPr>
                              <w:t>Πείτε την γνώμη σας:</w:t>
                            </w:r>
                          </w:p>
                          <w:p w14:paraId="2EE7DA3B" w14:textId="16A28739" w:rsidR="006C218E" w:rsidRPr="00F95E74" w:rsidRDefault="00000000" w:rsidP="006C218E">
                            <w:pPr>
                              <w:jc w:val="center"/>
                              <w:rPr>
                                <w:b/>
                                <w:sz w:val="24"/>
                                <w:lang w:val="el-GR"/>
                              </w:rPr>
                            </w:pPr>
                            <w:r>
                              <w:rPr>
                                <w:b/>
                                <w:sz w:val="24"/>
                                <w:lang w:val="el"/>
                              </w:rPr>
                              <w:t xml:space="preserve">Έχετε τυχόν σχόλια για αυτές τις αρχές; </w:t>
                            </w:r>
                          </w:p>
                          <w:p w14:paraId="0FABCDC5" w14:textId="77777777" w:rsidR="006C218E" w:rsidRPr="00F95E74" w:rsidRDefault="00000000" w:rsidP="006C218E">
                            <w:pPr>
                              <w:jc w:val="center"/>
                              <w:rPr>
                                <w:b/>
                                <w:sz w:val="24"/>
                                <w:lang w:val="el-GR"/>
                              </w:rPr>
                            </w:pPr>
                            <w:r w:rsidRPr="00E67399">
                              <w:rPr>
                                <w:b/>
                                <w:sz w:val="24"/>
                                <w:lang w:val="el"/>
                              </w:rPr>
                              <w:t>Πρέπει κάποια να προστεθούν ή να αλλάξουν;</w:t>
                            </w:r>
                          </w:p>
                          <w:p w14:paraId="4D01CB38" w14:textId="742A5D43" w:rsidR="00511F56" w:rsidRPr="008C4C0D" w:rsidRDefault="00000000" w:rsidP="006C218E">
                            <w:pPr>
                              <w:jc w:val="center"/>
                              <w:rPr>
                                <w:b/>
                                <w:sz w:val="24"/>
                                <w:lang w:val="el"/>
                              </w:rPr>
                            </w:pPr>
                            <w:r>
                              <w:rPr>
                                <w:b/>
                                <w:sz w:val="24"/>
                                <w:lang w:val="el"/>
                              </w:rPr>
                              <w:t>Για το πλήρες κείμενο, περισσότερες πληροφορίες και άλλες ιδέες για σχόλια μπορείτε να έχετε πρόσβαση στο Έγγραφο Διαβούλευσης στην διεύθυνση:</w:t>
                            </w:r>
                          </w:p>
                          <w:p w14:paraId="58DDF637" w14:textId="77777777" w:rsidR="006C218E" w:rsidRPr="008C4C0D" w:rsidRDefault="00000000" w:rsidP="006C218E">
                            <w:pPr>
                              <w:jc w:val="center"/>
                              <w:rPr>
                                <w:b/>
                                <w:sz w:val="24"/>
                                <w:lang w:val="el"/>
                              </w:rPr>
                            </w:pPr>
                            <w:r>
                              <w:rPr>
                                <w:b/>
                                <w:sz w:val="24"/>
                                <w:lang w:val="el"/>
                              </w:rPr>
                              <w:t xml:space="preserve"> </w:t>
                            </w:r>
                            <w:r>
                              <w:fldChar w:fldCharType="begin"/>
                            </w:r>
                            <w:r w:rsidRPr="00C76231">
                              <w:rPr>
                                <w:lang w:val="el"/>
                              </w:rPr>
                              <w:instrText xml:space="preserve"> </w:instrText>
                            </w:r>
                            <w:r>
                              <w:instrText>HYPERLINK</w:instrText>
                            </w:r>
                            <w:r w:rsidRPr="00C76231">
                              <w:rPr>
                                <w:lang w:val="el"/>
                              </w:rPr>
                              <w:instrText xml:space="preserve"> "</w:instrText>
                            </w:r>
                            <w:r>
                              <w:instrText>https</w:instrText>
                            </w:r>
                            <w:r w:rsidRPr="00C76231">
                              <w:rPr>
                                <w:lang w:val="el"/>
                              </w:rPr>
                              <w:instrText>://</w:instrText>
                            </w:r>
                            <w:r>
                              <w:instrText>engage</w:instrText>
                            </w:r>
                            <w:r w:rsidRPr="00C76231">
                              <w:rPr>
                                <w:lang w:val="el"/>
                              </w:rPr>
                              <w:instrText>.</w:instrText>
                            </w:r>
                            <w:r>
                              <w:instrText>dss</w:instrText>
                            </w:r>
                            <w:r w:rsidRPr="00C76231">
                              <w:rPr>
                                <w:lang w:val="el"/>
                              </w:rPr>
                              <w:instrText>.</w:instrText>
                            </w:r>
                            <w:r>
                              <w:instrText>gov</w:instrText>
                            </w:r>
                            <w:r w:rsidRPr="00C76231">
                              <w:rPr>
                                <w:lang w:val="el"/>
                              </w:rPr>
                              <w:instrText>.</w:instrText>
                            </w:r>
                            <w:r>
                              <w:instrText>au</w:instrText>
                            </w:r>
                            <w:r w:rsidRPr="00C76231">
                              <w:rPr>
                                <w:lang w:val="el"/>
                              </w:rPr>
                              <w:instrText>/</w:instrText>
                            </w:r>
                            <w:r>
                              <w:instrText>ads</w:instrText>
                            </w:r>
                            <w:r w:rsidRPr="00C76231">
                              <w:rPr>
                                <w:lang w:val="el"/>
                              </w:rPr>
                              <w:instrText>-</w:instrText>
                            </w:r>
                            <w:r>
                              <w:instrText>consultations</w:instrText>
                            </w:r>
                            <w:r w:rsidRPr="00C76231">
                              <w:rPr>
                                <w:lang w:val="el"/>
                              </w:rPr>
                              <w:instrText>-</w:instrText>
                            </w:r>
                            <w:r>
                              <w:instrText>develop</w:instrText>
                            </w:r>
                            <w:r w:rsidRPr="00C76231">
                              <w:rPr>
                                <w:lang w:val="el"/>
                              </w:rPr>
                              <w:instrText>-</w:instrText>
                            </w:r>
                            <w:r>
                              <w:instrText>guide</w:instrText>
                            </w:r>
                            <w:r w:rsidRPr="00C76231">
                              <w:rPr>
                                <w:lang w:val="el"/>
                              </w:rPr>
                              <w:instrText>-</w:instrText>
                            </w:r>
                            <w:r>
                              <w:instrText>evaluation</w:instrText>
                            </w:r>
                            <w:r w:rsidRPr="00C76231">
                              <w:rPr>
                                <w:lang w:val="el"/>
                              </w:rPr>
                              <w:instrText xml:space="preserve">" </w:instrText>
                            </w:r>
                            <w:r>
                              <w:fldChar w:fldCharType="separate"/>
                            </w:r>
                            <w:r>
                              <w:rPr>
                                <w:rStyle w:val="Hyperlink"/>
                                <w:lang w:val="el"/>
                              </w:rPr>
                              <w:t>https://engage.dss.gov.au/ads-consultations-develop-guide-evaluation</w:t>
                            </w:r>
                            <w:r>
                              <w:rPr>
                                <w:rStyle w:val="Hyperlink"/>
                                <w:lang w:val="el"/>
                              </w:rPr>
                              <w:fldChar w:fldCharType="end"/>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A5A86E" id="Text Box 50" o:spid="_x0000_s1039" type="#_x0000_t202" style="position:absolute;margin-left:-.05pt;margin-top:15.7pt;width:502pt;height:15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" fillcolor="#f2f2f2" strokecolor="#f2f2f2" strokeweight=".5pt">
                <v:textbox>
                  <w:txbxContent>
                    <w:p w14:paraId="60A82D89" w14:textId="77777777" w:rsidR="006C218E" w:rsidRPr="00F95E74" w:rsidRDefault="00000000" w:rsidP="006C218E">
                      <w:pPr>
                        <w:jc w:val="center"/>
                        <w:rPr>
                          <w:b/>
                          <w:color w:val="005689"/>
                          <w:sz w:val="24"/>
                          <w:lang w:val="el-GR"/>
                        </w:rPr>
                      </w:pPr>
                      <w:r w:rsidRPr="002D3FC5">
                        <w:rPr>
                          <w:b/>
                          <w:color w:val="005689"/>
                          <w:sz w:val="24"/>
                          <w:lang w:val="el"/>
                        </w:rPr>
                        <w:t>Πείτε την γνώμη σας:</w:t>
                      </w:r>
                    </w:p>
                    <w:p w14:paraId="2EE7DA3B" w14:textId="16A28739" w:rsidR="006C218E" w:rsidRPr="00F95E74" w:rsidRDefault="00000000" w:rsidP="006C218E">
                      <w:pPr>
                        <w:jc w:val="center"/>
                        <w:rPr>
                          <w:b/>
                          <w:sz w:val="24"/>
                          <w:lang w:val="el-GR"/>
                        </w:rPr>
                      </w:pPr>
                      <w:r>
                        <w:rPr>
                          <w:b/>
                          <w:sz w:val="24"/>
                          <w:lang w:val="el"/>
                        </w:rPr>
                        <w:t xml:space="preserve">Έχετε τυχόν σχόλια για αυτές τις αρχές; </w:t>
                      </w:r>
                    </w:p>
                    <w:p w14:paraId="0FABCDC5" w14:textId="77777777" w:rsidR="006C218E" w:rsidRPr="00F95E74" w:rsidRDefault="00000000" w:rsidP="006C218E">
                      <w:pPr>
                        <w:jc w:val="center"/>
                        <w:rPr>
                          <w:b/>
                          <w:sz w:val="24"/>
                          <w:lang w:val="el-GR"/>
                        </w:rPr>
                      </w:pPr>
                      <w:r w:rsidRPr="00E67399">
                        <w:rPr>
                          <w:b/>
                          <w:sz w:val="24"/>
                          <w:lang w:val="el"/>
                        </w:rPr>
                        <w:t>Πρέπει κάποια να προστεθούν ή να αλλάξουν;</w:t>
                      </w:r>
                    </w:p>
                    <w:p w14:paraId="4D01CB38" w14:textId="742A5D43" w:rsidR="00511F56" w:rsidRPr="008C4C0D" w:rsidRDefault="00000000" w:rsidP="006C218E">
                      <w:pPr>
                        <w:jc w:val="center"/>
                        <w:rPr>
                          <w:b/>
                          <w:sz w:val="24"/>
                          <w:lang w:val="el"/>
                        </w:rPr>
                      </w:pPr>
                      <w:r>
                        <w:rPr>
                          <w:b/>
                          <w:sz w:val="24"/>
                          <w:lang w:val="el"/>
                        </w:rPr>
                        <w:t>Για το πλήρες κείμενο, περισσότερες πληροφορίες και άλλες ιδέες για σχόλια μπορείτε να έχετε πρόσβαση στο Έγγραφο Διαβούλευσης στην διεύθυνση:</w:t>
                      </w:r>
                    </w:p>
                    <w:p w14:paraId="58DDF637" w14:textId="77777777" w:rsidR="006C218E" w:rsidRPr="008C4C0D" w:rsidRDefault="00000000" w:rsidP="006C218E">
                      <w:pPr>
                        <w:jc w:val="center"/>
                        <w:rPr>
                          <w:b/>
                          <w:sz w:val="24"/>
                          <w:lang w:val="el"/>
                        </w:rPr>
                      </w:pPr>
                      <w:r>
                        <w:rPr>
                          <w:b/>
                          <w:sz w:val="24"/>
                          <w:lang w:val="el"/>
                        </w:rPr>
                        <w:t xml:space="preserve"> </w:t>
                      </w:r>
                      <w:r>
                        <w:fldChar w:fldCharType="begin"/>
                      </w:r>
                      <w:r w:rsidRPr="00C76231">
                        <w:rPr>
                          <w:lang w:val="el"/>
                        </w:rPr>
                        <w:instrText xml:space="preserve"> </w:instrText>
                      </w:r>
                      <w:r>
                        <w:instrText>HYPERLINK</w:instrText>
                      </w:r>
                      <w:r w:rsidRPr="00C76231">
                        <w:rPr>
                          <w:lang w:val="el"/>
                        </w:rPr>
                        <w:instrText xml:space="preserve"> "</w:instrText>
                      </w:r>
                      <w:r>
                        <w:instrText>https</w:instrText>
                      </w:r>
                      <w:r w:rsidRPr="00C76231">
                        <w:rPr>
                          <w:lang w:val="el"/>
                        </w:rPr>
                        <w:instrText>://</w:instrText>
                      </w:r>
                      <w:r>
                        <w:instrText>engage</w:instrText>
                      </w:r>
                      <w:r w:rsidRPr="00C76231">
                        <w:rPr>
                          <w:lang w:val="el"/>
                        </w:rPr>
                        <w:instrText>.</w:instrText>
                      </w:r>
                      <w:r>
                        <w:instrText>dss</w:instrText>
                      </w:r>
                      <w:r w:rsidRPr="00C76231">
                        <w:rPr>
                          <w:lang w:val="el"/>
                        </w:rPr>
                        <w:instrText>.</w:instrText>
                      </w:r>
                      <w:r>
                        <w:instrText>gov</w:instrText>
                      </w:r>
                      <w:r w:rsidRPr="00C76231">
                        <w:rPr>
                          <w:lang w:val="el"/>
                        </w:rPr>
                        <w:instrText>.</w:instrText>
                      </w:r>
                      <w:r>
                        <w:instrText>au</w:instrText>
                      </w:r>
                      <w:r w:rsidRPr="00C76231">
                        <w:rPr>
                          <w:lang w:val="el"/>
                        </w:rPr>
                        <w:instrText>/</w:instrText>
                      </w:r>
                      <w:r>
                        <w:instrText>ads</w:instrText>
                      </w:r>
                      <w:r w:rsidRPr="00C76231">
                        <w:rPr>
                          <w:lang w:val="el"/>
                        </w:rPr>
                        <w:instrText>-</w:instrText>
                      </w:r>
                      <w:r>
                        <w:instrText>consultations</w:instrText>
                      </w:r>
                      <w:r w:rsidRPr="00C76231">
                        <w:rPr>
                          <w:lang w:val="el"/>
                        </w:rPr>
                        <w:instrText>-</w:instrText>
                      </w:r>
                      <w:r>
                        <w:instrText>develop</w:instrText>
                      </w:r>
                      <w:r w:rsidRPr="00C76231">
                        <w:rPr>
                          <w:lang w:val="el"/>
                        </w:rPr>
                        <w:instrText>-</w:instrText>
                      </w:r>
                      <w:r>
                        <w:instrText>guide</w:instrText>
                      </w:r>
                      <w:r w:rsidRPr="00C76231">
                        <w:rPr>
                          <w:lang w:val="el"/>
                        </w:rPr>
                        <w:instrText>-</w:instrText>
                      </w:r>
                      <w:r>
                        <w:instrText>evaluation</w:instrText>
                      </w:r>
                      <w:r w:rsidRPr="00C76231">
                        <w:rPr>
                          <w:lang w:val="el"/>
                        </w:rPr>
                        <w:instrText xml:space="preserve">" </w:instrText>
                      </w:r>
                      <w:r>
                        <w:fldChar w:fldCharType="separate"/>
                      </w:r>
                      <w:r>
                        <w:rPr>
                          <w:rStyle w:val="Hyperlink"/>
                          <w:lang w:val="el"/>
                        </w:rPr>
                        <w:t>https://engage.dss.gov.au/ads-consultations-develop-guide-evaluation</w:t>
                      </w:r>
                      <w:r>
                        <w:rPr>
                          <w:rStyle w:val="Hyperlink"/>
                          <w:lang w:val="el"/>
                        </w:rPr>
                        <w:fldChar w:fldCharType="end"/>
                      </w:r>
                    </w:p>
                  </w:txbxContent>
                </v:textbox>
                <w10:wrap type="tight" anchorx="margin"/>
              </v:shape>
            </w:pict>
          </mc:Fallback>
        </mc:AlternateContent>
      </w:r>
      <w:r w:rsidR="007E2C3F">
        <w:rPr>
          <w:noProof/>
          <w:sz w:val="24"/>
          <w:szCs w:val="24"/>
          <w:lang w:eastAsia="en-AU"/>
        </w:rPr>
        <w:drawing>
          <wp:anchor distT="0" distB="0" distL="114300" distR="114300" simplePos="0" relativeHeight="251659264" behindDoc="1" locked="0" layoutInCell="1" allowOverlap="1" wp14:anchorId="6BB440B5" wp14:editId="7D2351F1">
            <wp:simplePos x="0" y="0"/>
            <wp:positionH relativeFrom="column">
              <wp:posOffset>482600</wp:posOffset>
            </wp:positionH>
            <wp:positionV relativeFrom="paragraph">
              <wp:posOffset>355811</wp:posOffset>
            </wp:positionV>
            <wp:extent cx="683895" cy="617855"/>
            <wp:effectExtent l="0" t="0" r="0" b="0"/>
            <wp:wrapTight wrapText="bothSides">
              <wp:wrapPolygon edited="0">
                <wp:start x="11432" y="0"/>
                <wp:lineTo x="1805" y="7326"/>
                <wp:lineTo x="0" y="9324"/>
                <wp:lineTo x="0" y="11988"/>
                <wp:lineTo x="4212" y="20645"/>
                <wp:lineTo x="8423" y="20645"/>
                <wp:lineTo x="19253" y="16650"/>
                <wp:lineTo x="20457" y="14652"/>
                <wp:lineTo x="16847" y="11988"/>
                <wp:lineTo x="19253" y="11988"/>
                <wp:lineTo x="20457" y="7326"/>
                <wp:lineTo x="19253" y="0"/>
                <wp:lineTo x="1143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545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3895" cy="617855"/>
                    </a:xfrm>
                    <a:prstGeom prst="rect">
                      <a:avLst/>
                    </a:prstGeom>
                    <a:noFill/>
                  </pic:spPr>
                </pic:pic>
              </a:graphicData>
            </a:graphic>
            <wp14:sizeRelH relativeFrom="page">
              <wp14:pctWidth>0</wp14:pctWidth>
            </wp14:sizeRelH>
            <wp14:sizeRelV relativeFrom="page">
              <wp14:pctHeight>0</wp14:pctHeight>
            </wp14:sizeRelV>
          </wp:anchor>
        </w:drawing>
      </w:r>
      <w:r w:rsidR="000852CA" w:rsidRPr="00AF615B">
        <w:rPr>
          <w:rFonts w:cs="Arial"/>
          <w:b/>
          <w:sz w:val="24"/>
          <w:szCs w:val="24"/>
          <w:lang w:val="el"/>
        </w:rPr>
        <w:br w:type="page"/>
      </w:r>
      <w:r w:rsidR="000852CA" w:rsidRPr="00AF615B">
        <w:rPr>
          <w:rFonts w:cs="Arial"/>
          <w:b/>
          <w:sz w:val="24"/>
          <w:szCs w:val="24"/>
          <w:lang w:val="el"/>
        </w:rPr>
        <w:lastRenderedPageBreak/>
        <w:t>Πώς μπορείτε να υποβάλετε σχόλια</w:t>
      </w:r>
    </w:p>
    <w:p w14:paraId="75CA9978" w14:textId="77777777" w:rsidR="000852CA" w:rsidRPr="00F95E74" w:rsidRDefault="00000000" w:rsidP="000852CA">
      <w:pPr>
        <w:rPr>
          <w:b/>
          <w:sz w:val="24"/>
          <w:szCs w:val="24"/>
          <w:lang w:val="el-GR"/>
        </w:rPr>
      </w:pPr>
      <w:r w:rsidRPr="00AF615B">
        <w:rPr>
          <w:b/>
          <w:sz w:val="24"/>
          <w:szCs w:val="24"/>
          <w:lang w:val="el"/>
        </w:rPr>
        <w:t>Στείλτε μας γραπτή υποβολή</w:t>
      </w:r>
    </w:p>
    <w:p w14:paraId="786E9297" w14:textId="77777777" w:rsidR="000852CA" w:rsidRPr="00F95E74" w:rsidRDefault="00000000" w:rsidP="000852CA">
      <w:pPr>
        <w:rPr>
          <w:sz w:val="24"/>
          <w:szCs w:val="24"/>
          <w:lang w:val="el-GR"/>
        </w:rPr>
      </w:pPr>
      <w:r w:rsidRPr="00AF615B">
        <w:rPr>
          <w:sz w:val="24"/>
          <w:szCs w:val="24"/>
          <w:lang w:val="el"/>
        </w:rPr>
        <w:t>Μπορείτε να στείλετε γραπτή υποβολή στην διεύθυνση:</w:t>
      </w:r>
    </w:p>
    <w:p w14:paraId="44FAB0C1" w14:textId="77777777" w:rsidR="000852CA" w:rsidRPr="00F95E74" w:rsidRDefault="00000000" w:rsidP="000852CA">
      <w:pPr>
        <w:spacing w:after="0"/>
        <w:rPr>
          <w:sz w:val="24"/>
          <w:szCs w:val="24"/>
          <w:lang w:val="el-GR"/>
        </w:rPr>
      </w:pPr>
      <w:r w:rsidRPr="00AF615B">
        <w:rPr>
          <w:sz w:val="24"/>
          <w:szCs w:val="24"/>
          <w:lang w:val="el"/>
        </w:rPr>
        <w:t>Australia’s Disability Strategy Governance and Engagement Section [Τμήμα Διακυβέρνησης της Στρατηγικής της Αυστραλίας για την Αναπηρία και την Ένταξη]</w:t>
      </w:r>
    </w:p>
    <w:p w14:paraId="605BA65E" w14:textId="77777777" w:rsidR="000852CA" w:rsidRPr="00AF615B" w:rsidRDefault="00000000" w:rsidP="000852CA">
      <w:pPr>
        <w:spacing w:after="0"/>
        <w:rPr>
          <w:sz w:val="24"/>
          <w:szCs w:val="24"/>
        </w:rPr>
      </w:pPr>
      <w:r w:rsidRPr="00F95E74">
        <w:rPr>
          <w:sz w:val="24"/>
          <w:szCs w:val="24"/>
        </w:rPr>
        <w:t>GPO Box 9820</w:t>
      </w:r>
    </w:p>
    <w:p w14:paraId="370A3E37" w14:textId="77777777" w:rsidR="000852CA" w:rsidRPr="00AF615B" w:rsidRDefault="00000000" w:rsidP="000852CA">
      <w:pPr>
        <w:spacing w:after="0"/>
        <w:rPr>
          <w:sz w:val="24"/>
          <w:szCs w:val="24"/>
        </w:rPr>
      </w:pPr>
      <w:r w:rsidRPr="00F95E74">
        <w:rPr>
          <w:sz w:val="24"/>
          <w:szCs w:val="24"/>
        </w:rPr>
        <w:t>Department of Social Services [</w:t>
      </w:r>
      <w:r w:rsidRPr="00AF615B">
        <w:rPr>
          <w:sz w:val="24"/>
          <w:szCs w:val="24"/>
          <w:lang w:val="el"/>
        </w:rPr>
        <w:t>Υπουργείο</w:t>
      </w:r>
      <w:r w:rsidRPr="00F95E74">
        <w:rPr>
          <w:sz w:val="24"/>
          <w:szCs w:val="24"/>
        </w:rPr>
        <w:t xml:space="preserve"> </w:t>
      </w:r>
      <w:r w:rsidRPr="00AF615B">
        <w:rPr>
          <w:sz w:val="24"/>
          <w:szCs w:val="24"/>
          <w:lang w:val="el"/>
        </w:rPr>
        <w:t>Κοινωνικών</w:t>
      </w:r>
      <w:r w:rsidRPr="00F95E74">
        <w:rPr>
          <w:sz w:val="24"/>
          <w:szCs w:val="24"/>
        </w:rPr>
        <w:t xml:space="preserve"> </w:t>
      </w:r>
      <w:r w:rsidRPr="00AF615B">
        <w:rPr>
          <w:sz w:val="24"/>
          <w:szCs w:val="24"/>
          <w:lang w:val="el"/>
        </w:rPr>
        <w:t>Υπηρεσιών</w:t>
      </w:r>
      <w:r w:rsidRPr="00F95E74">
        <w:rPr>
          <w:sz w:val="24"/>
          <w:szCs w:val="24"/>
        </w:rPr>
        <w:t>]</w:t>
      </w:r>
    </w:p>
    <w:p w14:paraId="1F018432" w14:textId="77777777" w:rsidR="000852CA" w:rsidRPr="00F95E74" w:rsidRDefault="00000000" w:rsidP="000852CA">
      <w:pPr>
        <w:rPr>
          <w:sz w:val="24"/>
          <w:szCs w:val="24"/>
          <w:lang w:val="el-GR"/>
        </w:rPr>
      </w:pPr>
      <w:r w:rsidRPr="00AF615B">
        <w:rPr>
          <w:sz w:val="24"/>
          <w:szCs w:val="24"/>
          <w:lang w:val="el"/>
        </w:rPr>
        <w:t>Canberra, ACT 2601</w:t>
      </w:r>
    </w:p>
    <w:p w14:paraId="18393F31" w14:textId="77777777" w:rsidR="000852CA" w:rsidRPr="00F95E74" w:rsidRDefault="000852CA" w:rsidP="000852CA">
      <w:pPr>
        <w:spacing w:after="0"/>
        <w:rPr>
          <w:b/>
          <w:sz w:val="24"/>
          <w:szCs w:val="24"/>
          <w:lang w:val="el-GR"/>
        </w:rPr>
      </w:pPr>
    </w:p>
    <w:p w14:paraId="673A0A26" w14:textId="77777777" w:rsidR="000852CA" w:rsidRPr="00F95E74" w:rsidRDefault="00000000" w:rsidP="000852CA">
      <w:pPr>
        <w:spacing w:after="0"/>
        <w:rPr>
          <w:b/>
          <w:sz w:val="24"/>
          <w:szCs w:val="24"/>
          <w:lang w:val="el-GR"/>
        </w:rPr>
      </w:pPr>
      <w:r w:rsidRPr="00AF615B">
        <w:rPr>
          <w:b/>
          <w:sz w:val="24"/>
          <w:szCs w:val="24"/>
          <w:lang w:val="el"/>
        </w:rPr>
        <w:t>Ιστοσελίδα</w:t>
      </w:r>
    </w:p>
    <w:p w14:paraId="38A43B5B" w14:textId="77777777" w:rsidR="000852CA" w:rsidRPr="00F95E74" w:rsidRDefault="00000000" w:rsidP="000852CA">
      <w:pPr>
        <w:rPr>
          <w:sz w:val="24"/>
          <w:szCs w:val="24"/>
          <w:lang w:val="el-GR"/>
        </w:rPr>
      </w:pPr>
      <w:r w:rsidRPr="00AF615B">
        <w:rPr>
          <w:sz w:val="24"/>
          <w:szCs w:val="24"/>
          <w:lang w:val="el"/>
        </w:rPr>
        <w:t>Μέσω της ιστοσελίδας διαβούλευσης στο DSS Engage</w:t>
      </w:r>
    </w:p>
    <w:p w14:paraId="0F85ECF3" w14:textId="77777777" w:rsidR="000852CA" w:rsidRPr="00F95E74" w:rsidRDefault="00000000" w:rsidP="000852CA">
      <w:pPr>
        <w:rPr>
          <w:sz w:val="24"/>
          <w:szCs w:val="24"/>
          <w:lang w:val="el-GR"/>
        </w:rPr>
      </w:pPr>
      <w:r w:rsidRPr="00AF615B">
        <w:rPr>
          <w:sz w:val="24"/>
          <w:szCs w:val="24"/>
          <w:lang w:val="el"/>
        </w:rPr>
        <w:t>Κατεβάστε αυτό το έγγραφο διαβούλευσης</w:t>
      </w:r>
    </w:p>
    <w:p w14:paraId="1FDFE66B" w14:textId="77777777" w:rsidR="000852CA" w:rsidRPr="00F95E74" w:rsidRDefault="00000000" w:rsidP="000852CA">
      <w:pPr>
        <w:rPr>
          <w:sz w:val="24"/>
          <w:szCs w:val="24"/>
          <w:lang w:val="el-GR"/>
        </w:rPr>
      </w:pPr>
      <w:r w:rsidRPr="00AF615B">
        <w:rPr>
          <w:sz w:val="24"/>
          <w:szCs w:val="24"/>
          <w:lang w:val="el"/>
        </w:rPr>
        <w:t>Κατεβάστε την έκδοση Εύκολης Ανάγνωσης αυτού του εγγράφου διαβούλευσης</w:t>
      </w:r>
    </w:p>
    <w:p w14:paraId="6B975CED" w14:textId="77777777" w:rsidR="000852CA" w:rsidRPr="00F95E74" w:rsidRDefault="00000000" w:rsidP="000852CA">
      <w:pPr>
        <w:rPr>
          <w:sz w:val="24"/>
          <w:szCs w:val="24"/>
          <w:lang w:val="el-GR"/>
        </w:rPr>
      </w:pPr>
      <w:r w:rsidRPr="00AF615B">
        <w:rPr>
          <w:sz w:val="24"/>
          <w:szCs w:val="24"/>
          <w:lang w:val="el"/>
        </w:rPr>
        <w:t>Εισαγάγετε ή αναρτήστε γραπτή υποβολή</w:t>
      </w:r>
    </w:p>
    <w:p w14:paraId="28D4E9EF" w14:textId="77777777" w:rsidR="000852CA" w:rsidRPr="00F95E74" w:rsidRDefault="00000000" w:rsidP="000852CA">
      <w:pPr>
        <w:rPr>
          <w:sz w:val="24"/>
          <w:szCs w:val="24"/>
          <w:lang w:val="el-GR"/>
        </w:rPr>
      </w:pPr>
      <w:r w:rsidRPr="00AF615B">
        <w:rPr>
          <w:sz w:val="24"/>
          <w:szCs w:val="24"/>
          <w:lang w:val="el"/>
        </w:rPr>
        <w:t>Δείτε ένα βίντεο Auslan [Νοηματική]</w:t>
      </w:r>
    </w:p>
    <w:p w14:paraId="0B1F36CA" w14:textId="77777777" w:rsidR="000852CA" w:rsidRPr="00F95E74" w:rsidRDefault="00000000" w:rsidP="000852CA">
      <w:pPr>
        <w:rPr>
          <w:sz w:val="24"/>
          <w:szCs w:val="24"/>
          <w:lang w:val="el-GR"/>
        </w:rPr>
      </w:pPr>
      <w:r w:rsidRPr="00AF615B">
        <w:rPr>
          <w:sz w:val="24"/>
          <w:szCs w:val="24"/>
          <w:lang w:val="el"/>
        </w:rPr>
        <w:t>Κάντε βιντεοσκόπηση ή ηχογράφηση: εάν θέλετε να στείλετε την βιντεοσκοπημένη ή ηχογραφημένη υποβολή σας, παρακαλείστε να επισκεφθείτε DSS Engage για να μάθετε πώς.</w:t>
      </w:r>
    </w:p>
    <w:p w14:paraId="4785A95E" w14:textId="77777777" w:rsidR="000852CA" w:rsidRPr="00F95E74" w:rsidRDefault="00000000" w:rsidP="000852CA">
      <w:pPr>
        <w:rPr>
          <w:sz w:val="24"/>
          <w:szCs w:val="24"/>
          <w:lang w:val="el-GR"/>
        </w:rPr>
      </w:pPr>
      <w:r w:rsidRPr="00AF615B">
        <w:rPr>
          <w:sz w:val="24"/>
          <w:szCs w:val="24"/>
          <w:lang w:val="el"/>
        </w:rPr>
        <w:t>Εάν αναρτήσετε την υποβολή σας στο διαδίκτυο, που συμπεριλαμβάνει υποβολή μέσω του διαδικτυακού υποδείγματος, θα σας ζητηθεί να προσδιορίσετε εάν θα θέλατε να δημοσιευθεί η υποβολή σας στην ιστοσελίδα DSS.</w:t>
      </w:r>
    </w:p>
    <w:p w14:paraId="6DBF47A6" w14:textId="77777777" w:rsidR="000852CA" w:rsidRPr="00F95E74" w:rsidRDefault="00000000" w:rsidP="000852CA">
      <w:pPr>
        <w:rPr>
          <w:sz w:val="24"/>
          <w:szCs w:val="24"/>
          <w:lang w:val="el-GR"/>
        </w:rPr>
      </w:pPr>
      <w:r w:rsidRPr="00AF615B">
        <w:rPr>
          <w:sz w:val="24"/>
          <w:szCs w:val="24"/>
          <w:lang w:val="el"/>
        </w:rPr>
        <w:t>Εάν στείλετε την υποβολή σας μέσω email ή ταχυδρομικώς, παρακαλείστε να προσδιορίσετε εάν θα θέλατε να δημοσιευθεί η υποβολή σας στο διαδίκτυο.</w:t>
      </w:r>
    </w:p>
    <w:p w14:paraId="5E2C969A" w14:textId="77777777" w:rsidR="000852CA" w:rsidRPr="00F95E74" w:rsidRDefault="00000000" w:rsidP="000852CA">
      <w:pPr>
        <w:rPr>
          <w:sz w:val="24"/>
          <w:szCs w:val="24"/>
          <w:lang w:val="el-GR"/>
        </w:rPr>
      </w:pPr>
      <w:r w:rsidRPr="00AF615B">
        <w:rPr>
          <w:sz w:val="24"/>
          <w:szCs w:val="24"/>
          <w:lang w:val="el"/>
        </w:rPr>
        <w:t xml:space="preserve">Μπορείτε να απευθύνετε ερωτήσεις για την διαδικασία διαβούλευσης στην διεύθυνση </w:t>
      </w:r>
      <w:hyperlink r:id="rId14" w:history="1">
        <w:r w:rsidR="003D6CE4" w:rsidRPr="0065480E">
          <w:rPr>
            <w:rStyle w:val="Hyperlink"/>
            <w:sz w:val="24"/>
            <w:szCs w:val="24"/>
            <w:lang w:val="el"/>
          </w:rPr>
          <w:t>disabilityreform@dss.gov.au</w:t>
        </w:r>
      </w:hyperlink>
    </w:p>
    <w:p w14:paraId="6F9A6FFA" w14:textId="77777777" w:rsidR="000852CA" w:rsidRPr="00F95E74" w:rsidRDefault="00000000" w:rsidP="000852CA">
      <w:pPr>
        <w:rPr>
          <w:sz w:val="24"/>
          <w:szCs w:val="24"/>
          <w:lang w:val="el-GR"/>
        </w:rPr>
      </w:pPr>
      <w:r w:rsidRPr="00AF615B">
        <w:rPr>
          <w:sz w:val="24"/>
          <w:szCs w:val="24"/>
          <w:lang w:val="el"/>
        </w:rPr>
        <w:t xml:space="preserve">Μπορείτε, επίσης, να τηλεφωνήσετε το Department of Social Services [Υπουργείο Κοινωνικών Υπηρεσιών] στο </w:t>
      </w:r>
      <w:r w:rsidRPr="00AF615B">
        <w:rPr>
          <w:b/>
          <w:sz w:val="24"/>
          <w:szCs w:val="24"/>
          <w:lang w:val="el"/>
        </w:rPr>
        <w:t>1800 334 505</w:t>
      </w:r>
    </w:p>
    <w:p w14:paraId="12C6C874" w14:textId="2A677C2F" w:rsidR="00437290" w:rsidRPr="00F95E74" w:rsidRDefault="00000000" w:rsidP="002F48FC">
      <w:pPr>
        <w:rPr>
          <w:sz w:val="24"/>
          <w:szCs w:val="24"/>
          <w:lang w:val="el-GR"/>
        </w:rPr>
      </w:pPr>
      <w:r w:rsidRPr="00AF615B">
        <w:rPr>
          <w:b/>
          <w:sz w:val="24"/>
          <w:szCs w:val="24"/>
          <w:lang w:val="el"/>
        </w:rPr>
        <w:t xml:space="preserve">Η Προθεσμία για την Υποβολή κλείνει την Τετάρτη </w:t>
      </w:r>
      <w:r w:rsidR="00C76231" w:rsidRPr="00C76231">
        <w:rPr>
          <w:b/>
          <w:sz w:val="24"/>
          <w:szCs w:val="24"/>
          <w:lang w:val="el-GR"/>
        </w:rPr>
        <w:t>30</w:t>
      </w:r>
      <w:r w:rsidRPr="00AF615B">
        <w:rPr>
          <w:b/>
          <w:sz w:val="24"/>
          <w:szCs w:val="24"/>
          <w:lang w:val="el"/>
        </w:rPr>
        <w:t xml:space="preserve"> Νοεμβρίου 2022 - 11:50μ.μ.</w:t>
      </w:r>
    </w:p>
    <w:sectPr w:rsidR="00437290" w:rsidRPr="00F95E74" w:rsidSect="006C218E">
      <w:headerReference w:type="default" r:id="rId15"/>
      <w:footerReference w:type="default" r:id="rId16"/>
      <w:headerReference w:type="first" r:id="rId17"/>
      <w:endnotePr>
        <w:numFmt w:val="decimal"/>
      </w:endnotePr>
      <w:pgSz w:w="11906" w:h="16838" w:code="9"/>
      <w:pgMar w:top="1021" w:right="1021" w:bottom="102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233D1" w14:textId="77777777" w:rsidR="00A57897" w:rsidRDefault="00A57897">
      <w:pPr>
        <w:spacing w:after="0" w:line="240" w:lineRule="auto"/>
      </w:pPr>
      <w:r>
        <w:separator/>
      </w:r>
    </w:p>
  </w:endnote>
  <w:endnote w:type="continuationSeparator" w:id="0">
    <w:p w14:paraId="5D9EAF7F" w14:textId="77777777" w:rsidR="00A57897" w:rsidRDefault="00A57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4DDF584-1274-4205-A70E-8E3672DC8717}"/>
    <w:embedBold r:id="rId2" w:fontKey="{22AB22C0-4C9B-4885-B0E0-E0A9E00352CA}"/>
    <w:embedItalic r:id="rId3" w:fontKey="{E12B4BC5-08C7-434B-BDDE-96868FB54CD4}"/>
    <w:embedBoldItalic r:id="rId4" w:fontKey="{DFDC7BA7-02FA-4FAD-BDF6-75D470330314}"/>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BC1E4AA5-DEFD-4C2D-99F0-4B69C3C51636}"/>
  </w:font>
  <w:font w:name="Nunito Sans">
    <w:altName w:val="Courier New"/>
    <w:panose1 w:val="00000500000000000000"/>
    <w:charset w:val="00"/>
    <w:family w:val="auto"/>
    <w:pitch w:val="variable"/>
    <w:sig w:usb0="A00002FF" w:usb1="5000204B" w:usb2="00000000" w:usb3="00000000" w:csb0="00000197" w:csb1="00000000"/>
    <w:embedRegular r:id="rId6" w:fontKey="{2107CEB4-37A0-43D9-8FD6-44769FEB3CCE}"/>
  </w:font>
  <w:font w:name="Filson Pro Heavy">
    <w:altName w:val="Arial"/>
    <w:panose1 w:val="02000000000000000000"/>
    <w:charset w:val="00"/>
    <w:family w:val="auto"/>
    <w:pitch w:val="variable"/>
    <w:sig w:usb0="A00000AF" w:usb1="5000206B" w:usb2="00000000" w:usb3="00000000" w:csb0="00000093" w:csb1="00000000"/>
    <w:embedRegular r:id="rId7" w:fontKey="{E2F182D0-C3C2-412B-BB44-A7783885EADB}"/>
  </w:font>
  <w:font w:name="Cambria">
    <w:panose1 w:val="02040503050406030204"/>
    <w:charset w:val="00"/>
    <w:family w:val="roman"/>
    <w:pitch w:val="variable"/>
    <w:sig w:usb0="E00006FF" w:usb1="420024FF" w:usb2="02000000" w:usb3="00000000" w:csb0="0000019F" w:csb1="00000000"/>
    <w:embedRegular r:id="rId8" w:fontKey="{14D33F0C-F838-4692-9734-8B114B8FC8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946838"/>
      <w:docPartObj>
        <w:docPartGallery w:val="Page Numbers (Bottom of Page)"/>
        <w:docPartUnique/>
      </w:docPartObj>
    </w:sdtPr>
    <w:sdtEndPr>
      <w:rPr>
        <w:noProof/>
      </w:rPr>
    </w:sdtEndPr>
    <w:sdtContent>
      <w:p w14:paraId="241436E9" w14:textId="77777777" w:rsidR="00917B8D" w:rsidRDefault="00000000">
        <w:pPr>
          <w:pStyle w:val="Footer"/>
          <w:jc w:val="right"/>
        </w:pPr>
        <w:r>
          <w:fldChar w:fldCharType="begin"/>
        </w:r>
        <w:r>
          <w:instrText xml:space="preserve"> PAGE   \* MERGEFORMAT </w:instrText>
        </w:r>
        <w:r>
          <w:fldChar w:fldCharType="separate"/>
        </w:r>
        <w:r w:rsidR="0070542E">
          <w:rPr>
            <w:noProof/>
          </w:rPr>
          <w:t>4</w:t>
        </w:r>
        <w:r>
          <w:rPr>
            <w:noProof/>
          </w:rPr>
          <w:fldChar w:fldCharType="end"/>
        </w:r>
      </w:p>
    </w:sdtContent>
  </w:sdt>
  <w:p w14:paraId="368B4410" w14:textId="77777777" w:rsidR="00917B8D" w:rsidRDefault="00917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938DD" w14:textId="77777777" w:rsidR="00A57897" w:rsidRDefault="00A57897">
      <w:pPr>
        <w:spacing w:after="0" w:line="240" w:lineRule="auto"/>
      </w:pPr>
      <w:r>
        <w:separator/>
      </w:r>
    </w:p>
  </w:footnote>
  <w:footnote w:type="continuationSeparator" w:id="0">
    <w:p w14:paraId="24C465AF" w14:textId="77777777" w:rsidR="00A57897" w:rsidRDefault="00A57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F754" w14:textId="77777777" w:rsidR="00D05062" w:rsidRPr="00D05062" w:rsidRDefault="00000000" w:rsidP="00D05062">
    <w:pPr>
      <w:pStyle w:val="Header"/>
      <w:jc w:val="center"/>
      <w:rPr>
        <w:b/>
        <w:color w:val="FF0000"/>
      </w:rPr>
    </w:pPr>
    <w:r w:rsidRPr="00E67399">
      <w:rPr>
        <w:b/>
        <w:noProof/>
        <w:color w:val="FF0000"/>
        <w:lang w:eastAsia="en-AU"/>
      </w:rPr>
      <w:drawing>
        <wp:anchor distT="0" distB="0" distL="114300" distR="114300" simplePos="0" relativeHeight="251659264" behindDoc="1" locked="0" layoutInCell="1" allowOverlap="1" wp14:anchorId="52D315C9" wp14:editId="06F7A7A6">
          <wp:simplePos x="0" y="0"/>
          <wp:positionH relativeFrom="page">
            <wp:align>right</wp:align>
          </wp:positionH>
          <wp:positionV relativeFrom="paragraph">
            <wp:posOffset>2180378</wp:posOffset>
          </wp:positionV>
          <wp:extent cx="7535333" cy="8043334"/>
          <wp:effectExtent l="0" t="0" r="8890" b="0"/>
          <wp:wrapNone/>
          <wp:docPr id="49"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rcRect t="17914"/>
                  <a:stretch>
                    <a:fillRect/>
                  </a:stretch>
                </pic:blipFill>
                <pic:spPr>
                  <a:xfrm>
                    <a:off x="0" y="0"/>
                    <a:ext cx="7535333" cy="80433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27CA1" w14:textId="77777777" w:rsidR="006C218E" w:rsidRDefault="00000000">
    <w:pPr>
      <w:pStyle w:val="Header"/>
    </w:pPr>
    <w:r>
      <w:rPr>
        <w:noProof/>
        <w:lang w:eastAsia="en-AU"/>
      </w:rPr>
      <w:drawing>
        <wp:anchor distT="0" distB="0" distL="114300" distR="114300" simplePos="0" relativeHeight="251658240" behindDoc="0" locked="0" layoutInCell="1" allowOverlap="1" wp14:anchorId="65E746CC" wp14:editId="7493E27D">
          <wp:simplePos x="0" y="0"/>
          <wp:positionH relativeFrom="page">
            <wp:align>left</wp:align>
          </wp:positionH>
          <wp:positionV relativeFrom="paragraph">
            <wp:posOffset>-452755</wp:posOffset>
          </wp:positionV>
          <wp:extent cx="7546975" cy="10667999"/>
          <wp:effectExtent l="0" t="0" r="0" b="635"/>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16518988"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6975" cy="106679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09D4"/>
    <w:multiLevelType w:val="hybridMultilevel"/>
    <w:tmpl w:val="71428930"/>
    <w:lvl w:ilvl="0" w:tplc="64C8DEC8">
      <w:start w:val="1"/>
      <w:numFmt w:val="bullet"/>
      <w:lvlText w:val=""/>
      <w:lvlJc w:val="left"/>
      <w:pPr>
        <w:ind w:left="720" w:hanging="360"/>
      </w:pPr>
      <w:rPr>
        <w:rFonts w:ascii="Symbol" w:hAnsi="Symbol" w:hint="default"/>
      </w:rPr>
    </w:lvl>
    <w:lvl w:ilvl="1" w:tplc="513CDF54" w:tentative="1">
      <w:start w:val="1"/>
      <w:numFmt w:val="lowerLetter"/>
      <w:lvlText w:val="%2."/>
      <w:lvlJc w:val="left"/>
      <w:pPr>
        <w:ind w:left="1440" w:hanging="360"/>
      </w:pPr>
    </w:lvl>
    <w:lvl w:ilvl="2" w:tplc="203856EA" w:tentative="1">
      <w:start w:val="1"/>
      <w:numFmt w:val="lowerRoman"/>
      <w:lvlText w:val="%3."/>
      <w:lvlJc w:val="right"/>
      <w:pPr>
        <w:ind w:left="2160" w:hanging="180"/>
      </w:pPr>
    </w:lvl>
    <w:lvl w:ilvl="3" w:tplc="ABCC1E1C" w:tentative="1">
      <w:start w:val="1"/>
      <w:numFmt w:val="decimal"/>
      <w:lvlText w:val="%4."/>
      <w:lvlJc w:val="left"/>
      <w:pPr>
        <w:ind w:left="2880" w:hanging="360"/>
      </w:pPr>
    </w:lvl>
    <w:lvl w:ilvl="4" w:tplc="6AF813EC" w:tentative="1">
      <w:start w:val="1"/>
      <w:numFmt w:val="lowerLetter"/>
      <w:lvlText w:val="%5."/>
      <w:lvlJc w:val="left"/>
      <w:pPr>
        <w:ind w:left="3600" w:hanging="360"/>
      </w:pPr>
    </w:lvl>
    <w:lvl w:ilvl="5" w:tplc="B750114C" w:tentative="1">
      <w:start w:val="1"/>
      <w:numFmt w:val="lowerRoman"/>
      <w:lvlText w:val="%6."/>
      <w:lvlJc w:val="right"/>
      <w:pPr>
        <w:ind w:left="4320" w:hanging="180"/>
      </w:pPr>
    </w:lvl>
    <w:lvl w:ilvl="6" w:tplc="CCB25120" w:tentative="1">
      <w:start w:val="1"/>
      <w:numFmt w:val="decimal"/>
      <w:lvlText w:val="%7."/>
      <w:lvlJc w:val="left"/>
      <w:pPr>
        <w:ind w:left="5040" w:hanging="360"/>
      </w:pPr>
    </w:lvl>
    <w:lvl w:ilvl="7" w:tplc="BD2E0944" w:tentative="1">
      <w:start w:val="1"/>
      <w:numFmt w:val="lowerLetter"/>
      <w:lvlText w:val="%8."/>
      <w:lvlJc w:val="left"/>
      <w:pPr>
        <w:ind w:left="5760" w:hanging="360"/>
      </w:pPr>
    </w:lvl>
    <w:lvl w:ilvl="8" w:tplc="E3D63238" w:tentative="1">
      <w:start w:val="1"/>
      <w:numFmt w:val="lowerRoman"/>
      <w:lvlText w:val="%9."/>
      <w:lvlJc w:val="right"/>
      <w:pPr>
        <w:ind w:left="6480" w:hanging="180"/>
      </w:pPr>
    </w:lvl>
  </w:abstractNum>
  <w:abstractNum w:abstractNumId="1" w15:restartNumberingAfterBreak="0">
    <w:nsid w:val="081F3A13"/>
    <w:multiLevelType w:val="hybridMultilevel"/>
    <w:tmpl w:val="39BC3C50"/>
    <w:lvl w:ilvl="0" w:tplc="9D706F08">
      <w:start w:val="1"/>
      <w:numFmt w:val="bullet"/>
      <w:lvlText w:val=""/>
      <w:lvlJc w:val="left"/>
      <w:pPr>
        <w:ind w:left="1080" w:hanging="360"/>
      </w:pPr>
      <w:rPr>
        <w:rFonts w:ascii="Symbol" w:hAnsi="Symbol" w:hint="default"/>
      </w:rPr>
    </w:lvl>
    <w:lvl w:ilvl="1" w:tplc="E078FC48" w:tentative="1">
      <w:start w:val="1"/>
      <w:numFmt w:val="bullet"/>
      <w:lvlText w:val="o"/>
      <w:lvlJc w:val="left"/>
      <w:pPr>
        <w:ind w:left="1800" w:hanging="360"/>
      </w:pPr>
      <w:rPr>
        <w:rFonts w:ascii="Courier New" w:hAnsi="Courier New" w:cs="Courier New" w:hint="default"/>
      </w:rPr>
    </w:lvl>
    <w:lvl w:ilvl="2" w:tplc="12209CC8" w:tentative="1">
      <w:start w:val="1"/>
      <w:numFmt w:val="bullet"/>
      <w:lvlText w:val=""/>
      <w:lvlJc w:val="left"/>
      <w:pPr>
        <w:ind w:left="2520" w:hanging="360"/>
      </w:pPr>
      <w:rPr>
        <w:rFonts w:ascii="Wingdings" w:hAnsi="Wingdings" w:hint="default"/>
      </w:rPr>
    </w:lvl>
    <w:lvl w:ilvl="3" w:tplc="181C3DCE" w:tentative="1">
      <w:start w:val="1"/>
      <w:numFmt w:val="bullet"/>
      <w:lvlText w:val=""/>
      <w:lvlJc w:val="left"/>
      <w:pPr>
        <w:ind w:left="3240" w:hanging="360"/>
      </w:pPr>
      <w:rPr>
        <w:rFonts w:ascii="Symbol" w:hAnsi="Symbol" w:hint="default"/>
      </w:rPr>
    </w:lvl>
    <w:lvl w:ilvl="4" w:tplc="576E757E" w:tentative="1">
      <w:start w:val="1"/>
      <w:numFmt w:val="bullet"/>
      <w:lvlText w:val="o"/>
      <w:lvlJc w:val="left"/>
      <w:pPr>
        <w:ind w:left="3960" w:hanging="360"/>
      </w:pPr>
      <w:rPr>
        <w:rFonts w:ascii="Courier New" w:hAnsi="Courier New" w:cs="Courier New" w:hint="default"/>
      </w:rPr>
    </w:lvl>
    <w:lvl w:ilvl="5" w:tplc="F1862B9E" w:tentative="1">
      <w:start w:val="1"/>
      <w:numFmt w:val="bullet"/>
      <w:lvlText w:val=""/>
      <w:lvlJc w:val="left"/>
      <w:pPr>
        <w:ind w:left="4680" w:hanging="360"/>
      </w:pPr>
      <w:rPr>
        <w:rFonts w:ascii="Wingdings" w:hAnsi="Wingdings" w:hint="default"/>
      </w:rPr>
    </w:lvl>
    <w:lvl w:ilvl="6" w:tplc="CDE8E74C" w:tentative="1">
      <w:start w:val="1"/>
      <w:numFmt w:val="bullet"/>
      <w:lvlText w:val=""/>
      <w:lvlJc w:val="left"/>
      <w:pPr>
        <w:ind w:left="5400" w:hanging="360"/>
      </w:pPr>
      <w:rPr>
        <w:rFonts w:ascii="Symbol" w:hAnsi="Symbol" w:hint="default"/>
      </w:rPr>
    </w:lvl>
    <w:lvl w:ilvl="7" w:tplc="F3D286D4" w:tentative="1">
      <w:start w:val="1"/>
      <w:numFmt w:val="bullet"/>
      <w:lvlText w:val="o"/>
      <w:lvlJc w:val="left"/>
      <w:pPr>
        <w:ind w:left="6120" w:hanging="360"/>
      </w:pPr>
      <w:rPr>
        <w:rFonts w:ascii="Courier New" w:hAnsi="Courier New" w:cs="Courier New" w:hint="default"/>
      </w:rPr>
    </w:lvl>
    <w:lvl w:ilvl="8" w:tplc="E1947E02" w:tentative="1">
      <w:start w:val="1"/>
      <w:numFmt w:val="bullet"/>
      <w:lvlText w:val=""/>
      <w:lvlJc w:val="left"/>
      <w:pPr>
        <w:ind w:left="6840" w:hanging="360"/>
      </w:pPr>
      <w:rPr>
        <w:rFonts w:ascii="Wingdings" w:hAnsi="Wingdings" w:hint="default"/>
      </w:rPr>
    </w:lvl>
  </w:abstractNum>
  <w:abstractNum w:abstractNumId="2" w15:restartNumberingAfterBreak="0">
    <w:nsid w:val="08ED206B"/>
    <w:multiLevelType w:val="hybridMultilevel"/>
    <w:tmpl w:val="D794E6D8"/>
    <w:lvl w:ilvl="0" w:tplc="185E14DC">
      <w:start w:val="1"/>
      <w:numFmt w:val="bullet"/>
      <w:lvlText w:val=""/>
      <w:lvlJc w:val="left"/>
      <w:pPr>
        <w:ind w:left="720" w:hanging="360"/>
      </w:pPr>
      <w:rPr>
        <w:rFonts w:ascii="Symbol" w:hAnsi="Symbol" w:hint="default"/>
      </w:rPr>
    </w:lvl>
    <w:lvl w:ilvl="1" w:tplc="A3B85876" w:tentative="1">
      <w:start w:val="1"/>
      <w:numFmt w:val="bullet"/>
      <w:lvlText w:val="o"/>
      <w:lvlJc w:val="left"/>
      <w:pPr>
        <w:ind w:left="1440" w:hanging="360"/>
      </w:pPr>
      <w:rPr>
        <w:rFonts w:ascii="Courier New" w:hAnsi="Courier New" w:cs="Courier New" w:hint="default"/>
      </w:rPr>
    </w:lvl>
    <w:lvl w:ilvl="2" w:tplc="1B864442" w:tentative="1">
      <w:start w:val="1"/>
      <w:numFmt w:val="bullet"/>
      <w:lvlText w:val=""/>
      <w:lvlJc w:val="left"/>
      <w:pPr>
        <w:ind w:left="2160" w:hanging="360"/>
      </w:pPr>
      <w:rPr>
        <w:rFonts w:ascii="Wingdings" w:hAnsi="Wingdings" w:hint="default"/>
      </w:rPr>
    </w:lvl>
    <w:lvl w:ilvl="3" w:tplc="FD14B37E" w:tentative="1">
      <w:start w:val="1"/>
      <w:numFmt w:val="bullet"/>
      <w:lvlText w:val=""/>
      <w:lvlJc w:val="left"/>
      <w:pPr>
        <w:ind w:left="2880" w:hanging="360"/>
      </w:pPr>
      <w:rPr>
        <w:rFonts w:ascii="Symbol" w:hAnsi="Symbol" w:hint="default"/>
      </w:rPr>
    </w:lvl>
    <w:lvl w:ilvl="4" w:tplc="8BD6FF76" w:tentative="1">
      <w:start w:val="1"/>
      <w:numFmt w:val="bullet"/>
      <w:lvlText w:val="o"/>
      <w:lvlJc w:val="left"/>
      <w:pPr>
        <w:ind w:left="3600" w:hanging="360"/>
      </w:pPr>
      <w:rPr>
        <w:rFonts w:ascii="Courier New" w:hAnsi="Courier New" w:cs="Courier New" w:hint="default"/>
      </w:rPr>
    </w:lvl>
    <w:lvl w:ilvl="5" w:tplc="F20657E8" w:tentative="1">
      <w:start w:val="1"/>
      <w:numFmt w:val="bullet"/>
      <w:lvlText w:val=""/>
      <w:lvlJc w:val="left"/>
      <w:pPr>
        <w:ind w:left="4320" w:hanging="360"/>
      </w:pPr>
      <w:rPr>
        <w:rFonts w:ascii="Wingdings" w:hAnsi="Wingdings" w:hint="default"/>
      </w:rPr>
    </w:lvl>
    <w:lvl w:ilvl="6" w:tplc="C6843D48" w:tentative="1">
      <w:start w:val="1"/>
      <w:numFmt w:val="bullet"/>
      <w:lvlText w:val=""/>
      <w:lvlJc w:val="left"/>
      <w:pPr>
        <w:ind w:left="5040" w:hanging="360"/>
      </w:pPr>
      <w:rPr>
        <w:rFonts w:ascii="Symbol" w:hAnsi="Symbol" w:hint="default"/>
      </w:rPr>
    </w:lvl>
    <w:lvl w:ilvl="7" w:tplc="3C840DAA" w:tentative="1">
      <w:start w:val="1"/>
      <w:numFmt w:val="bullet"/>
      <w:lvlText w:val="o"/>
      <w:lvlJc w:val="left"/>
      <w:pPr>
        <w:ind w:left="5760" w:hanging="360"/>
      </w:pPr>
      <w:rPr>
        <w:rFonts w:ascii="Courier New" w:hAnsi="Courier New" w:cs="Courier New" w:hint="default"/>
      </w:rPr>
    </w:lvl>
    <w:lvl w:ilvl="8" w:tplc="90404A7A" w:tentative="1">
      <w:start w:val="1"/>
      <w:numFmt w:val="bullet"/>
      <w:lvlText w:val=""/>
      <w:lvlJc w:val="left"/>
      <w:pPr>
        <w:ind w:left="6480" w:hanging="360"/>
      </w:pPr>
      <w:rPr>
        <w:rFonts w:ascii="Wingdings" w:hAnsi="Wingdings" w:hint="default"/>
      </w:rPr>
    </w:lvl>
  </w:abstractNum>
  <w:abstractNum w:abstractNumId="3" w15:restartNumberingAfterBreak="0">
    <w:nsid w:val="09D14866"/>
    <w:multiLevelType w:val="hybridMultilevel"/>
    <w:tmpl w:val="B3C074C8"/>
    <w:lvl w:ilvl="0" w:tplc="FF0885C2">
      <w:start w:val="1"/>
      <w:numFmt w:val="decimal"/>
      <w:lvlText w:val="%1."/>
      <w:lvlJc w:val="left"/>
      <w:pPr>
        <w:ind w:left="720" w:hanging="360"/>
      </w:pPr>
      <w:rPr>
        <w:rFonts w:hint="default"/>
      </w:rPr>
    </w:lvl>
    <w:lvl w:ilvl="1" w:tplc="0CFA376C" w:tentative="1">
      <w:start w:val="1"/>
      <w:numFmt w:val="lowerLetter"/>
      <w:lvlText w:val="%2."/>
      <w:lvlJc w:val="left"/>
      <w:pPr>
        <w:ind w:left="1440" w:hanging="360"/>
      </w:pPr>
    </w:lvl>
    <w:lvl w:ilvl="2" w:tplc="A49A571A" w:tentative="1">
      <w:start w:val="1"/>
      <w:numFmt w:val="lowerRoman"/>
      <w:lvlText w:val="%3."/>
      <w:lvlJc w:val="right"/>
      <w:pPr>
        <w:ind w:left="2160" w:hanging="180"/>
      </w:pPr>
    </w:lvl>
    <w:lvl w:ilvl="3" w:tplc="FB0456CA" w:tentative="1">
      <w:start w:val="1"/>
      <w:numFmt w:val="decimal"/>
      <w:lvlText w:val="%4."/>
      <w:lvlJc w:val="left"/>
      <w:pPr>
        <w:ind w:left="2880" w:hanging="360"/>
      </w:pPr>
    </w:lvl>
    <w:lvl w:ilvl="4" w:tplc="E0386BAC" w:tentative="1">
      <w:start w:val="1"/>
      <w:numFmt w:val="lowerLetter"/>
      <w:lvlText w:val="%5."/>
      <w:lvlJc w:val="left"/>
      <w:pPr>
        <w:ind w:left="3600" w:hanging="360"/>
      </w:pPr>
    </w:lvl>
    <w:lvl w:ilvl="5" w:tplc="08283A38" w:tentative="1">
      <w:start w:val="1"/>
      <w:numFmt w:val="lowerRoman"/>
      <w:lvlText w:val="%6."/>
      <w:lvlJc w:val="right"/>
      <w:pPr>
        <w:ind w:left="4320" w:hanging="180"/>
      </w:pPr>
    </w:lvl>
    <w:lvl w:ilvl="6" w:tplc="DDD83FF0" w:tentative="1">
      <w:start w:val="1"/>
      <w:numFmt w:val="decimal"/>
      <w:lvlText w:val="%7."/>
      <w:lvlJc w:val="left"/>
      <w:pPr>
        <w:ind w:left="5040" w:hanging="360"/>
      </w:pPr>
    </w:lvl>
    <w:lvl w:ilvl="7" w:tplc="6AF0D12A" w:tentative="1">
      <w:start w:val="1"/>
      <w:numFmt w:val="lowerLetter"/>
      <w:lvlText w:val="%8."/>
      <w:lvlJc w:val="left"/>
      <w:pPr>
        <w:ind w:left="5760" w:hanging="360"/>
      </w:pPr>
    </w:lvl>
    <w:lvl w:ilvl="8" w:tplc="C4D24C0A" w:tentative="1">
      <w:start w:val="1"/>
      <w:numFmt w:val="lowerRoman"/>
      <w:lvlText w:val="%9."/>
      <w:lvlJc w:val="right"/>
      <w:pPr>
        <w:ind w:left="6480" w:hanging="180"/>
      </w:pPr>
    </w:lvl>
  </w:abstractNum>
  <w:abstractNum w:abstractNumId="4" w15:restartNumberingAfterBreak="0">
    <w:nsid w:val="0ACD7ABB"/>
    <w:multiLevelType w:val="hybridMultilevel"/>
    <w:tmpl w:val="035E77E8"/>
    <w:lvl w:ilvl="0" w:tplc="5EB4AD1E">
      <w:start w:val="1"/>
      <w:numFmt w:val="upperLetter"/>
      <w:lvlText w:val="%1."/>
      <w:lvlJc w:val="left"/>
      <w:pPr>
        <w:ind w:left="720" w:hanging="360"/>
      </w:pPr>
    </w:lvl>
    <w:lvl w:ilvl="1" w:tplc="E776401E" w:tentative="1">
      <w:start w:val="1"/>
      <w:numFmt w:val="lowerLetter"/>
      <w:lvlText w:val="%2."/>
      <w:lvlJc w:val="left"/>
      <w:pPr>
        <w:ind w:left="1440" w:hanging="360"/>
      </w:pPr>
    </w:lvl>
    <w:lvl w:ilvl="2" w:tplc="18E0A736" w:tentative="1">
      <w:start w:val="1"/>
      <w:numFmt w:val="lowerRoman"/>
      <w:lvlText w:val="%3."/>
      <w:lvlJc w:val="right"/>
      <w:pPr>
        <w:ind w:left="2160" w:hanging="180"/>
      </w:pPr>
    </w:lvl>
    <w:lvl w:ilvl="3" w:tplc="67D6F234" w:tentative="1">
      <w:start w:val="1"/>
      <w:numFmt w:val="decimal"/>
      <w:lvlText w:val="%4."/>
      <w:lvlJc w:val="left"/>
      <w:pPr>
        <w:ind w:left="2880" w:hanging="360"/>
      </w:pPr>
    </w:lvl>
    <w:lvl w:ilvl="4" w:tplc="66345396" w:tentative="1">
      <w:start w:val="1"/>
      <w:numFmt w:val="lowerLetter"/>
      <w:lvlText w:val="%5."/>
      <w:lvlJc w:val="left"/>
      <w:pPr>
        <w:ind w:left="3600" w:hanging="360"/>
      </w:pPr>
    </w:lvl>
    <w:lvl w:ilvl="5" w:tplc="F61E6E14" w:tentative="1">
      <w:start w:val="1"/>
      <w:numFmt w:val="lowerRoman"/>
      <w:lvlText w:val="%6."/>
      <w:lvlJc w:val="right"/>
      <w:pPr>
        <w:ind w:left="4320" w:hanging="180"/>
      </w:pPr>
    </w:lvl>
    <w:lvl w:ilvl="6" w:tplc="895C188C" w:tentative="1">
      <w:start w:val="1"/>
      <w:numFmt w:val="decimal"/>
      <w:lvlText w:val="%7."/>
      <w:lvlJc w:val="left"/>
      <w:pPr>
        <w:ind w:left="5040" w:hanging="360"/>
      </w:pPr>
    </w:lvl>
    <w:lvl w:ilvl="7" w:tplc="37705176" w:tentative="1">
      <w:start w:val="1"/>
      <w:numFmt w:val="lowerLetter"/>
      <w:lvlText w:val="%8."/>
      <w:lvlJc w:val="left"/>
      <w:pPr>
        <w:ind w:left="5760" w:hanging="360"/>
      </w:pPr>
    </w:lvl>
    <w:lvl w:ilvl="8" w:tplc="79AE75EE" w:tentative="1">
      <w:start w:val="1"/>
      <w:numFmt w:val="lowerRoman"/>
      <w:lvlText w:val="%9."/>
      <w:lvlJc w:val="right"/>
      <w:pPr>
        <w:ind w:left="6480" w:hanging="180"/>
      </w:pPr>
    </w:lvl>
  </w:abstractNum>
  <w:abstractNum w:abstractNumId="5" w15:restartNumberingAfterBreak="0">
    <w:nsid w:val="0CC21403"/>
    <w:multiLevelType w:val="hybridMultilevel"/>
    <w:tmpl w:val="F450291E"/>
    <w:lvl w:ilvl="0" w:tplc="5B96DD3A">
      <w:start w:val="1"/>
      <w:numFmt w:val="decimal"/>
      <w:lvlText w:val="%1."/>
      <w:lvlJc w:val="left"/>
      <w:pPr>
        <w:ind w:left="360" w:hanging="360"/>
      </w:pPr>
      <w:rPr>
        <w:rFonts w:hint="default"/>
      </w:rPr>
    </w:lvl>
    <w:lvl w:ilvl="1" w:tplc="7C14A766" w:tentative="1">
      <w:start w:val="1"/>
      <w:numFmt w:val="lowerLetter"/>
      <w:lvlText w:val="%2."/>
      <w:lvlJc w:val="left"/>
      <w:pPr>
        <w:ind w:left="1080" w:hanging="360"/>
      </w:pPr>
    </w:lvl>
    <w:lvl w:ilvl="2" w:tplc="67545D0C" w:tentative="1">
      <w:start w:val="1"/>
      <w:numFmt w:val="lowerRoman"/>
      <w:lvlText w:val="%3."/>
      <w:lvlJc w:val="right"/>
      <w:pPr>
        <w:ind w:left="1800" w:hanging="180"/>
      </w:pPr>
    </w:lvl>
    <w:lvl w:ilvl="3" w:tplc="F9ACFDF2" w:tentative="1">
      <w:start w:val="1"/>
      <w:numFmt w:val="decimal"/>
      <w:lvlText w:val="%4."/>
      <w:lvlJc w:val="left"/>
      <w:pPr>
        <w:ind w:left="2520" w:hanging="360"/>
      </w:pPr>
    </w:lvl>
    <w:lvl w:ilvl="4" w:tplc="C82011D0" w:tentative="1">
      <w:start w:val="1"/>
      <w:numFmt w:val="lowerLetter"/>
      <w:lvlText w:val="%5."/>
      <w:lvlJc w:val="left"/>
      <w:pPr>
        <w:ind w:left="3240" w:hanging="360"/>
      </w:pPr>
    </w:lvl>
    <w:lvl w:ilvl="5" w:tplc="9D427760" w:tentative="1">
      <w:start w:val="1"/>
      <w:numFmt w:val="lowerRoman"/>
      <w:lvlText w:val="%6."/>
      <w:lvlJc w:val="right"/>
      <w:pPr>
        <w:ind w:left="3960" w:hanging="180"/>
      </w:pPr>
    </w:lvl>
    <w:lvl w:ilvl="6" w:tplc="41DAB04A" w:tentative="1">
      <w:start w:val="1"/>
      <w:numFmt w:val="decimal"/>
      <w:lvlText w:val="%7."/>
      <w:lvlJc w:val="left"/>
      <w:pPr>
        <w:ind w:left="4680" w:hanging="360"/>
      </w:pPr>
    </w:lvl>
    <w:lvl w:ilvl="7" w:tplc="73D880C0" w:tentative="1">
      <w:start w:val="1"/>
      <w:numFmt w:val="lowerLetter"/>
      <w:lvlText w:val="%8."/>
      <w:lvlJc w:val="left"/>
      <w:pPr>
        <w:ind w:left="5400" w:hanging="360"/>
      </w:pPr>
    </w:lvl>
    <w:lvl w:ilvl="8" w:tplc="D8DAA6B4" w:tentative="1">
      <w:start w:val="1"/>
      <w:numFmt w:val="lowerRoman"/>
      <w:lvlText w:val="%9."/>
      <w:lvlJc w:val="right"/>
      <w:pPr>
        <w:ind w:left="6120" w:hanging="180"/>
      </w:pPr>
    </w:lvl>
  </w:abstractNum>
  <w:abstractNum w:abstractNumId="6" w15:restartNumberingAfterBreak="0">
    <w:nsid w:val="0D0058AC"/>
    <w:multiLevelType w:val="hybridMultilevel"/>
    <w:tmpl w:val="02CCB934"/>
    <w:lvl w:ilvl="0" w:tplc="8C32EF6A">
      <w:start w:val="1"/>
      <w:numFmt w:val="bullet"/>
      <w:lvlText w:val=""/>
      <w:lvlJc w:val="left"/>
      <w:pPr>
        <w:ind w:left="720" w:hanging="360"/>
      </w:pPr>
      <w:rPr>
        <w:rFonts w:ascii="Symbol" w:hAnsi="Symbol" w:hint="default"/>
      </w:rPr>
    </w:lvl>
    <w:lvl w:ilvl="1" w:tplc="53EAC3FC" w:tentative="1">
      <w:start w:val="1"/>
      <w:numFmt w:val="bullet"/>
      <w:lvlText w:val="o"/>
      <w:lvlJc w:val="left"/>
      <w:pPr>
        <w:ind w:left="1440" w:hanging="360"/>
      </w:pPr>
      <w:rPr>
        <w:rFonts w:ascii="Courier New" w:hAnsi="Courier New" w:cs="Courier New" w:hint="default"/>
      </w:rPr>
    </w:lvl>
    <w:lvl w:ilvl="2" w:tplc="33CED4D6" w:tentative="1">
      <w:start w:val="1"/>
      <w:numFmt w:val="bullet"/>
      <w:lvlText w:val=""/>
      <w:lvlJc w:val="left"/>
      <w:pPr>
        <w:ind w:left="2160" w:hanging="360"/>
      </w:pPr>
      <w:rPr>
        <w:rFonts w:ascii="Wingdings" w:hAnsi="Wingdings" w:hint="default"/>
      </w:rPr>
    </w:lvl>
    <w:lvl w:ilvl="3" w:tplc="A22ACE34" w:tentative="1">
      <w:start w:val="1"/>
      <w:numFmt w:val="bullet"/>
      <w:lvlText w:val=""/>
      <w:lvlJc w:val="left"/>
      <w:pPr>
        <w:ind w:left="2880" w:hanging="360"/>
      </w:pPr>
      <w:rPr>
        <w:rFonts w:ascii="Symbol" w:hAnsi="Symbol" w:hint="default"/>
      </w:rPr>
    </w:lvl>
    <w:lvl w:ilvl="4" w:tplc="4104C0AE" w:tentative="1">
      <w:start w:val="1"/>
      <w:numFmt w:val="bullet"/>
      <w:lvlText w:val="o"/>
      <w:lvlJc w:val="left"/>
      <w:pPr>
        <w:ind w:left="3600" w:hanging="360"/>
      </w:pPr>
      <w:rPr>
        <w:rFonts w:ascii="Courier New" w:hAnsi="Courier New" w:cs="Courier New" w:hint="default"/>
      </w:rPr>
    </w:lvl>
    <w:lvl w:ilvl="5" w:tplc="4B84585C" w:tentative="1">
      <w:start w:val="1"/>
      <w:numFmt w:val="bullet"/>
      <w:lvlText w:val=""/>
      <w:lvlJc w:val="left"/>
      <w:pPr>
        <w:ind w:left="4320" w:hanging="360"/>
      </w:pPr>
      <w:rPr>
        <w:rFonts w:ascii="Wingdings" w:hAnsi="Wingdings" w:hint="default"/>
      </w:rPr>
    </w:lvl>
    <w:lvl w:ilvl="6" w:tplc="5A6E8D0C" w:tentative="1">
      <w:start w:val="1"/>
      <w:numFmt w:val="bullet"/>
      <w:lvlText w:val=""/>
      <w:lvlJc w:val="left"/>
      <w:pPr>
        <w:ind w:left="5040" w:hanging="360"/>
      </w:pPr>
      <w:rPr>
        <w:rFonts w:ascii="Symbol" w:hAnsi="Symbol" w:hint="default"/>
      </w:rPr>
    </w:lvl>
    <w:lvl w:ilvl="7" w:tplc="72523B00" w:tentative="1">
      <w:start w:val="1"/>
      <w:numFmt w:val="bullet"/>
      <w:lvlText w:val="o"/>
      <w:lvlJc w:val="left"/>
      <w:pPr>
        <w:ind w:left="5760" w:hanging="360"/>
      </w:pPr>
      <w:rPr>
        <w:rFonts w:ascii="Courier New" w:hAnsi="Courier New" w:cs="Courier New" w:hint="default"/>
      </w:rPr>
    </w:lvl>
    <w:lvl w:ilvl="8" w:tplc="DCA65540" w:tentative="1">
      <w:start w:val="1"/>
      <w:numFmt w:val="bullet"/>
      <w:lvlText w:val=""/>
      <w:lvlJc w:val="left"/>
      <w:pPr>
        <w:ind w:left="6480" w:hanging="360"/>
      </w:pPr>
      <w:rPr>
        <w:rFonts w:ascii="Wingdings" w:hAnsi="Wingdings" w:hint="default"/>
      </w:rPr>
    </w:lvl>
  </w:abstractNum>
  <w:abstractNum w:abstractNumId="7" w15:restartNumberingAfterBreak="0">
    <w:nsid w:val="0DAD5F1E"/>
    <w:multiLevelType w:val="hybridMultilevel"/>
    <w:tmpl w:val="4EA450DA"/>
    <w:lvl w:ilvl="0" w:tplc="D27EBB3C">
      <w:start w:val="1"/>
      <w:numFmt w:val="decimal"/>
      <w:lvlText w:val="%1."/>
      <w:lvlJc w:val="left"/>
      <w:pPr>
        <w:ind w:left="360" w:hanging="360"/>
      </w:pPr>
      <w:rPr>
        <w:rFonts w:hint="default"/>
      </w:rPr>
    </w:lvl>
    <w:lvl w:ilvl="1" w:tplc="84040632" w:tentative="1">
      <w:start w:val="1"/>
      <w:numFmt w:val="lowerLetter"/>
      <w:lvlText w:val="%2."/>
      <w:lvlJc w:val="left"/>
      <w:pPr>
        <w:ind w:left="1080" w:hanging="360"/>
      </w:pPr>
    </w:lvl>
    <w:lvl w:ilvl="2" w:tplc="1D06D922" w:tentative="1">
      <w:start w:val="1"/>
      <w:numFmt w:val="lowerRoman"/>
      <w:lvlText w:val="%3."/>
      <w:lvlJc w:val="right"/>
      <w:pPr>
        <w:ind w:left="1800" w:hanging="180"/>
      </w:pPr>
    </w:lvl>
    <w:lvl w:ilvl="3" w:tplc="956AB30E" w:tentative="1">
      <w:start w:val="1"/>
      <w:numFmt w:val="decimal"/>
      <w:lvlText w:val="%4."/>
      <w:lvlJc w:val="left"/>
      <w:pPr>
        <w:ind w:left="2520" w:hanging="360"/>
      </w:pPr>
    </w:lvl>
    <w:lvl w:ilvl="4" w:tplc="C2909716" w:tentative="1">
      <w:start w:val="1"/>
      <w:numFmt w:val="lowerLetter"/>
      <w:lvlText w:val="%5."/>
      <w:lvlJc w:val="left"/>
      <w:pPr>
        <w:ind w:left="3240" w:hanging="360"/>
      </w:pPr>
    </w:lvl>
    <w:lvl w:ilvl="5" w:tplc="9FEA4D68" w:tentative="1">
      <w:start w:val="1"/>
      <w:numFmt w:val="lowerRoman"/>
      <w:lvlText w:val="%6."/>
      <w:lvlJc w:val="right"/>
      <w:pPr>
        <w:ind w:left="3960" w:hanging="180"/>
      </w:pPr>
    </w:lvl>
    <w:lvl w:ilvl="6" w:tplc="EE00F610" w:tentative="1">
      <w:start w:val="1"/>
      <w:numFmt w:val="decimal"/>
      <w:lvlText w:val="%7."/>
      <w:lvlJc w:val="left"/>
      <w:pPr>
        <w:ind w:left="4680" w:hanging="360"/>
      </w:pPr>
    </w:lvl>
    <w:lvl w:ilvl="7" w:tplc="79504E7C" w:tentative="1">
      <w:start w:val="1"/>
      <w:numFmt w:val="lowerLetter"/>
      <w:lvlText w:val="%8."/>
      <w:lvlJc w:val="left"/>
      <w:pPr>
        <w:ind w:left="5400" w:hanging="360"/>
      </w:pPr>
    </w:lvl>
    <w:lvl w:ilvl="8" w:tplc="7CDA507A" w:tentative="1">
      <w:start w:val="1"/>
      <w:numFmt w:val="lowerRoman"/>
      <w:lvlText w:val="%9."/>
      <w:lvlJc w:val="right"/>
      <w:pPr>
        <w:ind w:left="6120" w:hanging="180"/>
      </w:pPr>
    </w:lvl>
  </w:abstractNum>
  <w:abstractNum w:abstractNumId="8" w15:restartNumberingAfterBreak="0">
    <w:nsid w:val="12991A10"/>
    <w:multiLevelType w:val="hybridMultilevel"/>
    <w:tmpl w:val="5B8C8302"/>
    <w:lvl w:ilvl="0" w:tplc="5930F2AC">
      <w:numFmt w:val="bullet"/>
      <w:lvlText w:val="-"/>
      <w:lvlJc w:val="left"/>
      <w:pPr>
        <w:ind w:left="717" w:hanging="360"/>
      </w:pPr>
      <w:rPr>
        <w:rFonts w:ascii="Arial" w:eastAsiaTheme="minorHAnsi" w:hAnsi="Arial" w:cs="Arial" w:hint="default"/>
      </w:rPr>
    </w:lvl>
    <w:lvl w:ilvl="1" w:tplc="57944D74" w:tentative="1">
      <w:start w:val="1"/>
      <w:numFmt w:val="bullet"/>
      <w:lvlText w:val="o"/>
      <w:lvlJc w:val="left"/>
      <w:pPr>
        <w:ind w:left="1437" w:hanging="360"/>
      </w:pPr>
      <w:rPr>
        <w:rFonts w:ascii="Courier New" w:hAnsi="Courier New" w:cs="Courier New" w:hint="default"/>
      </w:rPr>
    </w:lvl>
    <w:lvl w:ilvl="2" w:tplc="F30CC62C" w:tentative="1">
      <w:start w:val="1"/>
      <w:numFmt w:val="bullet"/>
      <w:lvlText w:val=""/>
      <w:lvlJc w:val="left"/>
      <w:pPr>
        <w:ind w:left="2157" w:hanging="360"/>
      </w:pPr>
      <w:rPr>
        <w:rFonts w:ascii="Wingdings" w:hAnsi="Wingdings" w:hint="default"/>
      </w:rPr>
    </w:lvl>
    <w:lvl w:ilvl="3" w:tplc="3E465602" w:tentative="1">
      <w:start w:val="1"/>
      <w:numFmt w:val="bullet"/>
      <w:lvlText w:val=""/>
      <w:lvlJc w:val="left"/>
      <w:pPr>
        <w:ind w:left="2877" w:hanging="360"/>
      </w:pPr>
      <w:rPr>
        <w:rFonts w:ascii="Symbol" w:hAnsi="Symbol" w:hint="default"/>
      </w:rPr>
    </w:lvl>
    <w:lvl w:ilvl="4" w:tplc="1FAA475C" w:tentative="1">
      <w:start w:val="1"/>
      <w:numFmt w:val="bullet"/>
      <w:lvlText w:val="o"/>
      <w:lvlJc w:val="left"/>
      <w:pPr>
        <w:ind w:left="3597" w:hanging="360"/>
      </w:pPr>
      <w:rPr>
        <w:rFonts w:ascii="Courier New" w:hAnsi="Courier New" w:cs="Courier New" w:hint="default"/>
      </w:rPr>
    </w:lvl>
    <w:lvl w:ilvl="5" w:tplc="0C1A9606" w:tentative="1">
      <w:start w:val="1"/>
      <w:numFmt w:val="bullet"/>
      <w:lvlText w:val=""/>
      <w:lvlJc w:val="left"/>
      <w:pPr>
        <w:ind w:left="4317" w:hanging="360"/>
      </w:pPr>
      <w:rPr>
        <w:rFonts w:ascii="Wingdings" w:hAnsi="Wingdings" w:hint="default"/>
      </w:rPr>
    </w:lvl>
    <w:lvl w:ilvl="6" w:tplc="CDDE77AA" w:tentative="1">
      <w:start w:val="1"/>
      <w:numFmt w:val="bullet"/>
      <w:lvlText w:val=""/>
      <w:lvlJc w:val="left"/>
      <w:pPr>
        <w:ind w:left="5037" w:hanging="360"/>
      </w:pPr>
      <w:rPr>
        <w:rFonts w:ascii="Symbol" w:hAnsi="Symbol" w:hint="default"/>
      </w:rPr>
    </w:lvl>
    <w:lvl w:ilvl="7" w:tplc="5620844C" w:tentative="1">
      <w:start w:val="1"/>
      <w:numFmt w:val="bullet"/>
      <w:lvlText w:val="o"/>
      <w:lvlJc w:val="left"/>
      <w:pPr>
        <w:ind w:left="5757" w:hanging="360"/>
      </w:pPr>
      <w:rPr>
        <w:rFonts w:ascii="Courier New" w:hAnsi="Courier New" w:cs="Courier New" w:hint="default"/>
      </w:rPr>
    </w:lvl>
    <w:lvl w:ilvl="8" w:tplc="F976A6EA" w:tentative="1">
      <w:start w:val="1"/>
      <w:numFmt w:val="bullet"/>
      <w:lvlText w:val=""/>
      <w:lvlJc w:val="left"/>
      <w:pPr>
        <w:ind w:left="6477" w:hanging="360"/>
      </w:pPr>
      <w:rPr>
        <w:rFonts w:ascii="Wingdings" w:hAnsi="Wingdings" w:hint="default"/>
      </w:rPr>
    </w:lvl>
  </w:abstractNum>
  <w:abstractNum w:abstractNumId="9" w15:restartNumberingAfterBreak="0">
    <w:nsid w:val="15127DD6"/>
    <w:multiLevelType w:val="hybridMultilevel"/>
    <w:tmpl w:val="4EA450DA"/>
    <w:lvl w:ilvl="0" w:tplc="2F5AFAFC">
      <w:start w:val="1"/>
      <w:numFmt w:val="decimal"/>
      <w:lvlText w:val="%1."/>
      <w:lvlJc w:val="left"/>
      <w:pPr>
        <w:ind w:left="360" w:hanging="360"/>
      </w:pPr>
      <w:rPr>
        <w:rFonts w:hint="default"/>
      </w:rPr>
    </w:lvl>
    <w:lvl w:ilvl="1" w:tplc="36026F02" w:tentative="1">
      <w:start w:val="1"/>
      <w:numFmt w:val="lowerLetter"/>
      <w:lvlText w:val="%2."/>
      <w:lvlJc w:val="left"/>
      <w:pPr>
        <w:ind w:left="1080" w:hanging="360"/>
      </w:pPr>
    </w:lvl>
    <w:lvl w:ilvl="2" w:tplc="0804D9F8" w:tentative="1">
      <w:start w:val="1"/>
      <w:numFmt w:val="lowerRoman"/>
      <w:lvlText w:val="%3."/>
      <w:lvlJc w:val="right"/>
      <w:pPr>
        <w:ind w:left="1800" w:hanging="180"/>
      </w:pPr>
    </w:lvl>
    <w:lvl w:ilvl="3" w:tplc="B5483230" w:tentative="1">
      <w:start w:val="1"/>
      <w:numFmt w:val="decimal"/>
      <w:lvlText w:val="%4."/>
      <w:lvlJc w:val="left"/>
      <w:pPr>
        <w:ind w:left="2520" w:hanging="360"/>
      </w:pPr>
    </w:lvl>
    <w:lvl w:ilvl="4" w:tplc="CB646844" w:tentative="1">
      <w:start w:val="1"/>
      <w:numFmt w:val="lowerLetter"/>
      <w:lvlText w:val="%5."/>
      <w:lvlJc w:val="left"/>
      <w:pPr>
        <w:ind w:left="3240" w:hanging="360"/>
      </w:pPr>
    </w:lvl>
    <w:lvl w:ilvl="5" w:tplc="80D4C060" w:tentative="1">
      <w:start w:val="1"/>
      <w:numFmt w:val="lowerRoman"/>
      <w:lvlText w:val="%6."/>
      <w:lvlJc w:val="right"/>
      <w:pPr>
        <w:ind w:left="3960" w:hanging="180"/>
      </w:pPr>
    </w:lvl>
    <w:lvl w:ilvl="6" w:tplc="DBC4A86A" w:tentative="1">
      <w:start w:val="1"/>
      <w:numFmt w:val="decimal"/>
      <w:lvlText w:val="%7."/>
      <w:lvlJc w:val="left"/>
      <w:pPr>
        <w:ind w:left="4680" w:hanging="360"/>
      </w:pPr>
    </w:lvl>
    <w:lvl w:ilvl="7" w:tplc="8A58F3C0" w:tentative="1">
      <w:start w:val="1"/>
      <w:numFmt w:val="lowerLetter"/>
      <w:lvlText w:val="%8."/>
      <w:lvlJc w:val="left"/>
      <w:pPr>
        <w:ind w:left="5400" w:hanging="360"/>
      </w:pPr>
    </w:lvl>
    <w:lvl w:ilvl="8" w:tplc="CE760424" w:tentative="1">
      <w:start w:val="1"/>
      <w:numFmt w:val="lowerRoman"/>
      <w:lvlText w:val="%9."/>
      <w:lvlJc w:val="right"/>
      <w:pPr>
        <w:ind w:left="6120" w:hanging="180"/>
      </w:pPr>
    </w:lvl>
  </w:abstractNum>
  <w:abstractNum w:abstractNumId="10" w15:restartNumberingAfterBreak="0">
    <w:nsid w:val="167F3BA9"/>
    <w:multiLevelType w:val="multilevel"/>
    <w:tmpl w:val="FF8E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B055A1"/>
    <w:multiLevelType w:val="hybridMultilevel"/>
    <w:tmpl w:val="94FCF0F4"/>
    <w:lvl w:ilvl="0" w:tplc="6B947B94">
      <w:start w:val="1"/>
      <w:numFmt w:val="bullet"/>
      <w:lvlText w:val=""/>
      <w:lvlJc w:val="left"/>
      <w:pPr>
        <w:ind w:left="720" w:hanging="360"/>
      </w:pPr>
      <w:rPr>
        <w:rFonts w:ascii="Symbol" w:hAnsi="Symbol" w:hint="default"/>
      </w:rPr>
    </w:lvl>
    <w:lvl w:ilvl="1" w:tplc="71CE5390" w:tentative="1">
      <w:start w:val="1"/>
      <w:numFmt w:val="bullet"/>
      <w:lvlText w:val="o"/>
      <w:lvlJc w:val="left"/>
      <w:pPr>
        <w:ind w:left="1440" w:hanging="360"/>
      </w:pPr>
      <w:rPr>
        <w:rFonts w:ascii="Courier New" w:hAnsi="Courier New" w:cs="Courier New" w:hint="default"/>
      </w:rPr>
    </w:lvl>
    <w:lvl w:ilvl="2" w:tplc="572A6D08" w:tentative="1">
      <w:start w:val="1"/>
      <w:numFmt w:val="bullet"/>
      <w:lvlText w:val=""/>
      <w:lvlJc w:val="left"/>
      <w:pPr>
        <w:ind w:left="2160" w:hanging="360"/>
      </w:pPr>
      <w:rPr>
        <w:rFonts w:ascii="Wingdings" w:hAnsi="Wingdings" w:hint="default"/>
      </w:rPr>
    </w:lvl>
    <w:lvl w:ilvl="3" w:tplc="6682F6E4" w:tentative="1">
      <w:start w:val="1"/>
      <w:numFmt w:val="bullet"/>
      <w:lvlText w:val=""/>
      <w:lvlJc w:val="left"/>
      <w:pPr>
        <w:ind w:left="2880" w:hanging="360"/>
      </w:pPr>
      <w:rPr>
        <w:rFonts w:ascii="Symbol" w:hAnsi="Symbol" w:hint="default"/>
      </w:rPr>
    </w:lvl>
    <w:lvl w:ilvl="4" w:tplc="47CCE052" w:tentative="1">
      <w:start w:val="1"/>
      <w:numFmt w:val="bullet"/>
      <w:lvlText w:val="o"/>
      <w:lvlJc w:val="left"/>
      <w:pPr>
        <w:ind w:left="3600" w:hanging="360"/>
      </w:pPr>
      <w:rPr>
        <w:rFonts w:ascii="Courier New" w:hAnsi="Courier New" w:cs="Courier New" w:hint="default"/>
      </w:rPr>
    </w:lvl>
    <w:lvl w:ilvl="5" w:tplc="5620832E" w:tentative="1">
      <w:start w:val="1"/>
      <w:numFmt w:val="bullet"/>
      <w:lvlText w:val=""/>
      <w:lvlJc w:val="left"/>
      <w:pPr>
        <w:ind w:left="4320" w:hanging="360"/>
      </w:pPr>
      <w:rPr>
        <w:rFonts w:ascii="Wingdings" w:hAnsi="Wingdings" w:hint="default"/>
      </w:rPr>
    </w:lvl>
    <w:lvl w:ilvl="6" w:tplc="FF2021C6" w:tentative="1">
      <w:start w:val="1"/>
      <w:numFmt w:val="bullet"/>
      <w:lvlText w:val=""/>
      <w:lvlJc w:val="left"/>
      <w:pPr>
        <w:ind w:left="5040" w:hanging="360"/>
      </w:pPr>
      <w:rPr>
        <w:rFonts w:ascii="Symbol" w:hAnsi="Symbol" w:hint="default"/>
      </w:rPr>
    </w:lvl>
    <w:lvl w:ilvl="7" w:tplc="29D89830" w:tentative="1">
      <w:start w:val="1"/>
      <w:numFmt w:val="bullet"/>
      <w:lvlText w:val="o"/>
      <w:lvlJc w:val="left"/>
      <w:pPr>
        <w:ind w:left="5760" w:hanging="360"/>
      </w:pPr>
      <w:rPr>
        <w:rFonts w:ascii="Courier New" w:hAnsi="Courier New" w:cs="Courier New" w:hint="default"/>
      </w:rPr>
    </w:lvl>
    <w:lvl w:ilvl="8" w:tplc="EF8A2B44" w:tentative="1">
      <w:start w:val="1"/>
      <w:numFmt w:val="bullet"/>
      <w:lvlText w:val=""/>
      <w:lvlJc w:val="left"/>
      <w:pPr>
        <w:ind w:left="6480" w:hanging="360"/>
      </w:pPr>
      <w:rPr>
        <w:rFonts w:ascii="Wingdings" w:hAnsi="Wingdings" w:hint="default"/>
      </w:rPr>
    </w:lvl>
  </w:abstractNum>
  <w:abstractNum w:abstractNumId="12" w15:restartNumberingAfterBreak="0">
    <w:nsid w:val="18EF32B3"/>
    <w:multiLevelType w:val="hybridMultilevel"/>
    <w:tmpl w:val="C8DC4EDC"/>
    <w:lvl w:ilvl="0" w:tplc="CBB67AA6">
      <w:start w:val="1"/>
      <w:numFmt w:val="decimal"/>
      <w:lvlText w:val="%1."/>
      <w:lvlJc w:val="left"/>
      <w:pPr>
        <w:ind w:left="720" w:hanging="360"/>
      </w:pPr>
      <w:rPr>
        <w:rFonts w:hint="default"/>
      </w:rPr>
    </w:lvl>
    <w:lvl w:ilvl="1" w:tplc="99B4FFC6" w:tentative="1">
      <w:start w:val="1"/>
      <w:numFmt w:val="lowerLetter"/>
      <w:lvlText w:val="%2."/>
      <w:lvlJc w:val="left"/>
      <w:pPr>
        <w:ind w:left="1440" w:hanging="360"/>
      </w:pPr>
    </w:lvl>
    <w:lvl w:ilvl="2" w:tplc="1E5E66E0" w:tentative="1">
      <w:start w:val="1"/>
      <w:numFmt w:val="lowerRoman"/>
      <w:lvlText w:val="%3."/>
      <w:lvlJc w:val="right"/>
      <w:pPr>
        <w:ind w:left="2160" w:hanging="180"/>
      </w:pPr>
    </w:lvl>
    <w:lvl w:ilvl="3" w:tplc="14520886" w:tentative="1">
      <w:start w:val="1"/>
      <w:numFmt w:val="decimal"/>
      <w:lvlText w:val="%4."/>
      <w:lvlJc w:val="left"/>
      <w:pPr>
        <w:ind w:left="2880" w:hanging="360"/>
      </w:pPr>
    </w:lvl>
    <w:lvl w:ilvl="4" w:tplc="6F325E54" w:tentative="1">
      <w:start w:val="1"/>
      <w:numFmt w:val="lowerLetter"/>
      <w:lvlText w:val="%5."/>
      <w:lvlJc w:val="left"/>
      <w:pPr>
        <w:ind w:left="3600" w:hanging="360"/>
      </w:pPr>
    </w:lvl>
    <w:lvl w:ilvl="5" w:tplc="383CDCD2" w:tentative="1">
      <w:start w:val="1"/>
      <w:numFmt w:val="lowerRoman"/>
      <w:lvlText w:val="%6."/>
      <w:lvlJc w:val="right"/>
      <w:pPr>
        <w:ind w:left="4320" w:hanging="180"/>
      </w:pPr>
    </w:lvl>
    <w:lvl w:ilvl="6" w:tplc="1314327E" w:tentative="1">
      <w:start w:val="1"/>
      <w:numFmt w:val="decimal"/>
      <w:lvlText w:val="%7."/>
      <w:lvlJc w:val="left"/>
      <w:pPr>
        <w:ind w:left="5040" w:hanging="360"/>
      </w:pPr>
    </w:lvl>
    <w:lvl w:ilvl="7" w:tplc="805A8DFA" w:tentative="1">
      <w:start w:val="1"/>
      <w:numFmt w:val="lowerLetter"/>
      <w:lvlText w:val="%8."/>
      <w:lvlJc w:val="left"/>
      <w:pPr>
        <w:ind w:left="5760" w:hanging="360"/>
      </w:pPr>
    </w:lvl>
    <w:lvl w:ilvl="8" w:tplc="517C797E" w:tentative="1">
      <w:start w:val="1"/>
      <w:numFmt w:val="lowerRoman"/>
      <w:lvlText w:val="%9."/>
      <w:lvlJc w:val="right"/>
      <w:pPr>
        <w:ind w:left="6480" w:hanging="180"/>
      </w:pPr>
    </w:lvl>
  </w:abstractNum>
  <w:abstractNum w:abstractNumId="13" w15:restartNumberingAfterBreak="0">
    <w:nsid w:val="23EA7378"/>
    <w:multiLevelType w:val="hybridMultilevel"/>
    <w:tmpl w:val="052E28BE"/>
    <w:lvl w:ilvl="0" w:tplc="D62A977A">
      <w:start w:val="1"/>
      <w:numFmt w:val="bullet"/>
      <w:lvlText w:val=""/>
      <w:lvlJc w:val="left"/>
      <w:pPr>
        <w:ind w:left="720" w:hanging="360"/>
      </w:pPr>
      <w:rPr>
        <w:rFonts w:ascii="Symbol" w:hAnsi="Symbol" w:hint="default"/>
        <w:color w:val="auto"/>
        <w:sz w:val="22"/>
        <w:szCs w:val="22"/>
      </w:rPr>
    </w:lvl>
    <w:lvl w:ilvl="1" w:tplc="975C1B44">
      <w:start w:val="1"/>
      <w:numFmt w:val="bullet"/>
      <w:lvlText w:val="o"/>
      <w:lvlJc w:val="left"/>
      <w:pPr>
        <w:ind w:left="1440" w:hanging="360"/>
      </w:pPr>
      <w:rPr>
        <w:rFonts w:ascii="Courier New" w:hAnsi="Courier New" w:cs="Courier New" w:hint="default"/>
      </w:rPr>
    </w:lvl>
    <w:lvl w:ilvl="2" w:tplc="5984A84E" w:tentative="1">
      <w:start w:val="1"/>
      <w:numFmt w:val="bullet"/>
      <w:lvlText w:val=""/>
      <w:lvlJc w:val="left"/>
      <w:pPr>
        <w:ind w:left="2160" w:hanging="360"/>
      </w:pPr>
      <w:rPr>
        <w:rFonts w:ascii="Wingdings" w:hAnsi="Wingdings" w:hint="default"/>
      </w:rPr>
    </w:lvl>
    <w:lvl w:ilvl="3" w:tplc="350EAA24" w:tentative="1">
      <w:start w:val="1"/>
      <w:numFmt w:val="bullet"/>
      <w:lvlText w:val=""/>
      <w:lvlJc w:val="left"/>
      <w:pPr>
        <w:ind w:left="2880" w:hanging="360"/>
      </w:pPr>
      <w:rPr>
        <w:rFonts w:ascii="Symbol" w:hAnsi="Symbol" w:hint="default"/>
      </w:rPr>
    </w:lvl>
    <w:lvl w:ilvl="4" w:tplc="BDA26436" w:tentative="1">
      <w:start w:val="1"/>
      <w:numFmt w:val="bullet"/>
      <w:lvlText w:val="o"/>
      <w:lvlJc w:val="left"/>
      <w:pPr>
        <w:ind w:left="3600" w:hanging="360"/>
      </w:pPr>
      <w:rPr>
        <w:rFonts w:ascii="Courier New" w:hAnsi="Courier New" w:cs="Courier New" w:hint="default"/>
      </w:rPr>
    </w:lvl>
    <w:lvl w:ilvl="5" w:tplc="074C5DF2" w:tentative="1">
      <w:start w:val="1"/>
      <w:numFmt w:val="bullet"/>
      <w:lvlText w:val=""/>
      <w:lvlJc w:val="left"/>
      <w:pPr>
        <w:ind w:left="4320" w:hanging="360"/>
      </w:pPr>
      <w:rPr>
        <w:rFonts w:ascii="Wingdings" w:hAnsi="Wingdings" w:hint="default"/>
      </w:rPr>
    </w:lvl>
    <w:lvl w:ilvl="6" w:tplc="8AAEB6CC" w:tentative="1">
      <w:start w:val="1"/>
      <w:numFmt w:val="bullet"/>
      <w:lvlText w:val=""/>
      <w:lvlJc w:val="left"/>
      <w:pPr>
        <w:ind w:left="5040" w:hanging="360"/>
      </w:pPr>
      <w:rPr>
        <w:rFonts w:ascii="Symbol" w:hAnsi="Symbol" w:hint="default"/>
      </w:rPr>
    </w:lvl>
    <w:lvl w:ilvl="7" w:tplc="3B58FBE2" w:tentative="1">
      <w:start w:val="1"/>
      <w:numFmt w:val="bullet"/>
      <w:lvlText w:val="o"/>
      <w:lvlJc w:val="left"/>
      <w:pPr>
        <w:ind w:left="5760" w:hanging="360"/>
      </w:pPr>
      <w:rPr>
        <w:rFonts w:ascii="Courier New" w:hAnsi="Courier New" w:cs="Courier New" w:hint="default"/>
      </w:rPr>
    </w:lvl>
    <w:lvl w:ilvl="8" w:tplc="9530E0AA" w:tentative="1">
      <w:start w:val="1"/>
      <w:numFmt w:val="bullet"/>
      <w:lvlText w:val=""/>
      <w:lvlJc w:val="left"/>
      <w:pPr>
        <w:ind w:left="6480" w:hanging="360"/>
      </w:pPr>
      <w:rPr>
        <w:rFonts w:ascii="Wingdings" w:hAnsi="Wingdings" w:hint="default"/>
      </w:rPr>
    </w:lvl>
  </w:abstractNum>
  <w:abstractNum w:abstractNumId="14" w15:restartNumberingAfterBreak="0">
    <w:nsid w:val="25351DED"/>
    <w:multiLevelType w:val="hybridMultilevel"/>
    <w:tmpl w:val="E4FAE284"/>
    <w:lvl w:ilvl="0" w:tplc="9574F2E0">
      <w:start w:val="1"/>
      <w:numFmt w:val="lowerLetter"/>
      <w:lvlText w:val="%1."/>
      <w:lvlJc w:val="left"/>
      <w:pPr>
        <w:ind w:left="720" w:hanging="360"/>
      </w:pPr>
      <w:rPr>
        <w:rFonts w:hint="default"/>
      </w:rPr>
    </w:lvl>
    <w:lvl w:ilvl="1" w:tplc="00A86FBA" w:tentative="1">
      <w:start w:val="1"/>
      <w:numFmt w:val="lowerLetter"/>
      <w:lvlText w:val="%2."/>
      <w:lvlJc w:val="left"/>
      <w:pPr>
        <w:ind w:left="1440" w:hanging="360"/>
      </w:pPr>
    </w:lvl>
    <w:lvl w:ilvl="2" w:tplc="B4D019B6" w:tentative="1">
      <w:start w:val="1"/>
      <w:numFmt w:val="lowerRoman"/>
      <w:lvlText w:val="%3."/>
      <w:lvlJc w:val="right"/>
      <w:pPr>
        <w:ind w:left="2160" w:hanging="180"/>
      </w:pPr>
    </w:lvl>
    <w:lvl w:ilvl="3" w:tplc="AC4C6220" w:tentative="1">
      <w:start w:val="1"/>
      <w:numFmt w:val="decimal"/>
      <w:lvlText w:val="%4."/>
      <w:lvlJc w:val="left"/>
      <w:pPr>
        <w:ind w:left="2880" w:hanging="360"/>
      </w:pPr>
    </w:lvl>
    <w:lvl w:ilvl="4" w:tplc="BFB61FE6" w:tentative="1">
      <w:start w:val="1"/>
      <w:numFmt w:val="lowerLetter"/>
      <w:lvlText w:val="%5."/>
      <w:lvlJc w:val="left"/>
      <w:pPr>
        <w:ind w:left="3600" w:hanging="360"/>
      </w:pPr>
    </w:lvl>
    <w:lvl w:ilvl="5" w:tplc="31BE998A" w:tentative="1">
      <w:start w:val="1"/>
      <w:numFmt w:val="lowerRoman"/>
      <w:lvlText w:val="%6."/>
      <w:lvlJc w:val="right"/>
      <w:pPr>
        <w:ind w:left="4320" w:hanging="180"/>
      </w:pPr>
    </w:lvl>
    <w:lvl w:ilvl="6" w:tplc="CA7C732A" w:tentative="1">
      <w:start w:val="1"/>
      <w:numFmt w:val="decimal"/>
      <w:lvlText w:val="%7."/>
      <w:lvlJc w:val="left"/>
      <w:pPr>
        <w:ind w:left="5040" w:hanging="360"/>
      </w:pPr>
    </w:lvl>
    <w:lvl w:ilvl="7" w:tplc="869C9894" w:tentative="1">
      <w:start w:val="1"/>
      <w:numFmt w:val="lowerLetter"/>
      <w:lvlText w:val="%8."/>
      <w:lvlJc w:val="left"/>
      <w:pPr>
        <w:ind w:left="5760" w:hanging="360"/>
      </w:pPr>
    </w:lvl>
    <w:lvl w:ilvl="8" w:tplc="DEC009EA" w:tentative="1">
      <w:start w:val="1"/>
      <w:numFmt w:val="lowerRoman"/>
      <w:lvlText w:val="%9."/>
      <w:lvlJc w:val="right"/>
      <w:pPr>
        <w:ind w:left="6480" w:hanging="180"/>
      </w:pPr>
    </w:lvl>
  </w:abstractNum>
  <w:abstractNum w:abstractNumId="15" w15:restartNumberingAfterBreak="0">
    <w:nsid w:val="29F379AB"/>
    <w:multiLevelType w:val="hybridMultilevel"/>
    <w:tmpl w:val="B7500822"/>
    <w:lvl w:ilvl="0" w:tplc="6352B62C">
      <w:start w:val="1"/>
      <w:numFmt w:val="decimal"/>
      <w:lvlText w:val="%1."/>
      <w:lvlJc w:val="left"/>
      <w:pPr>
        <w:ind w:left="778" w:hanging="360"/>
      </w:pPr>
    </w:lvl>
    <w:lvl w:ilvl="1" w:tplc="4B28CCC8" w:tentative="1">
      <w:start w:val="1"/>
      <w:numFmt w:val="lowerLetter"/>
      <w:lvlText w:val="%2."/>
      <w:lvlJc w:val="left"/>
      <w:pPr>
        <w:ind w:left="1498" w:hanging="360"/>
      </w:pPr>
    </w:lvl>
    <w:lvl w:ilvl="2" w:tplc="8B9C54CA" w:tentative="1">
      <w:start w:val="1"/>
      <w:numFmt w:val="lowerRoman"/>
      <w:lvlText w:val="%3."/>
      <w:lvlJc w:val="right"/>
      <w:pPr>
        <w:ind w:left="2218" w:hanging="180"/>
      </w:pPr>
    </w:lvl>
    <w:lvl w:ilvl="3" w:tplc="190A1086" w:tentative="1">
      <w:start w:val="1"/>
      <w:numFmt w:val="decimal"/>
      <w:lvlText w:val="%4."/>
      <w:lvlJc w:val="left"/>
      <w:pPr>
        <w:ind w:left="2938" w:hanging="360"/>
      </w:pPr>
    </w:lvl>
    <w:lvl w:ilvl="4" w:tplc="4F804674" w:tentative="1">
      <w:start w:val="1"/>
      <w:numFmt w:val="lowerLetter"/>
      <w:lvlText w:val="%5."/>
      <w:lvlJc w:val="left"/>
      <w:pPr>
        <w:ind w:left="3658" w:hanging="360"/>
      </w:pPr>
    </w:lvl>
    <w:lvl w:ilvl="5" w:tplc="397246DE" w:tentative="1">
      <w:start w:val="1"/>
      <w:numFmt w:val="lowerRoman"/>
      <w:lvlText w:val="%6."/>
      <w:lvlJc w:val="right"/>
      <w:pPr>
        <w:ind w:left="4378" w:hanging="180"/>
      </w:pPr>
    </w:lvl>
    <w:lvl w:ilvl="6" w:tplc="20E6881A" w:tentative="1">
      <w:start w:val="1"/>
      <w:numFmt w:val="decimal"/>
      <w:lvlText w:val="%7."/>
      <w:lvlJc w:val="left"/>
      <w:pPr>
        <w:ind w:left="5098" w:hanging="360"/>
      </w:pPr>
    </w:lvl>
    <w:lvl w:ilvl="7" w:tplc="DF320DF8" w:tentative="1">
      <w:start w:val="1"/>
      <w:numFmt w:val="lowerLetter"/>
      <w:lvlText w:val="%8."/>
      <w:lvlJc w:val="left"/>
      <w:pPr>
        <w:ind w:left="5818" w:hanging="360"/>
      </w:pPr>
    </w:lvl>
    <w:lvl w:ilvl="8" w:tplc="36D600B8" w:tentative="1">
      <w:start w:val="1"/>
      <w:numFmt w:val="lowerRoman"/>
      <w:lvlText w:val="%9."/>
      <w:lvlJc w:val="right"/>
      <w:pPr>
        <w:ind w:left="6538" w:hanging="180"/>
      </w:pPr>
    </w:lvl>
  </w:abstractNum>
  <w:abstractNum w:abstractNumId="16" w15:restartNumberingAfterBreak="0">
    <w:nsid w:val="2BE3582F"/>
    <w:multiLevelType w:val="hybridMultilevel"/>
    <w:tmpl w:val="7D1E5890"/>
    <w:lvl w:ilvl="0" w:tplc="D83C1670">
      <w:start w:val="1"/>
      <w:numFmt w:val="lowerRoman"/>
      <w:lvlText w:val="%1."/>
      <w:lvlJc w:val="right"/>
      <w:pPr>
        <w:ind w:left="720" w:hanging="360"/>
      </w:pPr>
    </w:lvl>
    <w:lvl w:ilvl="1" w:tplc="059A5F6E" w:tentative="1">
      <w:start w:val="1"/>
      <w:numFmt w:val="lowerLetter"/>
      <w:lvlText w:val="%2."/>
      <w:lvlJc w:val="left"/>
      <w:pPr>
        <w:ind w:left="1440" w:hanging="360"/>
      </w:pPr>
    </w:lvl>
    <w:lvl w:ilvl="2" w:tplc="8D6CCD5E" w:tentative="1">
      <w:start w:val="1"/>
      <w:numFmt w:val="lowerRoman"/>
      <w:lvlText w:val="%3."/>
      <w:lvlJc w:val="right"/>
      <w:pPr>
        <w:ind w:left="2160" w:hanging="180"/>
      </w:pPr>
    </w:lvl>
    <w:lvl w:ilvl="3" w:tplc="2FB47A36" w:tentative="1">
      <w:start w:val="1"/>
      <w:numFmt w:val="decimal"/>
      <w:lvlText w:val="%4."/>
      <w:lvlJc w:val="left"/>
      <w:pPr>
        <w:ind w:left="2880" w:hanging="360"/>
      </w:pPr>
    </w:lvl>
    <w:lvl w:ilvl="4" w:tplc="CB9CCEBC" w:tentative="1">
      <w:start w:val="1"/>
      <w:numFmt w:val="lowerLetter"/>
      <w:lvlText w:val="%5."/>
      <w:lvlJc w:val="left"/>
      <w:pPr>
        <w:ind w:left="3600" w:hanging="360"/>
      </w:pPr>
    </w:lvl>
    <w:lvl w:ilvl="5" w:tplc="B5109460" w:tentative="1">
      <w:start w:val="1"/>
      <w:numFmt w:val="lowerRoman"/>
      <w:lvlText w:val="%6."/>
      <w:lvlJc w:val="right"/>
      <w:pPr>
        <w:ind w:left="4320" w:hanging="180"/>
      </w:pPr>
    </w:lvl>
    <w:lvl w:ilvl="6" w:tplc="990A7E34" w:tentative="1">
      <w:start w:val="1"/>
      <w:numFmt w:val="decimal"/>
      <w:lvlText w:val="%7."/>
      <w:lvlJc w:val="left"/>
      <w:pPr>
        <w:ind w:left="5040" w:hanging="360"/>
      </w:pPr>
    </w:lvl>
    <w:lvl w:ilvl="7" w:tplc="0A5A673C" w:tentative="1">
      <w:start w:val="1"/>
      <w:numFmt w:val="lowerLetter"/>
      <w:lvlText w:val="%8."/>
      <w:lvlJc w:val="left"/>
      <w:pPr>
        <w:ind w:left="5760" w:hanging="360"/>
      </w:pPr>
    </w:lvl>
    <w:lvl w:ilvl="8" w:tplc="01F8F96E" w:tentative="1">
      <w:start w:val="1"/>
      <w:numFmt w:val="lowerRoman"/>
      <w:lvlText w:val="%9."/>
      <w:lvlJc w:val="right"/>
      <w:pPr>
        <w:ind w:left="6480" w:hanging="180"/>
      </w:pPr>
    </w:lvl>
  </w:abstractNum>
  <w:abstractNum w:abstractNumId="17" w15:restartNumberingAfterBreak="0">
    <w:nsid w:val="2E471255"/>
    <w:multiLevelType w:val="hybridMultilevel"/>
    <w:tmpl w:val="EE4C637E"/>
    <w:lvl w:ilvl="0" w:tplc="F6FE18CE">
      <w:start w:val="1"/>
      <w:numFmt w:val="bullet"/>
      <w:lvlText w:val=""/>
      <w:lvlJc w:val="left"/>
      <w:pPr>
        <w:ind w:left="720" w:hanging="360"/>
      </w:pPr>
      <w:rPr>
        <w:rFonts w:ascii="Symbol" w:hAnsi="Symbol" w:hint="default"/>
      </w:rPr>
    </w:lvl>
    <w:lvl w:ilvl="1" w:tplc="0814459A" w:tentative="1">
      <w:start w:val="1"/>
      <w:numFmt w:val="bullet"/>
      <w:lvlText w:val="o"/>
      <w:lvlJc w:val="left"/>
      <w:pPr>
        <w:ind w:left="1440" w:hanging="360"/>
      </w:pPr>
      <w:rPr>
        <w:rFonts w:ascii="Courier New" w:hAnsi="Courier New" w:cs="Courier New" w:hint="default"/>
      </w:rPr>
    </w:lvl>
    <w:lvl w:ilvl="2" w:tplc="B50AF084" w:tentative="1">
      <w:start w:val="1"/>
      <w:numFmt w:val="bullet"/>
      <w:lvlText w:val=""/>
      <w:lvlJc w:val="left"/>
      <w:pPr>
        <w:ind w:left="2160" w:hanging="360"/>
      </w:pPr>
      <w:rPr>
        <w:rFonts w:ascii="Wingdings" w:hAnsi="Wingdings" w:hint="default"/>
      </w:rPr>
    </w:lvl>
    <w:lvl w:ilvl="3" w:tplc="84FC5E36" w:tentative="1">
      <w:start w:val="1"/>
      <w:numFmt w:val="bullet"/>
      <w:lvlText w:val=""/>
      <w:lvlJc w:val="left"/>
      <w:pPr>
        <w:ind w:left="2880" w:hanging="360"/>
      </w:pPr>
      <w:rPr>
        <w:rFonts w:ascii="Symbol" w:hAnsi="Symbol" w:hint="default"/>
      </w:rPr>
    </w:lvl>
    <w:lvl w:ilvl="4" w:tplc="A7F63526" w:tentative="1">
      <w:start w:val="1"/>
      <w:numFmt w:val="bullet"/>
      <w:lvlText w:val="o"/>
      <w:lvlJc w:val="left"/>
      <w:pPr>
        <w:ind w:left="3600" w:hanging="360"/>
      </w:pPr>
      <w:rPr>
        <w:rFonts w:ascii="Courier New" w:hAnsi="Courier New" w:cs="Courier New" w:hint="default"/>
      </w:rPr>
    </w:lvl>
    <w:lvl w:ilvl="5" w:tplc="7C52E374" w:tentative="1">
      <w:start w:val="1"/>
      <w:numFmt w:val="bullet"/>
      <w:lvlText w:val=""/>
      <w:lvlJc w:val="left"/>
      <w:pPr>
        <w:ind w:left="4320" w:hanging="360"/>
      </w:pPr>
      <w:rPr>
        <w:rFonts w:ascii="Wingdings" w:hAnsi="Wingdings" w:hint="default"/>
      </w:rPr>
    </w:lvl>
    <w:lvl w:ilvl="6" w:tplc="9A8ED160" w:tentative="1">
      <w:start w:val="1"/>
      <w:numFmt w:val="bullet"/>
      <w:lvlText w:val=""/>
      <w:lvlJc w:val="left"/>
      <w:pPr>
        <w:ind w:left="5040" w:hanging="360"/>
      </w:pPr>
      <w:rPr>
        <w:rFonts w:ascii="Symbol" w:hAnsi="Symbol" w:hint="default"/>
      </w:rPr>
    </w:lvl>
    <w:lvl w:ilvl="7" w:tplc="C68EAA2E" w:tentative="1">
      <w:start w:val="1"/>
      <w:numFmt w:val="bullet"/>
      <w:lvlText w:val="o"/>
      <w:lvlJc w:val="left"/>
      <w:pPr>
        <w:ind w:left="5760" w:hanging="360"/>
      </w:pPr>
      <w:rPr>
        <w:rFonts w:ascii="Courier New" w:hAnsi="Courier New" w:cs="Courier New" w:hint="default"/>
      </w:rPr>
    </w:lvl>
    <w:lvl w:ilvl="8" w:tplc="3D123500" w:tentative="1">
      <w:start w:val="1"/>
      <w:numFmt w:val="bullet"/>
      <w:lvlText w:val=""/>
      <w:lvlJc w:val="left"/>
      <w:pPr>
        <w:ind w:left="6480" w:hanging="360"/>
      </w:pPr>
      <w:rPr>
        <w:rFonts w:ascii="Wingdings" w:hAnsi="Wingdings" w:hint="default"/>
      </w:rPr>
    </w:lvl>
  </w:abstractNum>
  <w:abstractNum w:abstractNumId="18" w15:restartNumberingAfterBreak="0">
    <w:nsid w:val="2F201D3D"/>
    <w:multiLevelType w:val="hybridMultilevel"/>
    <w:tmpl w:val="D0C4ADC0"/>
    <w:lvl w:ilvl="0" w:tplc="CAF83524">
      <w:start w:val="1"/>
      <w:numFmt w:val="decimal"/>
      <w:lvlText w:val="%1."/>
      <w:lvlJc w:val="left"/>
      <w:pPr>
        <w:ind w:left="720" w:hanging="360"/>
      </w:pPr>
      <w:rPr>
        <w:rFonts w:hint="default"/>
      </w:rPr>
    </w:lvl>
    <w:lvl w:ilvl="1" w:tplc="0D942ADE" w:tentative="1">
      <w:start w:val="1"/>
      <w:numFmt w:val="lowerLetter"/>
      <w:lvlText w:val="%2."/>
      <w:lvlJc w:val="left"/>
      <w:pPr>
        <w:ind w:left="1440" w:hanging="360"/>
      </w:pPr>
    </w:lvl>
    <w:lvl w:ilvl="2" w:tplc="F2CAD1EC" w:tentative="1">
      <w:start w:val="1"/>
      <w:numFmt w:val="lowerRoman"/>
      <w:lvlText w:val="%3."/>
      <w:lvlJc w:val="right"/>
      <w:pPr>
        <w:ind w:left="2160" w:hanging="180"/>
      </w:pPr>
    </w:lvl>
    <w:lvl w:ilvl="3" w:tplc="D45C8392" w:tentative="1">
      <w:start w:val="1"/>
      <w:numFmt w:val="decimal"/>
      <w:lvlText w:val="%4."/>
      <w:lvlJc w:val="left"/>
      <w:pPr>
        <w:ind w:left="2880" w:hanging="360"/>
      </w:pPr>
    </w:lvl>
    <w:lvl w:ilvl="4" w:tplc="16F6634A" w:tentative="1">
      <w:start w:val="1"/>
      <w:numFmt w:val="lowerLetter"/>
      <w:lvlText w:val="%5."/>
      <w:lvlJc w:val="left"/>
      <w:pPr>
        <w:ind w:left="3600" w:hanging="360"/>
      </w:pPr>
    </w:lvl>
    <w:lvl w:ilvl="5" w:tplc="97D66FC2" w:tentative="1">
      <w:start w:val="1"/>
      <w:numFmt w:val="lowerRoman"/>
      <w:lvlText w:val="%6."/>
      <w:lvlJc w:val="right"/>
      <w:pPr>
        <w:ind w:left="4320" w:hanging="180"/>
      </w:pPr>
    </w:lvl>
    <w:lvl w:ilvl="6" w:tplc="C3D69E0E" w:tentative="1">
      <w:start w:val="1"/>
      <w:numFmt w:val="decimal"/>
      <w:lvlText w:val="%7."/>
      <w:lvlJc w:val="left"/>
      <w:pPr>
        <w:ind w:left="5040" w:hanging="360"/>
      </w:pPr>
    </w:lvl>
    <w:lvl w:ilvl="7" w:tplc="110AF8F6" w:tentative="1">
      <w:start w:val="1"/>
      <w:numFmt w:val="lowerLetter"/>
      <w:lvlText w:val="%8."/>
      <w:lvlJc w:val="left"/>
      <w:pPr>
        <w:ind w:left="5760" w:hanging="360"/>
      </w:pPr>
    </w:lvl>
    <w:lvl w:ilvl="8" w:tplc="B84E00A4" w:tentative="1">
      <w:start w:val="1"/>
      <w:numFmt w:val="lowerRoman"/>
      <w:lvlText w:val="%9."/>
      <w:lvlJc w:val="right"/>
      <w:pPr>
        <w:ind w:left="6480" w:hanging="180"/>
      </w:pPr>
    </w:lvl>
  </w:abstractNum>
  <w:abstractNum w:abstractNumId="19" w15:restartNumberingAfterBreak="0">
    <w:nsid w:val="2FFA4658"/>
    <w:multiLevelType w:val="hybridMultilevel"/>
    <w:tmpl w:val="CEAC26FC"/>
    <w:lvl w:ilvl="0" w:tplc="4ADEAA72">
      <w:start w:val="1"/>
      <w:numFmt w:val="bullet"/>
      <w:lvlText w:val=""/>
      <w:lvlJc w:val="left"/>
      <w:pPr>
        <w:ind w:left="720" w:hanging="360"/>
      </w:pPr>
      <w:rPr>
        <w:rFonts w:ascii="Symbol" w:hAnsi="Symbol" w:hint="default"/>
      </w:rPr>
    </w:lvl>
    <w:lvl w:ilvl="1" w:tplc="721AA832" w:tentative="1">
      <w:start w:val="1"/>
      <w:numFmt w:val="bullet"/>
      <w:lvlText w:val="o"/>
      <w:lvlJc w:val="left"/>
      <w:pPr>
        <w:ind w:left="1440" w:hanging="360"/>
      </w:pPr>
      <w:rPr>
        <w:rFonts w:ascii="Courier New" w:hAnsi="Courier New" w:cs="Courier New" w:hint="default"/>
      </w:rPr>
    </w:lvl>
    <w:lvl w:ilvl="2" w:tplc="00D4071A" w:tentative="1">
      <w:start w:val="1"/>
      <w:numFmt w:val="bullet"/>
      <w:lvlText w:val=""/>
      <w:lvlJc w:val="left"/>
      <w:pPr>
        <w:ind w:left="2160" w:hanging="360"/>
      </w:pPr>
      <w:rPr>
        <w:rFonts w:ascii="Wingdings" w:hAnsi="Wingdings" w:hint="default"/>
      </w:rPr>
    </w:lvl>
    <w:lvl w:ilvl="3" w:tplc="F3E433A2" w:tentative="1">
      <w:start w:val="1"/>
      <w:numFmt w:val="bullet"/>
      <w:lvlText w:val=""/>
      <w:lvlJc w:val="left"/>
      <w:pPr>
        <w:ind w:left="2880" w:hanging="360"/>
      </w:pPr>
      <w:rPr>
        <w:rFonts w:ascii="Symbol" w:hAnsi="Symbol" w:hint="default"/>
      </w:rPr>
    </w:lvl>
    <w:lvl w:ilvl="4" w:tplc="49E06374" w:tentative="1">
      <w:start w:val="1"/>
      <w:numFmt w:val="bullet"/>
      <w:lvlText w:val="o"/>
      <w:lvlJc w:val="left"/>
      <w:pPr>
        <w:ind w:left="3600" w:hanging="360"/>
      </w:pPr>
      <w:rPr>
        <w:rFonts w:ascii="Courier New" w:hAnsi="Courier New" w:cs="Courier New" w:hint="default"/>
      </w:rPr>
    </w:lvl>
    <w:lvl w:ilvl="5" w:tplc="EA5C8A86" w:tentative="1">
      <w:start w:val="1"/>
      <w:numFmt w:val="bullet"/>
      <w:lvlText w:val=""/>
      <w:lvlJc w:val="left"/>
      <w:pPr>
        <w:ind w:left="4320" w:hanging="360"/>
      </w:pPr>
      <w:rPr>
        <w:rFonts w:ascii="Wingdings" w:hAnsi="Wingdings" w:hint="default"/>
      </w:rPr>
    </w:lvl>
    <w:lvl w:ilvl="6" w:tplc="A620BAB4" w:tentative="1">
      <w:start w:val="1"/>
      <w:numFmt w:val="bullet"/>
      <w:lvlText w:val=""/>
      <w:lvlJc w:val="left"/>
      <w:pPr>
        <w:ind w:left="5040" w:hanging="360"/>
      </w:pPr>
      <w:rPr>
        <w:rFonts w:ascii="Symbol" w:hAnsi="Symbol" w:hint="default"/>
      </w:rPr>
    </w:lvl>
    <w:lvl w:ilvl="7" w:tplc="2CF2B0D6" w:tentative="1">
      <w:start w:val="1"/>
      <w:numFmt w:val="bullet"/>
      <w:lvlText w:val="o"/>
      <w:lvlJc w:val="left"/>
      <w:pPr>
        <w:ind w:left="5760" w:hanging="360"/>
      </w:pPr>
      <w:rPr>
        <w:rFonts w:ascii="Courier New" w:hAnsi="Courier New" w:cs="Courier New" w:hint="default"/>
      </w:rPr>
    </w:lvl>
    <w:lvl w:ilvl="8" w:tplc="6D8C0458" w:tentative="1">
      <w:start w:val="1"/>
      <w:numFmt w:val="bullet"/>
      <w:lvlText w:val=""/>
      <w:lvlJc w:val="left"/>
      <w:pPr>
        <w:ind w:left="6480" w:hanging="360"/>
      </w:pPr>
      <w:rPr>
        <w:rFonts w:ascii="Wingdings" w:hAnsi="Wingdings" w:hint="default"/>
      </w:rPr>
    </w:lvl>
  </w:abstractNum>
  <w:abstractNum w:abstractNumId="20" w15:restartNumberingAfterBreak="0">
    <w:nsid w:val="30C4155C"/>
    <w:multiLevelType w:val="hybridMultilevel"/>
    <w:tmpl w:val="1E1459BE"/>
    <w:lvl w:ilvl="0" w:tplc="DD2C7CCE">
      <w:start w:val="1"/>
      <w:numFmt w:val="upperLetter"/>
      <w:lvlText w:val="%1."/>
      <w:lvlJc w:val="left"/>
      <w:pPr>
        <w:ind w:left="720" w:hanging="360"/>
      </w:pPr>
      <w:rPr>
        <w:rFonts w:hint="default"/>
      </w:rPr>
    </w:lvl>
    <w:lvl w:ilvl="1" w:tplc="4858E5B2" w:tentative="1">
      <w:start w:val="1"/>
      <w:numFmt w:val="lowerLetter"/>
      <w:lvlText w:val="%2."/>
      <w:lvlJc w:val="left"/>
      <w:pPr>
        <w:ind w:left="1440" w:hanging="360"/>
      </w:pPr>
    </w:lvl>
    <w:lvl w:ilvl="2" w:tplc="97CE6352" w:tentative="1">
      <w:start w:val="1"/>
      <w:numFmt w:val="lowerRoman"/>
      <w:lvlText w:val="%3."/>
      <w:lvlJc w:val="right"/>
      <w:pPr>
        <w:ind w:left="2160" w:hanging="180"/>
      </w:pPr>
    </w:lvl>
    <w:lvl w:ilvl="3" w:tplc="AE2C6F0E" w:tentative="1">
      <w:start w:val="1"/>
      <w:numFmt w:val="decimal"/>
      <w:lvlText w:val="%4."/>
      <w:lvlJc w:val="left"/>
      <w:pPr>
        <w:ind w:left="2880" w:hanging="360"/>
      </w:pPr>
    </w:lvl>
    <w:lvl w:ilvl="4" w:tplc="EA30E948" w:tentative="1">
      <w:start w:val="1"/>
      <w:numFmt w:val="lowerLetter"/>
      <w:lvlText w:val="%5."/>
      <w:lvlJc w:val="left"/>
      <w:pPr>
        <w:ind w:left="3600" w:hanging="360"/>
      </w:pPr>
    </w:lvl>
    <w:lvl w:ilvl="5" w:tplc="1F569EE4" w:tentative="1">
      <w:start w:val="1"/>
      <w:numFmt w:val="lowerRoman"/>
      <w:lvlText w:val="%6."/>
      <w:lvlJc w:val="right"/>
      <w:pPr>
        <w:ind w:left="4320" w:hanging="180"/>
      </w:pPr>
    </w:lvl>
    <w:lvl w:ilvl="6" w:tplc="10D4FEB0" w:tentative="1">
      <w:start w:val="1"/>
      <w:numFmt w:val="decimal"/>
      <w:lvlText w:val="%7."/>
      <w:lvlJc w:val="left"/>
      <w:pPr>
        <w:ind w:left="5040" w:hanging="360"/>
      </w:pPr>
    </w:lvl>
    <w:lvl w:ilvl="7" w:tplc="59B283CA" w:tentative="1">
      <w:start w:val="1"/>
      <w:numFmt w:val="lowerLetter"/>
      <w:lvlText w:val="%8."/>
      <w:lvlJc w:val="left"/>
      <w:pPr>
        <w:ind w:left="5760" w:hanging="360"/>
      </w:pPr>
    </w:lvl>
    <w:lvl w:ilvl="8" w:tplc="685E6288" w:tentative="1">
      <w:start w:val="1"/>
      <w:numFmt w:val="lowerRoman"/>
      <w:lvlText w:val="%9."/>
      <w:lvlJc w:val="right"/>
      <w:pPr>
        <w:ind w:left="6480" w:hanging="180"/>
      </w:pPr>
    </w:lvl>
  </w:abstractNum>
  <w:abstractNum w:abstractNumId="21" w15:restartNumberingAfterBreak="0">
    <w:nsid w:val="32C0227F"/>
    <w:multiLevelType w:val="hybridMultilevel"/>
    <w:tmpl w:val="5A9EDD3E"/>
    <w:lvl w:ilvl="0" w:tplc="3B488B0E">
      <w:start w:val="1"/>
      <w:numFmt w:val="bullet"/>
      <w:lvlText w:val=""/>
      <w:lvlJc w:val="left"/>
      <w:pPr>
        <w:ind w:left="720" w:hanging="360"/>
      </w:pPr>
      <w:rPr>
        <w:rFonts w:ascii="Symbol" w:hAnsi="Symbol" w:hint="default"/>
      </w:rPr>
    </w:lvl>
    <w:lvl w:ilvl="1" w:tplc="22E87070" w:tentative="1">
      <w:start w:val="1"/>
      <w:numFmt w:val="bullet"/>
      <w:lvlText w:val="o"/>
      <w:lvlJc w:val="left"/>
      <w:pPr>
        <w:ind w:left="1440" w:hanging="360"/>
      </w:pPr>
      <w:rPr>
        <w:rFonts w:ascii="Courier New" w:hAnsi="Courier New" w:cs="Courier New" w:hint="default"/>
      </w:rPr>
    </w:lvl>
    <w:lvl w:ilvl="2" w:tplc="E1B09982" w:tentative="1">
      <w:start w:val="1"/>
      <w:numFmt w:val="bullet"/>
      <w:lvlText w:val=""/>
      <w:lvlJc w:val="left"/>
      <w:pPr>
        <w:ind w:left="2160" w:hanging="360"/>
      </w:pPr>
      <w:rPr>
        <w:rFonts w:ascii="Wingdings" w:hAnsi="Wingdings" w:hint="default"/>
      </w:rPr>
    </w:lvl>
    <w:lvl w:ilvl="3" w:tplc="A986084E" w:tentative="1">
      <w:start w:val="1"/>
      <w:numFmt w:val="bullet"/>
      <w:lvlText w:val=""/>
      <w:lvlJc w:val="left"/>
      <w:pPr>
        <w:ind w:left="2880" w:hanging="360"/>
      </w:pPr>
      <w:rPr>
        <w:rFonts w:ascii="Symbol" w:hAnsi="Symbol" w:hint="default"/>
      </w:rPr>
    </w:lvl>
    <w:lvl w:ilvl="4" w:tplc="EDCE7CE4" w:tentative="1">
      <w:start w:val="1"/>
      <w:numFmt w:val="bullet"/>
      <w:lvlText w:val="o"/>
      <w:lvlJc w:val="left"/>
      <w:pPr>
        <w:ind w:left="3600" w:hanging="360"/>
      </w:pPr>
      <w:rPr>
        <w:rFonts w:ascii="Courier New" w:hAnsi="Courier New" w:cs="Courier New" w:hint="default"/>
      </w:rPr>
    </w:lvl>
    <w:lvl w:ilvl="5" w:tplc="DD5A5F94" w:tentative="1">
      <w:start w:val="1"/>
      <w:numFmt w:val="bullet"/>
      <w:lvlText w:val=""/>
      <w:lvlJc w:val="left"/>
      <w:pPr>
        <w:ind w:left="4320" w:hanging="360"/>
      </w:pPr>
      <w:rPr>
        <w:rFonts w:ascii="Wingdings" w:hAnsi="Wingdings" w:hint="default"/>
      </w:rPr>
    </w:lvl>
    <w:lvl w:ilvl="6" w:tplc="4A42295E" w:tentative="1">
      <w:start w:val="1"/>
      <w:numFmt w:val="bullet"/>
      <w:lvlText w:val=""/>
      <w:lvlJc w:val="left"/>
      <w:pPr>
        <w:ind w:left="5040" w:hanging="360"/>
      </w:pPr>
      <w:rPr>
        <w:rFonts w:ascii="Symbol" w:hAnsi="Symbol" w:hint="default"/>
      </w:rPr>
    </w:lvl>
    <w:lvl w:ilvl="7" w:tplc="7C8CAC20" w:tentative="1">
      <w:start w:val="1"/>
      <w:numFmt w:val="bullet"/>
      <w:lvlText w:val="o"/>
      <w:lvlJc w:val="left"/>
      <w:pPr>
        <w:ind w:left="5760" w:hanging="360"/>
      </w:pPr>
      <w:rPr>
        <w:rFonts w:ascii="Courier New" w:hAnsi="Courier New" w:cs="Courier New" w:hint="default"/>
      </w:rPr>
    </w:lvl>
    <w:lvl w:ilvl="8" w:tplc="DB4204DC" w:tentative="1">
      <w:start w:val="1"/>
      <w:numFmt w:val="bullet"/>
      <w:lvlText w:val=""/>
      <w:lvlJc w:val="left"/>
      <w:pPr>
        <w:ind w:left="6480" w:hanging="360"/>
      </w:pPr>
      <w:rPr>
        <w:rFonts w:ascii="Wingdings" w:hAnsi="Wingdings" w:hint="default"/>
      </w:rPr>
    </w:lvl>
  </w:abstractNum>
  <w:abstractNum w:abstractNumId="22" w15:restartNumberingAfterBreak="0">
    <w:nsid w:val="34E857A8"/>
    <w:multiLevelType w:val="hybridMultilevel"/>
    <w:tmpl w:val="3CAABC90"/>
    <w:lvl w:ilvl="0" w:tplc="4F4C9326">
      <w:start w:val="1"/>
      <w:numFmt w:val="bullet"/>
      <w:lvlText w:val=""/>
      <w:lvlJc w:val="left"/>
      <w:pPr>
        <w:ind w:left="1080" w:hanging="360"/>
      </w:pPr>
      <w:rPr>
        <w:rFonts w:ascii="Symbol" w:hAnsi="Symbol" w:hint="default"/>
      </w:rPr>
    </w:lvl>
    <w:lvl w:ilvl="1" w:tplc="8CA29470" w:tentative="1">
      <w:start w:val="1"/>
      <w:numFmt w:val="bullet"/>
      <w:lvlText w:val="o"/>
      <w:lvlJc w:val="left"/>
      <w:pPr>
        <w:ind w:left="1800" w:hanging="360"/>
      </w:pPr>
      <w:rPr>
        <w:rFonts w:ascii="Courier New" w:hAnsi="Courier New" w:cs="Courier New" w:hint="default"/>
      </w:rPr>
    </w:lvl>
    <w:lvl w:ilvl="2" w:tplc="30EE662E" w:tentative="1">
      <w:start w:val="1"/>
      <w:numFmt w:val="bullet"/>
      <w:lvlText w:val=""/>
      <w:lvlJc w:val="left"/>
      <w:pPr>
        <w:ind w:left="2520" w:hanging="360"/>
      </w:pPr>
      <w:rPr>
        <w:rFonts w:ascii="Wingdings" w:hAnsi="Wingdings" w:hint="default"/>
      </w:rPr>
    </w:lvl>
    <w:lvl w:ilvl="3" w:tplc="78F24084" w:tentative="1">
      <w:start w:val="1"/>
      <w:numFmt w:val="bullet"/>
      <w:lvlText w:val=""/>
      <w:lvlJc w:val="left"/>
      <w:pPr>
        <w:ind w:left="3240" w:hanging="360"/>
      </w:pPr>
      <w:rPr>
        <w:rFonts w:ascii="Symbol" w:hAnsi="Symbol" w:hint="default"/>
      </w:rPr>
    </w:lvl>
    <w:lvl w:ilvl="4" w:tplc="7A1CE19A" w:tentative="1">
      <w:start w:val="1"/>
      <w:numFmt w:val="bullet"/>
      <w:lvlText w:val="o"/>
      <w:lvlJc w:val="left"/>
      <w:pPr>
        <w:ind w:left="3960" w:hanging="360"/>
      </w:pPr>
      <w:rPr>
        <w:rFonts w:ascii="Courier New" w:hAnsi="Courier New" w:cs="Courier New" w:hint="default"/>
      </w:rPr>
    </w:lvl>
    <w:lvl w:ilvl="5" w:tplc="7A48777A" w:tentative="1">
      <w:start w:val="1"/>
      <w:numFmt w:val="bullet"/>
      <w:lvlText w:val=""/>
      <w:lvlJc w:val="left"/>
      <w:pPr>
        <w:ind w:left="4680" w:hanging="360"/>
      </w:pPr>
      <w:rPr>
        <w:rFonts w:ascii="Wingdings" w:hAnsi="Wingdings" w:hint="default"/>
      </w:rPr>
    </w:lvl>
    <w:lvl w:ilvl="6" w:tplc="E70EBC2E" w:tentative="1">
      <w:start w:val="1"/>
      <w:numFmt w:val="bullet"/>
      <w:lvlText w:val=""/>
      <w:lvlJc w:val="left"/>
      <w:pPr>
        <w:ind w:left="5400" w:hanging="360"/>
      </w:pPr>
      <w:rPr>
        <w:rFonts w:ascii="Symbol" w:hAnsi="Symbol" w:hint="default"/>
      </w:rPr>
    </w:lvl>
    <w:lvl w:ilvl="7" w:tplc="DBCA88B8" w:tentative="1">
      <w:start w:val="1"/>
      <w:numFmt w:val="bullet"/>
      <w:lvlText w:val="o"/>
      <w:lvlJc w:val="left"/>
      <w:pPr>
        <w:ind w:left="6120" w:hanging="360"/>
      </w:pPr>
      <w:rPr>
        <w:rFonts w:ascii="Courier New" w:hAnsi="Courier New" w:cs="Courier New" w:hint="default"/>
      </w:rPr>
    </w:lvl>
    <w:lvl w:ilvl="8" w:tplc="9FD079FA" w:tentative="1">
      <w:start w:val="1"/>
      <w:numFmt w:val="bullet"/>
      <w:lvlText w:val=""/>
      <w:lvlJc w:val="left"/>
      <w:pPr>
        <w:ind w:left="6840" w:hanging="360"/>
      </w:pPr>
      <w:rPr>
        <w:rFonts w:ascii="Wingdings" w:hAnsi="Wingdings" w:hint="default"/>
      </w:rPr>
    </w:lvl>
  </w:abstractNum>
  <w:abstractNum w:abstractNumId="23" w15:restartNumberingAfterBreak="0">
    <w:nsid w:val="383E62DE"/>
    <w:multiLevelType w:val="hybridMultilevel"/>
    <w:tmpl w:val="13201882"/>
    <w:lvl w:ilvl="0" w:tplc="16BEE908">
      <w:start w:val="1"/>
      <w:numFmt w:val="bullet"/>
      <w:lvlText w:val=""/>
      <w:lvlJc w:val="left"/>
      <w:pPr>
        <w:ind w:left="720" w:hanging="360"/>
      </w:pPr>
      <w:rPr>
        <w:rFonts w:ascii="Symbol" w:hAnsi="Symbol" w:hint="default"/>
        <w:color w:val="auto"/>
        <w:sz w:val="22"/>
        <w:szCs w:val="22"/>
      </w:rPr>
    </w:lvl>
    <w:lvl w:ilvl="1" w:tplc="8DE62452" w:tentative="1">
      <w:start w:val="1"/>
      <w:numFmt w:val="bullet"/>
      <w:lvlText w:val="o"/>
      <w:lvlJc w:val="left"/>
      <w:pPr>
        <w:ind w:left="1440" w:hanging="360"/>
      </w:pPr>
      <w:rPr>
        <w:rFonts w:ascii="Courier New" w:hAnsi="Courier New" w:cs="Courier New" w:hint="default"/>
      </w:rPr>
    </w:lvl>
    <w:lvl w:ilvl="2" w:tplc="AB823418" w:tentative="1">
      <w:start w:val="1"/>
      <w:numFmt w:val="bullet"/>
      <w:lvlText w:val=""/>
      <w:lvlJc w:val="left"/>
      <w:pPr>
        <w:ind w:left="2160" w:hanging="360"/>
      </w:pPr>
      <w:rPr>
        <w:rFonts w:ascii="Wingdings" w:hAnsi="Wingdings" w:hint="default"/>
      </w:rPr>
    </w:lvl>
    <w:lvl w:ilvl="3" w:tplc="F0EE840C" w:tentative="1">
      <w:start w:val="1"/>
      <w:numFmt w:val="bullet"/>
      <w:lvlText w:val=""/>
      <w:lvlJc w:val="left"/>
      <w:pPr>
        <w:ind w:left="2880" w:hanging="360"/>
      </w:pPr>
      <w:rPr>
        <w:rFonts w:ascii="Symbol" w:hAnsi="Symbol" w:hint="default"/>
      </w:rPr>
    </w:lvl>
    <w:lvl w:ilvl="4" w:tplc="549A0DEC" w:tentative="1">
      <w:start w:val="1"/>
      <w:numFmt w:val="bullet"/>
      <w:lvlText w:val="o"/>
      <w:lvlJc w:val="left"/>
      <w:pPr>
        <w:ind w:left="3600" w:hanging="360"/>
      </w:pPr>
      <w:rPr>
        <w:rFonts w:ascii="Courier New" w:hAnsi="Courier New" w:cs="Courier New" w:hint="default"/>
      </w:rPr>
    </w:lvl>
    <w:lvl w:ilvl="5" w:tplc="6E008C4E" w:tentative="1">
      <w:start w:val="1"/>
      <w:numFmt w:val="bullet"/>
      <w:lvlText w:val=""/>
      <w:lvlJc w:val="left"/>
      <w:pPr>
        <w:ind w:left="4320" w:hanging="360"/>
      </w:pPr>
      <w:rPr>
        <w:rFonts w:ascii="Wingdings" w:hAnsi="Wingdings" w:hint="default"/>
      </w:rPr>
    </w:lvl>
    <w:lvl w:ilvl="6" w:tplc="038A0436" w:tentative="1">
      <w:start w:val="1"/>
      <w:numFmt w:val="bullet"/>
      <w:lvlText w:val=""/>
      <w:lvlJc w:val="left"/>
      <w:pPr>
        <w:ind w:left="5040" w:hanging="360"/>
      </w:pPr>
      <w:rPr>
        <w:rFonts w:ascii="Symbol" w:hAnsi="Symbol" w:hint="default"/>
      </w:rPr>
    </w:lvl>
    <w:lvl w:ilvl="7" w:tplc="F6CA695A" w:tentative="1">
      <w:start w:val="1"/>
      <w:numFmt w:val="bullet"/>
      <w:lvlText w:val="o"/>
      <w:lvlJc w:val="left"/>
      <w:pPr>
        <w:ind w:left="5760" w:hanging="360"/>
      </w:pPr>
      <w:rPr>
        <w:rFonts w:ascii="Courier New" w:hAnsi="Courier New" w:cs="Courier New" w:hint="default"/>
      </w:rPr>
    </w:lvl>
    <w:lvl w:ilvl="8" w:tplc="007849D6" w:tentative="1">
      <w:start w:val="1"/>
      <w:numFmt w:val="bullet"/>
      <w:lvlText w:val=""/>
      <w:lvlJc w:val="left"/>
      <w:pPr>
        <w:ind w:left="6480" w:hanging="360"/>
      </w:pPr>
      <w:rPr>
        <w:rFonts w:ascii="Wingdings" w:hAnsi="Wingdings" w:hint="default"/>
      </w:rPr>
    </w:lvl>
  </w:abstractNum>
  <w:abstractNum w:abstractNumId="24" w15:restartNumberingAfterBreak="0">
    <w:nsid w:val="3CF66400"/>
    <w:multiLevelType w:val="hybridMultilevel"/>
    <w:tmpl w:val="4EA450DA"/>
    <w:lvl w:ilvl="0" w:tplc="EB9EA1FE">
      <w:start w:val="1"/>
      <w:numFmt w:val="decimal"/>
      <w:lvlText w:val="%1."/>
      <w:lvlJc w:val="left"/>
      <w:pPr>
        <w:ind w:left="360" w:hanging="360"/>
      </w:pPr>
      <w:rPr>
        <w:rFonts w:hint="default"/>
      </w:rPr>
    </w:lvl>
    <w:lvl w:ilvl="1" w:tplc="0A5485C0" w:tentative="1">
      <w:start w:val="1"/>
      <w:numFmt w:val="lowerLetter"/>
      <w:lvlText w:val="%2."/>
      <w:lvlJc w:val="left"/>
      <w:pPr>
        <w:ind w:left="1080" w:hanging="360"/>
      </w:pPr>
    </w:lvl>
    <w:lvl w:ilvl="2" w:tplc="7B1C3F8E" w:tentative="1">
      <w:start w:val="1"/>
      <w:numFmt w:val="lowerRoman"/>
      <w:lvlText w:val="%3."/>
      <w:lvlJc w:val="right"/>
      <w:pPr>
        <w:ind w:left="1800" w:hanging="180"/>
      </w:pPr>
    </w:lvl>
    <w:lvl w:ilvl="3" w:tplc="A100178A" w:tentative="1">
      <w:start w:val="1"/>
      <w:numFmt w:val="decimal"/>
      <w:lvlText w:val="%4."/>
      <w:lvlJc w:val="left"/>
      <w:pPr>
        <w:ind w:left="2520" w:hanging="360"/>
      </w:pPr>
    </w:lvl>
    <w:lvl w:ilvl="4" w:tplc="62860ED6" w:tentative="1">
      <w:start w:val="1"/>
      <w:numFmt w:val="lowerLetter"/>
      <w:lvlText w:val="%5."/>
      <w:lvlJc w:val="left"/>
      <w:pPr>
        <w:ind w:left="3240" w:hanging="360"/>
      </w:pPr>
    </w:lvl>
    <w:lvl w:ilvl="5" w:tplc="8B8E6A22" w:tentative="1">
      <w:start w:val="1"/>
      <w:numFmt w:val="lowerRoman"/>
      <w:lvlText w:val="%6."/>
      <w:lvlJc w:val="right"/>
      <w:pPr>
        <w:ind w:left="3960" w:hanging="180"/>
      </w:pPr>
    </w:lvl>
    <w:lvl w:ilvl="6" w:tplc="3830E0F8" w:tentative="1">
      <w:start w:val="1"/>
      <w:numFmt w:val="decimal"/>
      <w:lvlText w:val="%7."/>
      <w:lvlJc w:val="left"/>
      <w:pPr>
        <w:ind w:left="4680" w:hanging="360"/>
      </w:pPr>
    </w:lvl>
    <w:lvl w:ilvl="7" w:tplc="4DBA701A" w:tentative="1">
      <w:start w:val="1"/>
      <w:numFmt w:val="lowerLetter"/>
      <w:lvlText w:val="%8."/>
      <w:lvlJc w:val="left"/>
      <w:pPr>
        <w:ind w:left="5400" w:hanging="360"/>
      </w:pPr>
    </w:lvl>
    <w:lvl w:ilvl="8" w:tplc="082CD1D0" w:tentative="1">
      <w:start w:val="1"/>
      <w:numFmt w:val="lowerRoman"/>
      <w:lvlText w:val="%9."/>
      <w:lvlJc w:val="right"/>
      <w:pPr>
        <w:ind w:left="6120" w:hanging="180"/>
      </w:pPr>
    </w:lvl>
  </w:abstractNum>
  <w:abstractNum w:abstractNumId="25" w15:restartNumberingAfterBreak="0">
    <w:nsid w:val="3E7B339E"/>
    <w:multiLevelType w:val="hybridMultilevel"/>
    <w:tmpl w:val="699CF5A4"/>
    <w:lvl w:ilvl="0" w:tplc="2DE4F3A0">
      <w:start w:val="1"/>
      <w:numFmt w:val="lowerLetter"/>
      <w:lvlText w:val="%1."/>
      <w:lvlJc w:val="left"/>
      <w:pPr>
        <w:ind w:left="720" w:hanging="360"/>
      </w:pPr>
      <w:rPr>
        <w:b w:val="0"/>
      </w:rPr>
    </w:lvl>
    <w:lvl w:ilvl="1" w:tplc="ED74229E" w:tentative="1">
      <w:start w:val="1"/>
      <w:numFmt w:val="lowerLetter"/>
      <w:lvlText w:val="%2."/>
      <w:lvlJc w:val="left"/>
      <w:pPr>
        <w:ind w:left="1440" w:hanging="360"/>
      </w:pPr>
    </w:lvl>
    <w:lvl w:ilvl="2" w:tplc="4CE8EC7E" w:tentative="1">
      <w:start w:val="1"/>
      <w:numFmt w:val="lowerRoman"/>
      <w:lvlText w:val="%3."/>
      <w:lvlJc w:val="right"/>
      <w:pPr>
        <w:ind w:left="2160" w:hanging="180"/>
      </w:pPr>
    </w:lvl>
    <w:lvl w:ilvl="3" w:tplc="2196D944" w:tentative="1">
      <w:start w:val="1"/>
      <w:numFmt w:val="decimal"/>
      <w:lvlText w:val="%4."/>
      <w:lvlJc w:val="left"/>
      <w:pPr>
        <w:ind w:left="2880" w:hanging="360"/>
      </w:pPr>
    </w:lvl>
    <w:lvl w:ilvl="4" w:tplc="8140F60C" w:tentative="1">
      <w:start w:val="1"/>
      <w:numFmt w:val="lowerLetter"/>
      <w:lvlText w:val="%5."/>
      <w:lvlJc w:val="left"/>
      <w:pPr>
        <w:ind w:left="3600" w:hanging="360"/>
      </w:pPr>
    </w:lvl>
    <w:lvl w:ilvl="5" w:tplc="CCD46452" w:tentative="1">
      <w:start w:val="1"/>
      <w:numFmt w:val="lowerRoman"/>
      <w:lvlText w:val="%6."/>
      <w:lvlJc w:val="right"/>
      <w:pPr>
        <w:ind w:left="4320" w:hanging="180"/>
      </w:pPr>
    </w:lvl>
    <w:lvl w:ilvl="6" w:tplc="31889BCA" w:tentative="1">
      <w:start w:val="1"/>
      <w:numFmt w:val="decimal"/>
      <w:lvlText w:val="%7."/>
      <w:lvlJc w:val="left"/>
      <w:pPr>
        <w:ind w:left="5040" w:hanging="360"/>
      </w:pPr>
    </w:lvl>
    <w:lvl w:ilvl="7" w:tplc="014ACF58" w:tentative="1">
      <w:start w:val="1"/>
      <w:numFmt w:val="lowerLetter"/>
      <w:lvlText w:val="%8."/>
      <w:lvlJc w:val="left"/>
      <w:pPr>
        <w:ind w:left="5760" w:hanging="360"/>
      </w:pPr>
    </w:lvl>
    <w:lvl w:ilvl="8" w:tplc="22686450" w:tentative="1">
      <w:start w:val="1"/>
      <w:numFmt w:val="lowerRoman"/>
      <w:lvlText w:val="%9."/>
      <w:lvlJc w:val="right"/>
      <w:pPr>
        <w:ind w:left="6480" w:hanging="180"/>
      </w:pPr>
    </w:lvl>
  </w:abstractNum>
  <w:abstractNum w:abstractNumId="26" w15:restartNumberingAfterBreak="0">
    <w:nsid w:val="40C9181C"/>
    <w:multiLevelType w:val="hybridMultilevel"/>
    <w:tmpl w:val="3086DBDA"/>
    <w:lvl w:ilvl="0" w:tplc="7F22DEA2">
      <w:start w:val="1"/>
      <w:numFmt w:val="bullet"/>
      <w:lvlText w:val=""/>
      <w:lvlJc w:val="left"/>
      <w:pPr>
        <w:ind w:left="720" w:hanging="360"/>
      </w:pPr>
      <w:rPr>
        <w:rFonts w:ascii="Symbol" w:hAnsi="Symbol" w:hint="default"/>
      </w:rPr>
    </w:lvl>
    <w:lvl w:ilvl="1" w:tplc="B134B7B8" w:tentative="1">
      <w:start w:val="1"/>
      <w:numFmt w:val="bullet"/>
      <w:lvlText w:val="o"/>
      <w:lvlJc w:val="left"/>
      <w:pPr>
        <w:ind w:left="1440" w:hanging="360"/>
      </w:pPr>
      <w:rPr>
        <w:rFonts w:ascii="Courier New" w:hAnsi="Courier New" w:cs="Courier New" w:hint="default"/>
      </w:rPr>
    </w:lvl>
    <w:lvl w:ilvl="2" w:tplc="C5560EA6" w:tentative="1">
      <w:start w:val="1"/>
      <w:numFmt w:val="bullet"/>
      <w:lvlText w:val=""/>
      <w:lvlJc w:val="left"/>
      <w:pPr>
        <w:ind w:left="2160" w:hanging="360"/>
      </w:pPr>
      <w:rPr>
        <w:rFonts w:ascii="Wingdings" w:hAnsi="Wingdings" w:hint="default"/>
      </w:rPr>
    </w:lvl>
    <w:lvl w:ilvl="3" w:tplc="565ECC9A" w:tentative="1">
      <w:start w:val="1"/>
      <w:numFmt w:val="bullet"/>
      <w:lvlText w:val=""/>
      <w:lvlJc w:val="left"/>
      <w:pPr>
        <w:ind w:left="2880" w:hanging="360"/>
      </w:pPr>
      <w:rPr>
        <w:rFonts w:ascii="Symbol" w:hAnsi="Symbol" w:hint="default"/>
      </w:rPr>
    </w:lvl>
    <w:lvl w:ilvl="4" w:tplc="E67CE6B4" w:tentative="1">
      <w:start w:val="1"/>
      <w:numFmt w:val="bullet"/>
      <w:lvlText w:val="o"/>
      <w:lvlJc w:val="left"/>
      <w:pPr>
        <w:ind w:left="3600" w:hanging="360"/>
      </w:pPr>
      <w:rPr>
        <w:rFonts w:ascii="Courier New" w:hAnsi="Courier New" w:cs="Courier New" w:hint="default"/>
      </w:rPr>
    </w:lvl>
    <w:lvl w:ilvl="5" w:tplc="3F2C084C" w:tentative="1">
      <w:start w:val="1"/>
      <w:numFmt w:val="bullet"/>
      <w:lvlText w:val=""/>
      <w:lvlJc w:val="left"/>
      <w:pPr>
        <w:ind w:left="4320" w:hanging="360"/>
      </w:pPr>
      <w:rPr>
        <w:rFonts w:ascii="Wingdings" w:hAnsi="Wingdings" w:hint="default"/>
      </w:rPr>
    </w:lvl>
    <w:lvl w:ilvl="6" w:tplc="89C49F08" w:tentative="1">
      <w:start w:val="1"/>
      <w:numFmt w:val="bullet"/>
      <w:lvlText w:val=""/>
      <w:lvlJc w:val="left"/>
      <w:pPr>
        <w:ind w:left="5040" w:hanging="360"/>
      </w:pPr>
      <w:rPr>
        <w:rFonts w:ascii="Symbol" w:hAnsi="Symbol" w:hint="default"/>
      </w:rPr>
    </w:lvl>
    <w:lvl w:ilvl="7" w:tplc="742AEB12" w:tentative="1">
      <w:start w:val="1"/>
      <w:numFmt w:val="bullet"/>
      <w:lvlText w:val="o"/>
      <w:lvlJc w:val="left"/>
      <w:pPr>
        <w:ind w:left="5760" w:hanging="360"/>
      </w:pPr>
      <w:rPr>
        <w:rFonts w:ascii="Courier New" w:hAnsi="Courier New" w:cs="Courier New" w:hint="default"/>
      </w:rPr>
    </w:lvl>
    <w:lvl w:ilvl="8" w:tplc="D79E76C4" w:tentative="1">
      <w:start w:val="1"/>
      <w:numFmt w:val="bullet"/>
      <w:lvlText w:val=""/>
      <w:lvlJc w:val="left"/>
      <w:pPr>
        <w:ind w:left="6480" w:hanging="360"/>
      </w:pPr>
      <w:rPr>
        <w:rFonts w:ascii="Wingdings" w:hAnsi="Wingdings" w:hint="default"/>
      </w:rPr>
    </w:lvl>
  </w:abstractNum>
  <w:abstractNum w:abstractNumId="27" w15:restartNumberingAfterBreak="0">
    <w:nsid w:val="41C722D2"/>
    <w:multiLevelType w:val="hybridMultilevel"/>
    <w:tmpl w:val="024A1AF2"/>
    <w:lvl w:ilvl="0" w:tplc="AA3EB3AA">
      <w:start w:val="1"/>
      <w:numFmt w:val="lowerRoman"/>
      <w:lvlText w:val="%1."/>
      <w:lvlJc w:val="right"/>
      <w:pPr>
        <w:ind w:left="720" w:hanging="360"/>
      </w:pPr>
    </w:lvl>
    <w:lvl w:ilvl="1" w:tplc="19286482" w:tentative="1">
      <w:start w:val="1"/>
      <w:numFmt w:val="lowerLetter"/>
      <w:lvlText w:val="%2."/>
      <w:lvlJc w:val="left"/>
      <w:pPr>
        <w:ind w:left="1440" w:hanging="360"/>
      </w:pPr>
    </w:lvl>
    <w:lvl w:ilvl="2" w:tplc="54BE5B96" w:tentative="1">
      <w:start w:val="1"/>
      <w:numFmt w:val="lowerRoman"/>
      <w:lvlText w:val="%3."/>
      <w:lvlJc w:val="right"/>
      <w:pPr>
        <w:ind w:left="2160" w:hanging="180"/>
      </w:pPr>
    </w:lvl>
    <w:lvl w:ilvl="3" w:tplc="1C704ECE" w:tentative="1">
      <w:start w:val="1"/>
      <w:numFmt w:val="decimal"/>
      <w:lvlText w:val="%4."/>
      <w:lvlJc w:val="left"/>
      <w:pPr>
        <w:ind w:left="2880" w:hanging="360"/>
      </w:pPr>
    </w:lvl>
    <w:lvl w:ilvl="4" w:tplc="BD5885A4" w:tentative="1">
      <w:start w:val="1"/>
      <w:numFmt w:val="lowerLetter"/>
      <w:lvlText w:val="%5."/>
      <w:lvlJc w:val="left"/>
      <w:pPr>
        <w:ind w:left="3600" w:hanging="360"/>
      </w:pPr>
    </w:lvl>
    <w:lvl w:ilvl="5" w:tplc="5F7C9B8E" w:tentative="1">
      <w:start w:val="1"/>
      <w:numFmt w:val="lowerRoman"/>
      <w:lvlText w:val="%6."/>
      <w:lvlJc w:val="right"/>
      <w:pPr>
        <w:ind w:left="4320" w:hanging="180"/>
      </w:pPr>
    </w:lvl>
    <w:lvl w:ilvl="6" w:tplc="421EF6B0" w:tentative="1">
      <w:start w:val="1"/>
      <w:numFmt w:val="decimal"/>
      <w:lvlText w:val="%7."/>
      <w:lvlJc w:val="left"/>
      <w:pPr>
        <w:ind w:left="5040" w:hanging="360"/>
      </w:pPr>
    </w:lvl>
    <w:lvl w:ilvl="7" w:tplc="7F3ED370" w:tentative="1">
      <w:start w:val="1"/>
      <w:numFmt w:val="lowerLetter"/>
      <w:lvlText w:val="%8."/>
      <w:lvlJc w:val="left"/>
      <w:pPr>
        <w:ind w:left="5760" w:hanging="360"/>
      </w:pPr>
    </w:lvl>
    <w:lvl w:ilvl="8" w:tplc="2C44AF3C" w:tentative="1">
      <w:start w:val="1"/>
      <w:numFmt w:val="lowerRoman"/>
      <w:lvlText w:val="%9."/>
      <w:lvlJc w:val="right"/>
      <w:pPr>
        <w:ind w:left="6480" w:hanging="180"/>
      </w:pPr>
    </w:lvl>
  </w:abstractNum>
  <w:abstractNum w:abstractNumId="28" w15:restartNumberingAfterBreak="0">
    <w:nsid w:val="4244628F"/>
    <w:multiLevelType w:val="hybridMultilevel"/>
    <w:tmpl w:val="E81AAE18"/>
    <w:lvl w:ilvl="0" w:tplc="904660C2">
      <w:start w:val="1"/>
      <w:numFmt w:val="bullet"/>
      <w:lvlText w:val=""/>
      <w:lvlJc w:val="left"/>
      <w:pPr>
        <w:ind w:left="720" w:hanging="360"/>
      </w:pPr>
      <w:rPr>
        <w:rFonts w:ascii="Symbol" w:hAnsi="Symbol" w:hint="default"/>
        <w:b/>
      </w:rPr>
    </w:lvl>
    <w:lvl w:ilvl="1" w:tplc="83281088" w:tentative="1">
      <w:start w:val="1"/>
      <w:numFmt w:val="lowerLetter"/>
      <w:lvlText w:val="%2."/>
      <w:lvlJc w:val="left"/>
      <w:pPr>
        <w:ind w:left="1440" w:hanging="360"/>
      </w:pPr>
    </w:lvl>
    <w:lvl w:ilvl="2" w:tplc="97507678" w:tentative="1">
      <w:start w:val="1"/>
      <w:numFmt w:val="lowerRoman"/>
      <w:lvlText w:val="%3."/>
      <w:lvlJc w:val="right"/>
      <w:pPr>
        <w:ind w:left="2160" w:hanging="180"/>
      </w:pPr>
    </w:lvl>
    <w:lvl w:ilvl="3" w:tplc="7B2EF47E" w:tentative="1">
      <w:start w:val="1"/>
      <w:numFmt w:val="decimal"/>
      <w:lvlText w:val="%4."/>
      <w:lvlJc w:val="left"/>
      <w:pPr>
        <w:ind w:left="2880" w:hanging="360"/>
      </w:pPr>
    </w:lvl>
    <w:lvl w:ilvl="4" w:tplc="3B28CAEC" w:tentative="1">
      <w:start w:val="1"/>
      <w:numFmt w:val="lowerLetter"/>
      <w:lvlText w:val="%5."/>
      <w:lvlJc w:val="left"/>
      <w:pPr>
        <w:ind w:left="3600" w:hanging="360"/>
      </w:pPr>
    </w:lvl>
    <w:lvl w:ilvl="5" w:tplc="3440E562" w:tentative="1">
      <w:start w:val="1"/>
      <w:numFmt w:val="lowerRoman"/>
      <w:lvlText w:val="%6."/>
      <w:lvlJc w:val="right"/>
      <w:pPr>
        <w:ind w:left="4320" w:hanging="180"/>
      </w:pPr>
    </w:lvl>
    <w:lvl w:ilvl="6" w:tplc="90BCFE40" w:tentative="1">
      <w:start w:val="1"/>
      <w:numFmt w:val="decimal"/>
      <w:lvlText w:val="%7."/>
      <w:lvlJc w:val="left"/>
      <w:pPr>
        <w:ind w:left="5040" w:hanging="360"/>
      </w:pPr>
    </w:lvl>
    <w:lvl w:ilvl="7" w:tplc="986CE4BC" w:tentative="1">
      <w:start w:val="1"/>
      <w:numFmt w:val="lowerLetter"/>
      <w:lvlText w:val="%8."/>
      <w:lvlJc w:val="left"/>
      <w:pPr>
        <w:ind w:left="5760" w:hanging="360"/>
      </w:pPr>
    </w:lvl>
    <w:lvl w:ilvl="8" w:tplc="BCF46FEE" w:tentative="1">
      <w:start w:val="1"/>
      <w:numFmt w:val="lowerRoman"/>
      <w:lvlText w:val="%9."/>
      <w:lvlJc w:val="right"/>
      <w:pPr>
        <w:ind w:left="6480" w:hanging="180"/>
      </w:pPr>
    </w:lvl>
  </w:abstractNum>
  <w:abstractNum w:abstractNumId="29" w15:restartNumberingAfterBreak="0">
    <w:nsid w:val="452323F7"/>
    <w:multiLevelType w:val="hybridMultilevel"/>
    <w:tmpl w:val="0322A9FE"/>
    <w:lvl w:ilvl="0" w:tplc="ECCA883E">
      <w:start w:val="1"/>
      <w:numFmt w:val="bullet"/>
      <w:lvlText w:val=""/>
      <w:lvlJc w:val="left"/>
      <w:pPr>
        <w:ind w:left="720" w:hanging="360"/>
      </w:pPr>
      <w:rPr>
        <w:rFonts w:ascii="Symbol" w:hAnsi="Symbol" w:hint="default"/>
      </w:rPr>
    </w:lvl>
    <w:lvl w:ilvl="1" w:tplc="519A020C" w:tentative="1">
      <w:start w:val="1"/>
      <w:numFmt w:val="bullet"/>
      <w:lvlText w:val="o"/>
      <w:lvlJc w:val="left"/>
      <w:pPr>
        <w:ind w:left="1440" w:hanging="360"/>
      </w:pPr>
      <w:rPr>
        <w:rFonts w:ascii="Courier New" w:hAnsi="Courier New" w:cs="Courier New" w:hint="default"/>
      </w:rPr>
    </w:lvl>
    <w:lvl w:ilvl="2" w:tplc="CDD64A4E" w:tentative="1">
      <w:start w:val="1"/>
      <w:numFmt w:val="bullet"/>
      <w:lvlText w:val=""/>
      <w:lvlJc w:val="left"/>
      <w:pPr>
        <w:ind w:left="2160" w:hanging="360"/>
      </w:pPr>
      <w:rPr>
        <w:rFonts w:ascii="Wingdings" w:hAnsi="Wingdings" w:hint="default"/>
      </w:rPr>
    </w:lvl>
    <w:lvl w:ilvl="3" w:tplc="2132E300" w:tentative="1">
      <w:start w:val="1"/>
      <w:numFmt w:val="bullet"/>
      <w:lvlText w:val=""/>
      <w:lvlJc w:val="left"/>
      <w:pPr>
        <w:ind w:left="2880" w:hanging="360"/>
      </w:pPr>
      <w:rPr>
        <w:rFonts w:ascii="Symbol" w:hAnsi="Symbol" w:hint="default"/>
      </w:rPr>
    </w:lvl>
    <w:lvl w:ilvl="4" w:tplc="139CAD62" w:tentative="1">
      <w:start w:val="1"/>
      <w:numFmt w:val="bullet"/>
      <w:lvlText w:val="o"/>
      <w:lvlJc w:val="left"/>
      <w:pPr>
        <w:ind w:left="3600" w:hanging="360"/>
      </w:pPr>
      <w:rPr>
        <w:rFonts w:ascii="Courier New" w:hAnsi="Courier New" w:cs="Courier New" w:hint="default"/>
      </w:rPr>
    </w:lvl>
    <w:lvl w:ilvl="5" w:tplc="28CA2AAE" w:tentative="1">
      <w:start w:val="1"/>
      <w:numFmt w:val="bullet"/>
      <w:lvlText w:val=""/>
      <w:lvlJc w:val="left"/>
      <w:pPr>
        <w:ind w:left="4320" w:hanging="360"/>
      </w:pPr>
      <w:rPr>
        <w:rFonts w:ascii="Wingdings" w:hAnsi="Wingdings" w:hint="default"/>
      </w:rPr>
    </w:lvl>
    <w:lvl w:ilvl="6" w:tplc="B6B4C5CA" w:tentative="1">
      <w:start w:val="1"/>
      <w:numFmt w:val="bullet"/>
      <w:lvlText w:val=""/>
      <w:lvlJc w:val="left"/>
      <w:pPr>
        <w:ind w:left="5040" w:hanging="360"/>
      </w:pPr>
      <w:rPr>
        <w:rFonts w:ascii="Symbol" w:hAnsi="Symbol" w:hint="default"/>
      </w:rPr>
    </w:lvl>
    <w:lvl w:ilvl="7" w:tplc="878206B4" w:tentative="1">
      <w:start w:val="1"/>
      <w:numFmt w:val="bullet"/>
      <w:lvlText w:val="o"/>
      <w:lvlJc w:val="left"/>
      <w:pPr>
        <w:ind w:left="5760" w:hanging="360"/>
      </w:pPr>
      <w:rPr>
        <w:rFonts w:ascii="Courier New" w:hAnsi="Courier New" w:cs="Courier New" w:hint="default"/>
      </w:rPr>
    </w:lvl>
    <w:lvl w:ilvl="8" w:tplc="75C47D34" w:tentative="1">
      <w:start w:val="1"/>
      <w:numFmt w:val="bullet"/>
      <w:lvlText w:val=""/>
      <w:lvlJc w:val="left"/>
      <w:pPr>
        <w:ind w:left="6480" w:hanging="360"/>
      </w:pPr>
      <w:rPr>
        <w:rFonts w:ascii="Wingdings" w:hAnsi="Wingdings" w:hint="default"/>
      </w:rPr>
    </w:lvl>
  </w:abstractNum>
  <w:abstractNum w:abstractNumId="30" w15:restartNumberingAfterBreak="0">
    <w:nsid w:val="47AB3CEB"/>
    <w:multiLevelType w:val="hybridMultilevel"/>
    <w:tmpl w:val="7408D3BC"/>
    <w:lvl w:ilvl="0" w:tplc="09F6851E">
      <w:start w:val="1"/>
      <w:numFmt w:val="bullet"/>
      <w:lvlText w:val=""/>
      <w:lvlJc w:val="left"/>
      <w:pPr>
        <w:ind w:left="720" w:hanging="360"/>
      </w:pPr>
      <w:rPr>
        <w:rFonts w:ascii="Symbol" w:hAnsi="Symbol" w:hint="default"/>
      </w:rPr>
    </w:lvl>
    <w:lvl w:ilvl="1" w:tplc="57548BAE" w:tentative="1">
      <w:start w:val="1"/>
      <w:numFmt w:val="bullet"/>
      <w:lvlText w:val="o"/>
      <w:lvlJc w:val="left"/>
      <w:pPr>
        <w:ind w:left="1440" w:hanging="360"/>
      </w:pPr>
      <w:rPr>
        <w:rFonts w:ascii="Courier New" w:hAnsi="Courier New" w:cs="Courier New" w:hint="default"/>
      </w:rPr>
    </w:lvl>
    <w:lvl w:ilvl="2" w:tplc="F3ACD8A4" w:tentative="1">
      <w:start w:val="1"/>
      <w:numFmt w:val="bullet"/>
      <w:lvlText w:val=""/>
      <w:lvlJc w:val="left"/>
      <w:pPr>
        <w:ind w:left="2160" w:hanging="360"/>
      </w:pPr>
      <w:rPr>
        <w:rFonts w:ascii="Wingdings" w:hAnsi="Wingdings" w:hint="default"/>
      </w:rPr>
    </w:lvl>
    <w:lvl w:ilvl="3" w:tplc="96E41338" w:tentative="1">
      <w:start w:val="1"/>
      <w:numFmt w:val="bullet"/>
      <w:lvlText w:val=""/>
      <w:lvlJc w:val="left"/>
      <w:pPr>
        <w:ind w:left="2880" w:hanging="360"/>
      </w:pPr>
      <w:rPr>
        <w:rFonts w:ascii="Symbol" w:hAnsi="Symbol" w:hint="default"/>
      </w:rPr>
    </w:lvl>
    <w:lvl w:ilvl="4" w:tplc="BB6E11F8" w:tentative="1">
      <w:start w:val="1"/>
      <w:numFmt w:val="bullet"/>
      <w:lvlText w:val="o"/>
      <w:lvlJc w:val="left"/>
      <w:pPr>
        <w:ind w:left="3600" w:hanging="360"/>
      </w:pPr>
      <w:rPr>
        <w:rFonts w:ascii="Courier New" w:hAnsi="Courier New" w:cs="Courier New" w:hint="default"/>
      </w:rPr>
    </w:lvl>
    <w:lvl w:ilvl="5" w:tplc="BC0A72DE" w:tentative="1">
      <w:start w:val="1"/>
      <w:numFmt w:val="bullet"/>
      <w:lvlText w:val=""/>
      <w:lvlJc w:val="left"/>
      <w:pPr>
        <w:ind w:left="4320" w:hanging="360"/>
      </w:pPr>
      <w:rPr>
        <w:rFonts w:ascii="Wingdings" w:hAnsi="Wingdings" w:hint="default"/>
      </w:rPr>
    </w:lvl>
    <w:lvl w:ilvl="6" w:tplc="14B231FA" w:tentative="1">
      <w:start w:val="1"/>
      <w:numFmt w:val="bullet"/>
      <w:lvlText w:val=""/>
      <w:lvlJc w:val="left"/>
      <w:pPr>
        <w:ind w:left="5040" w:hanging="360"/>
      </w:pPr>
      <w:rPr>
        <w:rFonts w:ascii="Symbol" w:hAnsi="Symbol" w:hint="default"/>
      </w:rPr>
    </w:lvl>
    <w:lvl w:ilvl="7" w:tplc="911E9E6E" w:tentative="1">
      <w:start w:val="1"/>
      <w:numFmt w:val="bullet"/>
      <w:lvlText w:val="o"/>
      <w:lvlJc w:val="left"/>
      <w:pPr>
        <w:ind w:left="5760" w:hanging="360"/>
      </w:pPr>
      <w:rPr>
        <w:rFonts w:ascii="Courier New" w:hAnsi="Courier New" w:cs="Courier New" w:hint="default"/>
      </w:rPr>
    </w:lvl>
    <w:lvl w:ilvl="8" w:tplc="5CFA5198" w:tentative="1">
      <w:start w:val="1"/>
      <w:numFmt w:val="bullet"/>
      <w:lvlText w:val=""/>
      <w:lvlJc w:val="left"/>
      <w:pPr>
        <w:ind w:left="6480" w:hanging="360"/>
      </w:pPr>
      <w:rPr>
        <w:rFonts w:ascii="Wingdings" w:hAnsi="Wingdings" w:hint="default"/>
      </w:rPr>
    </w:lvl>
  </w:abstractNum>
  <w:abstractNum w:abstractNumId="31" w15:restartNumberingAfterBreak="0">
    <w:nsid w:val="4EF37C89"/>
    <w:multiLevelType w:val="hybridMultilevel"/>
    <w:tmpl w:val="A870663A"/>
    <w:lvl w:ilvl="0" w:tplc="DD6C0874">
      <w:start w:val="1"/>
      <w:numFmt w:val="bullet"/>
      <w:lvlText w:val=""/>
      <w:lvlJc w:val="left"/>
      <w:pPr>
        <w:ind w:left="720" w:hanging="360"/>
      </w:pPr>
      <w:rPr>
        <w:rFonts w:ascii="Symbol" w:hAnsi="Symbol" w:hint="default"/>
      </w:rPr>
    </w:lvl>
    <w:lvl w:ilvl="1" w:tplc="84621640" w:tentative="1">
      <w:start w:val="1"/>
      <w:numFmt w:val="bullet"/>
      <w:lvlText w:val="o"/>
      <w:lvlJc w:val="left"/>
      <w:pPr>
        <w:ind w:left="1440" w:hanging="360"/>
      </w:pPr>
      <w:rPr>
        <w:rFonts w:ascii="Courier New" w:hAnsi="Courier New" w:cs="Courier New" w:hint="default"/>
      </w:rPr>
    </w:lvl>
    <w:lvl w:ilvl="2" w:tplc="1604FB28" w:tentative="1">
      <w:start w:val="1"/>
      <w:numFmt w:val="bullet"/>
      <w:lvlText w:val=""/>
      <w:lvlJc w:val="left"/>
      <w:pPr>
        <w:ind w:left="2160" w:hanging="360"/>
      </w:pPr>
      <w:rPr>
        <w:rFonts w:ascii="Wingdings" w:hAnsi="Wingdings" w:hint="default"/>
      </w:rPr>
    </w:lvl>
    <w:lvl w:ilvl="3" w:tplc="D6AE685E" w:tentative="1">
      <w:start w:val="1"/>
      <w:numFmt w:val="bullet"/>
      <w:lvlText w:val=""/>
      <w:lvlJc w:val="left"/>
      <w:pPr>
        <w:ind w:left="2880" w:hanging="360"/>
      </w:pPr>
      <w:rPr>
        <w:rFonts w:ascii="Symbol" w:hAnsi="Symbol" w:hint="default"/>
      </w:rPr>
    </w:lvl>
    <w:lvl w:ilvl="4" w:tplc="34B09466" w:tentative="1">
      <w:start w:val="1"/>
      <w:numFmt w:val="bullet"/>
      <w:lvlText w:val="o"/>
      <w:lvlJc w:val="left"/>
      <w:pPr>
        <w:ind w:left="3600" w:hanging="360"/>
      </w:pPr>
      <w:rPr>
        <w:rFonts w:ascii="Courier New" w:hAnsi="Courier New" w:cs="Courier New" w:hint="default"/>
      </w:rPr>
    </w:lvl>
    <w:lvl w:ilvl="5" w:tplc="77E278E6" w:tentative="1">
      <w:start w:val="1"/>
      <w:numFmt w:val="bullet"/>
      <w:lvlText w:val=""/>
      <w:lvlJc w:val="left"/>
      <w:pPr>
        <w:ind w:left="4320" w:hanging="360"/>
      </w:pPr>
      <w:rPr>
        <w:rFonts w:ascii="Wingdings" w:hAnsi="Wingdings" w:hint="default"/>
      </w:rPr>
    </w:lvl>
    <w:lvl w:ilvl="6" w:tplc="7A022ED4" w:tentative="1">
      <w:start w:val="1"/>
      <w:numFmt w:val="bullet"/>
      <w:lvlText w:val=""/>
      <w:lvlJc w:val="left"/>
      <w:pPr>
        <w:ind w:left="5040" w:hanging="360"/>
      </w:pPr>
      <w:rPr>
        <w:rFonts w:ascii="Symbol" w:hAnsi="Symbol" w:hint="default"/>
      </w:rPr>
    </w:lvl>
    <w:lvl w:ilvl="7" w:tplc="BFF80B22" w:tentative="1">
      <w:start w:val="1"/>
      <w:numFmt w:val="bullet"/>
      <w:lvlText w:val="o"/>
      <w:lvlJc w:val="left"/>
      <w:pPr>
        <w:ind w:left="5760" w:hanging="360"/>
      </w:pPr>
      <w:rPr>
        <w:rFonts w:ascii="Courier New" w:hAnsi="Courier New" w:cs="Courier New" w:hint="default"/>
      </w:rPr>
    </w:lvl>
    <w:lvl w:ilvl="8" w:tplc="573AE622" w:tentative="1">
      <w:start w:val="1"/>
      <w:numFmt w:val="bullet"/>
      <w:lvlText w:val=""/>
      <w:lvlJc w:val="left"/>
      <w:pPr>
        <w:ind w:left="6480" w:hanging="360"/>
      </w:pPr>
      <w:rPr>
        <w:rFonts w:ascii="Wingdings" w:hAnsi="Wingdings" w:hint="default"/>
      </w:rPr>
    </w:lvl>
  </w:abstractNum>
  <w:abstractNum w:abstractNumId="32" w15:restartNumberingAfterBreak="0">
    <w:nsid w:val="539E1AF4"/>
    <w:multiLevelType w:val="hybridMultilevel"/>
    <w:tmpl w:val="6AAA5952"/>
    <w:lvl w:ilvl="0" w:tplc="4CDC1F2C">
      <w:start w:val="1"/>
      <w:numFmt w:val="lowerRoman"/>
      <w:lvlText w:val="%1."/>
      <w:lvlJc w:val="right"/>
      <w:pPr>
        <w:ind w:left="720" w:hanging="360"/>
      </w:pPr>
    </w:lvl>
    <w:lvl w:ilvl="1" w:tplc="2BF85646" w:tentative="1">
      <w:start w:val="1"/>
      <w:numFmt w:val="lowerLetter"/>
      <w:lvlText w:val="%2."/>
      <w:lvlJc w:val="left"/>
      <w:pPr>
        <w:ind w:left="1440" w:hanging="360"/>
      </w:pPr>
    </w:lvl>
    <w:lvl w:ilvl="2" w:tplc="34F87636" w:tentative="1">
      <w:start w:val="1"/>
      <w:numFmt w:val="lowerRoman"/>
      <w:lvlText w:val="%3."/>
      <w:lvlJc w:val="right"/>
      <w:pPr>
        <w:ind w:left="2160" w:hanging="180"/>
      </w:pPr>
    </w:lvl>
    <w:lvl w:ilvl="3" w:tplc="6AB62E12" w:tentative="1">
      <w:start w:val="1"/>
      <w:numFmt w:val="decimal"/>
      <w:lvlText w:val="%4."/>
      <w:lvlJc w:val="left"/>
      <w:pPr>
        <w:ind w:left="2880" w:hanging="360"/>
      </w:pPr>
    </w:lvl>
    <w:lvl w:ilvl="4" w:tplc="D530483A" w:tentative="1">
      <w:start w:val="1"/>
      <w:numFmt w:val="lowerLetter"/>
      <w:lvlText w:val="%5."/>
      <w:lvlJc w:val="left"/>
      <w:pPr>
        <w:ind w:left="3600" w:hanging="360"/>
      </w:pPr>
    </w:lvl>
    <w:lvl w:ilvl="5" w:tplc="32EE4EEA" w:tentative="1">
      <w:start w:val="1"/>
      <w:numFmt w:val="lowerRoman"/>
      <w:lvlText w:val="%6."/>
      <w:lvlJc w:val="right"/>
      <w:pPr>
        <w:ind w:left="4320" w:hanging="180"/>
      </w:pPr>
    </w:lvl>
    <w:lvl w:ilvl="6" w:tplc="C8CE2818" w:tentative="1">
      <w:start w:val="1"/>
      <w:numFmt w:val="decimal"/>
      <w:lvlText w:val="%7."/>
      <w:lvlJc w:val="left"/>
      <w:pPr>
        <w:ind w:left="5040" w:hanging="360"/>
      </w:pPr>
    </w:lvl>
    <w:lvl w:ilvl="7" w:tplc="96EAF872" w:tentative="1">
      <w:start w:val="1"/>
      <w:numFmt w:val="lowerLetter"/>
      <w:lvlText w:val="%8."/>
      <w:lvlJc w:val="left"/>
      <w:pPr>
        <w:ind w:left="5760" w:hanging="360"/>
      </w:pPr>
    </w:lvl>
    <w:lvl w:ilvl="8" w:tplc="C4BE28F8" w:tentative="1">
      <w:start w:val="1"/>
      <w:numFmt w:val="lowerRoman"/>
      <w:lvlText w:val="%9."/>
      <w:lvlJc w:val="right"/>
      <w:pPr>
        <w:ind w:left="6480" w:hanging="180"/>
      </w:pPr>
    </w:lvl>
  </w:abstractNum>
  <w:abstractNum w:abstractNumId="33" w15:restartNumberingAfterBreak="0">
    <w:nsid w:val="579E09CF"/>
    <w:multiLevelType w:val="hybridMultilevel"/>
    <w:tmpl w:val="7F2AEA0A"/>
    <w:lvl w:ilvl="0" w:tplc="72163D7C">
      <w:start w:val="1"/>
      <w:numFmt w:val="decimal"/>
      <w:lvlText w:val="%1."/>
      <w:lvlJc w:val="left"/>
      <w:pPr>
        <w:ind w:left="360" w:hanging="360"/>
      </w:pPr>
      <w:rPr>
        <w:rFonts w:hint="default"/>
      </w:rPr>
    </w:lvl>
    <w:lvl w:ilvl="1" w:tplc="1F0A43D2" w:tentative="1">
      <w:start w:val="1"/>
      <w:numFmt w:val="lowerLetter"/>
      <w:lvlText w:val="%2."/>
      <w:lvlJc w:val="left"/>
      <w:pPr>
        <w:ind w:left="1080" w:hanging="360"/>
      </w:pPr>
    </w:lvl>
    <w:lvl w:ilvl="2" w:tplc="323A3C62" w:tentative="1">
      <w:start w:val="1"/>
      <w:numFmt w:val="lowerRoman"/>
      <w:lvlText w:val="%3."/>
      <w:lvlJc w:val="right"/>
      <w:pPr>
        <w:ind w:left="1800" w:hanging="180"/>
      </w:pPr>
    </w:lvl>
    <w:lvl w:ilvl="3" w:tplc="C714C58C" w:tentative="1">
      <w:start w:val="1"/>
      <w:numFmt w:val="decimal"/>
      <w:lvlText w:val="%4."/>
      <w:lvlJc w:val="left"/>
      <w:pPr>
        <w:ind w:left="2520" w:hanging="360"/>
      </w:pPr>
    </w:lvl>
    <w:lvl w:ilvl="4" w:tplc="3D58E730" w:tentative="1">
      <w:start w:val="1"/>
      <w:numFmt w:val="lowerLetter"/>
      <w:lvlText w:val="%5."/>
      <w:lvlJc w:val="left"/>
      <w:pPr>
        <w:ind w:left="3240" w:hanging="360"/>
      </w:pPr>
    </w:lvl>
    <w:lvl w:ilvl="5" w:tplc="CE2AAA42" w:tentative="1">
      <w:start w:val="1"/>
      <w:numFmt w:val="lowerRoman"/>
      <w:lvlText w:val="%6."/>
      <w:lvlJc w:val="right"/>
      <w:pPr>
        <w:ind w:left="3960" w:hanging="180"/>
      </w:pPr>
    </w:lvl>
    <w:lvl w:ilvl="6" w:tplc="26BA2882" w:tentative="1">
      <w:start w:val="1"/>
      <w:numFmt w:val="decimal"/>
      <w:lvlText w:val="%7."/>
      <w:lvlJc w:val="left"/>
      <w:pPr>
        <w:ind w:left="4680" w:hanging="360"/>
      </w:pPr>
    </w:lvl>
    <w:lvl w:ilvl="7" w:tplc="50A8A0A6" w:tentative="1">
      <w:start w:val="1"/>
      <w:numFmt w:val="lowerLetter"/>
      <w:lvlText w:val="%8."/>
      <w:lvlJc w:val="left"/>
      <w:pPr>
        <w:ind w:left="5400" w:hanging="360"/>
      </w:pPr>
    </w:lvl>
    <w:lvl w:ilvl="8" w:tplc="67A6C31A" w:tentative="1">
      <w:start w:val="1"/>
      <w:numFmt w:val="lowerRoman"/>
      <w:lvlText w:val="%9."/>
      <w:lvlJc w:val="right"/>
      <w:pPr>
        <w:ind w:left="6120" w:hanging="180"/>
      </w:pPr>
    </w:lvl>
  </w:abstractNum>
  <w:abstractNum w:abstractNumId="34" w15:restartNumberingAfterBreak="0">
    <w:nsid w:val="57F87F50"/>
    <w:multiLevelType w:val="hybridMultilevel"/>
    <w:tmpl w:val="C63ECC4E"/>
    <w:lvl w:ilvl="0" w:tplc="A5AE9F1C">
      <w:start w:val="1"/>
      <w:numFmt w:val="bullet"/>
      <w:lvlText w:val=""/>
      <w:lvlJc w:val="left"/>
      <w:pPr>
        <w:ind w:left="720" w:hanging="360"/>
      </w:pPr>
      <w:rPr>
        <w:rFonts w:ascii="Symbol" w:hAnsi="Symbol" w:hint="default"/>
      </w:rPr>
    </w:lvl>
    <w:lvl w:ilvl="1" w:tplc="66F0600A" w:tentative="1">
      <w:start w:val="1"/>
      <w:numFmt w:val="bullet"/>
      <w:lvlText w:val="o"/>
      <w:lvlJc w:val="left"/>
      <w:pPr>
        <w:ind w:left="1440" w:hanging="360"/>
      </w:pPr>
      <w:rPr>
        <w:rFonts w:ascii="Courier New" w:hAnsi="Courier New" w:cs="Courier New" w:hint="default"/>
      </w:rPr>
    </w:lvl>
    <w:lvl w:ilvl="2" w:tplc="E1483692" w:tentative="1">
      <w:start w:val="1"/>
      <w:numFmt w:val="bullet"/>
      <w:lvlText w:val=""/>
      <w:lvlJc w:val="left"/>
      <w:pPr>
        <w:ind w:left="2160" w:hanging="360"/>
      </w:pPr>
      <w:rPr>
        <w:rFonts w:ascii="Wingdings" w:hAnsi="Wingdings" w:hint="default"/>
      </w:rPr>
    </w:lvl>
    <w:lvl w:ilvl="3" w:tplc="F8F691AA" w:tentative="1">
      <w:start w:val="1"/>
      <w:numFmt w:val="bullet"/>
      <w:lvlText w:val=""/>
      <w:lvlJc w:val="left"/>
      <w:pPr>
        <w:ind w:left="2880" w:hanging="360"/>
      </w:pPr>
      <w:rPr>
        <w:rFonts w:ascii="Symbol" w:hAnsi="Symbol" w:hint="default"/>
      </w:rPr>
    </w:lvl>
    <w:lvl w:ilvl="4" w:tplc="A5A062F4" w:tentative="1">
      <w:start w:val="1"/>
      <w:numFmt w:val="bullet"/>
      <w:lvlText w:val="o"/>
      <w:lvlJc w:val="left"/>
      <w:pPr>
        <w:ind w:left="3600" w:hanging="360"/>
      </w:pPr>
      <w:rPr>
        <w:rFonts w:ascii="Courier New" w:hAnsi="Courier New" w:cs="Courier New" w:hint="default"/>
      </w:rPr>
    </w:lvl>
    <w:lvl w:ilvl="5" w:tplc="9782C294" w:tentative="1">
      <w:start w:val="1"/>
      <w:numFmt w:val="bullet"/>
      <w:lvlText w:val=""/>
      <w:lvlJc w:val="left"/>
      <w:pPr>
        <w:ind w:left="4320" w:hanging="360"/>
      </w:pPr>
      <w:rPr>
        <w:rFonts w:ascii="Wingdings" w:hAnsi="Wingdings" w:hint="default"/>
      </w:rPr>
    </w:lvl>
    <w:lvl w:ilvl="6" w:tplc="4A70191A" w:tentative="1">
      <w:start w:val="1"/>
      <w:numFmt w:val="bullet"/>
      <w:lvlText w:val=""/>
      <w:lvlJc w:val="left"/>
      <w:pPr>
        <w:ind w:left="5040" w:hanging="360"/>
      </w:pPr>
      <w:rPr>
        <w:rFonts w:ascii="Symbol" w:hAnsi="Symbol" w:hint="default"/>
      </w:rPr>
    </w:lvl>
    <w:lvl w:ilvl="7" w:tplc="3F0E7A16" w:tentative="1">
      <w:start w:val="1"/>
      <w:numFmt w:val="bullet"/>
      <w:lvlText w:val="o"/>
      <w:lvlJc w:val="left"/>
      <w:pPr>
        <w:ind w:left="5760" w:hanging="360"/>
      </w:pPr>
      <w:rPr>
        <w:rFonts w:ascii="Courier New" w:hAnsi="Courier New" w:cs="Courier New" w:hint="default"/>
      </w:rPr>
    </w:lvl>
    <w:lvl w:ilvl="8" w:tplc="FFFACFB4" w:tentative="1">
      <w:start w:val="1"/>
      <w:numFmt w:val="bullet"/>
      <w:lvlText w:val=""/>
      <w:lvlJc w:val="left"/>
      <w:pPr>
        <w:ind w:left="6480" w:hanging="360"/>
      </w:pPr>
      <w:rPr>
        <w:rFonts w:ascii="Wingdings" w:hAnsi="Wingdings" w:hint="default"/>
      </w:rPr>
    </w:lvl>
  </w:abstractNum>
  <w:abstractNum w:abstractNumId="35" w15:restartNumberingAfterBreak="0">
    <w:nsid w:val="5819721C"/>
    <w:multiLevelType w:val="hybridMultilevel"/>
    <w:tmpl w:val="F550C0A4"/>
    <w:lvl w:ilvl="0" w:tplc="E392F17A">
      <w:start w:val="1"/>
      <w:numFmt w:val="decimal"/>
      <w:lvlText w:val="%1."/>
      <w:lvlJc w:val="left"/>
      <w:pPr>
        <w:ind w:left="720" w:hanging="360"/>
      </w:pPr>
    </w:lvl>
    <w:lvl w:ilvl="1" w:tplc="5B5EA106" w:tentative="1">
      <w:start w:val="1"/>
      <w:numFmt w:val="lowerLetter"/>
      <w:lvlText w:val="%2."/>
      <w:lvlJc w:val="left"/>
      <w:pPr>
        <w:ind w:left="1440" w:hanging="360"/>
      </w:pPr>
    </w:lvl>
    <w:lvl w:ilvl="2" w:tplc="E0E2F1DA" w:tentative="1">
      <w:start w:val="1"/>
      <w:numFmt w:val="lowerRoman"/>
      <w:lvlText w:val="%3."/>
      <w:lvlJc w:val="right"/>
      <w:pPr>
        <w:ind w:left="2160" w:hanging="180"/>
      </w:pPr>
    </w:lvl>
    <w:lvl w:ilvl="3" w:tplc="C79A1546" w:tentative="1">
      <w:start w:val="1"/>
      <w:numFmt w:val="decimal"/>
      <w:lvlText w:val="%4."/>
      <w:lvlJc w:val="left"/>
      <w:pPr>
        <w:ind w:left="2880" w:hanging="360"/>
      </w:pPr>
    </w:lvl>
    <w:lvl w:ilvl="4" w:tplc="84900CC2" w:tentative="1">
      <w:start w:val="1"/>
      <w:numFmt w:val="lowerLetter"/>
      <w:lvlText w:val="%5."/>
      <w:lvlJc w:val="left"/>
      <w:pPr>
        <w:ind w:left="3600" w:hanging="360"/>
      </w:pPr>
    </w:lvl>
    <w:lvl w:ilvl="5" w:tplc="BC127244" w:tentative="1">
      <w:start w:val="1"/>
      <w:numFmt w:val="lowerRoman"/>
      <w:lvlText w:val="%6."/>
      <w:lvlJc w:val="right"/>
      <w:pPr>
        <w:ind w:left="4320" w:hanging="180"/>
      </w:pPr>
    </w:lvl>
    <w:lvl w:ilvl="6" w:tplc="0CEC0B68" w:tentative="1">
      <w:start w:val="1"/>
      <w:numFmt w:val="decimal"/>
      <w:lvlText w:val="%7."/>
      <w:lvlJc w:val="left"/>
      <w:pPr>
        <w:ind w:left="5040" w:hanging="360"/>
      </w:pPr>
    </w:lvl>
    <w:lvl w:ilvl="7" w:tplc="0AD61AB0" w:tentative="1">
      <w:start w:val="1"/>
      <w:numFmt w:val="lowerLetter"/>
      <w:lvlText w:val="%8."/>
      <w:lvlJc w:val="left"/>
      <w:pPr>
        <w:ind w:left="5760" w:hanging="360"/>
      </w:pPr>
    </w:lvl>
    <w:lvl w:ilvl="8" w:tplc="393E758C" w:tentative="1">
      <w:start w:val="1"/>
      <w:numFmt w:val="lowerRoman"/>
      <w:lvlText w:val="%9."/>
      <w:lvlJc w:val="right"/>
      <w:pPr>
        <w:ind w:left="6480" w:hanging="180"/>
      </w:pPr>
    </w:lvl>
  </w:abstractNum>
  <w:abstractNum w:abstractNumId="36" w15:restartNumberingAfterBreak="0">
    <w:nsid w:val="5C224060"/>
    <w:multiLevelType w:val="hybridMultilevel"/>
    <w:tmpl w:val="D728A0C0"/>
    <w:lvl w:ilvl="0" w:tplc="20E0A0CE">
      <w:start w:val="1"/>
      <w:numFmt w:val="bullet"/>
      <w:lvlText w:val=""/>
      <w:lvlJc w:val="left"/>
      <w:pPr>
        <w:ind w:left="810" w:hanging="360"/>
      </w:pPr>
      <w:rPr>
        <w:rFonts w:ascii="Symbol" w:hAnsi="Symbol" w:hint="default"/>
      </w:rPr>
    </w:lvl>
    <w:lvl w:ilvl="1" w:tplc="7A20AFFE" w:tentative="1">
      <w:start w:val="1"/>
      <w:numFmt w:val="bullet"/>
      <w:lvlText w:val="o"/>
      <w:lvlJc w:val="left"/>
      <w:pPr>
        <w:ind w:left="1500" w:hanging="360"/>
      </w:pPr>
      <w:rPr>
        <w:rFonts w:ascii="Courier New" w:hAnsi="Courier New" w:cs="Courier New" w:hint="default"/>
      </w:rPr>
    </w:lvl>
    <w:lvl w:ilvl="2" w:tplc="3918B9E4" w:tentative="1">
      <w:start w:val="1"/>
      <w:numFmt w:val="bullet"/>
      <w:lvlText w:val=""/>
      <w:lvlJc w:val="left"/>
      <w:pPr>
        <w:ind w:left="2220" w:hanging="360"/>
      </w:pPr>
      <w:rPr>
        <w:rFonts w:ascii="Wingdings" w:hAnsi="Wingdings" w:hint="default"/>
      </w:rPr>
    </w:lvl>
    <w:lvl w:ilvl="3" w:tplc="FF8C507E" w:tentative="1">
      <w:start w:val="1"/>
      <w:numFmt w:val="bullet"/>
      <w:lvlText w:val=""/>
      <w:lvlJc w:val="left"/>
      <w:pPr>
        <w:ind w:left="2940" w:hanging="360"/>
      </w:pPr>
      <w:rPr>
        <w:rFonts w:ascii="Symbol" w:hAnsi="Symbol" w:hint="default"/>
      </w:rPr>
    </w:lvl>
    <w:lvl w:ilvl="4" w:tplc="5E043162" w:tentative="1">
      <w:start w:val="1"/>
      <w:numFmt w:val="bullet"/>
      <w:lvlText w:val="o"/>
      <w:lvlJc w:val="left"/>
      <w:pPr>
        <w:ind w:left="3660" w:hanging="360"/>
      </w:pPr>
      <w:rPr>
        <w:rFonts w:ascii="Courier New" w:hAnsi="Courier New" w:cs="Courier New" w:hint="default"/>
      </w:rPr>
    </w:lvl>
    <w:lvl w:ilvl="5" w:tplc="CF0A4320" w:tentative="1">
      <w:start w:val="1"/>
      <w:numFmt w:val="bullet"/>
      <w:lvlText w:val=""/>
      <w:lvlJc w:val="left"/>
      <w:pPr>
        <w:ind w:left="4380" w:hanging="360"/>
      </w:pPr>
      <w:rPr>
        <w:rFonts w:ascii="Wingdings" w:hAnsi="Wingdings" w:hint="default"/>
      </w:rPr>
    </w:lvl>
    <w:lvl w:ilvl="6" w:tplc="76FC145C" w:tentative="1">
      <w:start w:val="1"/>
      <w:numFmt w:val="bullet"/>
      <w:lvlText w:val=""/>
      <w:lvlJc w:val="left"/>
      <w:pPr>
        <w:ind w:left="5100" w:hanging="360"/>
      </w:pPr>
      <w:rPr>
        <w:rFonts w:ascii="Symbol" w:hAnsi="Symbol" w:hint="default"/>
      </w:rPr>
    </w:lvl>
    <w:lvl w:ilvl="7" w:tplc="543030D6" w:tentative="1">
      <w:start w:val="1"/>
      <w:numFmt w:val="bullet"/>
      <w:lvlText w:val="o"/>
      <w:lvlJc w:val="left"/>
      <w:pPr>
        <w:ind w:left="5820" w:hanging="360"/>
      </w:pPr>
      <w:rPr>
        <w:rFonts w:ascii="Courier New" w:hAnsi="Courier New" w:cs="Courier New" w:hint="default"/>
      </w:rPr>
    </w:lvl>
    <w:lvl w:ilvl="8" w:tplc="0504C106" w:tentative="1">
      <w:start w:val="1"/>
      <w:numFmt w:val="bullet"/>
      <w:lvlText w:val=""/>
      <w:lvlJc w:val="left"/>
      <w:pPr>
        <w:ind w:left="6540" w:hanging="360"/>
      </w:pPr>
      <w:rPr>
        <w:rFonts w:ascii="Wingdings" w:hAnsi="Wingdings" w:hint="default"/>
      </w:rPr>
    </w:lvl>
  </w:abstractNum>
  <w:abstractNum w:abstractNumId="37" w15:restartNumberingAfterBreak="0">
    <w:nsid w:val="5F601FBA"/>
    <w:multiLevelType w:val="hybridMultilevel"/>
    <w:tmpl w:val="AC36195C"/>
    <w:lvl w:ilvl="0" w:tplc="FA74D216">
      <w:start w:val="1"/>
      <w:numFmt w:val="bullet"/>
      <w:lvlText w:val=""/>
      <w:lvlJc w:val="left"/>
      <w:pPr>
        <w:ind w:left="1140" w:hanging="360"/>
      </w:pPr>
      <w:rPr>
        <w:rFonts w:ascii="Symbol" w:hAnsi="Symbol" w:hint="default"/>
      </w:rPr>
    </w:lvl>
    <w:lvl w:ilvl="1" w:tplc="2116A718" w:tentative="1">
      <w:start w:val="1"/>
      <w:numFmt w:val="bullet"/>
      <w:lvlText w:val="o"/>
      <w:lvlJc w:val="left"/>
      <w:pPr>
        <w:ind w:left="1860" w:hanging="360"/>
      </w:pPr>
      <w:rPr>
        <w:rFonts w:ascii="Courier New" w:hAnsi="Courier New" w:cs="Courier New" w:hint="default"/>
      </w:rPr>
    </w:lvl>
    <w:lvl w:ilvl="2" w:tplc="BBCAB020" w:tentative="1">
      <w:start w:val="1"/>
      <w:numFmt w:val="bullet"/>
      <w:lvlText w:val=""/>
      <w:lvlJc w:val="left"/>
      <w:pPr>
        <w:ind w:left="2580" w:hanging="360"/>
      </w:pPr>
      <w:rPr>
        <w:rFonts w:ascii="Wingdings" w:hAnsi="Wingdings" w:hint="default"/>
      </w:rPr>
    </w:lvl>
    <w:lvl w:ilvl="3" w:tplc="2AA2E05A" w:tentative="1">
      <w:start w:val="1"/>
      <w:numFmt w:val="bullet"/>
      <w:lvlText w:val=""/>
      <w:lvlJc w:val="left"/>
      <w:pPr>
        <w:ind w:left="3300" w:hanging="360"/>
      </w:pPr>
      <w:rPr>
        <w:rFonts w:ascii="Symbol" w:hAnsi="Symbol" w:hint="default"/>
      </w:rPr>
    </w:lvl>
    <w:lvl w:ilvl="4" w:tplc="82EC0DF0" w:tentative="1">
      <w:start w:val="1"/>
      <w:numFmt w:val="bullet"/>
      <w:lvlText w:val="o"/>
      <w:lvlJc w:val="left"/>
      <w:pPr>
        <w:ind w:left="4020" w:hanging="360"/>
      </w:pPr>
      <w:rPr>
        <w:rFonts w:ascii="Courier New" w:hAnsi="Courier New" w:cs="Courier New" w:hint="default"/>
      </w:rPr>
    </w:lvl>
    <w:lvl w:ilvl="5" w:tplc="F4947AEC" w:tentative="1">
      <w:start w:val="1"/>
      <w:numFmt w:val="bullet"/>
      <w:lvlText w:val=""/>
      <w:lvlJc w:val="left"/>
      <w:pPr>
        <w:ind w:left="4740" w:hanging="360"/>
      </w:pPr>
      <w:rPr>
        <w:rFonts w:ascii="Wingdings" w:hAnsi="Wingdings" w:hint="default"/>
      </w:rPr>
    </w:lvl>
    <w:lvl w:ilvl="6" w:tplc="23886116" w:tentative="1">
      <w:start w:val="1"/>
      <w:numFmt w:val="bullet"/>
      <w:lvlText w:val=""/>
      <w:lvlJc w:val="left"/>
      <w:pPr>
        <w:ind w:left="5460" w:hanging="360"/>
      </w:pPr>
      <w:rPr>
        <w:rFonts w:ascii="Symbol" w:hAnsi="Symbol" w:hint="default"/>
      </w:rPr>
    </w:lvl>
    <w:lvl w:ilvl="7" w:tplc="1FBE36EC" w:tentative="1">
      <w:start w:val="1"/>
      <w:numFmt w:val="bullet"/>
      <w:lvlText w:val="o"/>
      <w:lvlJc w:val="left"/>
      <w:pPr>
        <w:ind w:left="6180" w:hanging="360"/>
      </w:pPr>
      <w:rPr>
        <w:rFonts w:ascii="Courier New" w:hAnsi="Courier New" w:cs="Courier New" w:hint="default"/>
      </w:rPr>
    </w:lvl>
    <w:lvl w:ilvl="8" w:tplc="6D746D3A" w:tentative="1">
      <w:start w:val="1"/>
      <w:numFmt w:val="bullet"/>
      <w:lvlText w:val=""/>
      <w:lvlJc w:val="left"/>
      <w:pPr>
        <w:ind w:left="6900" w:hanging="360"/>
      </w:pPr>
      <w:rPr>
        <w:rFonts w:ascii="Wingdings" w:hAnsi="Wingdings" w:hint="default"/>
      </w:rPr>
    </w:lvl>
  </w:abstractNum>
  <w:abstractNum w:abstractNumId="38" w15:restartNumberingAfterBreak="0">
    <w:nsid w:val="603D4805"/>
    <w:multiLevelType w:val="hybridMultilevel"/>
    <w:tmpl w:val="5BE4B8EE"/>
    <w:lvl w:ilvl="0" w:tplc="7396C058">
      <w:start w:val="1"/>
      <w:numFmt w:val="bullet"/>
      <w:lvlText w:val=""/>
      <w:lvlJc w:val="left"/>
      <w:pPr>
        <w:ind w:left="720" w:hanging="360"/>
      </w:pPr>
      <w:rPr>
        <w:rFonts w:ascii="Symbol" w:hAnsi="Symbol" w:hint="default"/>
      </w:rPr>
    </w:lvl>
    <w:lvl w:ilvl="1" w:tplc="92BCD20A" w:tentative="1">
      <w:start w:val="1"/>
      <w:numFmt w:val="bullet"/>
      <w:lvlText w:val="o"/>
      <w:lvlJc w:val="left"/>
      <w:pPr>
        <w:ind w:left="1440" w:hanging="360"/>
      </w:pPr>
      <w:rPr>
        <w:rFonts w:ascii="Courier New" w:hAnsi="Courier New" w:cs="Courier New" w:hint="default"/>
      </w:rPr>
    </w:lvl>
    <w:lvl w:ilvl="2" w:tplc="5C5EEE52" w:tentative="1">
      <w:start w:val="1"/>
      <w:numFmt w:val="bullet"/>
      <w:lvlText w:val=""/>
      <w:lvlJc w:val="left"/>
      <w:pPr>
        <w:ind w:left="2160" w:hanging="360"/>
      </w:pPr>
      <w:rPr>
        <w:rFonts w:ascii="Wingdings" w:hAnsi="Wingdings" w:hint="default"/>
      </w:rPr>
    </w:lvl>
    <w:lvl w:ilvl="3" w:tplc="7DACB7A6" w:tentative="1">
      <w:start w:val="1"/>
      <w:numFmt w:val="bullet"/>
      <w:lvlText w:val=""/>
      <w:lvlJc w:val="left"/>
      <w:pPr>
        <w:ind w:left="2880" w:hanging="360"/>
      </w:pPr>
      <w:rPr>
        <w:rFonts w:ascii="Symbol" w:hAnsi="Symbol" w:hint="default"/>
      </w:rPr>
    </w:lvl>
    <w:lvl w:ilvl="4" w:tplc="EEE0A94A" w:tentative="1">
      <w:start w:val="1"/>
      <w:numFmt w:val="bullet"/>
      <w:lvlText w:val="o"/>
      <w:lvlJc w:val="left"/>
      <w:pPr>
        <w:ind w:left="3600" w:hanging="360"/>
      </w:pPr>
      <w:rPr>
        <w:rFonts w:ascii="Courier New" w:hAnsi="Courier New" w:cs="Courier New" w:hint="default"/>
      </w:rPr>
    </w:lvl>
    <w:lvl w:ilvl="5" w:tplc="EBDE2C44" w:tentative="1">
      <w:start w:val="1"/>
      <w:numFmt w:val="bullet"/>
      <w:lvlText w:val=""/>
      <w:lvlJc w:val="left"/>
      <w:pPr>
        <w:ind w:left="4320" w:hanging="360"/>
      </w:pPr>
      <w:rPr>
        <w:rFonts w:ascii="Wingdings" w:hAnsi="Wingdings" w:hint="default"/>
      </w:rPr>
    </w:lvl>
    <w:lvl w:ilvl="6" w:tplc="A492E83C" w:tentative="1">
      <w:start w:val="1"/>
      <w:numFmt w:val="bullet"/>
      <w:lvlText w:val=""/>
      <w:lvlJc w:val="left"/>
      <w:pPr>
        <w:ind w:left="5040" w:hanging="360"/>
      </w:pPr>
      <w:rPr>
        <w:rFonts w:ascii="Symbol" w:hAnsi="Symbol" w:hint="default"/>
      </w:rPr>
    </w:lvl>
    <w:lvl w:ilvl="7" w:tplc="E062A14C" w:tentative="1">
      <w:start w:val="1"/>
      <w:numFmt w:val="bullet"/>
      <w:lvlText w:val="o"/>
      <w:lvlJc w:val="left"/>
      <w:pPr>
        <w:ind w:left="5760" w:hanging="360"/>
      </w:pPr>
      <w:rPr>
        <w:rFonts w:ascii="Courier New" w:hAnsi="Courier New" w:cs="Courier New" w:hint="default"/>
      </w:rPr>
    </w:lvl>
    <w:lvl w:ilvl="8" w:tplc="675482D6" w:tentative="1">
      <w:start w:val="1"/>
      <w:numFmt w:val="bullet"/>
      <w:lvlText w:val=""/>
      <w:lvlJc w:val="left"/>
      <w:pPr>
        <w:ind w:left="6480" w:hanging="360"/>
      </w:pPr>
      <w:rPr>
        <w:rFonts w:ascii="Wingdings" w:hAnsi="Wingdings" w:hint="default"/>
      </w:rPr>
    </w:lvl>
  </w:abstractNum>
  <w:abstractNum w:abstractNumId="39" w15:restartNumberingAfterBreak="0">
    <w:nsid w:val="67EA47F8"/>
    <w:multiLevelType w:val="hybridMultilevel"/>
    <w:tmpl w:val="7D361988"/>
    <w:lvl w:ilvl="0" w:tplc="6E4E47B6">
      <w:start w:val="1"/>
      <w:numFmt w:val="upperLetter"/>
      <w:lvlText w:val="%1."/>
      <w:lvlJc w:val="left"/>
      <w:pPr>
        <w:ind w:left="720" w:hanging="360"/>
      </w:pPr>
      <w:rPr>
        <w:rFonts w:hint="default"/>
      </w:rPr>
    </w:lvl>
    <w:lvl w:ilvl="1" w:tplc="6CBE4196" w:tentative="1">
      <w:start w:val="1"/>
      <w:numFmt w:val="lowerLetter"/>
      <w:lvlText w:val="%2."/>
      <w:lvlJc w:val="left"/>
      <w:pPr>
        <w:ind w:left="1440" w:hanging="360"/>
      </w:pPr>
    </w:lvl>
    <w:lvl w:ilvl="2" w:tplc="6778F806" w:tentative="1">
      <w:start w:val="1"/>
      <w:numFmt w:val="lowerRoman"/>
      <w:lvlText w:val="%3."/>
      <w:lvlJc w:val="right"/>
      <w:pPr>
        <w:ind w:left="2160" w:hanging="180"/>
      </w:pPr>
    </w:lvl>
    <w:lvl w:ilvl="3" w:tplc="A282C4B4" w:tentative="1">
      <w:start w:val="1"/>
      <w:numFmt w:val="decimal"/>
      <w:lvlText w:val="%4."/>
      <w:lvlJc w:val="left"/>
      <w:pPr>
        <w:ind w:left="2880" w:hanging="360"/>
      </w:pPr>
    </w:lvl>
    <w:lvl w:ilvl="4" w:tplc="CD56071E" w:tentative="1">
      <w:start w:val="1"/>
      <w:numFmt w:val="lowerLetter"/>
      <w:lvlText w:val="%5."/>
      <w:lvlJc w:val="left"/>
      <w:pPr>
        <w:ind w:left="3600" w:hanging="360"/>
      </w:pPr>
    </w:lvl>
    <w:lvl w:ilvl="5" w:tplc="7F64C754" w:tentative="1">
      <w:start w:val="1"/>
      <w:numFmt w:val="lowerRoman"/>
      <w:lvlText w:val="%6."/>
      <w:lvlJc w:val="right"/>
      <w:pPr>
        <w:ind w:left="4320" w:hanging="180"/>
      </w:pPr>
    </w:lvl>
    <w:lvl w:ilvl="6" w:tplc="9A006CB0" w:tentative="1">
      <w:start w:val="1"/>
      <w:numFmt w:val="decimal"/>
      <w:lvlText w:val="%7."/>
      <w:lvlJc w:val="left"/>
      <w:pPr>
        <w:ind w:left="5040" w:hanging="360"/>
      </w:pPr>
    </w:lvl>
    <w:lvl w:ilvl="7" w:tplc="234A2C0C" w:tentative="1">
      <w:start w:val="1"/>
      <w:numFmt w:val="lowerLetter"/>
      <w:lvlText w:val="%8."/>
      <w:lvlJc w:val="left"/>
      <w:pPr>
        <w:ind w:left="5760" w:hanging="360"/>
      </w:pPr>
    </w:lvl>
    <w:lvl w:ilvl="8" w:tplc="1084E546" w:tentative="1">
      <w:start w:val="1"/>
      <w:numFmt w:val="lowerRoman"/>
      <w:lvlText w:val="%9."/>
      <w:lvlJc w:val="right"/>
      <w:pPr>
        <w:ind w:left="6480" w:hanging="180"/>
      </w:pPr>
    </w:lvl>
  </w:abstractNum>
  <w:abstractNum w:abstractNumId="40" w15:restartNumberingAfterBreak="0">
    <w:nsid w:val="68D8729C"/>
    <w:multiLevelType w:val="hybridMultilevel"/>
    <w:tmpl w:val="46C41CDE"/>
    <w:lvl w:ilvl="0" w:tplc="4F4C8B5C">
      <w:start w:val="1"/>
      <w:numFmt w:val="decimal"/>
      <w:lvlText w:val="%1."/>
      <w:lvlJc w:val="left"/>
      <w:pPr>
        <w:ind w:left="720" w:hanging="360"/>
      </w:pPr>
      <w:rPr>
        <w:rFonts w:hint="default"/>
      </w:rPr>
    </w:lvl>
    <w:lvl w:ilvl="1" w:tplc="CEA6639C" w:tentative="1">
      <w:start w:val="1"/>
      <w:numFmt w:val="lowerLetter"/>
      <w:lvlText w:val="%2."/>
      <w:lvlJc w:val="left"/>
      <w:pPr>
        <w:ind w:left="1440" w:hanging="360"/>
      </w:pPr>
    </w:lvl>
    <w:lvl w:ilvl="2" w:tplc="ED882172" w:tentative="1">
      <w:start w:val="1"/>
      <w:numFmt w:val="lowerRoman"/>
      <w:lvlText w:val="%3."/>
      <w:lvlJc w:val="right"/>
      <w:pPr>
        <w:ind w:left="2160" w:hanging="180"/>
      </w:pPr>
    </w:lvl>
    <w:lvl w:ilvl="3" w:tplc="68F039FC" w:tentative="1">
      <w:start w:val="1"/>
      <w:numFmt w:val="decimal"/>
      <w:lvlText w:val="%4."/>
      <w:lvlJc w:val="left"/>
      <w:pPr>
        <w:ind w:left="2880" w:hanging="360"/>
      </w:pPr>
    </w:lvl>
    <w:lvl w:ilvl="4" w:tplc="E356203E" w:tentative="1">
      <w:start w:val="1"/>
      <w:numFmt w:val="lowerLetter"/>
      <w:lvlText w:val="%5."/>
      <w:lvlJc w:val="left"/>
      <w:pPr>
        <w:ind w:left="3600" w:hanging="360"/>
      </w:pPr>
    </w:lvl>
    <w:lvl w:ilvl="5" w:tplc="4802D0BC" w:tentative="1">
      <w:start w:val="1"/>
      <w:numFmt w:val="lowerRoman"/>
      <w:lvlText w:val="%6."/>
      <w:lvlJc w:val="right"/>
      <w:pPr>
        <w:ind w:left="4320" w:hanging="180"/>
      </w:pPr>
    </w:lvl>
    <w:lvl w:ilvl="6" w:tplc="4078BAC0" w:tentative="1">
      <w:start w:val="1"/>
      <w:numFmt w:val="decimal"/>
      <w:lvlText w:val="%7."/>
      <w:lvlJc w:val="left"/>
      <w:pPr>
        <w:ind w:left="5040" w:hanging="360"/>
      </w:pPr>
    </w:lvl>
    <w:lvl w:ilvl="7" w:tplc="CEEAA2BE" w:tentative="1">
      <w:start w:val="1"/>
      <w:numFmt w:val="lowerLetter"/>
      <w:lvlText w:val="%8."/>
      <w:lvlJc w:val="left"/>
      <w:pPr>
        <w:ind w:left="5760" w:hanging="360"/>
      </w:pPr>
    </w:lvl>
    <w:lvl w:ilvl="8" w:tplc="D7300F12" w:tentative="1">
      <w:start w:val="1"/>
      <w:numFmt w:val="lowerRoman"/>
      <w:lvlText w:val="%9."/>
      <w:lvlJc w:val="right"/>
      <w:pPr>
        <w:ind w:left="6480" w:hanging="180"/>
      </w:pPr>
    </w:lvl>
  </w:abstractNum>
  <w:abstractNum w:abstractNumId="41" w15:restartNumberingAfterBreak="0">
    <w:nsid w:val="6F141792"/>
    <w:multiLevelType w:val="hybridMultilevel"/>
    <w:tmpl w:val="E53A843E"/>
    <w:lvl w:ilvl="0" w:tplc="33B06F8C">
      <w:start w:val="1"/>
      <w:numFmt w:val="bullet"/>
      <w:lvlText w:val=""/>
      <w:lvlJc w:val="left"/>
      <w:pPr>
        <w:ind w:left="720" w:hanging="360"/>
      </w:pPr>
      <w:rPr>
        <w:rFonts w:ascii="Symbol" w:hAnsi="Symbol" w:hint="default"/>
      </w:rPr>
    </w:lvl>
    <w:lvl w:ilvl="1" w:tplc="B54CC574" w:tentative="1">
      <w:start w:val="1"/>
      <w:numFmt w:val="bullet"/>
      <w:lvlText w:val="o"/>
      <w:lvlJc w:val="left"/>
      <w:pPr>
        <w:ind w:left="1440" w:hanging="360"/>
      </w:pPr>
      <w:rPr>
        <w:rFonts w:ascii="Courier New" w:hAnsi="Courier New" w:cs="Courier New" w:hint="default"/>
      </w:rPr>
    </w:lvl>
    <w:lvl w:ilvl="2" w:tplc="66B47D42" w:tentative="1">
      <w:start w:val="1"/>
      <w:numFmt w:val="bullet"/>
      <w:lvlText w:val=""/>
      <w:lvlJc w:val="left"/>
      <w:pPr>
        <w:ind w:left="2160" w:hanging="360"/>
      </w:pPr>
      <w:rPr>
        <w:rFonts w:ascii="Wingdings" w:hAnsi="Wingdings" w:hint="default"/>
      </w:rPr>
    </w:lvl>
    <w:lvl w:ilvl="3" w:tplc="BE649E70" w:tentative="1">
      <w:start w:val="1"/>
      <w:numFmt w:val="bullet"/>
      <w:lvlText w:val=""/>
      <w:lvlJc w:val="left"/>
      <w:pPr>
        <w:ind w:left="2880" w:hanging="360"/>
      </w:pPr>
      <w:rPr>
        <w:rFonts w:ascii="Symbol" w:hAnsi="Symbol" w:hint="default"/>
      </w:rPr>
    </w:lvl>
    <w:lvl w:ilvl="4" w:tplc="C9683C8E" w:tentative="1">
      <w:start w:val="1"/>
      <w:numFmt w:val="bullet"/>
      <w:lvlText w:val="o"/>
      <w:lvlJc w:val="left"/>
      <w:pPr>
        <w:ind w:left="3600" w:hanging="360"/>
      </w:pPr>
      <w:rPr>
        <w:rFonts w:ascii="Courier New" w:hAnsi="Courier New" w:cs="Courier New" w:hint="default"/>
      </w:rPr>
    </w:lvl>
    <w:lvl w:ilvl="5" w:tplc="777C55F0" w:tentative="1">
      <w:start w:val="1"/>
      <w:numFmt w:val="bullet"/>
      <w:lvlText w:val=""/>
      <w:lvlJc w:val="left"/>
      <w:pPr>
        <w:ind w:left="4320" w:hanging="360"/>
      </w:pPr>
      <w:rPr>
        <w:rFonts w:ascii="Wingdings" w:hAnsi="Wingdings" w:hint="default"/>
      </w:rPr>
    </w:lvl>
    <w:lvl w:ilvl="6" w:tplc="70BE9382" w:tentative="1">
      <w:start w:val="1"/>
      <w:numFmt w:val="bullet"/>
      <w:lvlText w:val=""/>
      <w:lvlJc w:val="left"/>
      <w:pPr>
        <w:ind w:left="5040" w:hanging="360"/>
      </w:pPr>
      <w:rPr>
        <w:rFonts w:ascii="Symbol" w:hAnsi="Symbol" w:hint="default"/>
      </w:rPr>
    </w:lvl>
    <w:lvl w:ilvl="7" w:tplc="86E8F164" w:tentative="1">
      <w:start w:val="1"/>
      <w:numFmt w:val="bullet"/>
      <w:lvlText w:val="o"/>
      <w:lvlJc w:val="left"/>
      <w:pPr>
        <w:ind w:left="5760" w:hanging="360"/>
      </w:pPr>
      <w:rPr>
        <w:rFonts w:ascii="Courier New" w:hAnsi="Courier New" w:cs="Courier New" w:hint="default"/>
      </w:rPr>
    </w:lvl>
    <w:lvl w:ilvl="8" w:tplc="0AD292CC" w:tentative="1">
      <w:start w:val="1"/>
      <w:numFmt w:val="bullet"/>
      <w:lvlText w:val=""/>
      <w:lvlJc w:val="left"/>
      <w:pPr>
        <w:ind w:left="6480" w:hanging="360"/>
      </w:pPr>
      <w:rPr>
        <w:rFonts w:ascii="Wingdings" w:hAnsi="Wingdings" w:hint="default"/>
      </w:rPr>
    </w:lvl>
  </w:abstractNum>
  <w:abstractNum w:abstractNumId="42" w15:restartNumberingAfterBreak="0">
    <w:nsid w:val="71621B5A"/>
    <w:multiLevelType w:val="hybridMultilevel"/>
    <w:tmpl w:val="FBDAA77A"/>
    <w:lvl w:ilvl="0" w:tplc="FC60B2AC">
      <w:start w:val="1"/>
      <w:numFmt w:val="decimal"/>
      <w:lvlText w:val="%1."/>
      <w:lvlJc w:val="left"/>
      <w:pPr>
        <w:ind w:left="360" w:hanging="360"/>
      </w:pPr>
    </w:lvl>
    <w:lvl w:ilvl="1" w:tplc="E182C75C" w:tentative="1">
      <w:start w:val="1"/>
      <w:numFmt w:val="lowerLetter"/>
      <w:lvlText w:val="%2."/>
      <w:lvlJc w:val="left"/>
      <w:pPr>
        <w:ind w:left="1080" w:hanging="360"/>
      </w:pPr>
    </w:lvl>
    <w:lvl w:ilvl="2" w:tplc="8FD2ED0C" w:tentative="1">
      <w:start w:val="1"/>
      <w:numFmt w:val="lowerRoman"/>
      <w:lvlText w:val="%3."/>
      <w:lvlJc w:val="right"/>
      <w:pPr>
        <w:ind w:left="1800" w:hanging="180"/>
      </w:pPr>
    </w:lvl>
    <w:lvl w:ilvl="3" w:tplc="A808C08E" w:tentative="1">
      <w:start w:val="1"/>
      <w:numFmt w:val="decimal"/>
      <w:lvlText w:val="%4."/>
      <w:lvlJc w:val="left"/>
      <w:pPr>
        <w:ind w:left="2520" w:hanging="360"/>
      </w:pPr>
    </w:lvl>
    <w:lvl w:ilvl="4" w:tplc="9CCE184C" w:tentative="1">
      <w:start w:val="1"/>
      <w:numFmt w:val="lowerLetter"/>
      <w:lvlText w:val="%5."/>
      <w:lvlJc w:val="left"/>
      <w:pPr>
        <w:ind w:left="3240" w:hanging="360"/>
      </w:pPr>
    </w:lvl>
    <w:lvl w:ilvl="5" w:tplc="A0B26326" w:tentative="1">
      <w:start w:val="1"/>
      <w:numFmt w:val="lowerRoman"/>
      <w:lvlText w:val="%6."/>
      <w:lvlJc w:val="right"/>
      <w:pPr>
        <w:ind w:left="3960" w:hanging="180"/>
      </w:pPr>
    </w:lvl>
    <w:lvl w:ilvl="6" w:tplc="18FAADF8" w:tentative="1">
      <w:start w:val="1"/>
      <w:numFmt w:val="decimal"/>
      <w:lvlText w:val="%7."/>
      <w:lvlJc w:val="left"/>
      <w:pPr>
        <w:ind w:left="4680" w:hanging="360"/>
      </w:pPr>
    </w:lvl>
    <w:lvl w:ilvl="7" w:tplc="ADE81AD0" w:tentative="1">
      <w:start w:val="1"/>
      <w:numFmt w:val="lowerLetter"/>
      <w:lvlText w:val="%8."/>
      <w:lvlJc w:val="left"/>
      <w:pPr>
        <w:ind w:left="5400" w:hanging="360"/>
      </w:pPr>
    </w:lvl>
    <w:lvl w:ilvl="8" w:tplc="1F601FD4" w:tentative="1">
      <w:start w:val="1"/>
      <w:numFmt w:val="lowerRoman"/>
      <w:lvlText w:val="%9."/>
      <w:lvlJc w:val="right"/>
      <w:pPr>
        <w:ind w:left="6120" w:hanging="180"/>
      </w:pPr>
    </w:lvl>
  </w:abstractNum>
  <w:abstractNum w:abstractNumId="43" w15:restartNumberingAfterBreak="0">
    <w:nsid w:val="73294182"/>
    <w:multiLevelType w:val="hybridMultilevel"/>
    <w:tmpl w:val="94F8899A"/>
    <w:lvl w:ilvl="0" w:tplc="7AEC2A40">
      <w:start w:val="1"/>
      <w:numFmt w:val="bullet"/>
      <w:lvlText w:val=""/>
      <w:lvlJc w:val="left"/>
      <w:pPr>
        <w:ind w:left="720" w:hanging="360"/>
      </w:pPr>
      <w:rPr>
        <w:rFonts w:ascii="Symbol" w:hAnsi="Symbol" w:hint="default"/>
      </w:rPr>
    </w:lvl>
    <w:lvl w:ilvl="1" w:tplc="252A0BC4" w:tentative="1">
      <w:start w:val="1"/>
      <w:numFmt w:val="bullet"/>
      <w:lvlText w:val="o"/>
      <w:lvlJc w:val="left"/>
      <w:pPr>
        <w:ind w:left="1440" w:hanging="360"/>
      </w:pPr>
      <w:rPr>
        <w:rFonts w:ascii="Courier New" w:hAnsi="Courier New" w:cs="Courier New" w:hint="default"/>
      </w:rPr>
    </w:lvl>
    <w:lvl w:ilvl="2" w:tplc="B5DA0F56" w:tentative="1">
      <w:start w:val="1"/>
      <w:numFmt w:val="bullet"/>
      <w:lvlText w:val=""/>
      <w:lvlJc w:val="left"/>
      <w:pPr>
        <w:ind w:left="2160" w:hanging="360"/>
      </w:pPr>
      <w:rPr>
        <w:rFonts w:ascii="Wingdings" w:hAnsi="Wingdings" w:hint="default"/>
      </w:rPr>
    </w:lvl>
    <w:lvl w:ilvl="3" w:tplc="CE6487CE" w:tentative="1">
      <w:start w:val="1"/>
      <w:numFmt w:val="bullet"/>
      <w:lvlText w:val=""/>
      <w:lvlJc w:val="left"/>
      <w:pPr>
        <w:ind w:left="2880" w:hanging="360"/>
      </w:pPr>
      <w:rPr>
        <w:rFonts w:ascii="Symbol" w:hAnsi="Symbol" w:hint="default"/>
      </w:rPr>
    </w:lvl>
    <w:lvl w:ilvl="4" w:tplc="711A817C" w:tentative="1">
      <w:start w:val="1"/>
      <w:numFmt w:val="bullet"/>
      <w:lvlText w:val="o"/>
      <w:lvlJc w:val="left"/>
      <w:pPr>
        <w:ind w:left="3600" w:hanging="360"/>
      </w:pPr>
      <w:rPr>
        <w:rFonts w:ascii="Courier New" w:hAnsi="Courier New" w:cs="Courier New" w:hint="default"/>
      </w:rPr>
    </w:lvl>
    <w:lvl w:ilvl="5" w:tplc="EB06D1CA" w:tentative="1">
      <w:start w:val="1"/>
      <w:numFmt w:val="bullet"/>
      <w:lvlText w:val=""/>
      <w:lvlJc w:val="left"/>
      <w:pPr>
        <w:ind w:left="4320" w:hanging="360"/>
      </w:pPr>
      <w:rPr>
        <w:rFonts w:ascii="Wingdings" w:hAnsi="Wingdings" w:hint="default"/>
      </w:rPr>
    </w:lvl>
    <w:lvl w:ilvl="6" w:tplc="DD3AA65E" w:tentative="1">
      <w:start w:val="1"/>
      <w:numFmt w:val="bullet"/>
      <w:lvlText w:val=""/>
      <w:lvlJc w:val="left"/>
      <w:pPr>
        <w:ind w:left="5040" w:hanging="360"/>
      </w:pPr>
      <w:rPr>
        <w:rFonts w:ascii="Symbol" w:hAnsi="Symbol" w:hint="default"/>
      </w:rPr>
    </w:lvl>
    <w:lvl w:ilvl="7" w:tplc="061CA7D4" w:tentative="1">
      <w:start w:val="1"/>
      <w:numFmt w:val="bullet"/>
      <w:lvlText w:val="o"/>
      <w:lvlJc w:val="left"/>
      <w:pPr>
        <w:ind w:left="5760" w:hanging="360"/>
      </w:pPr>
      <w:rPr>
        <w:rFonts w:ascii="Courier New" w:hAnsi="Courier New" w:cs="Courier New" w:hint="default"/>
      </w:rPr>
    </w:lvl>
    <w:lvl w:ilvl="8" w:tplc="22E6372C" w:tentative="1">
      <w:start w:val="1"/>
      <w:numFmt w:val="bullet"/>
      <w:lvlText w:val=""/>
      <w:lvlJc w:val="left"/>
      <w:pPr>
        <w:ind w:left="6480" w:hanging="360"/>
      </w:pPr>
      <w:rPr>
        <w:rFonts w:ascii="Wingdings" w:hAnsi="Wingdings" w:hint="default"/>
      </w:rPr>
    </w:lvl>
  </w:abstractNum>
  <w:abstractNum w:abstractNumId="44" w15:restartNumberingAfterBreak="0">
    <w:nsid w:val="75BF63EB"/>
    <w:multiLevelType w:val="hybridMultilevel"/>
    <w:tmpl w:val="E4E0FD88"/>
    <w:lvl w:ilvl="0" w:tplc="DF8C9EBC">
      <w:start w:val="1"/>
      <w:numFmt w:val="bullet"/>
      <w:lvlText w:val=""/>
      <w:lvlJc w:val="left"/>
      <w:pPr>
        <w:ind w:left="720" w:hanging="360"/>
      </w:pPr>
      <w:rPr>
        <w:rFonts w:ascii="Symbol" w:hAnsi="Symbol" w:hint="default"/>
      </w:rPr>
    </w:lvl>
    <w:lvl w:ilvl="1" w:tplc="F9001BA6" w:tentative="1">
      <w:start w:val="1"/>
      <w:numFmt w:val="bullet"/>
      <w:lvlText w:val="o"/>
      <w:lvlJc w:val="left"/>
      <w:pPr>
        <w:ind w:left="1440" w:hanging="360"/>
      </w:pPr>
      <w:rPr>
        <w:rFonts w:ascii="Courier New" w:hAnsi="Courier New" w:cs="Courier New" w:hint="default"/>
      </w:rPr>
    </w:lvl>
    <w:lvl w:ilvl="2" w:tplc="185CD67C" w:tentative="1">
      <w:start w:val="1"/>
      <w:numFmt w:val="bullet"/>
      <w:lvlText w:val=""/>
      <w:lvlJc w:val="left"/>
      <w:pPr>
        <w:ind w:left="2160" w:hanging="360"/>
      </w:pPr>
      <w:rPr>
        <w:rFonts w:ascii="Wingdings" w:hAnsi="Wingdings" w:hint="default"/>
      </w:rPr>
    </w:lvl>
    <w:lvl w:ilvl="3" w:tplc="FA4A7150" w:tentative="1">
      <w:start w:val="1"/>
      <w:numFmt w:val="bullet"/>
      <w:lvlText w:val=""/>
      <w:lvlJc w:val="left"/>
      <w:pPr>
        <w:ind w:left="2880" w:hanging="360"/>
      </w:pPr>
      <w:rPr>
        <w:rFonts w:ascii="Symbol" w:hAnsi="Symbol" w:hint="default"/>
      </w:rPr>
    </w:lvl>
    <w:lvl w:ilvl="4" w:tplc="982660BE" w:tentative="1">
      <w:start w:val="1"/>
      <w:numFmt w:val="bullet"/>
      <w:lvlText w:val="o"/>
      <w:lvlJc w:val="left"/>
      <w:pPr>
        <w:ind w:left="3600" w:hanging="360"/>
      </w:pPr>
      <w:rPr>
        <w:rFonts w:ascii="Courier New" w:hAnsi="Courier New" w:cs="Courier New" w:hint="default"/>
      </w:rPr>
    </w:lvl>
    <w:lvl w:ilvl="5" w:tplc="EEA25700" w:tentative="1">
      <w:start w:val="1"/>
      <w:numFmt w:val="bullet"/>
      <w:lvlText w:val=""/>
      <w:lvlJc w:val="left"/>
      <w:pPr>
        <w:ind w:left="4320" w:hanging="360"/>
      </w:pPr>
      <w:rPr>
        <w:rFonts w:ascii="Wingdings" w:hAnsi="Wingdings" w:hint="default"/>
      </w:rPr>
    </w:lvl>
    <w:lvl w:ilvl="6" w:tplc="2326B5AA" w:tentative="1">
      <w:start w:val="1"/>
      <w:numFmt w:val="bullet"/>
      <w:lvlText w:val=""/>
      <w:lvlJc w:val="left"/>
      <w:pPr>
        <w:ind w:left="5040" w:hanging="360"/>
      </w:pPr>
      <w:rPr>
        <w:rFonts w:ascii="Symbol" w:hAnsi="Symbol" w:hint="default"/>
      </w:rPr>
    </w:lvl>
    <w:lvl w:ilvl="7" w:tplc="CCC4F232" w:tentative="1">
      <w:start w:val="1"/>
      <w:numFmt w:val="bullet"/>
      <w:lvlText w:val="o"/>
      <w:lvlJc w:val="left"/>
      <w:pPr>
        <w:ind w:left="5760" w:hanging="360"/>
      </w:pPr>
      <w:rPr>
        <w:rFonts w:ascii="Courier New" w:hAnsi="Courier New" w:cs="Courier New" w:hint="default"/>
      </w:rPr>
    </w:lvl>
    <w:lvl w:ilvl="8" w:tplc="27E83A70" w:tentative="1">
      <w:start w:val="1"/>
      <w:numFmt w:val="bullet"/>
      <w:lvlText w:val=""/>
      <w:lvlJc w:val="left"/>
      <w:pPr>
        <w:ind w:left="6480" w:hanging="360"/>
      </w:pPr>
      <w:rPr>
        <w:rFonts w:ascii="Wingdings" w:hAnsi="Wingdings" w:hint="default"/>
      </w:rPr>
    </w:lvl>
  </w:abstractNum>
  <w:abstractNum w:abstractNumId="45" w15:restartNumberingAfterBreak="0">
    <w:nsid w:val="75F2220A"/>
    <w:multiLevelType w:val="hybridMultilevel"/>
    <w:tmpl w:val="195EB386"/>
    <w:lvl w:ilvl="0" w:tplc="DC28AF06">
      <w:start w:val="1"/>
      <w:numFmt w:val="bullet"/>
      <w:lvlText w:val=""/>
      <w:lvlJc w:val="left"/>
      <w:pPr>
        <w:ind w:left="720" w:hanging="360"/>
      </w:pPr>
      <w:rPr>
        <w:rFonts w:ascii="Symbol" w:hAnsi="Symbol" w:hint="default"/>
      </w:rPr>
    </w:lvl>
    <w:lvl w:ilvl="1" w:tplc="F55A2A6A">
      <w:start w:val="1"/>
      <w:numFmt w:val="bullet"/>
      <w:lvlText w:val="o"/>
      <w:lvlJc w:val="left"/>
      <w:pPr>
        <w:ind w:left="1440" w:hanging="360"/>
      </w:pPr>
      <w:rPr>
        <w:rFonts w:ascii="Courier New" w:hAnsi="Courier New" w:cs="Courier New" w:hint="default"/>
      </w:rPr>
    </w:lvl>
    <w:lvl w:ilvl="2" w:tplc="8064E094">
      <w:start w:val="1"/>
      <w:numFmt w:val="bullet"/>
      <w:lvlText w:val=""/>
      <w:lvlJc w:val="left"/>
      <w:pPr>
        <w:ind w:left="2160" w:hanging="360"/>
      </w:pPr>
      <w:rPr>
        <w:rFonts w:ascii="Wingdings" w:hAnsi="Wingdings" w:hint="default"/>
      </w:rPr>
    </w:lvl>
    <w:lvl w:ilvl="3" w:tplc="1CF654E4">
      <w:start w:val="1"/>
      <w:numFmt w:val="bullet"/>
      <w:lvlText w:val=""/>
      <w:lvlJc w:val="left"/>
      <w:pPr>
        <w:ind w:left="2880" w:hanging="360"/>
      </w:pPr>
      <w:rPr>
        <w:rFonts w:ascii="Symbol" w:hAnsi="Symbol" w:hint="default"/>
      </w:rPr>
    </w:lvl>
    <w:lvl w:ilvl="4" w:tplc="3BAA570E">
      <w:start w:val="1"/>
      <w:numFmt w:val="bullet"/>
      <w:lvlText w:val="o"/>
      <w:lvlJc w:val="left"/>
      <w:pPr>
        <w:ind w:left="3600" w:hanging="360"/>
      </w:pPr>
      <w:rPr>
        <w:rFonts w:ascii="Courier New" w:hAnsi="Courier New" w:cs="Courier New" w:hint="default"/>
      </w:rPr>
    </w:lvl>
    <w:lvl w:ilvl="5" w:tplc="21B4684E">
      <w:start w:val="1"/>
      <w:numFmt w:val="bullet"/>
      <w:lvlText w:val=""/>
      <w:lvlJc w:val="left"/>
      <w:pPr>
        <w:ind w:left="4320" w:hanging="360"/>
      </w:pPr>
      <w:rPr>
        <w:rFonts w:ascii="Wingdings" w:hAnsi="Wingdings" w:hint="default"/>
      </w:rPr>
    </w:lvl>
    <w:lvl w:ilvl="6" w:tplc="D2766ED2">
      <w:start w:val="1"/>
      <w:numFmt w:val="bullet"/>
      <w:lvlText w:val=""/>
      <w:lvlJc w:val="left"/>
      <w:pPr>
        <w:ind w:left="5040" w:hanging="360"/>
      </w:pPr>
      <w:rPr>
        <w:rFonts w:ascii="Symbol" w:hAnsi="Symbol" w:hint="default"/>
      </w:rPr>
    </w:lvl>
    <w:lvl w:ilvl="7" w:tplc="C9C05DE2">
      <w:start w:val="1"/>
      <w:numFmt w:val="bullet"/>
      <w:lvlText w:val="o"/>
      <w:lvlJc w:val="left"/>
      <w:pPr>
        <w:ind w:left="5760" w:hanging="360"/>
      </w:pPr>
      <w:rPr>
        <w:rFonts w:ascii="Courier New" w:hAnsi="Courier New" w:cs="Courier New" w:hint="default"/>
      </w:rPr>
    </w:lvl>
    <w:lvl w:ilvl="8" w:tplc="FE9AFFFC">
      <w:start w:val="1"/>
      <w:numFmt w:val="bullet"/>
      <w:lvlText w:val=""/>
      <w:lvlJc w:val="left"/>
      <w:pPr>
        <w:ind w:left="6480" w:hanging="360"/>
      </w:pPr>
      <w:rPr>
        <w:rFonts w:ascii="Wingdings" w:hAnsi="Wingdings" w:hint="default"/>
      </w:rPr>
    </w:lvl>
  </w:abstractNum>
  <w:num w:numId="1" w16cid:durableId="1100103032">
    <w:abstractNumId w:val="44"/>
  </w:num>
  <w:num w:numId="2" w16cid:durableId="550072047">
    <w:abstractNumId w:val="43"/>
  </w:num>
  <w:num w:numId="3" w16cid:durableId="1916666963">
    <w:abstractNumId w:val="32"/>
  </w:num>
  <w:num w:numId="4" w16cid:durableId="2020885349">
    <w:abstractNumId w:val="31"/>
  </w:num>
  <w:num w:numId="5" w16cid:durableId="1442648321">
    <w:abstractNumId w:val="34"/>
  </w:num>
  <w:num w:numId="6" w16cid:durableId="1245141845">
    <w:abstractNumId w:val="35"/>
  </w:num>
  <w:num w:numId="7" w16cid:durableId="722674121">
    <w:abstractNumId w:val="27"/>
  </w:num>
  <w:num w:numId="8" w16cid:durableId="380904860">
    <w:abstractNumId w:val="18"/>
  </w:num>
  <w:num w:numId="9" w16cid:durableId="652216341">
    <w:abstractNumId w:val="3"/>
  </w:num>
  <w:num w:numId="10" w16cid:durableId="685059311">
    <w:abstractNumId w:val="23"/>
  </w:num>
  <w:num w:numId="11" w16cid:durableId="932788790">
    <w:abstractNumId w:val="19"/>
  </w:num>
  <w:num w:numId="12" w16cid:durableId="2053192900">
    <w:abstractNumId w:val="16"/>
  </w:num>
  <w:num w:numId="13" w16cid:durableId="596405224">
    <w:abstractNumId w:val="25"/>
  </w:num>
  <w:num w:numId="14" w16cid:durableId="1921476144">
    <w:abstractNumId w:val="17"/>
  </w:num>
  <w:num w:numId="15" w16cid:durableId="824736754">
    <w:abstractNumId w:val="45"/>
  </w:num>
  <w:num w:numId="16" w16cid:durableId="788551271">
    <w:abstractNumId w:val="15"/>
  </w:num>
  <w:num w:numId="17" w16cid:durableId="730617939">
    <w:abstractNumId w:val="10"/>
  </w:num>
  <w:num w:numId="18" w16cid:durableId="2026588749">
    <w:abstractNumId w:val="40"/>
  </w:num>
  <w:num w:numId="19" w16cid:durableId="1927883112">
    <w:abstractNumId w:val="20"/>
  </w:num>
  <w:num w:numId="20" w16cid:durableId="1679237376">
    <w:abstractNumId w:val="37"/>
  </w:num>
  <w:num w:numId="21" w16cid:durableId="492067956">
    <w:abstractNumId w:val="8"/>
  </w:num>
  <w:num w:numId="22" w16cid:durableId="476146455">
    <w:abstractNumId w:val="26"/>
  </w:num>
  <w:num w:numId="23" w16cid:durableId="1076705433">
    <w:abstractNumId w:val="38"/>
  </w:num>
  <w:num w:numId="24" w16cid:durableId="2094890635">
    <w:abstractNumId w:val="29"/>
  </w:num>
  <w:num w:numId="25" w16cid:durableId="2013489121">
    <w:abstractNumId w:val="4"/>
  </w:num>
  <w:num w:numId="26" w16cid:durableId="1444615463">
    <w:abstractNumId w:val="39"/>
  </w:num>
  <w:num w:numId="27" w16cid:durableId="68693979">
    <w:abstractNumId w:val="11"/>
  </w:num>
  <w:num w:numId="28" w16cid:durableId="1593850633">
    <w:abstractNumId w:val="6"/>
  </w:num>
  <w:num w:numId="29" w16cid:durableId="1471553427">
    <w:abstractNumId w:val="42"/>
  </w:num>
  <w:num w:numId="30" w16cid:durableId="1154224654">
    <w:abstractNumId w:val="9"/>
  </w:num>
  <w:num w:numId="31" w16cid:durableId="999844025">
    <w:abstractNumId w:val="24"/>
  </w:num>
  <w:num w:numId="32" w16cid:durableId="980843913">
    <w:abstractNumId w:val="7"/>
  </w:num>
  <w:num w:numId="33" w16cid:durableId="7872040">
    <w:abstractNumId w:val="13"/>
  </w:num>
  <w:num w:numId="34" w16cid:durableId="1766657754">
    <w:abstractNumId w:val="21"/>
  </w:num>
  <w:num w:numId="35" w16cid:durableId="1668316361">
    <w:abstractNumId w:val="14"/>
  </w:num>
  <w:num w:numId="36" w16cid:durableId="1863933609">
    <w:abstractNumId w:val="30"/>
  </w:num>
  <w:num w:numId="37" w16cid:durableId="567762048">
    <w:abstractNumId w:val="5"/>
  </w:num>
  <w:num w:numId="38" w16cid:durableId="266080929">
    <w:abstractNumId w:val="36"/>
  </w:num>
  <w:num w:numId="39" w16cid:durableId="1885554002">
    <w:abstractNumId w:val="41"/>
  </w:num>
  <w:num w:numId="40" w16cid:durableId="1566525293">
    <w:abstractNumId w:val="22"/>
  </w:num>
  <w:num w:numId="41" w16cid:durableId="1549947504">
    <w:abstractNumId w:val="2"/>
  </w:num>
  <w:num w:numId="42" w16cid:durableId="1154877745">
    <w:abstractNumId w:val="0"/>
  </w:num>
  <w:num w:numId="43" w16cid:durableId="1952203887">
    <w:abstractNumId w:val="12"/>
  </w:num>
  <w:num w:numId="44" w16cid:durableId="1877311148">
    <w:abstractNumId w:val="28"/>
  </w:num>
  <w:num w:numId="45" w16cid:durableId="325786180">
    <w:abstractNumId w:val="1"/>
  </w:num>
  <w:num w:numId="46" w16cid:durableId="145047026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proofState w:grammar="clean"/>
  <w:defaultTabStop w:val="720"/>
  <w:characterSpacingControl w:val="doNotCompress"/>
  <w:hdrShapeDefaults>
    <o:shapedefaults v:ext="edit" spidmax="205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DDE"/>
    <w:rsid w:val="0000019C"/>
    <w:rsid w:val="0000072F"/>
    <w:rsid w:val="00000907"/>
    <w:rsid w:val="00005633"/>
    <w:rsid w:val="00016D43"/>
    <w:rsid w:val="00020B75"/>
    <w:rsid w:val="000235BB"/>
    <w:rsid w:val="00023950"/>
    <w:rsid w:val="00032018"/>
    <w:rsid w:val="000323A6"/>
    <w:rsid w:val="00037921"/>
    <w:rsid w:val="0004749C"/>
    <w:rsid w:val="00047F76"/>
    <w:rsid w:val="00050607"/>
    <w:rsid w:val="00053A44"/>
    <w:rsid w:val="000653A2"/>
    <w:rsid w:val="00072B0B"/>
    <w:rsid w:val="00073860"/>
    <w:rsid w:val="00075DAC"/>
    <w:rsid w:val="00082464"/>
    <w:rsid w:val="000848DC"/>
    <w:rsid w:val="000852CA"/>
    <w:rsid w:val="0009122C"/>
    <w:rsid w:val="000A3D3A"/>
    <w:rsid w:val="000A3FDC"/>
    <w:rsid w:val="000A7DE1"/>
    <w:rsid w:val="000B0112"/>
    <w:rsid w:val="000B0822"/>
    <w:rsid w:val="000C2AA4"/>
    <w:rsid w:val="000C58B2"/>
    <w:rsid w:val="000C7FC1"/>
    <w:rsid w:val="000D24A7"/>
    <w:rsid w:val="000E74C9"/>
    <w:rsid w:val="000F18F9"/>
    <w:rsid w:val="000F19BA"/>
    <w:rsid w:val="000F229C"/>
    <w:rsid w:val="00100273"/>
    <w:rsid w:val="001074B4"/>
    <w:rsid w:val="001160DF"/>
    <w:rsid w:val="00116612"/>
    <w:rsid w:val="001220BC"/>
    <w:rsid w:val="00134C73"/>
    <w:rsid w:val="00136BF7"/>
    <w:rsid w:val="00141F36"/>
    <w:rsid w:val="00154124"/>
    <w:rsid w:val="00156695"/>
    <w:rsid w:val="001646E0"/>
    <w:rsid w:val="00172399"/>
    <w:rsid w:val="0017261A"/>
    <w:rsid w:val="00172705"/>
    <w:rsid w:val="00183874"/>
    <w:rsid w:val="001853A6"/>
    <w:rsid w:val="00187DA9"/>
    <w:rsid w:val="0019179D"/>
    <w:rsid w:val="00194AC1"/>
    <w:rsid w:val="00196F4B"/>
    <w:rsid w:val="001A1191"/>
    <w:rsid w:val="001A3E6F"/>
    <w:rsid w:val="001B272E"/>
    <w:rsid w:val="001C2AFE"/>
    <w:rsid w:val="001C3094"/>
    <w:rsid w:val="001E630D"/>
    <w:rsid w:val="001F4604"/>
    <w:rsid w:val="001F531C"/>
    <w:rsid w:val="00204197"/>
    <w:rsid w:val="00206280"/>
    <w:rsid w:val="00206BE5"/>
    <w:rsid w:val="00206D3B"/>
    <w:rsid w:val="00217CE3"/>
    <w:rsid w:val="00222E8C"/>
    <w:rsid w:val="002231F7"/>
    <w:rsid w:val="00224D8F"/>
    <w:rsid w:val="002254CF"/>
    <w:rsid w:val="002263F4"/>
    <w:rsid w:val="00226827"/>
    <w:rsid w:val="002279FE"/>
    <w:rsid w:val="00231908"/>
    <w:rsid w:val="00231F78"/>
    <w:rsid w:val="00236B9D"/>
    <w:rsid w:val="00237AEB"/>
    <w:rsid w:val="00241792"/>
    <w:rsid w:val="0025779D"/>
    <w:rsid w:val="002756C3"/>
    <w:rsid w:val="00283518"/>
    <w:rsid w:val="00284DC9"/>
    <w:rsid w:val="00287516"/>
    <w:rsid w:val="0029618C"/>
    <w:rsid w:val="002C203F"/>
    <w:rsid w:val="002D3FC5"/>
    <w:rsid w:val="002E3000"/>
    <w:rsid w:val="002F2241"/>
    <w:rsid w:val="002F3321"/>
    <w:rsid w:val="002F355B"/>
    <w:rsid w:val="002F48FC"/>
    <w:rsid w:val="002F55F7"/>
    <w:rsid w:val="003040D0"/>
    <w:rsid w:val="003120ED"/>
    <w:rsid w:val="00316EBB"/>
    <w:rsid w:val="003218C2"/>
    <w:rsid w:val="003243DC"/>
    <w:rsid w:val="0032611D"/>
    <w:rsid w:val="00326553"/>
    <w:rsid w:val="00332A20"/>
    <w:rsid w:val="003375A0"/>
    <w:rsid w:val="003420F9"/>
    <w:rsid w:val="003455A3"/>
    <w:rsid w:val="003468B2"/>
    <w:rsid w:val="00346BAD"/>
    <w:rsid w:val="00351C06"/>
    <w:rsid w:val="00353BE4"/>
    <w:rsid w:val="003623A5"/>
    <w:rsid w:val="0036343A"/>
    <w:rsid w:val="00365A72"/>
    <w:rsid w:val="00371E43"/>
    <w:rsid w:val="00381A39"/>
    <w:rsid w:val="003820C4"/>
    <w:rsid w:val="003B2BB8"/>
    <w:rsid w:val="003B3555"/>
    <w:rsid w:val="003B4E9F"/>
    <w:rsid w:val="003D0BE4"/>
    <w:rsid w:val="003D34FF"/>
    <w:rsid w:val="003D6CE4"/>
    <w:rsid w:val="003E4803"/>
    <w:rsid w:val="003F41F9"/>
    <w:rsid w:val="003F613F"/>
    <w:rsid w:val="003F787F"/>
    <w:rsid w:val="00434456"/>
    <w:rsid w:val="00434DBD"/>
    <w:rsid w:val="00437290"/>
    <w:rsid w:val="00443C1A"/>
    <w:rsid w:val="00445EBB"/>
    <w:rsid w:val="004464C9"/>
    <w:rsid w:val="00455FFB"/>
    <w:rsid w:val="00460BA5"/>
    <w:rsid w:val="004615BC"/>
    <w:rsid w:val="00463C25"/>
    <w:rsid w:val="0046628B"/>
    <w:rsid w:val="00467A10"/>
    <w:rsid w:val="00467B96"/>
    <w:rsid w:val="00467E53"/>
    <w:rsid w:val="0047019B"/>
    <w:rsid w:val="00482C12"/>
    <w:rsid w:val="00486833"/>
    <w:rsid w:val="004914D3"/>
    <w:rsid w:val="00491B9D"/>
    <w:rsid w:val="004954AE"/>
    <w:rsid w:val="004970E8"/>
    <w:rsid w:val="004972DD"/>
    <w:rsid w:val="004A64A5"/>
    <w:rsid w:val="004A66EC"/>
    <w:rsid w:val="004A7FE0"/>
    <w:rsid w:val="004B1AF9"/>
    <w:rsid w:val="004B54CA"/>
    <w:rsid w:val="004B7A6D"/>
    <w:rsid w:val="004C2FD6"/>
    <w:rsid w:val="004C6978"/>
    <w:rsid w:val="004D2BB1"/>
    <w:rsid w:val="004D7C99"/>
    <w:rsid w:val="004E0C96"/>
    <w:rsid w:val="004E436A"/>
    <w:rsid w:val="004E44E0"/>
    <w:rsid w:val="004E5CBF"/>
    <w:rsid w:val="004E758E"/>
    <w:rsid w:val="004F2E79"/>
    <w:rsid w:val="00502223"/>
    <w:rsid w:val="00502E8E"/>
    <w:rsid w:val="00503CDB"/>
    <w:rsid w:val="00511F56"/>
    <w:rsid w:val="00515EFB"/>
    <w:rsid w:val="0052366B"/>
    <w:rsid w:val="00525E29"/>
    <w:rsid w:val="005321FD"/>
    <w:rsid w:val="00537B01"/>
    <w:rsid w:val="00537FE6"/>
    <w:rsid w:val="005451AB"/>
    <w:rsid w:val="00550B06"/>
    <w:rsid w:val="00552AFD"/>
    <w:rsid w:val="00555D4B"/>
    <w:rsid w:val="00556528"/>
    <w:rsid w:val="00562C51"/>
    <w:rsid w:val="0057303D"/>
    <w:rsid w:val="00573BAF"/>
    <w:rsid w:val="00577CF7"/>
    <w:rsid w:val="00582EFC"/>
    <w:rsid w:val="0058458A"/>
    <w:rsid w:val="005846F9"/>
    <w:rsid w:val="0058794F"/>
    <w:rsid w:val="00587B11"/>
    <w:rsid w:val="005A09BA"/>
    <w:rsid w:val="005A191B"/>
    <w:rsid w:val="005B0A7E"/>
    <w:rsid w:val="005B1677"/>
    <w:rsid w:val="005C3AA9"/>
    <w:rsid w:val="005C5D8A"/>
    <w:rsid w:val="005D6012"/>
    <w:rsid w:val="005D77BD"/>
    <w:rsid w:val="005E0EA2"/>
    <w:rsid w:val="005F2348"/>
    <w:rsid w:val="005F5CF7"/>
    <w:rsid w:val="00617FF3"/>
    <w:rsid w:val="00621FC5"/>
    <w:rsid w:val="006225DC"/>
    <w:rsid w:val="00627DA5"/>
    <w:rsid w:val="006355D4"/>
    <w:rsid w:val="00637B02"/>
    <w:rsid w:val="00641C83"/>
    <w:rsid w:val="0065480E"/>
    <w:rsid w:val="00656158"/>
    <w:rsid w:val="00656813"/>
    <w:rsid w:val="006617AC"/>
    <w:rsid w:val="006716F7"/>
    <w:rsid w:val="00676B42"/>
    <w:rsid w:val="00683A84"/>
    <w:rsid w:val="00686D25"/>
    <w:rsid w:val="0069376A"/>
    <w:rsid w:val="00693E9C"/>
    <w:rsid w:val="0069591F"/>
    <w:rsid w:val="006A1886"/>
    <w:rsid w:val="006A2DC1"/>
    <w:rsid w:val="006A43E5"/>
    <w:rsid w:val="006A4CE7"/>
    <w:rsid w:val="006A56BE"/>
    <w:rsid w:val="006A6141"/>
    <w:rsid w:val="006A6180"/>
    <w:rsid w:val="006B3FCC"/>
    <w:rsid w:val="006C218E"/>
    <w:rsid w:val="006C2EB3"/>
    <w:rsid w:val="006C42D4"/>
    <w:rsid w:val="006D0D7C"/>
    <w:rsid w:val="006D24B9"/>
    <w:rsid w:val="006D4B7D"/>
    <w:rsid w:val="006D5E05"/>
    <w:rsid w:val="006D5E9C"/>
    <w:rsid w:val="006E1460"/>
    <w:rsid w:val="006F5626"/>
    <w:rsid w:val="00700DA8"/>
    <w:rsid w:val="00703CBC"/>
    <w:rsid w:val="0070542E"/>
    <w:rsid w:val="00705945"/>
    <w:rsid w:val="007064F3"/>
    <w:rsid w:val="00710097"/>
    <w:rsid w:val="007116A5"/>
    <w:rsid w:val="00720423"/>
    <w:rsid w:val="007244F4"/>
    <w:rsid w:val="00725EB8"/>
    <w:rsid w:val="0072672F"/>
    <w:rsid w:val="007309DC"/>
    <w:rsid w:val="00744973"/>
    <w:rsid w:val="0074705C"/>
    <w:rsid w:val="00753681"/>
    <w:rsid w:val="0075695E"/>
    <w:rsid w:val="00756EAD"/>
    <w:rsid w:val="007602A0"/>
    <w:rsid w:val="00765944"/>
    <w:rsid w:val="00773C8B"/>
    <w:rsid w:val="00785261"/>
    <w:rsid w:val="00790C93"/>
    <w:rsid w:val="007974FA"/>
    <w:rsid w:val="007A721A"/>
    <w:rsid w:val="007B0256"/>
    <w:rsid w:val="007B3D77"/>
    <w:rsid w:val="007B5508"/>
    <w:rsid w:val="007C0223"/>
    <w:rsid w:val="007C3AB9"/>
    <w:rsid w:val="007D1A25"/>
    <w:rsid w:val="007D5428"/>
    <w:rsid w:val="007D5902"/>
    <w:rsid w:val="007D61B3"/>
    <w:rsid w:val="007D7A60"/>
    <w:rsid w:val="007E1EAD"/>
    <w:rsid w:val="007E2C3F"/>
    <w:rsid w:val="0080268F"/>
    <w:rsid w:val="008033F7"/>
    <w:rsid w:val="00805235"/>
    <w:rsid w:val="00807AC9"/>
    <w:rsid w:val="00812C74"/>
    <w:rsid w:val="00820FEF"/>
    <w:rsid w:val="008211E0"/>
    <w:rsid w:val="008254FA"/>
    <w:rsid w:val="0083177B"/>
    <w:rsid w:val="008334A0"/>
    <w:rsid w:val="00836FE4"/>
    <w:rsid w:val="00840B38"/>
    <w:rsid w:val="00844E4A"/>
    <w:rsid w:val="00847054"/>
    <w:rsid w:val="00864F97"/>
    <w:rsid w:val="008655B3"/>
    <w:rsid w:val="00885EAA"/>
    <w:rsid w:val="00887C13"/>
    <w:rsid w:val="008960B5"/>
    <w:rsid w:val="008960F4"/>
    <w:rsid w:val="008A2F3F"/>
    <w:rsid w:val="008A4D5F"/>
    <w:rsid w:val="008B034A"/>
    <w:rsid w:val="008C0666"/>
    <w:rsid w:val="008C06C3"/>
    <w:rsid w:val="008C2392"/>
    <w:rsid w:val="008C4C0D"/>
    <w:rsid w:val="008C5B2E"/>
    <w:rsid w:val="008D43A4"/>
    <w:rsid w:val="008E0864"/>
    <w:rsid w:val="008E3474"/>
    <w:rsid w:val="008F02D3"/>
    <w:rsid w:val="008F1812"/>
    <w:rsid w:val="008F2F14"/>
    <w:rsid w:val="0090020B"/>
    <w:rsid w:val="0090081E"/>
    <w:rsid w:val="009012C3"/>
    <w:rsid w:val="00904882"/>
    <w:rsid w:val="00910751"/>
    <w:rsid w:val="00914B10"/>
    <w:rsid w:val="00917B8D"/>
    <w:rsid w:val="009225F0"/>
    <w:rsid w:val="00930040"/>
    <w:rsid w:val="0093244B"/>
    <w:rsid w:val="0093367E"/>
    <w:rsid w:val="0093462C"/>
    <w:rsid w:val="00953795"/>
    <w:rsid w:val="00965EF9"/>
    <w:rsid w:val="00974189"/>
    <w:rsid w:val="00984370"/>
    <w:rsid w:val="0099392E"/>
    <w:rsid w:val="009B421A"/>
    <w:rsid w:val="009C391D"/>
    <w:rsid w:val="009C3F2E"/>
    <w:rsid w:val="009C7BDF"/>
    <w:rsid w:val="009D0A09"/>
    <w:rsid w:val="009E29D6"/>
    <w:rsid w:val="009E539E"/>
    <w:rsid w:val="009F05B6"/>
    <w:rsid w:val="00A03549"/>
    <w:rsid w:val="00A05202"/>
    <w:rsid w:val="00A12085"/>
    <w:rsid w:val="00A330E2"/>
    <w:rsid w:val="00A343AD"/>
    <w:rsid w:val="00A35210"/>
    <w:rsid w:val="00A373BB"/>
    <w:rsid w:val="00A42576"/>
    <w:rsid w:val="00A520CB"/>
    <w:rsid w:val="00A54407"/>
    <w:rsid w:val="00A55F7F"/>
    <w:rsid w:val="00A57897"/>
    <w:rsid w:val="00A6487C"/>
    <w:rsid w:val="00A74D2A"/>
    <w:rsid w:val="00A805C2"/>
    <w:rsid w:val="00A81309"/>
    <w:rsid w:val="00A84DBC"/>
    <w:rsid w:val="00A859AB"/>
    <w:rsid w:val="00A864F4"/>
    <w:rsid w:val="00A90526"/>
    <w:rsid w:val="00A94FA6"/>
    <w:rsid w:val="00AA44DE"/>
    <w:rsid w:val="00AA5893"/>
    <w:rsid w:val="00AB6B14"/>
    <w:rsid w:val="00AD66FA"/>
    <w:rsid w:val="00AE454F"/>
    <w:rsid w:val="00AF03DC"/>
    <w:rsid w:val="00AF615B"/>
    <w:rsid w:val="00B04ED8"/>
    <w:rsid w:val="00B06ADA"/>
    <w:rsid w:val="00B07CFF"/>
    <w:rsid w:val="00B10C97"/>
    <w:rsid w:val="00B174A1"/>
    <w:rsid w:val="00B17AA0"/>
    <w:rsid w:val="00B238B0"/>
    <w:rsid w:val="00B23D42"/>
    <w:rsid w:val="00B328D1"/>
    <w:rsid w:val="00B4082D"/>
    <w:rsid w:val="00B4247C"/>
    <w:rsid w:val="00B44859"/>
    <w:rsid w:val="00B45762"/>
    <w:rsid w:val="00B4755F"/>
    <w:rsid w:val="00B51A2D"/>
    <w:rsid w:val="00B52A6C"/>
    <w:rsid w:val="00B55274"/>
    <w:rsid w:val="00B55E43"/>
    <w:rsid w:val="00B61C25"/>
    <w:rsid w:val="00B67466"/>
    <w:rsid w:val="00B73E9F"/>
    <w:rsid w:val="00B91E3E"/>
    <w:rsid w:val="00BA2DB9"/>
    <w:rsid w:val="00BA4A38"/>
    <w:rsid w:val="00BA4ABD"/>
    <w:rsid w:val="00BA6028"/>
    <w:rsid w:val="00BB134E"/>
    <w:rsid w:val="00BB2F9D"/>
    <w:rsid w:val="00BC002D"/>
    <w:rsid w:val="00BC0217"/>
    <w:rsid w:val="00BC2151"/>
    <w:rsid w:val="00BC3A30"/>
    <w:rsid w:val="00BC78DD"/>
    <w:rsid w:val="00BE7148"/>
    <w:rsid w:val="00BE73E4"/>
    <w:rsid w:val="00BF3A29"/>
    <w:rsid w:val="00BF6098"/>
    <w:rsid w:val="00C0436B"/>
    <w:rsid w:val="00C06CB2"/>
    <w:rsid w:val="00C22A75"/>
    <w:rsid w:val="00C252C7"/>
    <w:rsid w:val="00C33639"/>
    <w:rsid w:val="00C47B09"/>
    <w:rsid w:val="00C53621"/>
    <w:rsid w:val="00C56F07"/>
    <w:rsid w:val="00C57931"/>
    <w:rsid w:val="00C57F22"/>
    <w:rsid w:val="00C57F84"/>
    <w:rsid w:val="00C62487"/>
    <w:rsid w:val="00C65F11"/>
    <w:rsid w:val="00C7120B"/>
    <w:rsid w:val="00C76231"/>
    <w:rsid w:val="00C77B16"/>
    <w:rsid w:val="00C828E8"/>
    <w:rsid w:val="00C8476D"/>
    <w:rsid w:val="00C84DD7"/>
    <w:rsid w:val="00C84F46"/>
    <w:rsid w:val="00C87989"/>
    <w:rsid w:val="00C90722"/>
    <w:rsid w:val="00C90F02"/>
    <w:rsid w:val="00C95932"/>
    <w:rsid w:val="00CA70E9"/>
    <w:rsid w:val="00CB1CF9"/>
    <w:rsid w:val="00CB4788"/>
    <w:rsid w:val="00CB5863"/>
    <w:rsid w:val="00CE59D1"/>
    <w:rsid w:val="00CE7C26"/>
    <w:rsid w:val="00CF24C0"/>
    <w:rsid w:val="00CF27ED"/>
    <w:rsid w:val="00CF3BCB"/>
    <w:rsid w:val="00CF7953"/>
    <w:rsid w:val="00CF7FA8"/>
    <w:rsid w:val="00D01161"/>
    <w:rsid w:val="00D0420A"/>
    <w:rsid w:val="00D05062"/>
    <w:rsid w:val="00D06D9C"/>
    <w:rsid w:val="00D07A7E"/>
    <w:rsid w:val="00D11B46"/>
    <w:rsid w:val="00D21EDE"/>
    <w:rsid w:val="00D42A10"/>
    <w:rsid w:val="00D64A50"/>
    <w:rsid w:val="00D70EB8"/>
    <w:rsid w:val="00D724FF"/>
    <w:rsid w:val="00D84B0A"/>
    <w:rsid w:val="00D94024"/>
    <w:rsid w:val="00DA243A"/>
    <w:rsid w:val="00DA42AC"/>
    <w:rsid w:val="00DA5506"/>
    <w:rsid w:val="00DA6C1F"/>
    <w:rsid w:val="00DC005A"/>
    <w:rsid w:val="00DC1816"/>
    <w:rsid w:val="00DC39C2"/>
    <w:rsid w:val="00DC517C"/>
    <w:rsid w:val="00DD3828"/>
    <w:rsid w:val="00DD46E7"/>
    <w:rsid w:val="00DE0694"/>
    <w:rsid w:val="00DE3437"/>
    <w:rsid w:val="00DF30AC"/>
    <w:rsid w:val="00E021D0"/>
    <w:rsid w:val="00E02FD7"/>
    <w:rsid w:val="00E07A6B"/>
    <w:rsid w:val="00E10822"/>
    <w:rsid w:val="00E119ED"/>
    <w:rsid w:val="00E142DE"/>
    <w:rsid w:val="00E146F2"/>
    <w:rsid w:val="00E1517F"/>
    <w:rsid w:val="00E157D6"/>
    <w:rsid w:val="00E2042B"/>
    <w:rsid w:val="00E21C3A"/>
    <w:rsid w:val="00E21FF3"/>
    <w:rsid w:val="00E2384F"/>
    <w:rsid w:val="00E26A18"/>
    <w:rsid w:val="00E273E4"/>
    <w:rsid w:val="00E27A53"/>
    <w:rsid w:val="00E316A2"/>
    <w:rsid w:val="00E43453"/>
    <w:rsid w:val="00E4482B"/>
    <w:rsid w:val="00E65428"/>
    <w:rsid w:val="00E67399"/>
    <w:rsid w:val="00E7057A"/>
    <w:rsid w:val="00E7543D"/>
    <w:rsid w:val="00E75BA9"/>
    <w:rsid w:val="00E765B7"/>
    <w:rsid w:val="00E81D26"/>
    <w:rsid w:val="00E90CA2"/>
    <w:rsid w:val="00E935B3"/>
    <w:rsid w:val="00E94FE7"/>
    <w:rsid w:val="00E97DF4"/>
    <w:rsid w:val="00EB4168"/>
    <w:rsid w:val="00EC1C2B"/>
    <w:rsid w:val="00ED32E6"/>
    <w:rsid w:val="00ED7E84"/>
    <w:rsid w:val="00EE72DA"/>
    <w:rsid w:val="00EE742C"/>
    <w:rsid w:val="00EF29C0"/>
    <w:rsid w:val="00F046F4"/>
    <w:rsid w:val="00F04869"/>
    <w:rsid w:val="00F06345"/>
    <w:rsid w:val="00F0644F"/>
    <w:rsid w:val="00F10C23"/>
    <w:rsid w:val="00F15153"/>
    <w:rsid w:val="00F16DF4"/>
    <w:rsid w:val="00F30AFE"/>
    <w:rsid w:val="00F3192F"/>
    <w:rsid w:val="00F3728D"/>
    <w:rsid w:val="00F52DDE"/>
    <w:rsid w:val="00F64C6C"/>
    <w:rsid w:val="00F658C9"/>
    <w:rsid w:val="00F67394"/>
    <w:rsid w:val="00F70540"/>
    <w:rsid w:val="00F71383"/>
    <w:rsid w:val="00F829F6"/>
    <w:rsid w:val="00F855DE"/>
    <w:rsid w:val="00F86514"/>
    <w:rsid w:val="00F91AC0"/>
    <w:rsid w:val="00F93728"/>
    <w:rsid w:val="00F95208"/>
    <w:rsid w:val="00F95E74"/>
    <w:rsid w:val="00FA0BE9"/>
    <w:rsid w:val="00FC01E4"/>
    <w:rsid w:val="00FD0C43"/>
    <w:rsid w:val="00FD2278"/>
    <w:rsid w:val="00FE347E"/>
    <w:rsid w:val="00FE64DE"/>
    <w:rsid w:val="00FF2306"/>
    <w:rsid w:val="00FF46D7"/>
    <w:rsid w:val="00FF79E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B5FAD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8F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FootnoteText">
    <w:name w:val="footnote text"/>
    <w:basedOn w:val="Normal"/>
    <w:link w:val="FootnoteTextChar"/>
    <w:uiPriority w:val="99"/>
    <w:semiHidden/>
    <w:unhideWhenUsed/>
    <w:rsid w:val="004464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64C9"/>
    <w:rPr>
      <w:rFonts w:ascii="Arial" w:hAnsi="Arial"/>
      <w:sz w:val="20"/>
      <w:szCs w:val="20"/>
    </w:rPr>
  </w:style>
  <w:style w:type="character" w:styleId="FootnoteReference">
    <w:name w:val="footnote reference"/>
    <w:basedOn w:val="DefaultParagraphFont"/>
    <w:uiPriority w:val="99"/>
    <w:semiHidden/>
    <w:unhideWhenUsed/>
    <w:rsid w:val="004464C9"/>
    <w:rPr>
      <w:vertAlign w:val="superscript"/>
    </w:rPr>
  </w:style>
  <w:style w:type="character" w:styleId="Hyperlink">
    <w:name w:val="Hyperlink"/>
    <w:basedOn w:val="DefaultParagraphFont"/>
    <w:uiPriority w:val="99"/>
    <w:unhideWhenUsed/>
    <w:rsid w:val="004464C9"/>
    <w:rPr>
      <w:color w:val="0000FF" w:themeColor="hyperlink"/>
      <w:u w:val="single"/>
    </w:rPr>
  </w:style>
  <w:style w:type="paragraph" w:styleId="BalloonText">
    <w:name w:val="Balloon Text"/>
    <w:basedOn w:val="Normal"/>
    <w:link w:val="BalloonTextChar"/>
    <w:uiPriority w:val="99"/>
    <w:semiHidden/>
    <w:unhideWhenUsed/>
    <w:rsid w:val="006D24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4B9"/>
    <w:rPr>
      <w:rFonts w:ascii="Segoe UI" w:hAnsi="Segoe UI" w:cs="Segoe UI"/>
      <w:sz w:val="18"/>
      <w:szCs w:val="18"/>
    </w:rPr>
  </w:style>
  <w:style w:type="character" w:styleId="CommentReference">
    <w:name w:val="annotation reference"/>
    <w:basedOn w:val="DefaultParagraphFont"/>
    <w:uiPriority w:val="99"/>
    <w:semiHidden/>
    <w:unhideWhenUsed/>
    <w:rsid w:val="006D24B9"/>
    <w:rPr>
      <w:sz w:val="16"/>
      <w:szCs w:val="16"/>
    </w:rPr>
  </w:style>
  <w:style w:type="paragraph" w:styleId="CommentText">
    <w:name w:val="annotation text"/>
    <w:basedOn w:val="Normal"/>
    <w:link w:val="CommentTextChar"/>
    <w:uiPriority w:val="99"/>
    <w:semiHidden/>
    <w:unhideWhenUsed/>
    <w:rsid w:val="006D24B9"/>
    <w:pPr>
      <w:spacing w:line="240" w:lineRule="auto"/>
    </w:pPr>
    <w:rPr>
      <w:sz w:val="20"/>
      <w:szCs w:val="20"/>
    </w:rPr>
  </w:style>
  <w:style w:type="character" w:customStyle="1" w:styleId="CommentTextChar">
    <w:name w:val="Comment Text Char"/>
    <w:basedOn w:val="DefaultParagraphFont"/>
    <w:link w:val="CommentText"/>
    <w:uiPriority w:val="99"/>
    <w:semiHidden/>
    <w:rsid w:val="006D24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D24B9"/>
    <w:rPr>
      <w:b/>
      <w:bCs/>
    </w:rPr>
  </w:style>
  <w:style w:type="character" w:customStyle="1" w:styleId="CommentSubjectChar">
    <w:name w:val="Comment Subject Char"/>
    <w:basedOn w:val="CommentTextChar"/>
    <w:link w:val="CommentSubject"/>
    <w:uiPriority w:val="99"/>
    <w:semiHidden/>
    <w:rsid w:val="006D24B9"/>
    <w:rPr>
      <w:rFonts w:ascii="Arial" w:hAnsi="Arial"/>
      <w:b/>
      <w:bCs/>
      <w:sz w:val="20"/>
      <w:szCs w:val="20"/>
    </w:rPr>
  </w:style>
  <w:style w:type="paragraph" w:styleId="Revision">
    <w:name w:val="Revision"/>
    <w:hidden/>
    <w:uiPriority w:val="99"/>
    <w:semiHidden/>
    <w:rsid w:val="00B07CFF"/>
    <w:pPr>
      <w:spacing w:after="0" w:line="240" w:lineRule="auto"/>
    </w:pPr>
    <w:rPr>
      <w:rFonts w:ascii="Arial" w:hAnsi="Arial"/>
    </w:rPr>
  </w:style>
  <w:style w:type="table" w:styleId="TableGrid">
    <w:name w:val="Table Grid"/>
    <w:basedOn w:val="TableNormal"/>
    <w:uiPriority w:val="59"/>
    <w:rsid w:val="00FF2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655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55B3"/>
    <w:rPr>
      <w:rFonts w:ascii="Arial" w:hAnsi="Arial"/>
      <w:sz w:val="20"/>
      <w:szCs w:val="20"/>
    </w:rPr>
  </w:style>
  <w:style w:type="character" w:styleId="EndnoteReference">
    <w:name w:val="endnote reference"/>
    <w:basedOn w:val="DefaultParagraphFont"/>
    <w:uiPriority w:val="99"/>
    <w:semiHidden/>
    <w:unhideWhenUsed/>
    <w:rsid w:val="008655B3"/>
    <w:rPr>
      <w:vertAlign w:val="superscript"/>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qFormat/>
    <w:locked/>
    <w:rsid w:val="0090020B"/>
    <w:rPr>
      <w:rFonts w:ascii="Arial" w:hAnsi="Arial"/>
    </w:rPr>
  </w:style>
  <w:style w:type="paragraph" w:customStyle="1" w:styleId="03BODYCOPY">
    <w:name w:val="03. BODY COPY"/>
    <w:basedOn w:val="Normal"/>
    <w:uiPriority w:val="99"/>
    <w:rsid w:val="0090020B"/>
    <w:pPr>
      <w:suppressAutoHyphens/>
      <w:autoSpaceDE w:val="0"/>
      <w:autoSpaceDN w:val="0"/>
      <w:adjustRightInd w:val="0"/>
      <w:spacing w:after="113" w:line="328" w:lineRule="atLeast"/>
      <w:textAlignment w:val="center"/>
    </w:pPr>
    <w:rPr>
      <w:rFonts w:ascii="Nunito Sans" w:hAnsi="Nunito Sans" w:cs="Nunito Sans"/>
      <w:color w:val="000000"/>
      <w:lang w:val="en-US"/>
    </w:rPr>
  </w:style>
  <w:style w:type="paragraph" w:customStyle="1" w:styleId="ParagraphStyle1">
    <w:name w:val="Paragraph Style 1"/>
    <w:basedOn w:val="Normal"/>
    <w:uiPriority w:val="99"/>
    <w:rsid w:val="0090020B"/>
    <w:pPr>
      <w:suppressAutoHyphens/>
      <w:autoSpaceDE w:val="0"/>
      <w:autoSpaceDN w:val="0"/>
      <w:adjustRightInd w:val="0"/>
      <w:spacing w:before="170" w:after="0" w:line="328" w:lineRule="atLeast"/>
      <w:textAlignment w:val="center"/>
    </w:pPr>
    <w:rPr>
      <w:rFonts w:ascii="Filson Pro Heavy" w:hAnsi="Filson Pro Heavy" w:cs="Filson Pro Heavy"/>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sabilityreform@dss.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00ADAD2D6D54EA1D1F9C6C25EBBCE" ma:contentTypeVersion="" ma:contentTypeDescription="PDMS Document Site Content Type" ma:contentTypeScope="" ma:versionID="bfab5780d526e23c047c16bafce0a4a4">
  <xsd:schema xmlns:xsd="http://www.w3.org/2001/XMLSchema" xmlns:xs="http://www.w3.org/2001/XMLSchema" xmlns:p="http://schemas.microsoft.com/office/2006/metadata/properties" xmlns:ns2="1E99A17E-59D2-490C-AAF2-D23E5654F271" targetNamespace="http://schemas.microsoft.com/office/2006/metadata/properties" ma:root="true" ma:fieldsID="ed9f00ac36048fa8fcdf09ac3dbb5ae0" ns2:_="">
    <xsd:import namespace="1E99A17E-59D2-490C-AAF2-D23E5654F27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A17E-59D2-490C-AAF2-D23E5654F27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1E99A17E-59D2-490C-AAF2-D23E5654F271" xsi:nil="true"/>
  </documentManagement>
</p:properties>
</file>

<file path=customXml/itemProps1.xml><?xml version="1.0" encoding="utf-8"?>
<ds:datastoreItem xmlns:ds="http://schemas.openxmlformats.org/officeDocument/2006/customXml" ds:itemID="{A88F023A-16A2-4ECF-80D5-AC978BD8C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A17E-59D2-490C-AAF2-D23E5654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BFCB5-9A65-463B-9ABA-02E61764413F}">
  <ds:schemaRefs>
    <ds:schemaRef ds:uri="http://schemas.openxmlformats.org/officeDocument/2006/bibliography"/>
  </ds:schemaRefs>
</ds:datastoreItem>
</file>

<file path=customXml/itemProps3.xml><?xml version="1.0" encoding="utf-8"?>
<ds:datastoreItem xmlns:ds="http://schemas.openxmlformats.org/officeDocument/2006/customXml" ds:itemID="{D3A6362C-8335-4DB5-A414-E79184143042}">
  <ds:schemaRefs>
    <ds:schemaRef ds:uri="http://schemas.microsoft.com/sharepoint/v3/contenttype/forms"/>
  </ds:schemaRefs>
</ds:datastoreItem>
</file>

<file path=customXml/itemProps4.xml><?xml version="1.0" encoding="utf-8"?>
<ds:datastoreItem xmlns:ds="http://schemas.openxmlformats.org/officeDocument/2006/customXml" ds:itemID="{31C95780-6181-46D1-9CFB-4CEC8329E3E8}">
  <ds:schemaRefs>
    <ds:schemaRef ds:uri="http://schemas.microsoft.com/office/2006/metadata/properties"/>
    <ds:schemaRef ds:uri="http://schemas.microsoft.com/office/infopath/2007/PartnerControls"/>
    <ds:schemaRef ds:uri="1E99A17E-59D2-490C-AAF2-D23E5654F27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677</Words>
  <Characters>3862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[SEC=OFFICIAL]</cp:keywords>
  <cp:lastModifiedBy/>
  <cp:revision>1</cp:revision>
  <dcterms:created xsi:type="dcterms:W3CDTF">2022-09-14T02:43:00Z</dcterms:created>
  <dcterms:modified xsi:type="dcterms:W3CDTF">2022-09-30T03:39:00Z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0x010100266966F133664895A6EE3632470D45F50020200ADAD2D6D54EA1D1F9C6C25EBBCE</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2A0525EF92A9F9D0D28FA2E57F1D80BF</vt:lpwstr>
  </property>
  <property fmtid="{D5CDD505-2E9C-101B-9397-08002B2CF9AE}" pid="7" name="PM_Hash_Salt_Prev">
    <vt:lpwstr>A8EB9A4C1911B411D0F222ED007B3C49</vt:lpwstr>
  </property>
  <property fmtid="{D5CDD505-2E9C-101B-9397-08002B2CF9AE}" pid="8" name="PM_Hash_SHA1">
    <vt:lpwstr>24E8E79F7B70B04F831C81D4EB6B1520F3290B17</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D7453C877D5D4C4C9B974690E3EAF551</vt:lpwstr>
  </property>
  <property fmtid="{D5CDD505-2E9C-101B-9397-08002B2CF9AE}" pid="15" name="PM_OriginationTimeStamp">
    <vt:lpwstr>2022-09-01T03:19:32Z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5AEC3A1743B304DE5E827DE83F0ABD962F4CB8BC02C3388E11EAD7C7E8112F27</vt:lpwstr>
  </property>
  <property fmtid="{D5CDD505-2E9C-101B-9397-08002B2CF9AE}" pid="18" name="PM_Originator_Hash_SHA1">
    <vt:lpwstr>189F50A0075A3234A1279FA257D5727008185E1E</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