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FC579" w14:textId="77777777" w:rsidR="000852CA" w:rsidRPr="00AF615B" w:rsidRDefault="00000000" w:rsidP="000852CA">
      <w:pPr>
        <w:pStyle w:val="Heading1"/>
        <w:spacing w:before="0" w:after="240"/>
        <w:contextualSpacing w:val="0"/>
        <w:rPr>
          <w:sz w:val="24"/>
          <w:szCs w:val="24"/>
          <w:lang w:val="en-US"/>
        </w:rPr>
      </w:pPr>
      <w:r w:rsidRPr="005D77BD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87E01E" wp14:editId="768B27B0">
                <wp:simplePos x="0" y="0"/>
                <wp:positionH relativeFrom="margin">
                  <wp:posOffset>957181</wp:posOffset>
                </wp:positionH>
                <wp:positionV relativeFrom="paragraph">
                  <wp:posOffset>-116707</wp:posOffset>
                </wp:positionV>
                <wp:extent cx="3001010" cy="935665"/>
                <wp:effectExtent l="0" t="0" r="27940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935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40C8F" w14:textId="77777777" w:rsidR="002F48FC" w:rsidRPr="001C64A8" w:rsidRDefault="00000000" w:rsidP="002F48FC">
                            <w:pPr>
                              <w:rPr>
                                <w:rFonts w:ascii="Verdana" w:hAnsi="Verdana"/>
                                <w:color w:val="07578B"/>
                                <w:sz w:val="40"/>
                                <w:szCs w:val="40"/>
                              </w:rPr>
                            </w:pPr>
                            <w:r w:rsidRPr="001C64A8">
                              <w:rPr>
                                <w:rFonts w:ascii="Verdana" w:hAnsi="Verdana"/>
                                <w:color w:val="07578B"/>
                                <w:sz w:val="40"/>
                                <w:szCs w:val="40"/>
                                <w:lang w:val="it"/>
                              </w:rPr>
                              <w:t>Creare insieme una comunità inclusiva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7E0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35pt;margin-top:-9.2pt;width:236.3pt;height:73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" fillcolor="white [3212]" strokecolor="white [3212]">
                <v:textbox>
                  <w:txbxContent>
                    <w:p w14:paraId="42140C8F" w14:textId="77777777" w:rsidR="002F48FC" w:rsidRPr="001C64A8" w:rsidRDefault="00000000" w:rsidP="002F48FC">
                      <w:pPr>
                        <w:rPr>
                          <w:rFonts w:ascii="Verdana" w:hAnsi="Verdana"/>
                          <w:color w:val="07578B"/>
                          <w:sz w:val="40"/>
                          <w:szCs w:val="40"/>
                        </w:rPr>
                      </w:pPr>
                      <w:r w:rsidRPr="001C64A8">
                        <w:rPr>
                          <w:rFonts w:ascii="Verdana" w:hAnsi="Verdana"/>
                          <w:color w:val="07578B"/>
                          <w:sz w:val="40"/>
                          <w:szCs w:val="40"/>
                          <w:lang w:val="it"/>
                        </w:rPr>
                        <w:t>Creare insieme una comunità inclusiva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20A435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-47.6pt;margin-top:-50.4pt;width:591.3pt;height:148.05pt;z-index:-251656192;mso-wrap-edited:f;mso-width-percent:0;mso-height-percent:0;mso-position-horizontal-relative:text;mso-position-vertical-relative:text;mso-width-percent:0;mso-height-percent:0;mso-width-relative:page;mso-height-relative:page">
            <v:imagedata r:id="rId11" o:title="ADS eDM Graphic 2"/>
          </v:shape>
        </w:pict>
      </w:r>
    </w:p>
    <w:p w14:paraId="07F776D9" w14:textId="77777777" w:rsidR="006C218E" w:rsidRDefault="006C218E" w:rsidP="007309DC">
      <w:pPr>
        <w:pStyle w:val="Heading1"/>
      </w:pPr>
    </w:p>
    <w:p w14:paraId="3B9705AD" w14:textId="77777777" w:rsidR="006C218E" w:rsidRDefault="006C218E" w:rsidP="007309DC">
      <w:pPr>
        <w:pStyle w:val="Heading1"/>
      </w:pPr>
    </w:p>
    <w:p w14:paraId="291097D5" w14:textId="77777777" w:rsidR="001C64A8" w:rsidRPr="00B505B8" w:rsidRDefault="001C64A8" w:rsidP="001C64A8">
      <w:pPr>
        <w:pStyle w:val="Heading1"/>
        <w:rPr>
          <w:b w:val="0"/>
          <w:bCs w:val="0"/>
          <w:sz w:val="24"/>
          <w:szCs w:val="22"/>
        </w:rPr>
      </w:pPr>
      <w:r w:rsidRPr="00B505B8">
        <w:rPr>
          <w:b w:val="0"/>
          <w:bCs w:val="0"/>
          <w:sz w:val="24"/>
          <w:szCs w:val="22"/>
        </w:rPr>
        <w:t>Italian | Italiano</w:t>
      </w:r>
    </w:p>
    <w:p w14:paraId="2BC18315" w14:textId="77777777" w:rsidR="006C218E" w:rsidRPr="006C218E" w:rsidRDefault="006C218E" w:rsidP="007309DC">
      <w:pPr>
        <w:pStyle w:val="Heading1"/>
        <w:rPr>
          <w:color w:val="4F81BD" w:themeColor="accent1"/>
        </w:rPr>
      </w:pPr>
    </w:p>
    <w:p w14:paraId="39CE902D" w14:textId="77777777" w:rsidR="000852CA" w:rsidRPr="002D3FC5" w:rsidRDefault="00000000" w:rsidP="007309DC">
      <w:pPr>
        <w:pStyle w:val="Heading1"/>
        <w:rPr>
          <w:color w:val="005689"/>
        </w:rPr>
      </w:pPr>
      <w:r w:rsidRPr="002D3FC5">
        <w:rPr>
          <w:color w:val="005689"/>
          <w:lang w:val="it"/>
        </w:rPr>
        <w:t xml:space="preserve">Sintesi del documento di consultazione </w:t>
      </w:r>
    </w:p>
    <w:p w14:paraId="447DD621" w14:textId="77777777" w:rsidR="000852CA" w:rsidRPr="002D3FC5" w:rsidRDefault="00000000" w:rsidP="007309DC">
      <w:pPr>
        <w:pStyle w:val="Heading1"/>
        <w:rPr>
          <w:color w:val="005689"/>
        </w:rPr>
      </w:pPr>
      <w:r w:rsidRPr="002D3FC5">
        <w:rPr>
          <w:color w:val="005689"/>
          <w:lang w:val="it"/>
        </w:rPr>
        <w:t>Creare una guida per includere le persone con disabilità nelle valutazioni</w:t>
      </w:r>
    </w:p>
    <w:p w14:paraId="2A8C8A47" w14:textId="3FC34F59" w:rsidR="000D24A7" w:rsidRPr="001C64A8" w:rsidRDefault="00000000" w:rsidP="000D24A7">
      <w:pPr>
        <w:pStyle w:val="Heading2"/>
        <w:spacing w:after="240" w:line="264" w:lineRule="auto"/>
        <w:rPr>
          <w:rFonts w:eastAsia="Times New Roman"/>
          <w:b w:val="0"/>
          <w:bCs w:val="0"/>
          <w:iCs/>
          <w:sz w:val="24"/>
          <w:szCs w:val="24"/>
          <w:lang w:val="fr-FR"/>
        </w:rPr>
      </w:pPr>
      <w:r w:rsidRPr="000D24A7">
        <w:rPr>
          <w:rFonts w:eastAsia="Times New Roman"/>
          <w:b w:val="0"/>
          <w:bCs w:val="0"/>
          <w:iCs/>
          <w:sz w:val="24"/>
          <w:szCs w:val="24"/>
          <w:lang w:val="it"/>
        </w:rPr>
        <w:t>La presente è una sintesi del documento di consultazione. Offre una breve panoramica dell'inclusione delle persone con disabilità nelle fasi e nei principi di valutazione. Chiediamo di fornirci esempi di come le persone potrebbero essere incluse in ogni fase e commenti sui principi. Il documento di consultazione contiene maggiori dettagli su ciascuna fase</w:t>
      </w:r>
      <w:r w:rsidR="008E44C3">
        <w:rPr>
          <w:rFonts w:eastAsia="Times New Roman"/>
          <w:b w:val="0"/>
          <w:bCs w:val="0"/>
          <w:iCs/>
          <w:sz w:val="24"/>
          <w:szCs w:val="24"/>
          <w:lang w:val="it"/>
        </w:rPr>
        <w:t xml:space="preserve">, </w:t>
      </w:r>
      <w:r w:rsidRPr="000D24A7">
        <w:rPr>
          <w:rFonts w:eastAsia="Times New Roman"/>
          <w:b w:val="0"/>
          <w:bCs w:val="0"/>
          <w:iCs/>
          <w:sz w:val="24"/>
          <w:szCs w:val="24"/>
          <w:lang w:val="it"/>
        </w:rPr>
        <w:t>sui principi e pone ulteriori domande.</w:t>
      </w:r>
    </w:p>
    <w:p w14:paraId="6CA19AE9" w14:textId="77777777" w:rsidR="000852CA" w:rsidRPr="001C64A8" w:rsidRDefault="00000000" w:rsidP="000852CA">
      <w:pPr>
        <w:spacing w:before="200" w:after="120" w:line="264" w:lineRule="auto"/>
        <w:rPr>
          <w:i/>
          <w:sz w:val="24"/>
          <w:szCs w:val="24"/>
          <w:lang w:val="fr-FR"/>
        </w:rPr>
      </w:pPr>
      <w:r>
        <w:rPr>
          <w:sz w:val="24"/>
          <w:szCs w:val="24"/>
          <w:lang w:val="it"/>
        </w:rPr>
        <w:t>L'</w:t>
      </w:r>
      <w:r>
        <w:rPr>
          <w:i/>
          <w:sz w:val="24"/>
          <w:szCs w:val="24"/>
          <w:lang w:val="it"/>
        </w:rPr>
        <w:t>Australia’s Disability Strategy 2021-2031</w:t>
      </w:r>
      <w:r>
        <w:rPr>
          <w:sz w:val="24"/>
          <w:szCs w:val="24"/>
          <w:lang w:val="it"/>
        </w:rPr>
        <w:t xml:space="preserve"> (Strategia australiana sulla disabilità 2021-2031) è un piano per migliorare la vita delle persone con disabilità. </w:t>
      </w:r>
    </w:p>
    <w:p w14:paraId="0EC0C3AD" w14:textId="34E5B6BB" w:rsidR="000852CA" w:rsidRPr="001C64A8" w:rsidRDefault="00000000" w:rsidP="000852CA">
      <w:pPr>
        <w:spacing w:before="200" w:after="120" w:line="264" w:lineRule="auto"/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 xml:space="preserve">Nell'ambito di questo piano, il Governo redigerà una guida sulle valutazioni. Tale guida garantirà che le persone con disabilità siano incluse nelle valutazioni delle politiche, dei programmi e dei servizi importanti per </w:t>
      </w:r>
      <w:r w:rsidR="008E44C3">
        <w:rPr>
          <w:sz w:val="24"/>
          <w:szCs w:val="24"/>
          <w:lang w:val="it"/>
        </w:rPr>
        <w:t>loro</w:t>
      </w:r>
      <w:r w:rsidRPr="00AF615B">
        <w:rPr>
          <w:sz w:val="24"/>
          <w:szCs w:val="24"/>
          <w:lang w:val="it"/>
        </w:rPr>
        <w:t xml:space="preserve">. </w:t>
      </w:r>
    </w:p>
    <w:p w14:paraId="141F6E09" w14:textId="77777777" w:rsidR="000852CA" w:rsidRPr="001C64A8" w:rsidRDefault="00000000" w:rsidP="000852CA">
      <w:pPr>
        <w:spacing w:before="200" w:after="120" w:line="264" w:lineRule="auto"/>
        <w:rPr>
          <w:sz w:val="24"/>
          <w:szCs w:val="24"/>
          <w:lang w:val="fr-FR"/>
        </w:rPr>
      </w:pPr>
      <w:r>
        <w:rPr>
          <w:sz w:val="24"/>
          <w:szCs w:val="24"/>
          <w:lang w:val="it"/>
        </w:rPr>
        <w:t>Le valutazioni possono aiutare il governo a capire cosa funziona bene e come migliorare le cose per le persone con disabilità.</w:t>
      </w:r>
    </w:p>
    <w:p w14:paraId="14CD0CDD" w14:textId="77777777" w:rsidR="000A3D3A" w:rsidRPr="001C64A8" w:rsidRDefault="00000000" w:rsidP="000852CA">
      <w:pPr>
        <w:spacing w:before="200" w:after="120" w:line="264" w:lineRule="auto"/>
        <w:rPr>
          <w:sz w:val="24"/>
          <w:szCs w:val="24"/>
          <w:lang w:val="fr-FR"/>
        </w:rPr>
      </w:pPr>
      <w:r w:rsidRPr="00A6487C">
        <w:rPr>
          <w:sz w:val="24"/>
          <w:szCs w:val="24"/>
          <w:lang w:val="it"/>
        </w:rPr>
        <w:t>Ci piacerebbe sapere cosa pensi debba avvenire in ogni fase di una valutazione e cosa ne pensi dei principi di inclusione delle persone con disabilità nella valutazione.</w:t>
      </w:r>
    </w:p>
    <w:p w14:paraId="1973399A" w14:textId="77777777" w:rsidR="006C218E" w:rsidRPr="001C64A8" w:rsidRDefault="006C218E" w:rsidP="00D84B0A">
      <w:pPr>
        <w:spacing w:before="60" w:after="120" w:line="264" w:lineRule="auto"/>
        <w:rPr>
          <w:color w:val="005689"/>
          <w:sz w:val="24"/>
          <w:szCs w:val="24"/>
          <w:lang w:val="fr-FR"/>
        </w:rPr>
      </w:pPr>
    </w:p>
    <w:p w14:paraId="74758F13" w14:textId="77777777" w:rsidR="000852CA" w:rsidRPr="002D3FC5" w:rsidRDefault="00000000" w:rsidP="00A6487C">
      <w:pPr>
        <w:pStyle w:val="ListParagraph"/>
        <w:numPr>
          <w:ilvl w:val="0"/>
          <w:numId w:val="46"/>
        </w:numPr>
        <w:spacing w:before="200" w:after="120" w:line="264" w:lineRule="auto"/>
        <w:rPr>
          <w:b/>
          <w:color w:val="005689"/>
          <w:sz w:val="24"/>
          <w:szCs w:val="24"/>
        </w:rPr>
      </w:pPr>
      <w:r w:rsidRPr="002D3FC5">
        <w:rPr>
          <w:b/>
          <w:color w:val="005689"/>
          <w:sz w:val="24"/>
          <w:szCs w:val="24"/>
          <w:lang w:val="it"/>
        </w:rPr>
        <w:t>Fase di progettazione</w:t>
      </w:r>
    </w:p>
    <w:p w14:paraId="5CFECCB4" w14:textId="77777777" w:rsidR="000852CA" w:rsidRDefault="00000000" w:rsidP="000852CA">
      <w:pPr>
        <w:spacing w:before="200" w:after="120" w:line="264" w:lineRule="auto"/>
        <w:rPr>
          <w:sz w:val="24"/>
          <w:szCs w:val="24"/>
        </w:rPr>
      </w:pPr>
      <w:r>
        <w:rPr>
          <w:sz w:val="24"/>
          <w:szCs w:val="24"/>
          <w:lang w:val="it"/>
        </w:rPr>
        <w:t>Questa è la fase in cui si pianificano le parti della valutazione. Ciò può includere:</w:t>
      </w:r>
    </w:p>
    <w:p w14:paraId="35FFF886" w14:textId="77777777" w:rsidR="000852CA" w:rsidRPr="001C64A8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 w:rsidRPr="00A81309">
        <w:rPr>
          <w:sz w:val="24"/>
          <w:szCs w:val="24"/>
          <w:lang w:val="it"/>
        </w:rPr>
        <w:t xml:space="preserve">cosa si cercherà di scoprire con la valutazione; </w:t>
      </w:r>
    </w:p>
    <w:p w14:paraId="37EDEC12" w14:textId="77777777" w:rsidR="000852CA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sz w:val="24"/>
          <w:szCs w:val="24"/>
          <w:lang w:val="it"/>
        </w:rPr>
        <w:t>chi dovrebbe essere coinvolto;</w:t>
      </w:r>
    </w:p>
    <w:p w14:paraId="3D863BA4" w14:textId="77777777" w:rsidR="000852CA" w:rsidRPr="001C64A8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it"/>
        </w:rPr>
        <w:t>chi farà parte del gruppo di valutazione;</w:t>
      </w:r>
    </w:p>
    <w:p w14:paraId="61AAD8E5" w14:textId="43D87936" w:rsidR="000852CA" w:rsidRDefault="00EB0D36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A253AD4" wp14:editId="62AEDF09">
                <wp:simplePos x="0" y="0"/>
                <wp:positionH relativeFrom="margin">
                  <wp:posOffset>-1270</wp:posOffset>
                </wp:positionH>
                <wp:positionV relativeFrom="paragraph">
                  <wp:posOffset>680720</wp:posOffset>
                </wp:positionV>
                <wp:extent cx="6239510" cy="838200"/>
                <wp:effectExtent l="0" t="0" r="27940" b="1905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838200"/>
                          <a:chOff x="0" y="0"/>
                          <a:chExt cx="6239510" cy="838200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6239510" cy="838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2460AE" w14:textId="77777777" w:rsidR="006C218E" w:rsidRPr="001C64A8" w:rsidRDefault="00000000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fr-FR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it"/>
                                </w:rPr>
                                <w:t>Di' la tua:</w:t>
                              </w:r>
                            </w:p>
                            <w:p w14:paraId="449DB838" w14:textId="2B158730" w:rsidR="006C218E" w:rsidRPr="001C64A8" w:rsidRDefault="00000000" w:rsidP="006C72A6">
                              <w:pPr>
                                <w:ind w:left="1276" w:right="453"/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>Come possiamo assicurarci che le persone con disabilità siano incluse in questa fase d</w:t>
                              </w:r>
                              <w:r w:rsidR="008E44C3">
                                <w:rPr>
                                  <w:b/>
                                  <w:sz w:val="24"/>
                                  <w:lang w:val="it"/>
                                </w:rPr>
                                <w:t>ella</w:t>
                              </w: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 xml:space="preserve"> valutazione?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59267" cy="821055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11430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53AD4" id="Group 2" o:spid="_x0000_s1027" style="position:absolute;left:0;text-align:left;margin-left:-.1pt;margin-top:53.6pt;width:491.3pt;height:66pt;z-index:251655168;mso-position-horizontal-relative:margin" coordsize="62395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">
                <v:shape id="Text Box 35" o:spid="_x0000_s1028" type="#_x0000_t202" style="position:absolute;width:623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" fillcolor="#f2f2f2" strokecolor="#f2f2f2" strokeweight=".5pt">
                  <v:textbox>
                    <w:txbxContent>
                      <w:p w14:paraId="2E2460AE" w14:textId="77777777" w:rsidR="006C218E" w:rsidRPr="001C64A8" w:rsidRDefault="00000000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fr-FR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it"/>
                          </w:rPr>
                          <w:t>Di' la tua:</w:t>
                        </w:r>
                      </w:p>
                      <w:p w14:paraId="449DB838" w14:textId="2B158730" w:rsidR="006C218E" w:rsidRPr="001C64A8" w:rsidRDefault="00000000" w:rsidP="006C72A6">
                        <w:pPr>
                          <w:ind w:left="1276" w:right="453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it"/>
                          </w:rPr>
                          <w:t>Come possiamo assicurarci che le persone con disabilità siano incluse in questa fase d</w:t>
                        </w:r>
                        <w:r w:rsidR="008E44C3">
                          <w:rPr>
                            <w:b/>
                            <w:sz w:val="24"/>
                            <w:lang w:val="it"/>
                          </w:rPr>
                          <w:t>ella</w:t>
                        </w:r>
                        <w:r>
                          <w:rPr>
                            <w:b/>
                            <w:sz w:val="24"/>
                            <w:lang w:val="it"/>
                          </w:rPr>
                          <w:t xml:space="preserve"> valutazione?</w:t>
                        </w:r>
                      </w:p>
                    </w:txbxContent>
                  </v:textbox>
                </v:shape>
                <v:rect id="Rectangle 37" o:spid="_x0000_s1029" style="position:absolute;width:592;height:8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" fillcolor="#005689" strokecolor="#005689" strokeweight="2pt"/>
                <v:shape id="Picture 12" o:spid="_x0000_s1030" type="#_x0000_t75" style="position:absolute;left:2190;top:1143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>
        <w:rPr>
          <w:sz w:val="24"/>
          <w:szCs w:val="24"/>
          <w:lang w:val="it"/>
        </w:rPr>
        <w:t>che tipo di valutazione sarà effettuata, ad esempio domande online, di persona o in gruppi.</w:t>
      </w:r>
    </w:p>
    <w:p w14:paraId="4FE5684F" w14:textId="54AF9E14" w:rsidR="000852CA" w:rsidRPr="00FE668A" w:rsidRDefault="00000000" w:rsidP="00FE668A">
      <w:pPr>
        <w:pStyle w:val="ListParagraph"/>
        <w:keepNext/>
        <w:numPr>
          <w:ilvl w:val="0"/>
          <w:numId w:val="46"/>
        </w:numPr>
        <w:spacing w:before="60" w:after="120" w:line="264" w:lineRule="auto"/>
        <w:rPr>
          <w:b/>
          <w:color w:val="005689"/>
          <w:sz w:val="24"/>
          <w:szCs w:val="24"/>
        </w:rPr>
      </w:pPr>
      <w:r w:rsidRPr="00FE668A">
        <w:rPr>
          <w:b/>
          <w:color w:val="005689"/>
          <w:sz w:val="24"/>
          <w:szCs w:val="24"/>
          <w:lang w:val="it"/>
        </w:rPr>
        <w:lastRenderedPageBreak/>
        <w:t xml:space="preserve">Fase di attuazione e analisi </w:t>
      </w:r>
    </w:p>
    <w:p w14:paraId="2EDF8487" w14:textId="77777777" w:rsidR="000852CA" w:rsidRDefault="00000000" w:rsidP="00EB0D36">
      <w:pPr>
        <w:keepNext/>
        <w:spacing w:before="200" w:after="120" w:line="264" w:lineRule="auto"/>
        <w:rPr>
          <w:sz w:val="24"/>
          <w:szCs w:val="24"/>
        </w:rPr>
      </w:pPr>
      <w:r>
        <w:rPr>
          <w:sz w:val="24"/>
          <w:szCs w:val="24"/>
          <w:lang w:val="it"/>
        </w:rPr>
        <w:t>Questa è la parte attiva della valutazione. Può includere:</w:t>
      </w:r>
    </w:p>
    <w:p w14:paraId="4FEC031D" w14:textId="77777777" w:rsidR="000852CA" w:rsidRPr="001C64A8" w:rsidRDefault="00000000" w:rsidP="00EB0D36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it"/>
        </w:rPr>
        <w:t>chiedere alle persone con disabilità di rispondere a domande ai fini della valutazione;</w:t>
      </w:r>
    </w:p>
    <w:p w14:paraId="2C4041BC" w14:textId="44E44DF3" w:rsidR="000852CA" w:rsidRPr="00BC0217" w:rsidRDefault="00000000" w:rsidP="00EB0D36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sz w:val="24"/>
          <w:szCs w:val="24"/>
          <w:lang w:val="it"/>
        </w:rPr>
        <w:t>assicurarsi che le persone con tutti i tipi di disabilità ed esperienze di vita possano essere coinvolte, se lo desiderano. Quest</w:t>
      </w:r>
      <w:r w:rsidR="00B25370">
        <w:rPr>
          <w:sz w:val="24"/>
          <w:szCs w:val="24"/>
          <w:lang w:val="it"/>
        </w:rPr>
        <w:t>o include l’offerta di</w:t>
      </w:r>
      <w:r>
        <w:rPr>
          <w:sz w:val="24"/>
          <w:szCs w:val="24"/>
          <w:lang w:val="it"/>
        </w:rPr>
        <w:t xml:space="preserve"> una ricompensa per il tempo e l'impegno dedicati, come pagamenti o regali per la partecipazione;</w:t>
      </w:r>
    </w:p>
    <w:p w14:paraId="382686BD" w14:textId="5640267B" w:rsidR="000852CA" w:rsidRPr="001C64A8" w:rsidRDefault="00000000" w:rsidP="00EB0D36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it"/>
        </w:rPr>
        <w:t>esaminare tutte le risposte e ciò che comunicano</w:t>
      </w:r>
      <w:r w:rsidR="00B25370">
        <w:rPr>
          <w:sz w:val="24"/>
          <w:szCs w:val="24"/>
          <w:lang w:val="it"/>
        </w:rPr>
        <w:t>;</w:t>
      </w:r>
    </w:p>
    <w:p w14:paraId="1679B5CC" w14:textId="6F8F74A9" w:rsidR="006C218E" w:rsidRPr="00EB0D36" w:rsidRDefault="006C72A6" w:rsidP="00EB0D36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noProof/>
          <w:sz w:val="24"/>
          <w:szCs w:val="24"/>
          <w:lang w:val="it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651A012" wp14:editId="1ECCF88C">
                <wp:simplePos x="0" y="0"/>
                <wp:positionH relativeFrom="margin">
                  <wp:align>right</wp:align>
                </wp:positionH>
                <wp:positionV relativeFrom="paragraph">
                  <wp:posOffset>377825</wp:posOffset>
                </wp:positionV>
                <wp:extent cx="6239510" cy="838200"/>
                <wp:effectExtent l="0" t="0" r="27940" b="1905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838200"/>
                          <a:chOff x="0" y="0"/>
                          <a:chExt cx="6239510" cy="8382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239510" cy="838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359277A" w14:textId="77777777" w:rsidR="006C218E" w:rsidRPr="001C64A8" w:rsidRDefault="00000000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fr-FR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it"/>
                                </w:rPr>
                                <w:t>Di' la tua:</w:t>
                              </w:r>
                            </w:p>
                            <w:p w14:paraId="7E4C4C8E" w14:textId="4F539B52" w:rsidR="006C218E" w:rsidRPr="001C64A8" w:rsidRDefault="00000000" w:rsidP="006C72A6">
                              <w:pPr>
                                <w:ind w:left="1418" w:right="311"/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>Come possiamo assicurarci che le persone con disabilità siano incluse in questa fase d</w:t>
                              </w:r>
                              <w:r w:rsidR="00B25370">
                                <w:rPr>
                                  <w:b/>
                                  <w:sz w:val="24"/>
                                  <w:lang w:val="it"/>
                                </w:rPr>
                                <w:t>ella</w:t>
                              </w: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 xml:space="preserve"> valutazione?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7310" cy="821266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5715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1A012" id="Group 4" o:spid="_x0000_s1031" style="position:absolute;left:0;text-align:left;margin-left:440.1pt;margin-top:29.75pt;width:491.3pt;height:66pt;z-index:251656192;mso-position-horizontal:right;mso-position-horizontal-relative:margin;mso-width-relative:margin;mso-height-relative:margin" coordsize="62395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">
                <v:shape id="Text Box 1" o:spid="_x0000_s1032" type="#_x0000_t202" style="position:absolute;width:623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" fillcolor="#f2f2f2" strokecolor="#f2f2f2" strokeweight=".5pt">
                  <v:textbox>
                    <w:txbxContent>
                      <w:p w14:paraId="3359277A" w14:textId="77777777" w:rsidR="006C218E" w:rsidRPr="001C64A8" w:rsidRDefault="00000000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fr-FR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it"/>
                          </w:rPr>
                          <w:t>Di' la tua:</w:t>
                        </w:r>
                      </w:p>
                      <w:p w14:paraId="7E4C4C8E" w14:textId="4F539B52" w:rsidR="006C218E" w:rsidRPr="001C64A8" w:rsidRDefault="00000000" w:rsidP="006C72A6">
                        <w:pPr>
                          <w:ind w:left="1418" w:right="311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it"/>
                          </w:rPr>
                          <w:t>Come possiamo assicurarci che le persone con disabilità siano incluse in questa fase d</w:t>
                        </w:r>
                        <w:r w:rsidR="00B25370">
                          <w:rPr>
                            <w:b/>
                            <w:sz w:val="24"/>
                            <w:lang w:val="it"/>
                          </w:rPr>
                          <w:t>ella</w:t>
                        </w:r>
                        <w:r>
                          <w:rPr>
                            <w:b/>
                            <w:sz w:val="24"/>
                            <w:lang w:val="it"/>
                          </w:rPr>
                          <w:t xml:space="preserve"> valutazione?</w:t>
                        </w:r>
                      </w:p>
                    </w:txbxContent>
                  </v:textbox>
                </v:shape>
                <v:rect id="Rectangle 3" o:spid="_x0000_s1033" style="position:absolute;width:673;height:8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" fillcolor="#005689" strokecolor="#005689" strokeweight="2pt"/>
                <v:shape id="Picture 13" o:spid="_x0000_s1034" type="#_x0000_t75" style="position:absolute;left:2667;top:571;width:6838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/ZwQAAANsAAAAPAAAAZHJzL2Rvd25yZXYueG1sRE9Na8JA&#10;EL0L/odlhN500wp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JHub9nBAAAA2wAAAA8AAAAA&#10;AAAAAAAAAAAABwIAAGRycy9kb3ducmV2LnhtbFBLBQYAAAAAAwADALcAAAD1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="00B25370">
        <w:rPr>
          <w:sz w:val="24"/>
          <w:szCs w:val="24"/>
          <w:lang w:val="it"/>
        </w:rPr>
        <w:t>d</w:t>
      </w:r>
      <w:r w:rsidR="000852CA">
        <w:rPr>
          <w:sz w:val="24"/>
          <w:szCs w:val="24"/>
          <w:lang w:val="it"/>
        </w:rPr>
        <w:t>are alle persone con disabilità l'opportunità di presentare i risultati.</w:t>
      </w:r>
    </w:p>
    <w:p w14:paraId="5640066F" w14:textId="77777777" w:rsidR="000852CA" w:rsidRPr="001C64A8" w:rsidRDefault="00000000" w:rsidP="00EB0D36">
      <w:pPr>
        <w:pStyle w:val="ListParagraph"/>
        <w:numPr>
          <w:ilvl w:val="0"/>
          <w:numId w:val="46"/>
        </w:numPr>
        <w:spacing w:before="360" w:after="120" w:line="264" w:lineRule="auto"/>
        <w:ind w:left="357" w:hanging="357"/>
        <w:contextualSpacing w:val="0"/>
        <w:rPr>
          <w:b/>
          <w:color w:val="005689"/>
          <w:sz w:val="24"/>
          <w:szCs w:val="24"/>
          <w:lang w:val="fr-FR"/>
        </w:rPr>
      </w:pPr>
      <w:r w:rsidRPr="002D3FC5">
        <w:rPr>
          <w:b/>
          <w:color w:val="005689"/>
          <w:sz w:val="24"/>
          <w:szCs w:val="24"/>
          <w:lang w:val="it"/>
        </w:rPr>
        <w:t>Misure derivanti dalla fase dei risultati</w:t>
      </w:r>
    </w:p>
    <w:p w14:paraId="7143BA6C" w14:textId="77777777" w:rsidR="000852CA" w:rsidRPr="00A864F4" w:rsidRDefault="00000000" w:rsidP="000852CA">
      <w:pPr>
        <w:spacing w:before="200" w:after="120" w:line="264" w:lineRule="auto"/>
        <w:rPr>
          <w:sz w:val="24"/>
          <w:szCs w:val="24"/>
        </w:rPr>
      </w:pPr>
      <w:r w:rsidRPr="00A864F4">
        <w:rPr>
          <w:sz w:val="24"/>
          <w:szCs w:val="24"/>
          <w:lang w:val="it"/>
        </w:rPr>
        <w:t>In questa parte della valutazione, si prendono decisioni sul da farsi in base ai risultati. Ciò può includere:</w:t>
      </w:r>
    </w:p>
    <w:p w14:paraId="4E53A2DE" w14:textId="77777777" w:rsidR="000852CA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sz w:val="24"/>
          <w:szCs w:val="24"/>
          <w:lang w:val="it"/>
        </w:rPr>
        <w:t xml:space="preserve">cosa dovrebbe cambiare a seguito delle risposte alla valutazione; </w:t>
      </w:r>
    </w:p>
    <w:p w14:paraId="799BEC32" w14:textId="7190E555" w:rsidR="000852CA" w:rsidRDefault="006C72A6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1BB429D" wp14:editId="3F16568D">
                <wp:simplePos x="0" y="0"/>
                <wp:positionH relativeFrom="margin">
                  <wp:align>right</wp:align>
                </wp:positionH>
                <wp:positionV relativeFrom="paragraph">
                  <wp:posOffset>594360</wp:posOffset>
                </wp:positionV>
                <wp:extent cx="6239510" cy="1416050"/>
                <wp:effectExtent l="0" t="0" r="27940" b="1270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1416050"/>
                          <a:chOff x="0" y="0"/>
                          <a:chExt cx="6239510" cy="1416050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6239510" cy="140525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181817" w14:textId="77777777" w:rsidR="002D3FC5" w:rsidRPr="001C64A8" w:rsidRDefault="00000000" w:rsidP="002D3FC5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fr-FR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it"/>
                                </w:rPr>
                                <w:t>Di' la tua:</w:t>
                              </w:r>
                            </w:p>
                            <w:p w14:paraId="54610385" w14:textId="1008A1FB" w:rsidR="002D3FC5" w:rsidRPr="001C64A8" w:rsidRDefault="00000000" w:rsidP="006C72A6">
                              <w:pPr>
                                <w:ind w:left="1418" w:right="453"/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>Come possiamo assicurarci che le persone con disabilità siano incluse in questa fase d</w:t>
                              </w:r>
                              <w:r w:rsidR="00B65935">
                                <w:rPr>
                                  <w:b/>
                                  <w:sz w:val="24"/>
                                  <w:lang w:val="it"/>
                                </w:rPr>
                                <w:t>ella</w:t>
                              </w: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 xml:space="preserve"> valutazione?</w:t>
                              </w:r>
                            </w:p>
                            <w:p w14:paraId="28D0E500" w14:textId="77777777" w:rsidR="002D3FC5" w:rsidRDefault="00000000" w:rsidP="006C72A6">
                              <w:pPr>
                                <w:ind w:left="14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>C'è qualcos'altro che dovremmo sapere riguardo al miglioramento delle valutazioni per le persone con disabilità?</w:t>
                              </w:r>
                            </w:p>
                            <w:p w14:paraId="70EE091D" w14:textId="77777777" w:rsidR="002F48FC" w:rsidRPr="002F355B" w:rsidRDefault="002F48FC" w:rsidP="002D3FC5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19050"/>
                            <a:ext cx="67734" cy="1397000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104775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B429D" id="Group 6" o:spid="_x0000_s1035" style="position:absolute;left:0;text-align:left;margin-left:440.1pt;margin-top:46.8pt;width:491.3pt;height:111.5pt;z-index:251657216;mso-position-horizontal:right;mso-position-horizontal-relative:margin" coordsize="62395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">
                <v:shape id="Text Box 9" o:spid="_x0000_s1036" type="#_x0000_t202" style="position:absolute;width:62395;height:1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" fillcolor="#f2f2f2" strokecolor="#f2f2f2" strokeweight=".5pt">
                  <v:textbox>
                    <w:txbxContent>
                      <w:p w14:paraId="41181817" w14:textId="77777777" w:rsidR="002D3FC5" w:rsidRPr="001C64A8" w:rsidRDefault="00000000" w:rsidP="002D3FC5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fr-FR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it"/>
                          </w:rPr>
                          <w:t>Di' la tua:</w:t>
                        </w:r>
                      </w:p>
                      <w:p w14:paraId="54610385" w14:textId="1008A1FB" w:rsidR="002D3FC5" w:rsidRPr="001C64A8" w:rsidRDefault="00000000" w:rsidP="006C72A6">
                        <w:pPr>
                          <w:ind w:left="1418" w:right="453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it"/>
                          </w:rPr>
                          <w:t>Come possiamo assicurarci che le persone con disabilità siano incluse in questa fase d</w:t>
                        </w:r>
                        <w:r w:rsidR="00B65935">
                          <w:rPr>
                            <w:b/>
                            <w:sz w:val="24"/>
                            <w:lang w:val="it"/>
                          </w:rPr>
                          <w:t>ella</w:t>
                        </w:r>
                        <w:r>
                          <w:rPr>
                            <w:b/>
                            <w:sz w:val="24"/>
                            <w:lang w:val="it"/>
                          </w:rPr>
                          <w:t xml:space="preserve"> valutazione?</w:t>
                        </w:r>
                      </w:p>
                      <w:p w14:paraId="28D0E500" w14:textId="77777777" w:rsidR="002D3FC5" w:rsidRDefault="00000000" w:rsidP="006C72A6">
                        <w:pPr>
                          <w:ind w:left="1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lang w:val="it"/>
                          </w:rPr>
                          <w:t>C'è qualcos'altro che dovremmo sapere riguardo al miglioramento delle valutazioni per le persone con disabilità?</w:t>
                        </w:r>
                      </w:p>
                      <w:p w14:paraId="70EE091D" w14:textId="77777777" w:rsidR="002F48FC" w:rsidRPr="002F355B" w:rsidRDefault="002F48FC" w:rsidP="002D3FC5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rect id="Rectangle 11" o:spid="_x0000_s1037" style="position:absolute;top:190;width:677;height:13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" fillcolor="#005689" strokecolor="#005689" strokeweight="2pt"/>
                <v:shape id="Picture 14" o:spid="_x0000_s1038" type="#_x0000_t75" style="position:absolute;left:2571;top:1047;width:6839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etwQAAANsAAAAPAAAAZHJzL2Rvd25yZXYueG1sRE9Na8JA&#10;EL0L/odlhN500y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B4H963BAAAA2wAAAA8AAAAA&#10;AAAAAAAAAAAABwIAAGRycy9kb3ducmV2LnhtbFBLBQYAAAAAAwADALcAAAD1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>
        <w:rPr>
          <w:sz w:val="24"/>
          <w:szCs w:val="24"/>
          <w:lang w:val="it"/>
        </w:rPr>
        <w:t>come assicurarsi che le persone con disabilità abbiano voce in capitolo in qualsiasi cambiamento.</w:t>
      </w:r>
    </w:p>
    <w:p w14:paraId="1E841C9B" w14:textId="77777777" w:rsidR="000852CA" w:rsidRPr="001C64A8" w:rsidRDefault="00000000" w:rsidP="00EB0D36">
      <w:pPr>
        <w:spacing w:before="360" w:after="120" w:line="264" w:lineRule="auto"/>
        <w:rPr>
          <w:b/>
          <w:color w:val="005689"/>
          <w:sz w:val="24"/>
          <w:szCs w:val="24"/>
          <w:lang w:val="fr-FR"/>
        </w:rPr>
      </w:pPr>
      <w:r w:rsidRPr="002D3FC5">
        <w:rPr>
          <w:b/>
          <w:color w:val="005689"/>
          <w:sz w:val="24"/>
          <w:szCs w:val="24"/>
          <w:lang w:val="it"/>
        </w:rPr>
        <w:t>Principi per il coinvolgimento delle persone con disabilità nella valutazione</w:t>
      </w:r>
    </w:p>
    <w:p w14:paraId="4D4A32E3" w14:textId="16E3BC6A" w:rsidR="000852CA" w:rsidRPr="001C64A8" w:rsidRDefault="00000000" w:rsidP="000852CA">
      <w:pPr>
        <w:spacing w:before="200" w:after="120" w:line="264" w:lineRule="auto"/>
        <w:rPr>
          <w:sz w:val="24"/>
          <w:szCs w:val="24"/>
          <w:lang w:val="fr-FR"/>
        </w:rPr>
      </w:pPr>
      <w:r w:rsidRPr="00BC0217">
        <w:rPr>
          <w:sz w:val="24"/>
          <w:szCs w:val="24"/>
          <w:lang w:val="it"/>
        </w:rPr>
        <w:t xml:space="preserve">Quella che segue è una sintesi dei principi: </w:t>
      </w:r>
    </w:p>
    <w:p w14:paraId="328EFA5E" w14:textId="03399F91" w:rsidR="000852CA" w:rsidRPr="001C64A8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Le persone con disabilità dovrebbero essere informate ed incluse nelle decisioni riguardanti tutte le fasi della valutazione</w:t>
      </w:r>
    </w:p>
    <w:p w14:paraId="3227C210" w14:textId="131CEFA5" w:rsidR="000852CA" w:rsidRPr="001C64A8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Le valutazioni devono riguardare ciò che è importante per le persone con disabilità e il miglioramento della loro vita.</w:t>
      </w:r>
    </w:p>
    <w:p w14:paraId="3A4CB874" w14:textId="4C10517E" w:rsidR="000852CA" w:rsidRPr="001C64A8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fr-FR"/>
        </w:rPr>
      </w:pPr>
      <w:r>
        <w:rPr>
          <w:sz w:val="24"/>
          <w:szCs w:val="24"/>
          <w:lang w:val="it"/>
        </w:rPr>
        <w:t xml:space="preserve">Garantire che tutte le parti delle valutazioni siano accessibili alle persone con disabilità </w:t>
      </w:r>
    </w:p>
    <w:p w14:paraId="2C4D0F69" w14:textId="7B6A7867" w:rsidR="000852CA" w:rsidRPr="00AF615B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</w:rPr>
      </w:pPr>
      <w:r>
        <w:rPr>
          <w:sz w:val="24"/>
          <w:szCs w:val="24"/>
          <w:lang w:val="it"/>
        </w:rPr>
        <w:t>Includere persone con disabilità con esperienze diverse (vale a dire persone di diverso genere, razza, area geografica, disabilità)</w:t>
      </w:r>
    </w:p>
    <w:p w14:paraId="2354FDBF" w14:textId="7B07C306" w:rsidR="000A3D3A" w:rsidRPr="001C64A8" w:rsidRDefault="00000000" w:rsidP="000A3D3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fr-FR"/>
        </w:rPr>
      </w:pPr>
      <w:r>
        <w:rPr>
          <w:sz w:val="24"/>
          <w:szCs w:val="24"/>
          <w:lang w:val="it"/>
        </w:rPr>
        <w:t>Includere le persone con disabilità nella presentazione dei risultati della valutazione e nelle misure derivanti da tali risultati.</w:t>
      </w:r>
    </w:p>
    <w:p w14:paraId="0E97509F" w14:textId="05E04C45" w:rsidR="000852CA" w:rsidRPr="00A55F7F" w:rsidRDefault="00EB0D36" w:rsidP="000852CA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noProof/>
          <w:sz w:val="24"/>
          <w:szCs w:val="24"/>
          <w:lang w:val="it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55755" wp14:editId="5E516C6F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6413500" cy="1981200"/>
                <wp:effectExtent l="0" t="0" r="25400" b="1905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0" cy="1981200"/>
                          <a:chOff x="0" y="-57150"/>
                          <a:chExt cx="6413500" cy="1981200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>
                            <a:off x="38100" y="-57150"/>
                            <a:ext cx="6375400" cy="1981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FD14746" w14:textId="77777777" w:rsidR="006C218E" w:rsidRPr="001C64A8" w:rsidRDefault="00000000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fr-FR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it"/>
                                </w:rPr>
                                <w:t>Di' la tua:</w:t>
                              </w:r>
                            </w:p>
                            <w:p w14:paraId="3AA81515" w14:textId="400DDE43" w:rsidR="006C218E" w:rsidRPr="001C64A8" w:rsidRDefault="00000000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 xml:space="preserve">Hai qualche commento su questi principi? </w:t>
                              </w:r>
                            </w:p>
                            <w:p w14:paraId="5D3D9980" w14:textId="77777777" w:rsidR="006C218E" w:rsidRPr="001C64A8" w:rsidRDefault="00000000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E67399">
                                <w:rPr>
                                  <w:b/>
                                  <w:sz w:val="24"/>
                                  <w:lang w:val="it"/>
                                </w:rPr>
                                <w:t>Bisognerebbe aggiungerne altri o cambiarne qualcuno?</w:t>
                              </w:r>
                            </w:p>
                            <w:p w14:paraId="1F36994C" w14:textId="6F14818F" w:rsidR="00511F56" w:rsidRPr="001C64A8" w:rsidRDefault="00000000" w:rsidP="006C72A6">
                              <w:pPr>
                                <w:ind w:left="426"/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>Per un testo più completo, ulteriori informazioni e altre idee sui riscontri, puoi accedere al documento di consultazione all'indirizzo:</w:t>
                              </w:r>
                            </w:p>
                            <w:p w14:paraId="0CA3AB44" w14:textId="72BBA95B" w:rsidR="006C218E" w:rsidRPr="006C72A6" w:rsidRDefault="00000000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it"/>
                                </w:rPr>
                              </w:pPr>
                              <w:hyperlink r:id="rId14" w:history="1">
                                <w:r>
                                  <w:rPr>
                                    <w:rStyle w:val="Hyperlink"/>
                                    <w:lang w:val="it"/>
                                  </w:rPr>
                                  <w:t>https://engage.dss.gov.au/ads-consultations-develop-guide-evaluation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-49656"/>
                            <a:ext cx="67734" cy="1969169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15240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55755" id="Group 7" o:spid="_x0000_s1039" style="position:absolute;margin-left:0;margin-top:19.6pt;width:505pt;height:156pt;z-index:251658240;mso-position-horizontal:center;mso-position-horizontal-relative:margin;mso-width-relative:margin;mso-height-relative:margin" coordorigin=",-571" coordsize="64135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">
                <v:shape id="Text Box 50" o:spid="_x0000_s1040" type="#_x0000_t202" style="position:absolute;left:381;top:-571;width:63754;height:19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" fillcolor="#f2f2f2" strokecolor="#f2f2f2" strokeweight=".5pt">
                  <v:textbox>
                    <w:txbxContent>
                      <w:p w14:paraId="1FD14746" w14:textId="77777777" w:rsidR="006C218E" w:rsidRPr="001C64A8" w:rsidRDefault="00000000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fr-FR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it"/>
                          </w:rPr>
                          <w:t>Di' la tua:</w:t>
                        </w:r>
                      </w:p>
                      <w:p w14:paraId="3AA81515" w14:textId="400DDE43" w:rsidR="006C218E" w:rsidRPr="001C64A8" w:rsidRDefault="00000000" w:rsidP="006C218E">
                        <w:pPr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it"/>
                          </w:rPr>
                          <w:t xml:space="preserve">Hai qualche commento su questi principi? </w:t>
                        </w:r>
                      </w:p>
                      <w:p w14:paraId="5D3D9980" w14:textId="77777777" w:rsidR="006C218E" w:rsidRPr="001C64A8" w:rsidRDefault="00000000" w:rsidP="006C218E">
                        <w:pPr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67399">
                          <w:rPr>
                            <w:b/>
                            <w:sz w:val="24"/>
                            <w:lang w:val="it"/>
                          </w:rPr>
                          <w:t>Bisognerebbe aggiungerne altri o cambiarne qualcuno?</w:t>
                        </w:r>
                      </w:p>
                      <w:p w14:paraId="1F36994C" w14:textId="6F14818F" w:rsidR="00511F56" w:rsidRPr="001C64A8" w:rsidRDefault="00000000" w:rsidP="006C72A6">
                        <w:pPr>
                          <w:ind w:left="42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it"/>
                          </w:rPr>
                          <w:t>Per un testo più completo, ulteriori informazioni e altre idee sui riscontri, puoi accedere al documento di consultazione all'indirizzo:</w:t>
                        </w:r>
                      </w:p>
                      <w:p w14:paraId="0CA3AB44" w14:textId="72BBA95B" w:rsidR="006C218E" w:rsidRPr="006C72A6" w:rsidRDefault="00000000" w:rsidP="006C218E">
                        <w:pPr>
                          <w:jc w:val="center"/>
                          <w:rPr>
                            <w:b/>
                            <w:sz w:val="24"/>
                            <w:lang w:val="it"/>
                          </w:rPr>
                        </w:pPr>
                        <w:hyperlink r:id="rId15" w:history="1">
                          <w:r>
                            <w:rPr>
                              <w:rStyle w:val="Hyperlink"/>
                              <w:lang w:val="it"/>
                            </w:rPr>
                            <w:t>https://engage.dss.gov.au/ads-consultations-develop-guide-evaluation</w:t>
                          </w:r>
                        </w:hyperlink>
                      </w:p>
                    </w:txbxContent>
                  </v:textbox>
                </v:shape>
                <v:rect id="Rectangle 51" o:spid="_x0000_s1041" style="position:absolute;top:-496;width:677;height:19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" fillcolor="#005689" strokecolor="#005689" strokeweight="2pt"/>
                <v:shape id="Picture 15" o:spid="_x0000_s1042" type="#_x0000_t75" style="position:absolute;left:4857;top:1524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I2wQAAANsAAAAPAAAAZHJzL2Rvd25yZXYueG1sRE9Na8JA&#10;EL0L/odlhN5004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HFLUjbBAAAA2wAAAA8AAAAA&#10;AAAAAAAAAAAABwIAAGRycy9kb3ducmV2LnhtbFBLBQYAAAAAAwADALcAAAD1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="000852CA" w:rsidRPr="00AF615B">
        <w:rPr>
          <w:rFonts w:cs="Arial"/>
          <w:b/>
          <w:sz w:val="24"/>
          <w:szCs w:val="24"/>
          <w:lang w:val="it"/>
        </w:rPr>
        <w:br w:type="page"/>
      </w:r>
      <w:r w:rsidR="000852CA" w:rsidRPr="00AF615B">
        <w:rPr>
          <w:rFonts w:cs="Arial"/>
          <w:b/>
          <w:sz w:val="24"/>
          <w:szCs w:val="24"/>
          <w:lang w:val="it"/>
        </w:rPr>
        <w:lastRenderedPageBreak/>
        <w:t>Come fornire un riscontro</w:t>
      </w:r>
    </w:p>
    <w:p w14:paraId="5DFC9B22" w14:textId="6981407F" w:rsidR="000852CA" w:rsidRPr="00AF615B" w:rsidRDefault="00000000" w:rsidP="000852CA">
      <w:pPr>
        <w:rPr>
          <w:b/>
          <w:sz w:val="24"/>
          <w:szCs w:val="24"/>
        </w:rPr>
      </w:pPr>
      <w:r w:rsidRPr="00AF615B">
        <w:rPr>
          <w:b/>
          <w:sz w:val="24"/>
          <w:szCs w:val="24"/>
          <w:lang w:val="it"/>
        </w:rPr>
        <w:t>Inviaci un suggerimento scritto</w:t>
      </w:r>
    </w:p>
    <w:p w14:paraId="3ED84A1C" w14:textId="77777777" w:rsidR="000852CA" w:rsidRPr="00AF615B" w:rsidRDefault="00000000" w:rsidP="000852CA">
      <w:pPr>
        <w:rPr>
          <w:sz w:val="24"/>
          <w:szCs w:val="24"/>
        </w:rPr>
      </w:pPr>
      <w:r w:rsidRPr="00AF615B">
        <w:rPr>
          <w:sz w:val="24"/>
          <w:szCs w:val="24"/>
          <w:lang w:val="it"/>
        </w:rPr>
        <w:t>Puoi inviare un suggerimento per iscritto a:</w:t>
      </w:r>
    </w:p>
    <w:p w14:paraId="0A9FD716" w14:textId="77777777" w:rsidR="000852CA" w:rsidRPr="00AF615B" w:rsidRDefault="00000000" w:rsidP="000852CA">
      <w:pPr>
        <w:spacing w:after="0"/>
        <w:rPr>
          <w:sz w:val="24"/>
          <w:szCs w:val="24"/>
        </w:rPr>
      </w:pPr>
      <w:r w:rsidRPr="00AF615B">
        <w:rPr>
          <w:sz w:val="24"/>
          <w:szCs w:val="24"/>
          <w:lang w:val="it"/>
        </w:rPr>
        <w:t>Australia’s Disability Strategy Governance and Engagement Section</w:t>
      </w:r>
    </w:p>
    <w:p w14:paraId="310B2256" w14:textId="77777777" w:rsidR="000852CA" w:rsidRPr="00AF615B" w:rsidRDefault="00000000" w:rsidP="000852CA">
      <w:pPr>
        <w:spacing w:after="0"/>
        <w:rPr>
          <w:sz w:val="24"/>
          <w:szCs w:val="24"/>
        </w:rPr>
      </w:pPr>
      <w:r w:rsidRPr="00AF615B">
        <w:rPr>
          <w:sz w:val="24"/>
          <w:szCs w:val="24"/>
          <w:lang w:val="it"/>
        </w:rPr>
        <w:t>GPO Box 9820</w:t>
      </w:r>
    </w:p>
    <w:p w14:paraId="133111B0" w14:textId="77777777" w:rsidR="000852CA" w:rsidRPr="00AF615B" w:rsidRDefault="00000000" w:rsidP="000852CA">
      <w:pPr>
        <w:spacing w:after="0"/>
        <w:rPr>
          <w:sz w:val="24"/>
          <w:szCs w:val="24"/>
        </w:rPr>
      </w:pPr>
      <w:r w:rsidRPr="00AF615B">
        <w:rPr>
          <w:sz w:val="24"/>
          <w:szCs w:val="24"/>
          <w:lang w:val="it"/>
        </w:rPr>
        <w:t>Department of Social Services</w:t>
      </w:r>
    </w:p>
    <w:p w14:paraId="5C805B9C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Canberra, ACT 2601</w:t>
      </w:r>
    </w:p>
    <w:p w14:paraId="4347653C" w14:textId="77777777" w:rsidR="000852CA" w:rsidRPr="001C64A8" w:rsidRDefault="000852CA" w:rsidP="000852CA">
      <w:pPr>
        <w:spacing w:after="0"/>
        <w:rPr>
          <w:b/>
          <w:sz w:val="24"/>
          <w:szCs w:val="24"/>
          <w:lang w:val="fr-FR"/>
        </w:rPr>
      </w:pPr>
    </w:p>
    <w:p w14:paraId="2503886A" w14:textId="77777777" w:rsidR="000852CA" w:rsidRPr="001C64A8" w:rsidRDefault="00000000" w:rsidP="000852CA">
      <w:pPr>
        <w:spacing w:after="0"/>
        <w:rPr>
          <w:b/>
          <w:sz w:val="24"/>
          <w:szCs w:val="24"/>
          <w:lang w:val="fr-FR"/>
        </w:rPr>
      </w:pPr>
      <w:r w:rsidRPr="00AF615B">
        <w:rPr>
          <w:b/>
          <w:sz w:val="24"/>
          <w:szCs w:val="24"/>
          <w:lang w:val="it"/>
        </w:rPr>
        <w:t>Web</w:t>
      </w:r>
    </w:p>
    <w:p w14:paraId="13950747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Tramite il sito web della consultazione su DSS Engage</w:t>
      </w:r>
    </w:p>
    <w:p w14:paraId="5744EE2E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Scarica questo documento di consultazione</w:t>
      </w:r>
    </w:p>
    <w:p w14:paraId="0A724E2E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Scarica la versione in inglese semplificato di questo documento di consultazione</w:t>
      </w:r>
    </w:p>
    <w:p w14:paraId="5E2DEAAA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Inserisci o carica un suggerimento scritto</w:t>
      </w:r>
    </w:p>
    <w:p w14:paraId="22905F31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Guarda un video in Auslan</w:t>
      </w:r>
    </w:p>
    <w:p w14:paraId="17A08FB4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Registra un video o un audio: se vuoi inviare una registrazione audio o video del tuo suggerimento, visita il sito web DSS Engage per sapere come fare.</w:t>
      </w:r>
    </w:p>
    <w:p w14:paraId="05B5A903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Se carichi il tuo suggerimento online, anche tramite il modello online, ti sarà chiesto di precisare se desideri che venga pubblicato sul sito web del DSS.</w:t>
      </w:r>
    </w:p>
    <w:p w14:paraId="2521898B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>Se invii il tuo suggerimento tramite e-mail o posta standard, ti preghiamo di precisare se desideri che venga pubblicato online.</w:t>
      </w:r>
    </w:p>
    <w:p w14:paraId="12A66ED8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 xml:space="preserve">Eventuali domande sul processo di consultazione possono essere indirizzate a </w:t>
      </w:r>
      <w:hyperlink r:id="rId16" w:history="1">
        <w:r w:rsidR="003D6CE4" w:rsidRPr="0065480E">
          <w:rPr>
            <w:rStyle w:val="Hyperlink"/>
            <w:sz w:val="24"/>
            <w:szCs w:val="24"/>
            <w:lang w:val="it"/>
          </w:rPr>
          <w:t>disabilityreform@dss.gov.au</w:t>
        </w:r>
      </w:hyperlink>
    </w:p>
    <w:p w14:paraId="15F703AD" w14:textId="77777777" w:rsidR="000852CA" w:rsidRPr="001C64A8" w:rsidRDefault="00000000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it"/>
        </w:rPr>
        <w:t xml:space="preserve">Puoi anche telefonare il Department of Social Services (Ministero dei Servizi sociali) al numero </w:t>
      </w:r>
      <w:r w:rsidRPr="00AF615B">
        <w:rPr>
          <w:b/>
          <w:sz w:val="24"/>
          <w:szCs w:val="24"/>
          <w:lang w:val="it"/>
        </w:rPr>
        <w:t>1800 334 505</w:t>
      </w:r>
      <w:r w:rsidRPr="00AF615B">
        <w:rPr>
          <w:sz w:val="24"/>
          <w:szCs w:val="24"/>
          <w:lang w:val="it"/>
        </w:rPr>
        <w:t>.</w:t>
      </w:r>
    </w:p>
    <w:p w14:paraId="4054C7F5" w14:textId="32AAD762" w:rsidR="00437290" w:rsidRPr="001C64A8" w:rsidRDefault="00000000" w:rsidP="002F48FC">
      <w:pPr>
        <w:rPr>
          <w:sz w:val="24"/>
          <w:szCs w:val="24"/>
          <w:lang w:val="fr-FR"/>
        </w:rPr>
      </w:pPr>
      <w:r w:rsidRPr="00AF615B">
        <w:rPr>
          <w:b/>
          <w:sz w:val="24"/>
          <w:szCs w:val="24"/>
          <w:lang w:val="it"/>
        </w:rPr>
        <w:t xml:space="preserve">Il termine ultimo di presentazione scade mercoledì </w:t>
      </w:r>
      <w:r w:rsidR="00624B49">
        <w:rPr>
          <w:b/>
          <w:sz w:val="24"/>
          <w:szCs w:val="24"/>
          <w:lang w:val="it"/>
        </w:rPr>
        <w:t>30</w:t>
      </w:r>
      <w:r w:rsidRPr="00AF615B">
        <w:rPr>
          <w:b/>
          <w:sz w:val="24"/>
          <w:szCs w:val="24"/>
          <w:lang w:val="it"/>
        </w:rPr>
        <w:t xml:space="preserve"> novembre 2022 alle 23:59. </w:t>
      </w:r>
    </w:p>
    <w:sectPr w:rsidR="00437290" w:rsidRPr="001C64A8" w:rsidSect="006C218E">
      <w:headerReference w:type="default" r:id="rId17"/>
      <w:footerReference w:type="default" r:id="rId18"/>
      <w:headerReference w:type="first" r:id="rId19"/>
      <w:endnotePr>
        <w:numFmt w:val="decimal"/>
      </w:endnotePr>
      <w:pgSz w:w="11906" w:h="16838" w:code="9"/>
      <w:pgMar w:top="1021" w:right="1021" w:bottom="102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51534" w14:textId="77777777" w:rsidR="008F4A6B" w:rsidRDefault="008F4A6B">
      <w:pPr>
        <w:spacing w:after="0" w:line="240" w:lineRule="auto"/>
      </w:pPr>
      <w:r>
        <w:separator/>
      </w:r>
    </w:p>
  </w:endnote>
  <w:endnote w:type="continuationSeparator" w:id="0">
    <w:p w14:paraId="515126BD" w14:textId="77777777" w:rsidR="008F4A6B" w:rsidRDefault="008F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B8BB0-732A-47EE-B56B-2B8A98847436}"/>
    <w:embedBold r:id="rId2" w:fontKey="{AB86AFB5-9FCE-4AB0-99E8-0BF14BB4998B}"/>
    <w:embedItalic r:id="rId3" w:fontKey="{2873C985-AE79-43EF-A941-33D04D796495}"/>
    <w:embedBoldItalic r:id="rId4" w:fontKey="{27DD6629-A28C-48B6-988E-A0AD36BB6C2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149C11F-899C-4AE3-9B5F-4340D0A17E97}"/>
  </w:font>
  <w:font w:name="Nunito Sans">
    <w:altName w:val="Courier New"/>
    <w:panose1 w:val="00000500000000000000"/>
    <w:charset w:val="4D"/>
    <w:family w:val="auto"/>
    <w:pitch w:val="variable"/>
    <w:sig w:usb0="A00002FF" w:usb1="5000204B" w:usb2="00000000" w:usb3="00000000" w:csb0="00000197" w:csb1="00000000"/>
    <w:embedRegular r:id="rId6" w:fontKey="{ED614D09-C193-4B98-9FEA-AC24089DDFD8}"/>
  </w:font>
  <w:font w:name="Filson Pro Heavy">
    <w:altName w:val="Arial"/>
    <w:panose1 w:val="02000000000000000000"/>
    <w:charset w:val="00"/>
    <w:family w:val="auto"/>
    <w:pitch w:val="variable"/>
    <w:sig w:usb0="A00000AF" w:usb1="5000206B" w:usb2="00000000" w:usb3="00000000" w:csb0="00000093" w:csb1="00000000"/>
    <w:embedRegular r:id="rId7" w:fontKey="{F753D0E1-C0CC-4886-801E-369EDE4A025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66DB2417-DB2A-4646-866D-8E3BF768E8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640C70D-C38C-468C-9BB5-E8A06719BF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0946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FD8466" w14:textId="77777777" w:rsidR="00917B8D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542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6CCF52D" w14:textId="77777777" w:rsidR="00917B8D" w:rsidRDefault="00917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F8014" w14:textId="77777777" w:rsidR="008F4A6B" w:rsidRDefault="008F4A6B">
      <w:pPr>
        <w:spacing w:after="0" w:line="240" w:lineRule="auto"/>
      </w:pPr>
      <w:r>
        <w:separator/>
      </w:r>
    </w:p>
  </w:footnote>
  <w:footnote w:type="continuationSeparator" w:id="0">
    <w:p w14:paraId="2C40C5AE" w14:textId="77777777" w:rsidR="008F4A6B" w:rsidRDefault="008F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CF5A0" w14:textId="77777777" w:rsidR="00D05062" w:rsidRPr="00D05062" w:rsidRDefault="00000000" w:rsidP="00D05062">
    <w:pPr>
      <w:pStyle w:val="Header"/>
      <w:jc w:val="center"/>
      <w:rPr>
        <w:b/>
        <w:color w:val="FF0000"/>
      </w:rPr>
    </w:pPr>
    <w:r w:rsidRPr="00E67399">
      <w:rPr>
        <w:b/>
        <w:noProof/>
        <w:color w:val="FF0000"/>
        <w:lang w:eastAsia="en-AU"/>
      </w:rPr>
      <w:drawing>
        <wp:anchor distT="0" distB="0" distL="114300" distR="114300" simplePos="0" relativeHeight="251659264" behindDoc="1" locked="0" layoutInCell="1" allowOverlap="1" wp14:anchorId="16EEB71D" wp14:editId="5EF38F1A">
          <wp:simplePos x="0" y="0"/>
          <wp:positionH relativeFrom="page">
            <wp:align>right</wp:align>
          </wp:positionH>
          <wp:positionV relativeFrom="paragraph">
            <wp:posOffset>2180378</wp:posOffset>
          </wp:positionV>
          <wp:extent cx="7535333" cy="8043334"/>
          <wp:effectExtent l="0" t="0" r="8890" b="0"/>
          <wp:wrapNone/>
          <wp:docPr id="49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914"/>
                  <a:stretch>
                    <a:fillRect/>
                  </a:stretch>
                </pic:blipFill>
                <pic:spPr>
                  <a:xfrm>
                    <a:off x="0" y="0"/>
                    <a:ext cx="7535333" cy="804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74E1" w14:textId="77777777" w:rsidR="006C218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40C5C1CB" wp14:editId="7DA8716B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7546975" cy="10667999"/>
          <wp:effectExtent l="0" t="0" r="0" b="635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21958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67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9D4"/>
    <w:multiLevelType w:val="hybridMultilevel"/>
    <w:tmpl w:val="71428930"/>
    <w:lvl w:ilvl="0" w:tplc="81BC8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70817A" w:tentative="1">
      <w:start w:val="1"/>
      <w:numFmt w:val="lowerLetter"/>
      <w:lvlText w:val="%2."/>
      <w:lvlJc w:val="left"/>
      <w:pPr>
        <w:ind w:left="1440" w:hanging="360"/>
      </w:pPr>
    </w:lvl>
    <w:lvl w:ilvl="2" w:tplc="B17ECA9C" w:tentative="1">
      <w:start w:val="1"/>
      <w:numFmt w:val="lowerRoman"/>
      <w:lvlText w:val="%3."/>
      <w:lvlJc w:val="right"/>
      <w:pPr>
        <w:ind w:left="2160" w:hanging="180"/>
      </w:pPr>
    </w:lvl>
    <w:lvl w:ilvl="3" w:tplc="5B449182" w:tentative="1">
      <w:start w:val="1"/>
      <w:numFmt w:val="decimal"/>
      <w:lvlText w:val="%4."/>
      <w:lvlJc w:val="left"/>
      <w:pPr>
        <w:ind w:left="2880" w:hanging="360"/>
      </w:pPr>
    </w:lvl>
    <w:lvl w:ilvl="4" w:tplc="C72A3F70" w:tentative="1">
      <w:start w:val="1"/>
      <w:numFmt w:val="lowerLetter"/>
      <w:lvlText w:val="%5."/>
      <w:lvlJc w:val="left"/>
      <w:pPr>
        <w:ind w:left="3600" w:hanging="360"/>
      </w:pPr>
    </w:lvl>
    <w:lvl w:ilvl="5" w:tplc="131C997A" w:tentative="1">
      <w:start w:val="1"/>
      <w:numFmt w:val="lowerRoman"/>
      <w:lvlText w:val="%6."/>
      <w:lvlJc w:val="right"/>
      <w:pPr>
        <w:ind w:left="4320" w:hanging="180"/>
      </w:pPr>
    </w:lvl>
    <w:lvl w:ilvl="6" w:tplc="722C8CB0" w:tentative="1">
      <w:start w:val="1"/>
      <w:numFmt w:val="decimal"/>
      <w:lvlText w:val="%7."/>
      <w:lvlJc w:val="left"/>
      <w:pPr>
        <w:ind w:left="5040" w:hanging="360"/>
      </w:pPr>
    </w:lvl>
    <w:lvl w:ilvl="7" w:tplc="C58AB314" w:tentative="1">
      <w:start w:val="1"/>
      <w:numFmt w:val="lowerLetter"/>
      <w:lvlText w:val="%8."/>
      <w:lvlJc w:val="left"/>
      <w:pPr>
        <w:ind w:left="5760" w:hanging="360"/>
      </w:pPr>
    </w:lvl>
    <w:lvl w:ilvl="8" w:tplc="787CA8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A13"/>
    <w:multiLevelType w:val="hybridMultilevel"/>
    <w:tmpl w:val="39BC3C50"/>
    <w:lvl w:ilvl="0" w:tplc="513E2D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15C136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07031A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168915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5E6E5A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FF89E1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572F60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35C228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076D2E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D206B"/>
    <w:multiLevelType w:val="hybridMultilevel"/>
    <w:tmpl w:val="D794E6D8"/>
    <w:lvl w:ilvl="0" w:tplc="8E3C1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DCCC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DA95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90C4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CE14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B889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F803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4C4A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C865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14866"/>
    <w:multiLevelType w:val="hybridMultilevel"/>
    <w:tmpl w:val="B3C074C8"/>
    <w:lvl w:ilvl="0" w:tplc="7370F2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CC621C" w:tentative="1">
      <w:start w:val="1"/>
      <w:numFmt w:val="lowerLetter"/>
      <w:lvlText w:val="%2."/>
      <w:lvlJc w:val="left"/>
      <w:pPr>
        <w:ind w:left="1440" w:hanging="360"/>
      </w:pPr>
    </w:lvl>
    <w:lvl w:ilvl="2" w:tplc="2356F31E" w:tentative="1">
      <w:start w:val="1"/>
      <w:numFmt w:val="lowerRoman"/>
      <w:lvlText w:val="%3."/>
      <w:lvlJc w:val="right"/>
      <w:pPr>
        <w:ind w:left="2160" w:hanging="180"/>
      </w:pPr>
    </w:lvl>
    <w:lvl w:ilvl="3" w:tplc="72662616" w:tentative="1">
      <w:start w:val="1"/>
      <w:numFmt w:val="decimal"/>
      <w:lvlText w:val="%4."/>
      <w:lvlJc w:val="left"/>
      <w:pPr>
        <w:ind w:left="2880" w:hanging="360"/>
      </w:pPr>
    </w:lvl>
    <w:lvl w:ilvl="4" w:tplc="82940C50" w:tentative="1">
      <w:start w:val="1"/>
      <w:numFmt w:val="lowerLetter"/>
      <w:lvlText w:val="%5."/>
      <w:lvlJc w:val="left"/>
      <w:pPr>
        <w:ind w:left="3600" w:hanging="360"/>
      </w:pPr>
    </w:lvl>
    <w:lvl w:ilvl="5" w:tplc="ABAA3494" w:tentative="1">
      <w:start w:val="1"/>
      <w:numFmt w:val="lowerRoman"/>
      <w:lvlText w:val="%6."/>
      <w:lvlJc w:val="right"/>
      <w:pPr>
        <w:ind w:left="4320" w:hanging="180"/>
      </w:pPr>
    </w:lvl>
    <w:lvl w:ilvl="6" w:tplc="5C7A45BA" w:tentative="1">
      <w:start w:val="1"/>
      <w:numFmt w:val="decimal"/>
      <w:lvlText w:val="%7."/>
      <w:lvlJc w:val="left"/>
      <w:pPr>
        <w:ind w:left="5040" w:hanging="360"/>
      </w:pPr>
    </w:lvl>
    <w:lvl w:ilvl="7" w:tplc="4DA8BE36" w:tentative="1">
      <w:start w:val="1"/>
      <w:numFmt w:val="lowerLetter"/>
      <w:lvlText w:val="%8."/>
      <w:lvlJc w:val="left"/>
      <w:pPr>
        <w:ind w:left="5760" w:hanging="360"/>
      </w:pPr>
    </w:lvl>
    <w:lvl w:ilvl="8" w:tplc="CBC28F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D7ABB"/>
    <w:multiLevelType w:val="hybridMultilevel"/>
    <w:tmpl w:val="035E77E8"/>
    <w:lvl w:ilvl="0" w:tplc="3EE8AD98">
      <w:start w:val="1"/>
      <w:numFmt w:val="upperLetter"/>
      <w:lvlText w:val="%1."/>
      <w:lvlJc w:val="left"/>
      <w:pPr>
        <w:ind w:left="720" w:hanging="360"/>
      </w:pPr>
    </w:lvl>
    <w:lvl w:ilvl="1" w:tplc="19844DD8" w:tentative="1">
      <w:start w:val="1"/>
      <w:numFmt w:val="lowerLetter"/>
      <w:lvlText w:val="%2."/>
      <w:lvlJc w:val="left"/>
      <w:pPr>
        <w:ind w:left="1440" w:hanging="360"/>
      </w:pPr>
    </w:lvl>
    <w:lvl w:ilvl="2" w:tplc="BDDE7CDC" w:tentative="1">
      <w:start w:val="1"/>
      <w:numFmt w:val="lowerRoman"/>
      <w:lvlText w:val="%3."/>
      <w:lvlJc w:val="right"/>
      <w:pPr>
        <w:ind w:left="2160" w:hanging="180"/>
      </w:pPr>
    </w:lvl>
    <w:lvl w:ilvl="3" w:tplc="7D8CDE54" w:tentative="1">
      <w:start w:val="1"/>
      <w:numFmt w:val="decimal"/>
      <w:lvlText w:val="%4."/>
      <w:lvlJc w:val="left"/>
      <w:pPr>
        <w:ind w:left="2880" w:hanging="360"/>
      </w:pPr>
    </w:lvl>
    <w:lvl w:ilvl="4" w:tplc="DFBA7684" w:tentative="1">
      <w:start w:val="1"/>
      <w:numFmt w:val="lowerLetter"/>
      <w:lvlText w:val="%5."/>
      <w:lvlJc w:val="left"/>
      <w:pPr>
        <w:ind w:left="3600" w:hanging="360"/>
      </w:pPr>
    </w:lvl>
    <w:lvl w:ilvl="5" w:tplc="3272C34C" w:tentative="1">
      <w:start w:val="1"/>
      <w:numFmt w:val="lowerRoman"/>
      <w:lvlText w:val="%6."/>
      <w:lvlJc w:val="right"/>
      <w:pPr>
        <w:ind w:left="4320" w:hanging="180"/>
      </w:pPr>
    </w:lvl>
    <w:lvl w:ilvl="6" w:tplc="D4F6887C" w:tentative="1">
      <w:start w:val="1"/>
      <w:numFmt w:val="decimal"/>
      <w:lvlText w:val="%7."/>
      <w:lvlJc w:val="left"/>
      <w:pPr>
        <w:ind w:left="5040" w:hanging="360"/>
      </w:pPr>
    </w:lvl>
    <w:lvl w:ilvl="7" w:tplc="9A9A8208" w:tentative="1">
      <w:start w:val="1"/>
      <w:numFmt w:val="lowerLetter"/>
      <w:lvlText w:val="%8."/>
      <w:lvlJc w:val="left"/>
      <w:pPr>
        <w:ind w:left="5760" w:hanging="360"/>
      </w:pPr>
    </w:lvl>
    <w:lvl w:ilvl="8" w:tplc="0F10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21403"/>
    <w:multiLevelType w:val="hybridMultilevel"/>
    <w:tmpl w:val="F450291E"/>
    <w:lvl w:ilvl="0" w:tplc="7ED644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CBEC17E" w:tentative="1">
      <w:start w:val="1"/>
      <w:numFmt w:val="lowerLetter"/>
      <w:lvlText w:val="%2."/>
      <w:lvlJc w:val="left"/>
      <w:pPr>
        <w:ind w:left="1080" w:hanging="360"/>
      </w:pPr>
    </w:lvl>
    <w:lvl w:ilvl="2" w:tplc="A7E81A22" w:tentative="1">
      <w:start w:val="1"/>
      <w:numFmt w:val="lowerRoman"/>
      <w:lvlText w:val="%3."/>
      <w:lvlJc w:val="right"/>
      <w:pPr>
        <w:ind w:left="1800" w:hanging="180"/>
      </w:pPr>
    </w:lvl>
    <w:lvl w:ilvl="3" w:tplc="07E8C714" w:tentative="1">
      <w:start w:val="1"/>
      <w:numFmt w:val="decimal"/>
      <w:lvlText w:val="%4."/>
      <w:lvlJc w:val="left"/>
      <w:pPr>
        <w:ind w:left="2520" w:hanging="360"/>
      </w:pPr>
    </w:lvl>
    <w:lvl w:ilvl="4" w:tplc="EE34CD18" w:tentative="1">
      <w:start w:val="1"/>
      <w:numFmt w:val="lowerLetter"/>
      <w:lvlText w:val="%5."/>
      <w:lvlJc w:val="left"/>
      <w:pPr>
        <w:ind w:left="3240" w:hanging="360"/>
      </w:pPr>
    </w:lvl>
    <w:lvl w:ilvl="5" w:tplc="8D744298" w:tentative="1">
      <w:start w:val="1"/>
      <w:numFmt w:val="lowerRoman"/>
      <w:lvlText w:val="%6."/>
      <w:lvlJc w:val="right"/>
      <w:pPr>
        <w:ind w:left="3960" w:hanging="180"/>
      </w:pPr>
    </w:lvl>
    <w:lvl w:ilvl="6" w:tplc="3222C13C" w:tentative="1">
      <w:start w:val="1"/>
      <w:numFmt w:val="decimal"/>
      <w:lvlText w:val="%7."/>
      <w:lvlJc w:val="left"/>
      <w:pPr>
        <w:ind w:left="4680" w:hanging="360"/>
      </w:pPr>
    </w:lvl>
    <w:lvl w:ilvl="7" w:tplc="987443C2" w:tentative="1">
      <w:start w:val="1"/>
      <w:numFmt w:val="lowerLetter"/>
      <w:lvlText w:val="%8."/>
      <w:lvlJc w:val="left"/>
      <w:pPr>
        <w:ind w:left="5400" w:hanging="360"/>
      </w:pPr>
    </w:lvl>
    <w:lvl w:ilvl="8" w:tplc="CF60466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0058AC"/>
    <w:multiLevelType w:val="hybridMultilevel"/>
    <w:tmpl w:val="02CCB934"/>
    <w:lvl w:ilvl="0" w:tplc="9AE28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D0E1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CC9F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BAAC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8FE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9E1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109B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26FC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7CBC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D5F1E"/>
    <w:multiLevelType w:val="hybridMultilevel"/>
    <w:tmpl w:val="4EA450DA"/>
    <w:lvl w:ilvl="0" w:tplc="BF1AC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8342726" w:tentative="1">
      <w:start w:val="1"/>
      <w:numFmt w:val="lowerLetter"/>
      <w:lvlText w:val="%2."/>
      <w:lvlJc w:val="left"/>
      <w:pPr>
        <w:ind w:left="1080" w:hanging="360"/>
      </w:pPr>
    </w:lvl>
    <w:lvl w:ilvl="2" w:tplc="59D46E6C" w:tentative="1">
      <w:start w:val="1"/>
      <w:numFmt w:val="lowerRoman"/>
      <w:lvlText w:val="%3."/>
      <w:lvlJc w:val="right"/>
      <w:pPr>
        <w:ind w:left="1800" w:hanging="180"/>
      </w:pPr>
    </w:lvl>
    <w:lvl w:ilvl="3" w:tplc="929E25C4" w:tentative="1">
      <w:start w:val="1"/>
      <w:numFmt w:val="decimal"/>
      <w:lvlText w:val="%4."/>
      <w:lvlJc w:val="left"/>
      <w:pPr>
        <w:ind w:left="2520" w:hanging="360"/>
      </w:pPr>
    </w:lvl>
    <w:lvl w:ilvl="4" w:tplc="1F90414C" w:tentative="1">
      <w:start w:val="1"/>
      <w:numFmt w:val="lowerLetter"/>
      <w:lvlText w:val="%5."/>
      <w:lvlJc w:val="left"/>
      <w:pPr>
        <w:ind w:left="3240" w:hanging="360"/>
      </w:pPr>
    </w:lvl>
    <w:lvl w:ilvl="5" w:tplc="9110A874" w:tentative="1">
      <w:start w:val="1"/>
      <w:numFmt w:val="lowerRoman"/>
      <w:lvlText w:val="%6."/>
      <w:lvlJc w:val="right"/>
      <w:pPr>
        <w:ind w:left="3960" w:hanging="180"/>
      </w:pPr>
    </w:lvl>
    <w:lvl w:ilvl="6" w:tplc="E954E65E" w:tentative="1">
      <w:start w:val="1"/>
      <w:numFmt w:val="decimal"/>
      <w:lvlText w:val="%7."/>
      <w:lvlJc w:val="left"/>
      <w:pPr>
        <w:ind w:left="4680" w:hanging="360"/>
      </w:pPr>
    </w:lvl>
    <w:lvl w:ilvl="7" w:tplc="5AC49008" w:tentative="1">
      <w:start w:val="1"/>
      <w:numFmt w:val="lowerLetter"/>
      <w:lvlText w:val="%8."/>
      <w:lvlJc w:val="left"/>
      <w:pPr>
        <w:ind w:left="5400" w:hanging="360"/>
      </w:pPr>
    </w:lvl>
    <w:lvl w:ilvl="8" w:tplc="20E426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991A10"/>
    <w:multiLevelType w:val="hybridMultilevel"/>
    <w:tmpl w:val="5B8C8302"/>
    <w:lvl w:ilvl="0" w:tplc="7AE63142"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302C6DFA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7F5426DC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52D4F6C4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46B266C2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8DBE1D72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0C6B8E0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FDFC3082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50F8983E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5127DD6"/>
    <w:multiLevelType w:val="hybridMultilevel"/>
    <w:tmpl w:val="4EA450DA"/>
    <w:lvl w:ilvl="0" w:tplc="2E689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20AB9EA" w:tentative="1">
      <w:start w:val="1"/>
      <w:numFmt w:val="lowerLetter"/>
      <w:lvlText w:val="%2."/>
      <w:lvlJc w:val="left"/>
      <w:pPr>
        <w:ind w:left="1080" w:hanging="360"/>
      </w:pPr>
    </w:lvl>
    <w:lvl w:ilvl="2" w:tplc="EEACD23A" w:tentative="1">
      <w:start w:val="1"/>
      <w:numFmt w:val="lowerRoman"/>
      <w:lvlText w:val="%3."/>
      <w:lvlJc w:val="right"/>
      <w:pPr>
        <w:ind w:left="1800" w:hanging="180"/>
      </w:pPr>
    </w:lvl>
    <w:lvl w:ilvl="3" w:tplc="7B46D0C0" w:tentative="1">
      <w:start w:val="1"/>
      <w:numFmt w:val="decimal"/>
      <w:lvlText w:val="%4."/>
      <w:lvlJc w:val="left"/>
      <w:pPr>
        <w:ind w:left="2520" w:hanging="360"/>
      </w:pPr>
    </w:lvl>
    <w:lvl w:ilvl="4" w:tplc="DDC42F1A" w:tentative="1">
      <w:start w:val="1"/>
      <w:numFmt w:val="lowerLetter"/>
      <w:lvlText w:val="%5."/>
      <w:lvlJc w:val="left"/>
      <w:pPr>
        <w:ind w:left="3240" w:hanging="360"/>
      </w:pPr>
    </w:lvl>
    <w:lvl w:ilvl="5" w:tplc="53B49C2E" w:tentative="1">
      <w:start w:val="1"/>
      <w:numFmt w:val="lowerRoman"/>
      <w:lvlText w:val="%6."/>
      <w:lvlJc w:val="right"/>
      <w:pPr>
        <w:ind w:left="3960" w:hanging="180"/>
      </w:pPr>
    </w:lvl>
    <w:lvl w:ilvl="6" w:tplc="FD624BE6" w:tentative="1">
      <w:start w:val="1"/>
      <w:numFmt w:val="decimal"/>
      <w:lvlText w:val="%7."/>
      <w:lvlJc w:val="left"/>
      <w:pPr>
        <w:ind w:left="4680" w:hanging="360"/>
      </w:pPr>
    </w:lvl>
    <w:lvl w:ilvl="7" w:tplc="3702B69E" w:tentative="1">
      <w:start w:val="1"/>
      <w:numFmt w:val="lowerLetter"/>
      <w:lvlText w:val="%8."/>
      <w:lvlJc w:val="left"/>
      <w:pPr>
        <w:ind w:left="5400" w:hanging="360"/>
      </w:pPr>
    </w:lvl>
    <w:lvl w:ilvl="8" w:tplc="511E7D0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7F3BA9"/>
    <w:multiLevelType w:val="multilevel"/>
    <w:tmpl w:val="FF8E9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B055A1"/>
    <w:multiLevelType w:val="hybridMultilevel"/>
    <w:tmpl w:val="94FCF0F4"/>
    <w:lvl w:ilvl="0" w:tplc="94002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0E14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D4A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87D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F206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160B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C04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C207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B856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F32B3"/>
    <w:multiLevelType w:val="hybridMultilevel"/>
    <w:tmpl w:val="C8DC4EDC"/>
    <w:lvl w:ilvl="0" w:tplc="8E8AB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0E8B24" w:tentative="1">
      <w:start w:val="1"/>
      <w:numFmt w:val="lowerLetter"/>
      <w:lvlText w:val="%2."/>
      <w:lvlJc w:val="left"/>
      <w:pPr>
        <w:ind w:left="1440" w:hanging="360"/>
      </w:pPr>
    </w:lvl>
    <w:lvl w:ilvl="2" w:tplc="64801AE2" w:tentative="1">
      <w:start w:val="1"/>
      <w:numFmt w:val="lowerRoman"/>
      <w:lvlText w:val="%3."/>
      <w:lvlJc w:val="right"/>
      <w:pPr>
        <w:ind w:left="2160" w:hanging="180"/>
      </w:pPr>
    </w:lvl>
    <w:lvl w:ilvl="3" w:tplc="A39E8834" w:tentative="1">
      <w:start w:val="1"/>
      <w:numFmt w:val="decimal"/>
      <w:lvlText w:val="%4."/>
      <w:lvlJc w:val="left"/>
      <w:pPr>
        <w:ind w:left="2880" w:hanging="360"/>
      </w:pPr>
    </w:lvl>
    <w:lvl w:ilvl="4" w:tplc="ADDAFE62" w:tentative="1">
      <w:start w:val="1"/>
      <w:numFmt w:val="lowerLetter"/>
      <w:lvlText w:val="%5."/>
      <w:lvlJc w:val="left"/>
      <w:pPr>
        <w:ind w:left="3600" w:hanging="360"/>
      </w:pPr>
    </w:lvl>
    <w:lvl w:ilvl="5" w:tplc="7AFC877E" w:tentative="1">
      <w:start w:val="1"/>
      <w:numFmt w:val="lowerRoman"/>
      <w:lvlText w:val="%6."/>
      <w:lvlJc w:val="right"/>
      <w:pPr>
        <w:ind w:left="4320" w:hanging="180"/>
      </w:pPr>
    </w:lvl>
    <w:lvl w:ilvl="6" w:tplc="954E73F4" w:tentative="1">
      <w:start w:val="1"/>
      <w:numFmt w:val="decimal"/>
      <w:lvlText w:val="%7."/>
      <w:lvlJc w:val="left"/>
      <w:pPr>
        <w:ind w:left="5040" w:hanging="360"/>
      </w:pPr>
    </w:lvl>
    <w:lvl w:ilvl="7" w:tplc="BF1665CE" w:tentative="1">
      <w:start w:val="1"/>
      <w:numFmt w:val="lowerLetter"/>
      <w:lvlText w:val="%8."/>
      <w:lvlJc w:val="left"/>
      <w:pPr>
        <w:ind w:left="5760" w:hanging="360"/>
      </w:pPr>
    </w:lvl>
    <w:lvl w:ilvl="8" w:tplc="22742C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A7378"/>
    <w:multiLevelType w:val="hybridMultilevel"/>
    <w:tmpl w:val="052E28BE"/>
    <w:lvl w:ilvl="0" w:tplc="E3FE1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48D8F5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DED9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F617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BC7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DCC5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72E6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2202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24FE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51DED"/>
    <w:multiLevelType w:val="hybridMultilevel"/>
    <w:tmpl w:val="E4FAE284"/>
    <w:lvl w:ilvl="0" w:tplc="B6C070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8E61D6" w:tentative="1">
      <w:start w:val="1"/>
      <w:numFmt w:val="lowerLetter"/>
      <w:lvlText w:val="%2."/>
      <w:lvlJc w:val="left"/>
      <w:pPr>
        <w:ind w:left="1440" w:hanging="360"/>
      </w:pPr>
    </w:lvl>
    <w:lvl w:ilvl="2" w:tplc="D1A6692A" w:tentative="1">
      <w:start w:val="1"/>
      <w:numFmt w:val="lowerRoman"/>
      <w:lvlText w:val="%3."/>
      <w:lvlJc w:val="right"/>
      <w:pPr>
        <w:ind w:left="2160" w:hanging="180"/>
      </w:pPr>
    </w:lvl>
    <w:lvl w:ilvl="3" w:tplc="018E121A" w:tentative="1">
      <w:start w:val="1"/>
      <w:numFmt w:val="decimal"/>
      <w:lvlText w:val="%4."/>
      <w:lvlJc w:val="left"/>
      <w:pPr>
        <w:ind w:left="2880" w:hanging="360"/>
      </w:pPr>
    </w:lvl>
    <w:lvl w:ilvl="4" w:tplc="DB1657F4" w:tentative="1">
      <w:start w:val="1"/>
      <w:numFmt w:val="lowerLetter"/>
      <w:lvlText w:val="%5."/>
      <w:lvlJc w:val="left"/>
      <w:pPr>
        <w:ind w:left="3600" w:hanging="360"/>
      </w:pPr>
    </w:lvl>
    <w:lvl w:ilvl="5" w:tplc="83B66A38" w:tentative="1">
      <w:start w:val="1"/>
      <w:numFmt w:val="lowerRoman"/>
      <w:lvlText w:val="%6."/>
      <w:lvlJc w:val="right"/>
      <w:pPr>
        <w:ind w:left="4320" w:hanging="180"/>
      </w:pPr>
    </w:lvl>
    <w:lvl w:ilvl="6" w:tplc="58229032" w:tentative="1">
      <w:start w:val="1"/>
      <w:numFmt w:val="decimal"/>
      <w:lvlText w:val="%7."/>
      <w:lvlJc w:val="left"/>
      <w:pPr>
        <w:ind w:left="5040" w:hanging="360"/>
      </w:pPr>
    </w:lvl>
    <w:lvl w:ilvl="7" w:tplc="4574D764" w:tentative="1">
      <w:start w:val="1"/>
      <w:numFmt w:val="lowerLetter"/>
      <w:lvlText w:val="%8."/>
      <w:lvlJc w:val="left"/>
      <w:pPr>
        <w:ind w:left="5760" w:hanging="360"/>
      </w:pPr>
    </w:lvl>
    <w:lvl w:ilvl="8" w:tplc="A3545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379AB"/>
    <w:multiLevelType w:val="hybridMultilevel"/>
    <w:tmpl w:val="B7500822"/>
    <w:lvl w:ilvl="0" w:tplc="D8AE272C">
      <w:start w:val="1"/>
      <w:numFmt w:val="decimal"/>
      <w:lvlText w:val="%1."/>
      <w:lvlJc w:val="left"/>
      <w:pPr>
        <w:ind w:left="778" w:hanging="360"/>
      </w:pPr>
    </w:lvl>
    <w:lvl w:ilvl="1" w:tplc="12C2F998" w:tentative="1">
      <w:start w:val="1"/>
      <w:numFmt w:val="lowerLetter"/>
      <w:lvlText w:val="%2."/>
      <w:lvlJc w:val="left"/>
      <w:pPr>
        <w:ind w:left="1498" w:hanging="360"/>
      </w:pPr>
    </w:lvl>
    <w:lvl w:ilvl="2" w:tplc="EE2CAA32" w:tentative="1">
      <w:start w:val="1"/>
      <w:numFmt w:val="lowerRoman"/>
      <w:lvlText w:val="%3."/>
      <w:lvlJc w:val="right"/>
      <w:pPr>
        <w:ind w:left="2218" w:hanging="180"/>
      </w:pPr>
    </w:lvl>
    <w:lvl w:ilvl="3" w:tplc="DEC6E82E" w:tentative="1">
      <w:start w:val="1"/>
      <w:numFmt w:val="decimal"/>
      <w:lvlText w:val="%4."/>
      <w:lvlJc w:val="left"/>
      <w:pPr>
        <w:ind w:left="2938" w:hanging="360"/>
      </w:pPr>
    </w:lvl>
    <w:lvl w:ilvl="4" w:tplc="B42C7202" w:tentative="1">
      <w:start w:val="1"/>
      <w:numFmt w:val="lowerLetter"/>
      <w:lvlText w:val="%5."/>
      <w:lvlJc w:val="left"/>
      <w:pPr>
        <w:ind w:left="3658" w:hanging="360"/>
      </w:pPr>
    </w:lvl>
    <w:lvl w:ilvl="5" w:tplc="1F741EC6" w:tentative="1">
      <w:start w:val="1"/>
      <w:numFmt w:val="lowerRoman"/>
      <w:lvlText w:val="%6."/>
      <w:lvlJc w:val="right"/>
      <w:pPr>
        <w:ind w:left="4378" w:hanging="180"/>
      </w:pPr>
    </w:lvl>
    <w:lvl w:ilvl="6" w:tplc="03088278" w:tentative="1">
      <w:start w:val="1"/>
      <w:numFmt w:val="decimal"/>
      <w:lvlText w:val="%7."/>
      <w:lvlJc w:val="left"/>
      <w:pPr>
        <w:ind w:left="5098" w:hanging="360"/>
      </w:pPr>
    </w:lvl>
    <w:lvl w:ilvl="7" w:tplc="A29CA5A0" w:tentative="1">
      <w:start w:val="1"/>
      <w:numFmt w:val="lowerLetter"/>
      <w:lvlText w:val="%8."/>
      <w:lvlJc w:val="left"/>
      <w:pPr>
        <w:ind w:left="5818" w:hanging="360"/>
      </w:pPr>
    </w:lvl>
    <w:lvl w:ilvl="8" w:tplc="7382C73A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6" w15:restartNumberingAfterBreak="0">
    <w:nsid w:val="2BE3582F"/>
    <w:multiLevelType w:val="hybridMultilevel"/>
    <w:tmpl w:val="7D1E5890"/>
    <w:lvl w:ilvl="0" w:tplc="1012DB22">
      <w:start w:val="1"/>
      <w:numFmt w:val="lowerRoman"/>
      <w:lvlText w:val="%1."/>
      <w:lvlJc w:val="right"/>
      <w:pPr>
        <w:ind w:left="720" w:hanging="360"/>
      </w:pPr>
    </w:lvl>
    <w:lvl w:ilvl="1" w:tplc="4B22AA50" w:tentative="1">
      <w:start w:val="1"/>
      <w:numFmt w:val="lowerLetter"/>
      <w:lvlText w:val="%2."/>
      <w:lvlJc w:val="left"/>
      <w:pPr>
        <w:ind w:left="1440" w:hanging="360"/>
      </w:pPr>
    </w:lvl>
    <w:lvl w:ilvl="2" w:tplc="35AEA3FE" w:tentative="1">
      <w:start w:val="1"/>
      <w:numFmt w:val="lowerRoman"/>
      <w:lvlText w:val="%3."/>
      <w:lvlJc w:val="right"/>
      <w:pPr>
        <w:ind w:left="2160" w:hanging="180"/>
      </w:pPr>
    </w:lvl>
    <w:lvl w:ilvl="3" w:tplc="E8105FE6" w:tentative="1">
      <w:start w:val="1"/>
      <w:numFmt w:val="decimal"/>
      <w:lvlText w:val="%4."/>
      <w:lvlJc w:val="left"/>
      <w:pPr>
        <w:ind w:left="2880" w:hanging="360"/>
      </w:pPr>
    </w:lvl>
    <w:lvl w:ilvl="4" w:tplc="7DE2BCE2" w:tentative="1">
      <w:start w:val="1"/>
      <w:numFmt w:val="lowerLetter"/>
      <w:lvlText w:val="%5."/>
      <w:lvlJc w:val="left"/>
      <w:pPr>
        <w:ind w:left="3600" w:hanging="360"/>
      </w:pPr>
    </w:lvl>
    <w:lvl w:ilvl="5" w:tplc="E3E20CAE" w:tentative="1">
      <w:start w:val="1"/>
      <w:numFmt w:val="lowerRoman"/>
      <w:lvlText w:val="%6."/>
      <w:lvlJc w:val="right"/>
      <w:pPr>
        <w:ind w:left="4320" w:hanging="180"/>
      </w:pPr>
    </w:lvl>
    <w:lvl w:ilvl="6" w:tplc="E29C324E" w:tentative="1">
      <w:start w:val="1"/>
      <w:numFmt w:val="decimal"/>
      <w:lvlText w:val="%7."/>
      <w:lvlJc w:val="left"/>
      <w:pPr>
        <w:ind w:left="5040" w:hanging="360"/>
      </w:pPr>
    </w:lvl>
    <w:lvl w:ilvl="7" w:tplc="6032DC84" w:tentative="1">
      <w:start w:val="1"/>
      <w:numFmt w:val="lowerLetter"/>
      <w:lvlText w:val="%8."/>
      <w:lvlJc w:val="left"/>
      <w:pPr>
        <w:ind w:left="5760" w:hanging="360"/>
      </w:pPr>
    </w:lvl>
    <w:lvl w:ilvl="8" w:tplc="4DE258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71255"/>
    <w:multiLevelType w:val="hybridMultilevel"/>
    <w:tmpl w:val="EE4C637E"/>
    <w:lvl w:ilvl="0" w:tplc="069A9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246C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665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E243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236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DE0E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C98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6E92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6C2A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01D3D"/>
    <w:multiLevelType w:val="hybridMultilevel"/>
    <w:tmpl w:val="D0C4ADC0"/>
    <w:lvl w:ilvl="0" w:tplc="8730B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8AD802" w:tentative="1">
      <w:start w:val="1"/>
      <w:numFmt w:val="lowerLetter"/>
      <w:lvlText w:val="%2."/>
      <w:lvlJc w:val="left"/>
      <w:pPr>
        <w:ind w:left="1440" w:hanging="360"/>
      </w:pPr>
    </w:lvl>
    <w:lvl w:ilvl="2" w:tplc="82CA1034" w:tentative="1">
      <w:start w:val="1"/>
      <w:numFmt w:val="lowerRoman"/>
      <w:lvlText w:val="%3."/>
      <w:lvlJc w:val="right"/>
      <w:pPr>
        <w:ind w:left="2160" w:hanging="180"/>
      </w:pPr>
    </w:lvl>
    <w:lvl w:ilvl="3" w:tplc="F38E175C" w:tentative="1">
      <w:start w:val="1"/>
      <w:numFmt w:val="decimal"/>
      <w:lvlText w:val="%4."/>
      <w:lvlJc w:val="left"/>
      <w:pPr>
        <w:ind w:left="2880" w:hanging="360"/>
      </w:pPr>
    </w:lvl>
    <w:lvl w:ilvl="4" w:tplc="ACF85142" w:tentative="1">
      <w:start w:val="1"/>
      <w:numFmt w:val="lowerLetter"/>
      <w:lvlText w:val="%5."/>
      <w:lvlJc w:val="left"/>
      <w:pPr>
        <w:ind w:left="3600" w:hanging="360"/>
      </w:pPr>
    </w:lvl>
    <w:lvl w:ilvl="5" w:tplc="EADEEA62" w:tentative="1">
      <w:start w:val="1"/>
      <w:numFmt w:val="lowerRoman"/>
      <w:lvlText w:val="%6."/>
      <w:lvlJc w:val="right"/>
      <w:pPr>
        <w:ind w:left="4320" w:hanging="180"/>
      </w:pPr>
    </w:lvl>
    <w:lvl w:ilvl="6" w:tplc="5B6A86FA" w:tentative="1">
      <w:start w:val="1"/>
      <w:numFmt w:val="decimal"/>
      <w:lvlText w:val="%7."/>
      <w:lvlJc w:val="left"/>
      <w:pPr>
        <w:ind w:left="5040" w:hanging="360"/>
      </w:pPr>
    </w:lvl>
    <w:lvl w:ilvl="7" w:tplc="948C225A" w:tentative="1">
      <w:start w:val="1"/>
      <w:numFmt w:val="lowerLetter"/>
      <w:lvlText w:val="%8."/>
      <w:lvlJc w:val="left"/>
      <w:pPr>
        <w:ind w:left="5760" w:hanging="360"/>
      </w:pPr>
    </w:lvl>
    <w:lvl w:ilvl="8" w:tplc="4846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A4658"/>
    <w:multiLevelType w:val="hybridMultilevel"/>
    <w:tmpl w:val="CEAC26FC"/>
    <w:lvl w:ilvl="0" w:tplc="ED6C0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8634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84C2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E8DA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08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7ED1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80F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6E74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903A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4155C"/>
    <w:multiLevelType w:val="hybridMultilevel"/>
    <w:tmpl w:val="1E1459BE"/>
    <w:lvl w:ilvl="0" w:tplc="B0F4F4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A38B98C" w:tentative="1">
      <w:start w:val="1"/>
      <w:numFmt w:val="lowerLetter"/>
      <w:lvlText w:val="%2."/>
      <w:lvlJc w:val="left"/>
      <w:pPr>
        <w:ind w:left="1440" w:hanging="360"/>
      </w:pPr>
    </w:lvl>
    <w:lvl w:ilvl="2" w:tplc="E9528968" w:tentative="1">
      <w:start w:val="1"/>
      <w:numFmt w:val="lowerRoman"/>
      <w:lvlText w:val="%3."/>
      <w:lvlJc w:val="right"/>
      <w:pPr>
        <w:ind w:left="2160" w:hanging="180"/>
      </w:pPr>
    </w:lvl>
    <w:lvl w:ilvl="3" w:tplc="016246B0" w:tentative="1">
      <w:start w:val="1"/>
      <w:numFmt w:val="decimal"/>
      <w:lvlText w:val="%4."/>
      <w:lvlJc w:val="left"/>
      <w:pPr>
        <w:ind w:left="2880" w:hanging="360"/>
      </w:pPr>
    </w:lvl>
    <w:lvl w:ilvl="4" w:tplc="3906E764" w:tentative="1">
      <w:start w:val="1"/>
      <w:numFmt w:val="lowerLetter"/>
      <w:lvlText w:val="%5."/>
      <w:lvlJc w:val="left"/>
      <w:pPr>
        <w:ind w:left="3600" w:hanging="360"/>
      </w:pPr>
    </w:lvl>
    <w:lvl w:ilvl="5" w:tplc="A09E65E2" w:tentative="1">
      <w:start w:val="1"/>
      <w:numFmt w:val="lowerRoman"/>
      <w:lvlText w:val="%6."/>
      <w:lvlJc w:val="right"/>
      <w:pPr>
        <w:ind w:left="4320" w:hanging="180"/>
      </w:pPr>
    </w:lvl>
    <w:lvl w:ilvl="6" w:tplc="EF5635AE" w:tentative="1">
      <w:start w:val="1"/>
      <w:numFmt w:val="decimal"/>
      <w:lvlText w:val="%7."/>
      <w:lvlJc w:val="left"/>
      <w:pPr>
        <w:ind w:left="5040" w:hanging="360"/>
      </w:pPr>
    </w:lvl>
    <w:lvl w:ilvl="7" w:tplc="DA800154" w:tentative="1">
      <w:start w:val="1"/>
      <w:numFmt w:val="lowerLetter"/>
      <w:lvlText w:val="%8."/>
      <w:lvlJc w:val="left"/>
      <w:pPr>
        <w:ind w:left="5760" w:hanging="360"/>
      </w:pPr>
    </w:lvl>
    <w:lvl w:ilvl="8" w:tplc="57581E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0227F"/>
    <w:multiLevelType w:val="hybridMultilevel"/>
    <w:tmpl w:val="5A9EDD3E"/>
    <w:lvl w:ilvl="0" w:tplc="1F7AE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9008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A8AD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F690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84B2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8841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1A4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B80B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6ABE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E857A8"/>
    <w:multiLevelType w:val="hybridMultilevel"/>
    <w:tmpl w:val="3CAABC90"/>
    <w:lvl w:ilvl="0" w:tplc="562083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960A4A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D96A18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BC41D0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31C664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2044A2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6DE7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6BEEE7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10664F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3E62DE"/>
    <w:multiLevelType w:val="hybridMultilevel"/>
    <w:tmpl w:val="13201882"/>
    <w:lvl w:ilvl="0" w:tplc="08060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A5CB7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4650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BA31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22E6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8C68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04BD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08F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3E9F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F66400"/>
    <w:multiLevelType w:val="hybridMultilevel"/>
    <w:tmpl w:val="4EA450DA"/>
    <w:lvl w:ilvl="0" w:tplc="59381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972D910" w:tentative="1">
      <w:start w:val="1"/>
      <w:numFmt w:val="lowerLetter"/>
      <w:lvlText w:val="%2."/>
      <w:lvlJc w:val="left"/>
      <w:pPr>
        <w:ind w:left="1080" w:hanging="360"/>
      </w:pPr>
    </w:lvl>
    <w:lvl w:ilvl="2" w:tplc="DAAC9556" w:tentative="1">
      <w:start w:val="1"/>
      <w:numFmt w:val="lowerRoman"/>
      <w:lvlText w:val="%3."/>
      <w:lvlJc w:val="right"/>
      <w:pPr>
        <w:ind w:left="1800" w:hanging="180"/>
      </w:pPr>
    </w:lvl>
    <w:lvl w:ilvl="3" w:tplc="874CD218" w:tentative="1">
      <w:start w:val="1"/>
      <w:numFmt w:val="decimal"/>
      <w:lvlText w:val="%4."/>
      <w:lvlJc w:val="left"/>
      <w:pPr>
        <w:ind w:left="2520" w:hanging="360"/>
      </w:pPr>
    </w:lvl>
    <w:lvl w:ilvl="4" w:tplc="68749150" w:tentative="1">
      <w:start w:val="1"/>
      <w:numFmt w:val="lowerLetter"/>
      <w:lvlText w:val="%5."/>
      <w:lvlJc w:val="left"/>
      <w:pPr>
        <w:ind w:left="3240" w:hanging="360"/>
      </w:pPr>
    </w:lvl>
    <w:lvl w:ilvl="5" w:tplc="1500EFDA" w:tentative="1">
      <w:start w:val="1"/>
      <w:numFmt w:val="lowerRoman"/>
      <w:lvlText w:val="%6."/>
      <w:lvlJc w:val="right"/>
      <w:pPr>
        <w:ind w:left="3960" w:hanging="180"/>
      </w:pPr>
    </w:lvl>
    <w:lvl w:ilvl="6" w:tplc="0C80D7A6" w:tentative="1">
      <w:start w:val="1"/>
      <w:numFmt w:val="decimal"/>
      <w:lvlText w:val="%7."/>
      <w:lvlJc w:val="left"/>
      <w:pPr>
        <w:ind w:left="4680" w:hanging="360"/>
      </w:pPr>
    </w:lvl>
    <w:lvl w:ilvl="7" w:tplc="998C05F0" w:tentative="1">
      <w:start w:val="1"/>
      <w:numFmt w:val="lowerLetter"/>
      <w:lvlText w:val="%8."/>
      <w:lvlJc w:val="left"/>
      <w:pPr>
        <w:ind w:left="5400" w:hanging="360"/>
      </w:pPr>
    </w:lvl>
    <w:lvl w:ilvl="8" w:tplc="2708BB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7B339E"/>
    <w:multiLevelType w:val="hybridMultilevel"/>
    <w:tmpl w:val="699CF5A4"/>
    <w:lvl w:ilvl="0" w:tplc="4A32EA3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C55CF214" w:tentative="1">
      <w:start w:val="1"/>
      <w:numFmt w:val="lowerLetter"/>
      <w:lvlText w:val="%2."/>
      <w:lvlJc w:val="left"/>
      <w:pPr>
        <w:ind w:left="1440" w:hanging="360"/>
      </w:pPr>
    </w:lvl>
    <w:lvl w:ilvl="2" w:tplc="9C7E1402" w:tentative="1">
      <w:start w:val="1"/>
      <w:numFmt w:val="lowerRoman"/>
      <w:lvlText w:val="%3."/>
      <w:lvlJc w:val="right"/>
      <w:pPr>
        <w:ind w:left="2160" w:hanging="180"/>
      </w:pPr>
    </w:lvl>
    <w:lvl w:ilvl="3" w:tplc="F83E0930" w:tentative="1">
      <w:start w:val="1"/>
      <w:numFmt w:val="decimal"/>
      <w:lvlText w:val="%4."/>
      <w:lvlJc w:val="left"/>
      <w:pPr>
        <w:ind w:left="2880" w:hanging="360"/>
      </w:pPr>
    </w:lvl>
    <w:lvl w:ilvl="4" w:tplc="C26C3DB8" w:tentative="1">
      <w:start w:val="1"/>
      <w:numFmt w:val="lowerLetter"/>
      <w:lvlText w:val="%5."/>
      <w:lvlJc w:val="left"/>
      <w:pPr>
        <w:ind w:left="3600" w:hanging="360"/>
      </w:pPr>
    </w:lvl>
    <w:lvl w:ilvl="5" w:tplc="29B21346" w:tentative="1">
      <w:start w:val="1"/>
      <w:numFmt w:val="lowerRoman"/>
      <w:lvlText w:val="%6."/>
      <w:lvlJc w:val="right"/>
      <w:pPr>
        <w:ind w:left="4320" w:hanging="180"/>
      </w:pPr>
    </w:lvl>
    <w:lvl w:ilvl="6" w:tplc="D11E296A" w:tentative="1">
      <w:start w:val="1"/>
      <w:numFmt w:val="decimal"/>
      <w:lvlText w:val="%7."/>
      <w:lvlJc w:val="left"/>
      <w:pPr>
        <w:ind w:left="5040" w:hanging="360"/>
      </w:pPr>
    </w:lvl>
    <w:lvl w:ilvl="7" w:tplc="13A8624C" w:tentative="1">
      <w:start w:val="1"/>
      <w:numFmt w:val="lowerLetter"/>
      <w:lvlText w:val="%8."/>
      <w:lvlJc w:val="left"/>
      <w:pPr>
        <w:ind w:left="5760" w:hanging="360"/>
      </w:pPr>
    </w:lvl>
    <w:lvl w:ilvl="8" w:tplc="983CDC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C9181C"/>
    <w:multiLevelType w:val="hybridMultilevel"/>
    <w:tmpl w:val="3086DBDA"/>
    <w:lvl w:ilvl="0" w:tplc="F6745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7E6A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785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82B2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6A94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E6D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348E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BAC4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5890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722D2"/>
    <w:multiLevelType w:val="hybridMultilevel"/>
    <w:tmpl w:val="024A1AF2"/>
    <w:lvl w:ilvl="0" w:tplc="DD441422">
      <w:start w:val="1"/>
      <w:numFmt w:val="lowerRoman"/>
      <w:lvlText w:val="%1."/>
      <w:lvlJc w:val="right"/>
      <w:pPr>
        <w:ind w:left="720" w:hanging="360"/>
      </w:pPr>
    </w:lvl>
    <w:lvl w:ilvl="1" w:tplc="BF7EDA36" w:tentative="1">
      <w:start w:val="1"/>
      <w:numFmt w:val="lowerLetter"/>
      <w:lvlText w:val="%2."/>
      <w:lvlJc w:val="left"/>
      <w:pPr>
        <w:ind w:left="1440" w:hanging="360"/>
      </w:pPr>
    </w:lvl>
    <w:lvl w:ilvl="2" w:tplc="D480B610" w:tentative="1">
      <w:start w:val="1"/>
      <w:numFmt w:val="lowerRoman"/>
      <w:lvlText w:val="%3."/>
      <w:lvlJc w:val="right"/>
      <w:pPr>
        <w:ind w:left="2160" w:hanging="180"/>
      </w:pPr>
    </w:lvl>
    <w:lvl w:ilvl="3" w:tplc="0FCA233A" w:tentative="1">
      <w:start w:val="1"/>
      <w:numFmt w:val="decimal"/>
      <w:lvlText w:val="%4."/>
      <w:lvlJc w:val="left"/>
      <w:pPr>
        <w:ind w:left="2880" w:hanging="360"/>
      </w:pPr>
    </w:lvl>
    <w:lvl w:ilvl="4" w:tplc="AA82CADA" w:tentative="1">
      <w:start w:val="1"/>
      <w:numFmt w:val="lowerLetter"/>
      <w:lvlText w:val="%5."/>
      <w:lvlJc w:val="left"/>
      <w:pPr>
        <w:ind w:left="3600" w:hanging="360"/>
      </w:pPr>
    </w:lvl>
    <w:lvl w:ilvl="5" w:tplc="8A0C935E" w:tentative="1">
      <w:start w:val="1"/>
      <w:numFmt w:val="lowerRoman"/>
      <w:lvlText w:val="%6."/>
      <w:lvlJc w:val="right"/>
      <w:pPr>
        <w:ind w:left="4320" w:hanging="180"/>
      </w:pPr>
    </w:lvl>
    <w:lvl w:ilvl="6" w:tplc="F6B4F646" w:tentative="1">
      <w:start w:val="1"/>
      <w:numFmt w:val="decimal"/>
      <w:lvlText w:val="%7."/>
      <w:lvlJc w:val="left"/>
      <w:pPr>
        <w:ind w:left="5040" w:hanging="360"/>
      </w:pPr>
    </w:lvl>
    <w:lvl w:ilvl="7" w:tplc="68C49EA0" w:tentative="1">
      <w:start w:val="1"/>
      <w:numFmt w:val="lowerLetter"/>
      <w:lvlText w:val="%8."/>
      <w:lvlJc w:val="left"/>
      <w:pPr>
        <w:ind w:left="5760" w:hanging="360"/>
      </w:pPr>
    </w:lvl>
    <w:lvl w:ilvl="8" w:tplc="03EE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4628F"/>
    <w:multiLevelType w:val="hybridMultilevel"/>
    <w:tmpl w:val="E81AAE18"/>
    <w:lvl w:ilvl="0" w:tplc="7584B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6122F342" w:tentative="1">
      <w:start w:val="1"/>
      <w:numFmt w:val="lowerLetter"/>
      <w:lvlText w:val="%2."/>
      <w:lvlJc w:val="left"/>
      <w:pPr>
        <w:ind w:left="1440" w:hanging="360"/>
      </w:pPr>
    </w:lvl>
    <w:lvl w:ilvl="2" w:tplc="B2747A6E" w:tentative="1">
      <w:start w:val="1"/>
      <w:numFmt w:val="lowerRoman"/>
      <w:lvlText w:val="%3."/>
      <w:lvlJc w:val="right"/>
      <w:pPr>
        <w:ind w:left="2160" w:hanging="180"/>
      </w:pPr>
    </w:lvl>
    <w:lvl w:ilvl="3" w:tplc="64768C46" w:tentative="1">
      <w:start w:val="1"/>
      <w:numFmt w:val="decimal"/>
      <w:lvlText w:val="%4."/>
      <w:lvlJc w:val="left"/>
      <w:pPr>
        <w:ind w:left="2880" w:hanging="360"/>
      </w:pPr>
    </w:lvl>
    <w:lvl w:ilvl="4" w:tplc="F3D61A56" w:tentative="1">
      <w:start w:val="1"/>
      <w:numFmt w:val="lowerLetter"/>
      <w:lvlText w:val="%5."/>
      <w:lvlJc w:val="left"/>
      <w:pPr>
        <w:ind w:left="3600" w:hanging="360"/>
      </w:pPr>
    </w:lvl>
    <w:lvl w:ilvl="5" w:tplc="C868C7BC" w:tentative="1">
      <w:start w:val="1"/>
      <w:numFmt w:val="lowerRoman"/>
      <w:lvlText w:val="%6."/>
      <w:lvlJc w:val="right"/>
      <w:pPr>
        <w:ind w:left="4320" w:hanging="180"/>
      </w:pPr>
    </w:lvl>
    <w:lvl w:ilvl="6" w:tplc="14BE30E8" w:tentative="1">
      <w:start w:val="1"/>
      <w:numFmt w:val="decimal"/>
      <w:lvlText w:val="%7."/>
      <w:lvlJc w:val="left"/>
      <w:pPr>
        <w:ind w:left="5040" w:hanging="360"/>
      </w:pPr>
    </w:lvl>
    <w:lvl w:ilvl="7" w:tplc="9146A8CA" w:tentative="1">
      <w:start w:val="1"/>
      <w:numFmt w:val="lowerLetter"/>
      <w:lvlText w:val="%8."/>
      <w:lvlJc w:val="left"/>
      <w:pPr>
        <w:ind w:left="5760" w:hanging="360"/>
      </w:pPr>
    </w:lvl>
    <w:lvl w:ilvl="8" w:tplc="F5380A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323F7"/>
    <w:multiLevelType w:val="hybridMultilevel"/>
    <w:tmpl w:val="0322A9FE"/>
    <w:lvl w:ilvl="0" w:tplc="F62EF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F0A1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008A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747D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C9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B817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EC70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2E0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C63F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AB3CEB"/>
    <w:multiLevelType w:val="hybridMultilevel"/>
    <w:tmpl w:val="7408D3BC"/>
    <w:lvl w:ilvl="0" w:tplc="4C585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D846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AA01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E70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8263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048F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3E2E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0C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6C2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37C89"/>
    <w:multiLevelType w:val="hybridMultilevel"/>
    <w:tmpl w:val="A870663A"/>
    <w:lvl w:ilvl="0" w:tplc="C3CE3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EDB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7C7D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461A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32DB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8ED9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A081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F819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F82B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E1AF4"/>
    <w:multiLevelType w:val="hybridMultilevel"/>
    <w:tmpl w:val="6AAA5952"/>
    <w:lvl w:ilvl="0" w:tplc="F01ACDAA">
      <w:start w:val="1"/>
      <w:numFmt w:val="lowerRoman"/>
      <w:lvlText w:val="%1."/>
      <w:lvlJc w:val="right"/>
      <w:pPr>
        <w:ind w:left="720" w:hanging="360"/>
      </w:pPr>
    </w:lvl>
    <w:lvl w:ilvl="1" w:tplc="9DB6FAC6" w:tentative="1">
      <w:start w:val="1"/>
      <w:numFmt w:val="lowerLetter"/>
      <w:lvlText w:val="%2."/>
      <w:lvlJc w:val="left"/>
      <w:pPr>
        <w:ind w:left="1440" w:hanging="360"/>
      </w:pPr>
    </w:lvl>
    <w:lvl w:ilvl="2" w:tplc="3AC6264C" w:tentative="1">
      <w:start w:val="1"/>
      <w:numFmt w:val="lowerRoman"/>
      <w:lvlText w:val="%3."/>
      <w:lvlJc w:val="right"/>
      <w:pPr>
        <w:ind w:left="2160" w:hanging="180"/>
      </w:pPr>
    </w:lvl>
    <w:lvl w:ilvl="3" w:tplc="8D628ED2" w:tentative="1">
      <w:start w:val="1"/>
      <w:numFmt w:val="decimal"/>
      <w:lvlText w:val="%4."/>
      <w:lvlJc w:val="left"/>
      <w:pPr>
        <w:ind w:left="2880" w:hanging="360"/>
      </w:pPr>
    </w:lvl>
    <w:lvl w:ilvl="4" w:tplc="7B561E1C" w:tentative="1">
      <w:start w:val="1"/>
      <w:numFmt w:val="lowerLetter"/>
      <w:lvlText w:val="%5."/>
      <w:lvlJc w:val="left"/>
      <w:pPr>
        <w:ind w:left="3600" w:hanging="360"/>
      </w:pPr>
    </w:lvl>
    <w:lvl w:ilvl="5" w:tplc="920A2834" w:tentative="1">
      <w:start w:val="1"/>
      <w:numFmt w:val="lowerRoman"/>
      <w:lvlText w:val="%6."/>
      <w:lvlJc w:val="right"/>
      <w:pPr>
        <w:ind w:left="4320" w:hanging="180"/>
      </w:pPr>
    </w:lvl>
    <w:lvl w:ilvl="6" w:tplc="CA885020" w:tentative="1">
      <w:start w:val="1"/>
      <w:numFmt w:val="decimal"/>
      <w:lvlText w:val="%7."/>
      <w:lvlJc w:val="left"/>
      <w:pPr>
        <w:ind w:left="5040" w:hanging="360"/>
      </w:pPr>
    </w:lvl>
    <w:lvl w:ilvl="7" w:tplc="57E42FAA" w:tentative="1">
      <w:start w:val="1"/>
      <w:numFmt w:val="lowerLetter"/>
      <w:lvlText w:val="%8."/>
      <w:lvlJc w:val="left"/>
      <w:pPr>
        <w:ind w:left="5760" w:hanging="360"/>
      </w:pPr>
    </w:lvl>
    <w:lvl w:ilvl="8" w:tplc="F57E86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9E09CF"/>
    <w:multiLevelType w:val="hybridMultilevel"/>
    <w:tmpl w:val="7F2AEA0A"/>
    <w:lvl w:ilvl="0" w:tplc="0FF8E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766BE10" w:tentative="1">
      <w:start w:val="1"/>
      <w:numFmt w:val="lowerLetter"/>
      <w:lvlText w:val="%2."/>
      <w:lvlJc w:val="left"/>
      <w:pPr>
        <w:ind w:left="1080" w:hanging="360"/>
      </w:pPr>
    </w:lvl>
    <w:lvl w:ilvl="2" w:tplc="03261E90" w:tentative="1">
      <w:start w:val="1"/>
      <w:numFmt w:val="lowerRoman"/>
      <w:lvlText w:val="%3."/>
      <w:lvlJc w:val="right"/>
      <w:pPr>
        <w:ind w:left="1800" w:hanging="180"/>
      </w:pPr>
    </w:lvl>
    <w:lvl w:ilvl="3" w:tplc="C680CFDE" w:tentative="1">
      <w:start w:val="1"/>
      <w:numFmt w:val="decimal"/>
      <w:lvlText w:val="%4."/>
      <w:lvlJc w:val="left"/>
      <w:pPr>
        <w:ind w:left="2520" w:hanging="360"/>
      </w:pPr>
    </w:lvl>
    <w:lvl w:ilvl="4" w:tplc="137AB44C" w:tentative="1">
      <w:start w:val="1"/>
      <w:numFmt w:val="lowerLetter"/>
      <w:lvlText w:val="%5."/>
      <w:lvlJc w:val="left"/>
      <w:pPr>
        <w:ind w:left="3240" w:hanging="360"/>
      </w:pPr>
    </w:lvl>
    <w:lvl w:ilvl="5" w:tplc="396EA9DA" w:tentative="1">
      <w:start w:val="1"/>
      <w:numFmt w:val="lowerRoman"/>
      <w:lvlText w:val="%6."/>
      <w:lvlJc w:val="right"/>
      <w:pPr>
        <w:ind w:left="3960" w:hanging="180"/>
      </w:pPr>
    </w:lvl>
    <w:lvl w:ilvl="6" w:tplc="B79C8722" w:tentative="1">
      <w:start w:val="1"/>
      <w:numFmt w:val="decimal"/>
      <w:lvlText w:val="%7."/>
      <w:lvlJc w:val="left"/>
      <w:pPr>
        <w:ind w:left="4680" w:hanging="360"/>
      </w:pPr>
    </w:lvl>
    <w:lvl w:ilvl="7" w:tplc="93E2D32C" w:tentative="1">
      <w:start w:val="1"/>
      <w:numFmt w:val="lowerLetter"/>
      <w:lvlText w:val="%8."/>
      <w:lvlJc w:val="left"/>
      <w:pPr>
        <w:ind w:left="5400" w:hanging="360"/>
      </w:pPr>
    </w:lvl>
    <w:lvl w:ilvl="8" w:tplc="D80A88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F87F50"/>
    <w:multiLevelType w:val="hybridMultilevel"/>
    <w:tmpl w:val="C63ECC4E"/>
    <w:lvl w:ilvl="0" w:tplc="A94EB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E637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566E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C43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4678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9C27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E64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7A75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AEE8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19721C"/>
    <w:multiLevelType w:val="hybridMultilevel"/>
    <w:tmpl w:val="F550C0A4"/>
    <w:lvl w:ilvl="0" w:tplc="5024E084">
      <w:start w:val="1"/>
      <w:numFmt w:val="decimal"/>
      <w:lvlText w:val="%1."/>
      <w:lvlJc w:val="left"/>
      <w:pPr>
        <w:ind w:left="720" w:hanging="360"/>
      </w:pPr>
    </w:lvl>
    <w:lvl w:ilvl="1" w:tplc="B6AA1A88" w:tentative="1">
      <w:start w:val="1"/>
      <w:numFmt w:val="lowerLetter"/>
      <w:lvlText w:val="%2."/>
      <w:lvlJc w:val="left"/>
      <w:pPr>
        <w:ind w:left="1440" w:hanging="360"/>
      </w:pPr>
    </w:lvl>
    <w:lvl w:ilvl="2" w:tplc="58144E26" w:tentative="1">
      <w:start w:val="1"/>
      <w:numFmt w:val="lowerRoman"/>
      <w:lvlText w:val="%3."/>
      <w:lvlJc w:val="right"/>
      <w:pPr>
        <w:ind w:left="2160" w:hanging="180"/>
      </w:pPr>
    </w:lvl>
    <w:lvl w:ilvl="3" w:tplc="70F4E510" w:tentative="1">
      <w:start w:val="1"/>
      <w:numFmt w:val="decimal"/>
      <w:lvlText w:val="%4."/>
      <w:lvlJc w:val="left"/>
      <w:pPr>
        <w:ind w:left="2880" w:hanging="360"/>
      </w:pPr>
    </w:lvl>
    <w:lvl w:ilvl="4" w:tplc="34B0A048" w:tentative="1">
      <w:start w:val="1"/>
      <w:numFmt w:val="lowerLetter"/>
      <w:lvlText w:val="%5."/>
      <w:lvlJc w:val="left"/>
      <w:pPr>
        <w:ind w:left="3600" w:hanging="360"/>
      </w:pPr>
    </w:lvl>
    <w:lvl w:ilvl="5" w:tplc="6B9EF5EE" w:tentative="1">
      <w:start w:val="1"/>
      <w:numFmt w:val="lowerRoman"/>
      <w:lvlText w:val="%6."/>
      <w:lvlJc w:val="right"/>
      <w:pPr>
        <w:ind w:left="4320" w:hanging="180"/>
      </w:pPr>
    </w:lvl>
    <w:lvl w:ilvl="6" w:tplc="5E9CFBE0" w:tentative="1">
      <w:start w:val="1"/>
      <w:numFmt w:val="decimal"/>
      <w:lvlText w:val="%7."/>
      <w:lvlJc w:val="left"/>
      <w:pPr>
        <w:ind w:left="5040" w:hanging="360"/>
      </w:pPr>
    </w:lvl>
    <w:lvl w:ilvl="7" w:tplc="7F96068E" w:tentative="1">
      <w:start w:val="1"/>
      <w:numFmt w:val="lowerLetter"/>
      <w:lvlText w:val="%8."/>
      <w:lvlJc w:val="left"/>
      <w:pPr>
        <w:ind w:left="5760" w:hanging="360"/>
      </w:pPr>
    </w:lvl>
    <w:lvl w:ilvl="8" w:tplc="EEC0B9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224060"/>
    <w:multiLevelType w:val="hybridMultilevel"/>
    <w:tmpl w:val="D728A0C0"/>
    <w:lvl w:ilvl="0" w:tplc="AA1EB4C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A2F87010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82708750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6E1EDF2C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674382C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683C3868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9AA76E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AEFEE034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D278CBA0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5F601FBA"/>
    <w:multiLevelType w:val="hybridMultilevel"/>
    <w:tmpl w:val="AC36195C"/>
    <w:lvl w:ilvl="0" w:tplc="6AAA800E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94C0A54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72B86F72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FCD06B00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5A84F5C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E8DC01FE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ACBAEF4E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EEE8B10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7C6E6D6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603D4805"/>
    <w:multiLevelType w:val="hybridMultilevel"/>
    <w:tmpl w:val="5BE4B8EE"/>
    <w:lvl w:ilvl="0" w:tplc="E74AB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D0D0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BE69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8C8B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C57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607A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6CBB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0CFE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FCDD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A47F8"/>
    <w:multiLevelType w:val="hybridMultilevel"/>
    <w:tmpl w:val="7D361988"/>
    <w:lvl w:ilvl="0" w:tplc="A67097B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AE92B0" w:tentative="1">
      <w:start w:val="1"/>
      <w:numFmt w:val="lowerLetter"/>
      <w:lvlText w:val="%2."/>
      <w:lvlJc w:val="left"/>
      <w:pPr>
        <w:ind w:left="1440" w:hanging="360"/>
      </w:pPr>
    </w:lvl>
    <w:lvl w:ilvl="2" w:tplc="F35E056C" w:tentative="1">
      <w:start w:val="1"/>
      <w:numFmt w:val="lowerRoman"/>
      <w:lvlText w:val="%3."/>
      <w:lvlJc w:val="right"/>
      <w:pPr>
        <w:ind w:left="2160" w:hanging="180"/>
      </w:pPr>
    </w:lvl>
    <w:lvl w:ilvl="3" w:tplc="7F7ADCA8" w:tentative="1">
      <w:start w:val="1"/>
      <w:numFmt w:val="decimal"/>
      <w:lvlText w:val="%4."/>
      <w:lvlJc w:val="left"/>
      <w:pPr>
        <w:ind w:left="2880" w:hanging="360"/>
      </w:pPr>
    </w:lvl>
    <w:lvl w:ilvl="4" w:tplc="C322832C" w:tentative="1">
      <w:start w:val="1"/>
      <w:numFmt w:val="lowerLetter"/>
      <w:lvlText w:val="%5."/>
      <w:lvlJc w:val="left"/>
      <w:pPr>
        <w:ind w:left="3600" w:hanging="360"/>
      </w:pPr>
    </w:lvl>
    <w:lvl w:ilvl="5" w:tplc="C8E69526" w:tentative="1">
      <w:start w:val="1"/>
      <w:numFmt w:val="lowerRoman"/>
      <w:lvlText w:val="%6."/>
      <w:lvlJc w:val="right"/>
      <w:pPr>
        <w:ind w:left="4320" w:hanging="180"/>
      </w:pPr>
    </w:lvl>
    <w:lvl w:ilvl="6" w:tplc="551C94CE" w:tentative="1">
      <w:start w:val="1"/>
      <w:numFmt w:val="decimal"/>
      <w:lvlText w:val="%7."/>
      <w:lvlJc w:val="left"/>
      <w:pPr>
        <w:ind w:left="5040" w:hanging="360"/>
      </w:pPr>
    </w:lvl>
    <w:lvl w:ilvl="7" w:tplc="46AA7B96" w:tentative="1">
      <w:start w:val="1"/>
      <w:numFmt w:val="lowerLetter"/>
      <w:lvlText w:val="%8."/>
      <w:lvlJc w:val="left"/>
      <w:pPr>
        <w:ind w:left="5760" w:hanging="360"/>
      </w:pPr>
    </w:lvl>
    <w:lvl w:ilvl="8" w:tplc="87E2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8729C"/>
    <w:multiLevelType w:val="hybridMultilevel"/>
    <w:tmpl w:val="46C41CDE"/>
    <w:lvl w:ilvl="0" w:tplc="32381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841CCA" w:tentative="1">
      <w:start w:val="1"/>
      <w:numFmt w:val="lowerLetter"/>
      <w:lvlText w:val="%2."/>
      <w:lvlJc w:val="left"/>
      <w:pPr>
        <w:ind w:left="1440" w:hanging="360"/>
      </w:pPr>
    </w:lvl>
    <w:lvl w:ilvl="2" w:tplc="CD26B376" w:tentative="1">
      <w:start w:val="1"/>
      <w:numFmt w:val="lowerRoman"/>
      <w:lvlText w:val="%3."/>
      <w:lvlJc w:val="right"/>
      <w:pPr>
        <w:ind w:left="2160" w:hanging="180"/>
      </w:pPr>
    </w:lvl>
    <w:lvl w:ilvl="3" w:tplc="2426192C" w:tentative="1">
      <w:start w:val="1"/>
      <w:numFmt w:val="decimal"/>
      <w:lvlText w:val="%4."/>
      <w:lvlJc w:val="left"/>
      <w:pPr>
        <w:ind w:left="2880" w:hanging="360"/>
      </w:pPr>
    </w:lvl>
    <w:lvl w:ilvl="4" w:tplc="3556853C" w:tentative="1">
      <w:start w:val="1"/>
      <w:numFmt w:val="lowerLetter"/>
      <w:lvlText w:val="%5."/>
      <w:lvlJc w:val="left"/>
      <w:pPr>
        <w:ind w:left="3600" w:hanging="360"/>
      </w:pPr>
    </w:lvl>
    <w:lvl w:ilvl="5" w:tplc="C79423BE" w:tentative="1">
      <w:start w:val="1"/>
      <w:numFmt w:val="lowerRoman"/>
      <w:lvlText w:val="%6."/>
      <w:lvlJc w:val="right"/>
      <w:pPr>
        <w:ind w:left="4320" w:hanging="180"/>
      </w:pPr>
    </w:lvl>
    <w:lvl w:ilvl="6" w:tplc="A860F5F0" w:tentative="1">
      <w:start w:val="1"/>
      <w:numFmt w:val="decimal"/>
      <w:lvlText w:val="%7."/>
      <w:lvlJc w:val="left"/>
      <w:pPr>
        <w:ind w:left="5040" w:hanging="360"/>
      </w:pPr>
    </w:lvl>
    <w:lvl w:ilvl="7" w:tplc="8F0C379A" w:tentative="1">
      <w:start w:val="1"/>
      <w:numFmt w:val="lowerLetter"/>
      <w:lvlText w:val="%8."/>
      <w:lvlJc w:val="left"/>
      <w:pPr>
        <w:ind w:left="5760" w:hanging="360"/>
      </w:pPr>
    </w:lvl>
    <w:lvl w:ilvl="8" w:tplc="6584F0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141792"/>
    <w:multiLevelType w:val="hybridMultilevel"/>
    <w:tmpl w:val="E53A843E"/>
    <w:lvl w:ilvl="0" w:tplc="DA64E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36C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4A77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479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ECA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E250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58FB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83D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C4E3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621B5A"/>
    <w:multiLevelType w:val="hybridMultilevel"/>
    <w:tmpl w:val="FBDAA77A"/>
    <w:lvl w:ilvl="0" w:tplc="0BC4BEC4">
      <w:start w:val="1"/>
      <w:numFmt w:val="decimal"/>
      <w:lvlText w:val="%1."/>
      <w:lvlJc w:val="left"/>
      <w:pPr>
        <w:ind w:left="360" w:hanging="360"/>
      </w:pPr>
    </w:lvl>
    <w:lvl w:ilvl="1" w:tplc="14AC8B3C" w:tentative="1">
      <w:start w:val="1"/>
      <w:numFmt w:val="lowerLetter"/>
      <w:lvlText w:val="%2."/>
      <w:lvlJc w:val="left"/>
      <w:pPr>
        <w:ind w:left="1080" w:hanging="360"/>
      </w:pPr>
    </w:lvl>
    <w:lvl w:ilvl="2" w:tplc="E0A48F36" w:tentative="1">
      <w:start w:val="1"/>
      <w:numFmt w:val="lowerRoman"/>
      <w:lvlText w:val="%3."/>
      <w:lvlJc w:val="right"/>
      <w:pPr>
        <w:ind w:left="1800" w:hanging="180"/>
      </w:pPr>
    </w:lvl>
    <w:lvl w:ilvl="3" w:tplc="AA4A8806" w:tentative="1">
      <w:start w:val="1"/>
      <w:numFmt w:val="decimal"/>
      <w:lvlText w:val="%4."/>
      <w:lvlJc w:val="left"/>
      <w:pPr>
        <w:ind w:left="2520" w:hanging="360"/>
      </w:pPr>
    </w:lvl>
    <w:lvl w:ilvl="4" w:tplc="D22A22D8" w:tentative="1">
      <w:start w:val="1"/>
      <w:numFmt w:val="lowerLetter"/>
      <w:lvlText w:val="%5."/>
      <w:lvlJc w:val="left"/>
      <w:pPr>
        <w:ind w:left="3240" w:hanging="360"/>
      </w:pPr>
    </w:lvl>
    <w:lvl w:ilvl="5" w:tplc="10E6CBE8" w:tentative="1">
      <w:start w:val="1"/>
      <w:numFmt w:val="lowerRoman"/>
      <w:lvlText w:val="%6."/>
      <w:lvlJc w:val="right"/>
      <w:pPr>
        <w:ind w:left="3960" w:hanging="180"/>
      </w:pPr>
    </w:lvl>
    <w:lvl w:ilvl="6" w:tplc="F8FC709E" w:tentative="1">
      <w:start w:val="1"/>
      <w:numFmt w:val="decimal"/>
      <w:lvlText w:val="%7."/>
      <w:lvlJc w:val="left"/>
      <w:pPr>
        <w:ind w:left="4680" w:hanging="360"/>
      </w:pPr>
    </w:lvl>
    <w:lvl w:ilvl="7" w:tplc="D86E890A" w:tentative="1">
      <w:start w:val="1"/>
      <w:numFmt w:val="lowerLetter"/>
      <w:lvlText w:val="%8."/>
      <w:lvlJc w:val="left"/>
      <w:pPr>
        <w:ind w:left="5400" w:hanging="360"/>
      </w:pPr>
    </w:lvl>
    <w:lvl w:ilvl="8" w:tplc="EF4E14C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3294182"/>
    <w:multiLevelType w:val="hybridMultilevel"/>
    <w:tmpl w:val="94F8899A"/>
    <w:lvl w:ilvl="0" w:tplc="15664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D265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E2B4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88EA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4856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8E38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324A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D0E6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3C21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F63EB"/>
    <w:multiLevelType w:val="hybridMultilevel"/>
    <w:tmpl w:val="E4E0FD88"/>
    <w:lvl w:ilvl="0" w:tplc="BD32B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FA44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1EE1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7E01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1271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CCAD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D896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B0FD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306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2220A"/>
    <w:multiLevelType w:val="hybridMultilevel"/>
    <w:tmpl w:val="195EB386"/>
    <w:lvl w:ilvl="0" w:tplc="CAF46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7071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641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78B4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5C72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6E19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6806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42C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A29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669297">
    <w:abstractNumId w:val="44"/>
  </w:num>
  <w:num w:numId="2" w16cid:durableId="515265457">
    <w:abstractNumId w:val="43"/>
  </w:num>
  <w:num w:numId="3" w16cid:durableId="1079059263">
    <w:abstractNumId w:val="32"/>
  </w:num>
  <w:num w:numId="4" w16cid:durableId="936444161">
    <w:abstractNumId w:val="31"/>
  </w:num>
  <w:num w:numId="5" w16cid:durableId="706561540">
    <w:abstractNumId w:val="34"/>
  </w:num>
  <w:num w:numId="6" w16cid:durableId="746001288">
    <w:abstractNumId w:val="35"/>
  </w:num>
  <w:num w:numId="7" w16cid:durableId="206994345">
    <w:abstractNumId w:val="27"/>
  </w:num>
  <w:num w:numId="8" w16cid:durableId="1701783257">
    <w:abstractNumId w:val="18"/>
  </w:num>
  <w:num w:numId="9" w16cid:durableId="104424743">
    <w:abstractNumId w:val="3"/>
  </w:num>
  <w:num w:numId="10" w16cid:durableId="603272720">
    <w:abstractNumId w:val="23"/>
  </w:num>
  <w:num w:numId="11" w16cid:durableId="2088644808">
    <w:abstractNumId w:val="19"/>
  </w:num>
  <w:num w:numId="12" w16cid:durableId="1766654813">
    <w:abstractNumId w:val="16"/>
  </w:num>
  <w:num w:numId="13" w16cid:durableId="1302885194">
    <w:abstractNumId w:val="25"/>
  </w:num>
  <w:num w:numId="14" w16cid:durableId="63067738">
    <w:abstractNumId w:val="17"/>
  </w:num>
  <w:num w:numId="15" w16cid:durableId="255672818">
    <w:abstractNumId w:val="45"/>
  </w:num>
  <w:num w:numId="16" w16cid:durableId="1031152621">
    <w:abstractNumId w:val="15"/>
  </w:num>
  <w:num w:numId="17" w16cid:durableId="639962352">
    <w:abstractNumId w:val="10"/>
  </w:num>
  <w:num w:numId="18" w16cid:durableId="707022598">
    <w:abstractNumId w:val="40"/>
  </w:num>
  <w:num w:numId="19" w16cid:durableId="1795248337">
    <w:abstractNumId w:val="20"/>
  </w:num>
  <w:num w:numId="20" w16cid:durableId="1744141239">
    <w:abstractNumId w:val="37"/>
  </w:num>
  <w:num w:numId="21" w16cid:durableId="256451549">
    <w:abstractNumId w:val="8"/>
  </w:num>
  <w:num w:numId="22" w16cid:durableId="2074498956">
    <w:abstractNumId w:val="26"/>
  </w:num>
  <w:num w:numId="23" w16cid:durableId="922493834">
    <w:abstractNumId w:val="38"/>
  </w:num>
  <w:num w:numId="24" w16cid:durableId="606497934">
    <w:abstractNumId w:val="29"/>
  </w:num>
  <w:num w:numId="25" w16cid:durableId="1657419664">
    <w:abstractNumId w:val="4"/>
  </w:num>
  <w:num w:numId="26" w16cid:durableId="1279683841">
    <w:abstractNumId w:val="39"/>
  </w:num>
  <w:num w:numId="27" w16cid:durableId="2078744231">
    <w:abstractNumId w:val="11"/>
  </w:num>
  <w:num w:numId="28" w16cid:durableId="1983998119">
    <w:abstractNumId w:val="6"/>
  </w:num>
  <w:num w:numId="29" w16cid:durableId="1757092522">
    <w:abstractNumId w:val="42"/>
  </w:num>
  <w:num w:numId="30" w16cid:durableId="401950126">
    <w:abstractNumId w:val="9"/>
  </w:num>
  <w:num w:numId="31" w16cid:durableId="1566067171">
    <w:abstractNumId w:val="24"/>
  </w:num>
  <w:num w:numId="32" w16cid:durableId="1033535436">
    <w:abstractNumId w:val="7"/>
  </w:num>
  <w:num w:numId="33" w16cid:durableId="493842190">
    <w:abstractNumId w:val="13"/>
  </w:num>
  <w:num w:numId="34" w16cid:durableId="1346319427">
    <w:abstractNumId w:val="21"/>
  </w:num>
  <w:num w:numId="35" w16cid:durableId="1026633317">
    <w:abstractNumId w:val="14"/>
  </w:num>
  <w:num w:numId="36" w16cid:durableId="2002274301">
    <w:abstractNumId w:val="30"/>
  </w:num>
  <w:num w:numId="37" w16cid:durableId="837580844">
    <w:abstractNumId w:val="5"/>
  </w:num>
  <w:num w:numId="38" w16cid:durableId="882181147">
    <w:abstractNumId w:val="36"/>
  </w:num>
  <w:num w:numId="39" w16cid:durableId="522984254">
    <w:abstractNumId w:val="41"/>
  </w:num>
  <w:num w:numId="40" w16cid:durableId="495347055">
    <w:abstractNumId w:val="22"/>
  </w:num>
  <w:num w:numId="41" w16cid:durableId="861436401">
    <w:abstractNumId w:val="2"/>
  </w:num>
  <w:num w:numId="42" w16cid:durableId="946891649">
    <w:abstractNumId w:val="0"/>
  </w:num>
  <w:num w:numId="43" w16cid:durableId="1954970713">
    <w:abstractNumId w:val="12"/>
  </w:num>
  <w:num w:numId="44" w16cid:durableId="60370842">
    <w:abstractNumId w:val="28"/>
  </w:num>
  <w:num w:numId="45" w16cid:durableId="929124579">
    <w:abstractNumId w:val="1"/>
  </w:num>
  <w:num w:numId="46" w16cid:durableId="121014629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DDE"/>
    <w:rsid w:val="0000019C"/>
    <w:rsid w:val="0000072F"/>
    <w:rsid w:val="00000907"/>
    <w:rsid w:val="00005633"/>
    <w:rsid w:val="00016D43"/>
    <w:rsid w:val="00020B75"/>
    <w:rsid w:val="000235BB"/>
    <w:rsid w:val="00023950"/>
    <w:rsid w:val="00032018"/>
    <w:rsid w:val="000323A6"/>
    <w:rsid w:val="00037921"/>
    <w:rsid w:val="0004749C"/>
    <w:rsid w:val="00047F76"/>
    <w:rsid w:val="00050607"/>
    <w:rsid w:val="00053A44"/>
    <w:rsid w:val="000653A2"/>
    <w:rsid w:val="00072B0B"/>
    <w:rsid w:val="00073860"/>
    <w:rsid w:val="00075DAC"/>
    <w:rsid w:val="00082464"/>
    <w:rsid w:val="000848DC"/>
    <w:rsid w:val="000852CA"/>
    <w:rsid w:val="0009122C"/>
    <w:rsid w:val="000A3D3A"/>
    <w:rsid w:val="000A3FDC"/>
    <w:rsid w:val="000A7DE1"/>
    <w:rsid w:val="000B0112"/>
    <w:rsid w:val="000B0822"/>
    <w:rsid w:val="000C2AA4"/>
    <w:rsid w:val="000C58B2"/>
    <w:rsid w:val="000C7FC1"/>
    <w:rsid w:val="000D24A7"/>
    <w:rsid w:val="000E74C9"/>
    <w:rsid w:val="000F18F9"/>
    <w:rsid w:val="000F19BA"/>
    <w:rsid w:val="000F229C"/>
    <w:rsid w:val="00100273"/>
    <w:rsid w:val="001074B4"/>
    <w:rsid w:val="001160DF"/>
    <w:rsid w:val="00116612"/>
    <w:rsid w:val="001220BC"/>
    <w:rsid w:val="00136BF7"/>
    <w:rsid w:val="00141F36"/>
    <w:rsid w:val="00154124"/>
    <w:rsid w:val="00156695"/>
    <w:rsid w:val="001646E0"/>
    <w:rsid w:val="00172399"/>
    <w:rsid w:val="0017261A"/>
    <w:rsid w:val="00172705"/>
    <w:rsid w:val="00183874"/>
    <w:rsid w:val="001853A6"/>
    <w:rsid w:val="00187DA9"/>
    <w:rsid w:val="0019179D"/>
    <w:rsid w:val="00194AC1"/>
    <w:rsid w:val="00196F4B"/>
    <w:rsid w:val="001A1191"/>
    <w:rsid w:val="001A3E6F"/>
    <w:rsid w:val="001B272E"/>
    <w:rsid w:val="001C2AFE"/>
    <w:rsid w:val="001C3094"/>
    <w:rsid w:val="001C64A8"/>
    <w:rsid w:val="001E630D"/>
    <w:rsid w:val="001F4604"/>
    <w:rsid w:val="001F531C"/>
    <w:rsid w:val="00204197"/>
    <w:rsid w:val="00206280"/>
    <w:rsid w:val="00206BE5"/>
    <w:rsid w:val="00206D3B"/>
    <w:rsid w:val="00217CE3"/>
    <w:rsid w:val="00222E8C"/>
    <w:rsid w:val="002231F7"/>
    <w:rsid w:val="00224D8F"/>
    <w:rsid w:val="002254CF"/>
    <w:rsid w:val="002263F4"/>
    <w:rsid w:val="00226827"/>
    <w:rsid w:val="002279FE"/>
    <w:rsid w:val="00231908"/>
    <w:rsid w:val="00231F78"/>
    <w:rsid w:val="00236B9D"/>
    <w:rsid w:val="00237AEB"/>
    <w:rsid w:val="00241792"/>
    <w:rsid w:val="0025779D"/>
    <w:rsid w:val="002756C3"/>
    <w:rsid w:val="00283518"/>
    <w:rsid w:val="00284DC9"/>
    <w:rsid w:val="00287516"/>
    <w:rsid w:val="0029618C"/>
    <w:rsid w:val="002C203F"/>
    <w:rsid w:val="002D3FC5"/>
    <w:rsid w:val="002E3000"/>
    <w:rsid w:val="002F2241"/>
    <w:rsid w:val="002F3321"/>
    <w:rsid w:val="002F355B"/>
    <w:rsid w:val="002F48FC"/>
    <w:rsid w:val="002F55F7"/>
    <w:rsid w:val="003040D0"/>
    <w:rsid w:val="003120ED"/>
    <w:rsid w:val="00316EBB"/>
    <w:rsid w:val="003218C2"/>
    <w:rsid w:val="003243DC"/>
    <w:rsid w:val="0032611D"/>
    <w:rsid w:val="00326553"/>
    <w:rsid w:val="00332A20"/>
    <w:rsid w:val="003375A0"/>
    <w:rsid w:val="003420F9"/>
    <w:rsid w:val="003455A3"/>
    <w:rsid w:val="003468B2"/>
    <w:rsid w:val="00346BAD"/>
    <w:rsid w:val="00351C06"/>
    <w:rsid w:val="00353BE4"/>
    <w:rsid w:val="003623A5"/>
    <w:rsid w:val="0036343A"/>
    <w:rsid w:val="00365A72"/>
    <w:rsid w:val="00371E43"/>
    <w:rsid w:val="00381A39"/>
    <w:rsid w:val="003820C4"/>
    <w:rsid w:val="003B2BB8"/>
    <w:rsid w:val="003B3555"/>
    <w:rsid w:val="003B4E9F"/>
    <w:rsid w:val="003D0BE4"/>
    <w:rsid w:val="003D34FF"/>
    <w:rsid w:val="003D6CE4"/>
    <w:rsid w:val="003E4803"/>
    <w:rsid w:val="003F41F9"/>
    <w:rsid w:val="003F613F"/>
    <w:rsid w:val="003F787F"/>
    <w:rsid w:val="00432B4D"/>
    <w:rsid w:val="00434456"/>
    <w:rsid w:val="00434DBD"/>
    <w:rsid w:val="00437290"/>
    <w:rsid w:val="00443C1A"/>
    <w:rsid w:val="00445EBB"/>
    <w:rsid w:val="004464C9"/>
    <w:rsid w:val="00455FFB"/>
    <w:rsid w:val="00460BA5"/>
    <w:rsid w:val="00463C25"/>
    <w:rsid w:val="0046628B"/>
    <w:rsid w:val="00467A10"/>
    <w:rsid w:val="00467B96"/>
    <w:rsid w:val="00467E53"/>
    <w:rsid w:val="0047019B"/>
    <w:rsid w:val="00482C12"/>
    <w:rsid w:val="00486833"/>
    <w:rsid w:val="004914D3"/>
    <w:rsid w:val="00491B9D"/>
    <w:rsid w:val="004954AE"/>
    <w:rsid w:val="004970E8"/>
    <w:rsid w:val="004972DD"/>
    <w:rsid w:val="004A64A5"/>
    <w:rsid w:val="004A66EC"/>
    <w:rsid w:val="004A7FE0"/>
    <w:rsid w:val="004B1AF9"/>
    <w:rsid w:val="004B54CA"/>
    <w:rsid w:val="004B7A6D"/>
    <w:rsid w:val="004C2FD6"/>
    <w:rsid w:val="004C6978"/>
    <w:rsid w:val="004D2BB1"/>
    <w:rsid w:val="004D7C99"/>
    <w:rsid w:val="004E0C96"/>
    <w:rsid w:val="004E436A"/>
    <w:rsid w:val="004E44E0"/>
    <w:rsid w:val="004E5CBF"/>
    <w:rsid w:val="004E758E"/>
    <w:rsid w:val="004F2E79"/>
    <w:rsid w:val="00502223"/>
    <w:rsid w:val="00502E8E"/>
    <w:rsid w:val="00503CDB"/>
    <w:rsid w:val="00511F56"/>
    <w:rsid w:val="00515EFB"/>
    <w:rsid w:val="0052366B"/>
    <w:rsid w:val="00524FFC"/>
    <w:rsid w:val="00525E29"/>
    <w:rsid w:val="005321FD"/>
    <w:rsid w:val="00537B01"/>
    <w:rsid w:val="00537FE6"/>
    <w:rsid w:val="005451AB"/>
    <w:rsid w:val="00550B06"/>
    <w:rsid w:val="00552AFD"/>
    <w:rsid w:val="00555D4B"/>
    <w:rsid w:val="00556528"/>
    <w:rsid w:val="00562C51"/>
    <w:rsid w:val="0057303D"/>
    <w:rsid w:val="00577CF7"/>
    <w:rsid w:val="00582EFC"/>
    <w:rsid w:val="0058458A"/>
    <w:rsid w:val="005846F9"/>
    <w:rsid w:val="0058794F"/>
    <w:rsid w:val="00587B11"/>
    <w:rsid w:val="005A09BA"/>
    <w:rsid w:val="005A191B"/>
    <w:rsid w:val="005B0A7E"/>
    <w:rsid w:val="005B1677"/>
    <w:rsid w:val="005C3AA9"/>
    <w:rsid w:val="005C5D8A"/>
    <w:rsid w:val="005D6012"/>
    <w:rsid w:val="005D77BD"/>
    <w:rsid w:val="005E0EA2"/>
    <w:rsid w:val="005F2348"/>
    <w:rsid w:val="005F5CF7"/>
    <w:rsid w:val="00617FF3"/>
    <w:rsid w:val="00621FC5"/>
    <w:rsid w:val="006225DC"/>
    <w:rsid w:val="00624B49"/>
    <w:rsid w:val="00626B8F"/>
    <w:rsid w:val="00627DA5"/>
    <w:rsid w:val="006355D4"/>
    <w:rsid w:val="00637B02"/>
    <w:rsid w:val="00641C83"/>
    <w:rsid w:val="0065480E"/>
    <w:rsid w:val="00656158"/>
    <w:rsid w:val="00656813"/>
    <w:rsid w:val="006617AC"/>
    <w:rsid w:val="006716F7"/>
    <w:rsid w:val="00676B42"/>
    <w:rsid w:val="00683A84"/>
    <w:rsid w:val="00686D25"/>
    <w:rsid w:val="0069376A"/>
    <w:rsid w:val="00693E9C"/>
    <w:rsid w:val="0069591F"/>
    <w:rsid w:val="006A1886"/>
    <w:rsid w:val="006A2DC1"/>
    <w:rsid w:val="006A43E5"/>
    <w:rsid w:val="006A4CE7"/>
    <w:rsid w:val="006A56BE"/>
    <w:rsid w:val="006A6141"/>
    <w:rsid w:val="006B3FCC"/>
    <w:rsid w:val="006C218E"/>
    <w:rsid w:val="006C2EB3"/>
    <w:rsid w:val="006C42D4"/>
    <w:rsid w:val="006C72A6"/>
    <w:rsid w:val="006D0D7C"/>
    <w:rsid w:val="006D24B9"/>
    <w:rsid w:val="006D4B7D"/>
    <w:rsid w:val="006D5E05"/>
    <w:rsid w:val="006D5E9C"/>
    <w:rsid w:val="006E1460"/>
    <w:rsid w:val="006F5626"/>
    <w:rsid w:val="00700DA8"/>
    <w:rsid w:val="00703CBC"/>
    <w:rsid w:val="0070542E"/>
    <w:rsid w:val="00705945"/>
    <w:rsid w:val="007064F3"/>
    <w:rsid w:val="00710097"/>
    <w:rsid w:val="007116A5"/>
    <w:rsid w:val="00720423"/>
    <w:rsid w:val="007244F4"/>
    <w:rsid w:val="00725EB8"/>
    <w:rsid w:val="0072672F"/>
    <w:rsid w:val="007309DC"/>
    <w:rsid w:val="00744973"/>
    <w:rsid w:val="0074705C"/>
    <w:rsid w:val="00753681"/>
    <w:rsid w:val="0075695E"/>
    <w:rsid w:val="00756EAD"/>
    <w:rsid w:val="007602A0"/>
    <w:rsid w:val="00765944"/>
    <w:rsid w:val="00773C8B"/>
    <w:rsid w:val="00785261"/>
    <w:rsid w:val="00790C93"/>
    <w:rsid w:val="007974FA"/>
    <w:rsid w:val="007A721A"/>
    <w:rsid w:val="007B0256"/>
    <w:rsid w:val="007B3D77"/>
    <w:rsid w:val="007B5508"/>
    <w:rsid w:val="007C0223"/>
    <w:rsid w:val="007C3AB9"/>
    <w:rsid w:val="007D1A25"/>
    <w:rsid w:val="007D5428"/>
    <w:rsid w:val="007D5902"/>
    <w:rsid w:val="007D61B3"/>
    <w:rsid w:val="007D7A60"/>
    <w:rsid w:val="007E07A6"/>
    <w:rsid w:val="007E1EAD"/>
    <w:rsid w:val="007E2C3F"/>
    <w:rsid w:val="0080268F"/>
    <w:rsid w:val="008033F7"/>
    <w:rsid w:val="00805235"/>
    <w:rsid w:val="00807AC9"/>
    <w:rsid w:val="00812C74"/>
    <w:rsid w:val="00820FEF"/>
    <w:rsid w:val="008211E0"/>
    <w:rsid w:val="008254FA"/>
    <w:rsid w:val="0083177B"/>
    <w:rsid w:val="008334A0"/>
    <w:rsid w:val="00836FE4"/>
    <w:rsid w:val="00840B38"/>
    <w:rsid w:val="00844E4A"/>
    <w:rsid w:val="00847054"/>
    <w:rsid w:val="00864F97"/>
    <w:rsid w:val="008655B3"/>
    <w:rsid w:val="00885EAA"/>
    <w:rsid w:val="00887C13"/>
    <w:rsid w:val="008960B5"/>
    <w:rsid w:val="008960F4"/>
    <w:rsid w:val="008A2F3F"/>
    <w:rsid w:val="008A4D5F"/>
    <w:rsid w:val="008B034A"/>
    <w:rsid w:val="008C0666"/>
    <w:rsid w:val="008C06C3"/>
    <w:rsid w:val="008C2392"/>
    <w:rsid w:val="008C5B2E"/>
    <w:rsid w:val="008D43A4"/>
    <w:rsid w:val="008E0864"/>
    <w:rsid w:val="008E3474"/>
    <w:rsid w:val="008E44C3"/>
    <w:rsid w:val="008F02D3"/>
    <w:rsid w:val="008F1812"/>
    <w:rsid w:val="008F2F14"/>
    <w:rsid w:val="008F4A6B"/>
    <w:rsid w:val="0090020B"/>
    <w:rsid w:val="0090081E"/>
    <w:rsid w:val="009012C3"/>
    <w:rsid w:val="00904882"/>
    <w:rsid w:val="00910751"/>
    <w:rsid w:val="00914B10"/>
    <w:rsid w:val="00917B8D"/>
    <w:rsid w:val="009225F0"/>
    <w:rsid w:val="00930040"/>
    <w:rsid w:val="0093244B"/>
    <w:rsid w:val="0093367E"/>
    <w:rsid w:val="0093462C"/>
    <w:rsid w:val="00953795"/>
    <w:rsid w:val="00965EF9"/>
    <w:rsid w:val="00974189"/>
    <w:rsid w:val="00984370"/>
    <w:rsid w:val="0099392E"/>
    <w:rsid w:val="009B421A"/>
    <w:rsid w:val="009C391D"/>
    <w:rsid w:val="009C3F2E"/>
    <w:rsid w:val="009C7BDF"/>
    <w:rsid w:val="009D0A09"/>
    <w:rsid w:val="009E29D6"/>
    <w:rsid w:val="009E539E"/>
    <w:rsid w:val="009F05B6"/>
    <w:rsid w:val="00A03549"/>
    <w:rsid w:val="00A05202"/>
    <w:rsid w:val="00A12085"/>
    <w:rsid w:val="00A330E2"/>
    <w:rsid w:val="00A343AD"/>
    <w:rsid w:val="00A35210"/>
    <w:rsid w:val="00A373BB"/>
    <w:rsid w:val="00A42576"/>
    <w:rsid w:val="00A520CB"/>
    <w:rsid w:val="00A54407"/>
    <w:rsid w:val="00A55F7F"/>
    <w:rsid w:val="00A6487C"/>
    <w:rsid w:val="00A74D2A"/>
    <w:rsid w:val="00A805C2"/>
    <w:rsid w:val="00A81309"/>
    <w:rsid w:val="00A84DBC"/>
    <w:rsid w:val="00A859AB"/>
    <w:rsid w:val="00A864F4"/>
    <w:rsid w:val="00A90526"/>
    <w:rsid w:val="00A94FA6"/>
    <w:rsid w:val="00AA44DE"/>
    <w:rsid w:val="00AA5129"/>
    <w:rsid w:val="00AA5893"/>
    <w:rsid w:val="00AB6B14"/>
    <w:rsid w:val="00AD66FA"/>
    <w:rsid w:val="00AE454F"/>
    <w:rsid w:val="00AF03DC"/>
    <w:rsid w:val="00AF615B"/>
    <w:rsid w:val="00B04ED8"/>
    <w:rsid w:val="00B06ADA"/>
    <w:rsid w:val="00B07CFF"/>
    <w:rsid w:val="00B10C97"/>
    <w:rsid w:val="00B174A1"/>
    <w:rsid w:val="00B17AA0"/>
    <w:rsid w:val="00B238B0"/>
    <w:rsid w:val="00B23D42"/>
    <w:rsid w:val="00B25370"/>
    <w:rsid w:val="00B328D1"/>
    <w:rsid w:val="00B4082D"/>
    <w:rsid w:val="00B4247C"/>
    <w:rsid w:val="00B44859"/>
    <w:rsid w:val="00B45762"/>
    <w:rsid w:val="00B4755F"/>
    <w:rsid w:val="00B51A2D"/>
    <w:rsid w:val="00B52A6C"/>
    <w:rsid w:val="00B55274"/>
    <w:rsid w:val="00B55E43"/>
    <w:rsid w:val="00B65935"/>
    <w:rsid w:val="00B67466"/>
    <w:rsid w:val="00B73E9F"/>
    <w:rsid w:val="00B91E3E"/>
    <w:rsid w:val="00BA2DB9"/>
    <w:rsid w:val="00BA4A38"/>
    <w:rsid w:val="00BA4ABD"/>
    <w:rsid w:val="00BA6028"/>
    <w:rsid w:val="00BB134E"/>
    <w:rsid w:val="00BB2F9D"/>
    <w:rsid w:val="00BC002D"/>
    <w:rsid w:val="00BC0217"/>
    <w:rsid w:val="00BC2151"/>
    <w:rsid w:val="00BC3A30"/>
    <w:rsid w:val="00BC78DD"/>
    <w:rsid w:val="00BE7148"/>
    <w:rsid w:val="00BE73E4"/>
    <w:rsid w:val="00BF3A29"/>
    <w:rsid w:val="00BF6098"/>
    <w:rsid w:val="00C0436B"/>
    <w:rsid w:val="00C06CB2"/>
    <w:rsid w:val="00C22A75"/>
    <w:rsid w:val="00C252C7"/>
    <w:rsid w:val="00C33639"/>
    <w:rsid w:val="00C47B09"/>
    <w:rsid w:val="00C53621"/>
    <w:rsid w:val="00C56F07"/>
    <w:rsid w:val="00C57F22"/>
    <w:rsid w:val="00C57F84"/>
    <w:rsid w:val="00C62487"/>
    <w:rsid w:val="00C65F11"/>
    <w:rsid w:val="00C7120B"/>
    <w:rsid w:val="00C77B16"/>
    <w:rsid w:val="00C828E8"/>
    <w:rsid w:val="00C8476D"/>
    <w:rsid w:val="00C84DD7"/>
    <w:rsid w:val="00C84F46"/>
    <w:rsid w:val="00C87989"/>
    <w:rsid w:val="00C90722"/>
    <w:rsid w:val="00C90F02"/>
    <w:rsid w:val="00C95932"/>
    <w:rsid w:val="00CA70E9"/>
    <w:rsid w:val="00CB1CF9"/>
    <w:rsid w:val="00CB4788"/>
    <w:rsid w:val="00CB5863"/>
    <w:rsid w:val="00CE59D1"/>
    <w:rsid w:val="00CE7C26"/>
    <w:rsid w:val="00CF24C0"/>
    <w:rsid w:val="00CF27ED"/>
    <w:rsid w:val="00CF3BCB"/>
    <w:rsid w:val="00CF7953"/>
    <w:rsid w:val="00CF7FA8"/>
    <w:rsid w:val="00D01161"/>
    <w:rsid w:val="00D0420A"/>
    <w:rsid w:val="00D05062"/>
    <w:rsid w:val="00D06D9C"/>
    <w:rsid w:val="00D07A7E"/>
    <w:rsid w:val="00D21EDE"/>
    <w:rsid w:val="00D42A10"/>
    <w:rsid w:val="00D64A50"/>
    <w:rsid w:val="00D70EB8"/>
    <w:rsid w:val="00D724FF"/>
    <w:rsid w:val="00D84B0A"/>
    <w:rsid w:val="00D94024"/>
    <w:rsid w:val="00DA243A"/>
    <w:rsid w:val="00DA42AC"/>
    <w:rsid w:val="00DA5506"/>
    <w:rsid w:val="00DA6C1F"/>
    <w:rsid w:val="00DC1816"/>
    <w:rsid w:val="00DC39C2"/>
    <w:rsid w:val="00DC517C"/>
    <w:rsid w:val="00DD13B7"/>
    <w:rsid w:val="00DD3828"/>
    <w:rsid w:val="00DD46E7"/>
    <w:rsid w:val="00DE0694"/>
    <w:rsid w:val="00DF30AC"/>
    <w:rsid w:val="00E021D0"/>
    <w:rsid w:val="00E02FD7"/>
    <w:rsid w:val="00E07A6B"/>
    <w:rsid w:val="00E10822"/>
    <w:rsid w:val="00E119ED"/>
    <w:rsid w:val="00E142DE"/>
    <w:rsid w:val="00E146F2"/>
    <w:rsid w:val="00E1517F"/>
    <w:rsid w:val="00E157D6"/>
    <w:rsid w:val="00E2042B"/>
    <w:rsid w:val="00E21C3A"/>
    <w:rsid w:val="00E21FF3"/>
    <w:rsid w:val="00E2384F"/>
    <w:rsid w:val="00E26A18"/>
    <w:rsid w:val="00E273E4"/>
    <w:rsid w:val="00E27A53"/>
    <w:rsid w:val="00E316A2"/>
    <w:rsid w:val="00E43453"/>
    <w:rsid w:val="00E4482B"/>
    <w:rsid w:val="00E65428"/>
    <w:rsid w:val="00E67399"/>
    <w:rsid w:val="00E7057A"/>
    <w:rsid w:val="00E7543D"/>
    <w:rsid w:val="00E75BA9"/>
    <w:rsid w:val="00E765B7"/>
    <w:rsid w:val="00E81D26"/>
    <w:rsid w:val="00E90CA2"/>
    <w:rsid w:val="00E935B3"/>
    <w:rsid w:val="00E94FE7"/>
    <w:rsid w:val="00E97DF4"/>
    <w:rsid w:val="00EB0D36"/>
    <w:rsid w:val="00EB4168"/>
    <w:rsid w:val="00EC1C2B"/>
    <w:rsid w:val="00ED32E6"/>
    <w:rsid w:val="00ED7E84"/>
    <w:rsid w:val="00EE72DA"/>
    <w:rsid w:val="00EE742C"/>
    <w:rsid w:val="00EF29C0"/>
    <w:rsid w:val="00F046F4"/>
    <w:rsid w:val="00F04869"/>
    <w:rsid w:val="00F06345"/>
    <w:rsid w:val="00F0644F"/>
    <w:rsid w:val="00F10C23"/>
    <w:rsid w:val="00F15153"/>
    <w:rsid w:val="00F16DF4"/>
    <w:rsid w:val="00F30AFE"/>
    <w:rsid w:val="00F3192F"/>
    <w:rsid w:val="00F3728D"/>
    <w:rsid w:val="00F52DDE"/>
    <w:rsid w:val="00F64C6C"/>
    <w:rsid w:val="00F658C9"/>
    <w:rsid w:val="00F67394"/>
    <w:rsid w:val="00F70540"/>
    <w:rsid w:val="00F71383"/>
    <w:rsid w:val="00F829F6"/>
    <w:rsid w:val="00F855DE"/>
    <w:rsid w:val="00F86514"/>
    <w:rsid w:val="00F91AC0"/>
    <w:rsid w:val="00F93728"/>
    <w:rsid w:val="00F95208"/>
    <w:rsid w:val="00FA0BE9"/>
    <w:rsid w:val="00FC01E4"/>
    <w:rsid w:val="00FD0C43"/>
    <w:rsid w:val="00FD2278"/>
    <w:rsid w:val="00FE347E"/>
    <w:rsid w:val="00FE64DE"/>
    <w:rsid w:val="00FE668A"/>
    <w:rsid w:val="00FF2306"/>
    <w:rsid w:val="00FF46D7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10D25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8F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64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4C9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64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464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B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24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24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24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24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24B9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07CFF"/>
    <w:pPr>
      <w:spacing w:after="0" w:line="240" w:lineRule="auto"/>
    </w:pPr>
    <w:rPr>
      <w:rFonts w:ascii="Arial" w:hAnsi="Arial"/>
    </w:rPr>
  </w:style>
  <w:style w:type="table" w:styleId="TableGrid">
    <w:name w:val="Table Grid"/>
    <w:basedOn w:val="TableNormal"/>
    <w:uiPriority w:val="59"/>
    <w:rsid w:val="00FF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8655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55B3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655B3"/>
    <w:rPr>
      <w:vertAlign w:val="superscript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0020B"/>
    <w:rPr>
      <w:rFonts w:ascii="Arial" w:hAnsi="Arial"/>
    </w:rPr>
  </w:style>
  <w:style w:type="paragraph" w:customStyle="1" w:styleId="03BODYCOPY">
    <w:name w:val="03. BODY COPY"/>
    <w:basedOn w:val="Normal"/>
    <w:uiPriority w:val="99"/>
    <w:rsid w:val="0090020B"/>
    <w:pPr>
      <w:suppressAutoHyphens/>
      <w:autoSpaceDE w:val="0"/>
      <w:autoSpaceDN w:val="0"/>
      <w:adjustRightInd w:val="0"/>
      <w:spacing w:after="113" w:line="328" w:lineRule="atLeast"/>
      <w:textAlignment w:val="center"/>
    </w:pPr>
    <w:rPr>
      <w:rFonts w:ascii="Nunito Sans" w:hAnsi="Nunito Sans" w:cs="Nunito Sans"/>
      <w:color w:val="000000"/>
      <w:lang w:val="en-US"/>
    </w:rPr>
  </w:style>
  <w:style w:type="paragraph" w:customStyle="1" w:styleId="ParagraphStyle1">
    <w:name w:val="Paragraph Style 1"/>
    <w:basedOn w:val="Normal"/>
    <w:uiPriority w:val="99"/>
    <w:rsid w:val="0090020B"/>
    <w:pPr>
      <w:suppressAutoHyphens/>
      <w:autoSpaceDE w:val="0"/>
      <w:autoSpaceDN w:val="0"/>
      <w:adjustRightInd w:val="0"/>
      <w:spacing w:before="170" w:after="0" w:line="328" w:lineRule="atLeast"/>
      <w:textAlignment w:val="center"/>
    </w:pPr>
    <w:rPr>
      <w:rFonts w:ascii="Filson Pro Heavy" w:hAnsi="Filson Pro Heavy" w:cs="Filson Pro Heavy"/>
      <w:color w:val="00000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0D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isabilityreform@dss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ngage.dss.gov.au/ads-consultations-develop-guide-evaluation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age.dss.gov.au/ads-consultations-develop-guide-evalua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E99A17E-59D2-490C-AAF2-D23E5654F271" xsi:nil="true"/>
  </documentManagement>
</p:properties>
</file>

<file path=customXml/itemProps1.xml><?xml version="1.0" encoding="utf-8"?>
<ds:datastoreItem xmlns:ds="http://schemas.openxmlformats.org/officeDocument/2006/customXml" ds:itemID="{A88F023A-16A2-4ECF-80D5-AC978BD8C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DBFCB5-9A65-463B-9ABA-02E6176441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A6362C-8335-4DB5-A414-E791841430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C95780-6181-46D1-9CFB-4CEC8329E3E8}">
  <ds:schemaRefs>
    <ds:schemaRef ds:uri="http://schemas.microsoft.com/office/2006/metadata/properties"/>
    <ds:schemaRef ds:uri="http://schemas.microsoft.com/office/infopath/2007/PartnerControls"/>
    <ds:schemaRef ds:uri="1E99A17E-59D2-490C-AAF2-D23E5654F2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[SEC=OFFICIAL]</cp:keywords>
  <cp:lastModifiedBy/>
  <cp:revision>1</cp:revision>
  <dcterms:created xsi:type="dcterms:W3CDTF">2022-09-14T01:52:00Z</dcterms:created>
  <dcterms:modified xsi:type="dcterms:W3CDTF">2022-09-30T03:39:00Z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2A0525EF92A9F9D0D28FA2E57F1D80BF</vt:lpwstr>
  </property>
  <property fmtid="{D5CDD505-2E9C-101B-9397-08002B2CF9AE}" pid="7" name="PM_Hash_Salt_Prev">
    <vt:lpwstr>A8EB9A4C1911B411D0F222ED007B3C49</vt:lpwstr>
  </property>
  <property fmtid="{D5CDD505-2E9C-101B-9397-08002B2CF9AE}" pid="8" name="PM_Hash_SHA1">
    <vt:lpwstr>24E8E79F7B70B04F831C81D4EB6B1520F3290B17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D7453C877D5D4C4C9B974690E3EAF551</vt:lpwstr>
  </property>
  <property fmtid="{D5CDD505-2E9C-101B-9397-08002B2CF9AE}" pid="15" name="PM_OriginationTimeStamp">
    <vt:lpwstr>2022-09-01T03:19:32Z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5AEC3A1743B304DE5E827DE83F0ABD962F4CB8BC02C3388E11EAD7C7E8112F27</vt:lpwstr>
  </property>
  <property fmtid="{D5CDD505-2E9C-101B-9397-08002B2CF9AE}" pid="18" name="PM_Originator_Hash_SHA1">
    <vt:lpwstr>189F50A0075A3234A1279FA257D5727008185E1E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