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5E44B" w14:textId="77777777" w:rsidR="000852CA" w:rsidRPr="00AF615B" w:rsidRDefault="00000000" w:rsidP="000852CA">
      <w:pPr>
        <w:pStyle w:val="Heading1"/>
        <w:spacing w:before="0" w:after="240"/>
        <w:contextualSpacing w:val="0"/>
        <w:rPr>
          <w:sz w:val="24"/>
          <w:szCs w:val="24"/>
          <w:lang w:val="en-US"/>
        </w:rPr>
      </w:pPr>
      <w:r w:rsidRPr="005D77BD">
        <w:rPr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EB2A2A1" wp14:editId="574679A0">
                <wp:simplePos x="0" y="0"/>
                <wp:positionH relativeFrom="margin">
                  <wp:posOffset>1021080</wp:posOffset>
                </wp:positionH>
                <wp:positionV relativeFrom="paragraph">
                  <wp:posOffset>-244475</wp:posOffset>
                </wp:positionV>
                <wp:extent cx="2963334" cy="1863852"/>
                <wp:effectExtent l="0" t="0" r="27940" b="1968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3334" cy="18638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BD4F6" w14:textId="33A19F0F" w:rsidR="002F48FC" w:rsidRPr="002B4E30" w:rsidRDefault="00000000" w:rsidP="00DA786D">
                            <w:pPr>
                              <w:spacing w:line="240" w:lineRule="auto"/>
                              <w:rPr>
                                <w:color w:val="07578B"/>
                                <w:sz w:val="40"/>
                                <w:szCs w:val="40"/>
                              </w:rPr>
                            </w:pPr>
                            <w:r w:rsidRPr="002B4E30">
                              <w:rPr>
                                <w:rFonts w:ascii="Malgun Gothic" w:eastAsia="Malgun Gothic" w:hAnsi="Malgun Gothic" w:cs="Malgun Gothic"/>
                                <w:color w:val="07578B"/>
                                <w:sz w:val="40"/>
                                <w:szCs w:val="40"/>
                                <w:lang w:val="ko"/>
                              </w:rPr>
                              <w:t>함께 포용적인</w:t>
                            </w:r>
                            <w:r w:rsidR="00DA786D">
                              <w:rPr>
                                <w:rFonts w:ascii="Malgun Gothic" w:eastAsia="Malgun Gothic" w:hAnsi="Malgun Gothic" w:cs="Malgun Gothic"/>
                                <w:color w:val="07578B"/>
                                <w:sz w:val="40"/>
                                <w:szCs w:val="40"/>
                                <w:lang w:val="ko" w:eastAsia="ko-KR"/>
                              </w:rPr>
                              <w:br/>
                            </w:r>
                            <w:r w:rsidRPr="002B4E30">
                              <w:rPr>
                                <w:rFonts w:ascii="Malgun Gothic" w:eastAsia="Malgun Gothic" w:hAnsi="Malgun Gothic" w:cs="Malgun Gothic"/>
                                <w:color w:val="07578B"/>
                                <w:sz w:val="40"/>
                                <w:szCs w:val="40"/>
                                <w:lang w:val="ko"/>
                              </w:rPr>
                              <w:t>지역사회 만들기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EB2A2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0.4pt;margin-top:-19.25pt;width:233.35pt;height:146.7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" fillcolor="white [3212]" strokecolor="white [3212]">
                <v:textbox style="mso-fit-shape-to-text:t">
                  <w:txbxContent>
                    <w:p w14:paraId="77CBD4F6" w14:textId="33A19F0F" w:rsidR="002F48FC" w:rsidRPr="002B4E30" w:rsidRDefault="00000000" w:rsidP="00DA786D">
                      <w:pPr>
                        <w:spacing w:line="240" w:lineRule="auto"/>
                        <w:rPr>
                          <w:color w:val="07578B"/>
                          <w:sz w:val="40"/>
                          <w:szCs w:val="40"/>
                        </w:rPr>
                      </w:pPr>
                      <w:r w:rsidRPr="002B4E30">
                        <w:rPr>
                          <w:rFonts w:ascii="Malgun Gothic" w:eastAsia="Malgun Gothic" w:hAnsi="Malgun Gothic" w:cs="Malgun Gothic"/>
                          <w:color w:val="07578B"/>
                          <w:sz w:val="40"/>
                          <w:szCs w:val="40"/>
                          <w:lang w:val="ko"/>
                        </w:rPr>
                        <w:t>함께 포용적인</w:t>
                      </w:r>
                      <w:r w:rsidR="00DA786D">
                        <w:rPr>
                          <w:rFonts w:ascii="Malgun Gothic" w:eastAsia="Malgun Gothic" w:hAnsi="Malgun Gothic" w:cs="Malgun Gothic"/>
                          <w:color w:val="07578B"/>
                          <w:sz w:val="40"/>
                          <w:szCs w:val="40"/>
                          <w:lang w:val="ko" w:eastAsia="ko-KR"/>
                        </w:rPr>
                        <w:br/>
                      </w:r>
                      <w:r w:rsidRPr="002B4E30">
                        <w:rPr>
                          <w:rFonts w:ascii="Malgun Gothic" w:eastAsia="Malgun Gothic" w:hAnsi="Malgun Gothic" w:cs="Malgun Gothic"/>
                          <w:color w:val="07578B"/>
                          <w:sz w:val="40"/>
                          <w:szCs w:val="40"/>
                          <w:lang w:val="ko"/>
                        </w:rPr>
                        <w:t>지역사회 만들기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pict w14:anchorId="23D1EE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-47.6pt;margin-top:-50.4pt;width:591.3pt;height:148.05pt;z-index:-251656192;mso-position-horizontal-relative:text;mso-position-vertical-relative:text;mso-width-relative:page;mso-height-relative:page">
            <v:imagedata r:id="rId11" o:title="ADS eDM Graphic 2"/>
          </v:shape>
        </w:pict>
      </w:r>
    </w:p>
    <w:p w14:paraId="08E3EA0A" w14:textId="77777777" w:rsidR="006C218E" w:rsidRDefault="006C218E" w:rsidP="007309DC">
      <w:pPr>
        <w:pStyle w:val="Heading1"/>
      </w:pPr>
    </w:p>
    <w:p w14:paraId="2A963E7A" w14:textId="77777777" w:rsidR="006C218E" w:rsidRDefault="006C218E" w:rsidP="007309DC">
      <w:pPr>
        <w:pStyle w:val="Heading1"/>
      </w:pPr>
    </w:p>
    <w:p w14:paraId="60E794AD" w14:textId="197177E2" w:rsidR="006C218E" w:rsidRPr="006C218E" w:rsidRDefault="00031538" w:rsidP="00031538">
      <w:pPr>
        <w:pStyle w:val="Heading1"/>
        <w:spacing w:after="200"/>
        <w:rPr>
          <w:color w:val="4F81BD" w:themeColor="accent1"/>
        </w:rPr>
      </w:pPr>
      <w:r w:rsidRPr="00BC57D4">
        <w:rPr>
          <w:b w:val="0"/>
          <w:bCs w:val="0"/>
          <w:sz w:val="24"/>
          <w:szCs w:val="22"/>
        </w:rPr>
        <w:t xml:space="preserve">Korean | </w:t>
      </w:r>
      <w:r w:rsidRPr="00BC57D4">
        <w:rPr>
          <w:rFonts w:ascii="Batang" w:eastAsia="Malgun Gothic" w:hAnsi="Batang" w:cs="Batang" w:hint="eastAsia"/>
          <w:b w:val="0"/>
          <w:bCs w:val="0"/>
          <w:sz w:val="24"/>
          <w:szCs w:val="22"/>
        </w:rPr>
        <w:t>한국어</w:t>
      </w:r>
    </w:p>
    <w:p w14:paraId="2F3FA031" w14:textId="77777777" w:rsidR="000852CA" w:rsidRPr="00514DD5" w:rsidRDefault="00000000" w:rsidP="002B4E30">
      <w:pPr>
        <w:pStyle w:val="Heading1"/>
        <w:spacing w:before="360" w:line="240" w:lineRule="auto"/>
        <w:rPr>
          <w:color w:val="005689"/>
          <w:szCs w:val="32"/>
        </w:rPr>
      </w:pPr>
      <w:r w:rsidRPr="00514DD5">
        <w:rPr>
          <w:rFonts w:ascii="Malgun Gothic" w:eastAsia="Malgun Gothic" w:hAnsi="Malgun Gothic" w:cs="Malgun Gothic"/>
          <w:color w:val="005689"/>
          <w:szCs w:val="32"/>
          <w:lang w:val="ko"/>
        </w:rPr>
        <w:t xml:space="preserve">요약 자문 보고서 </w:t>
      </w:r>
    </w:p>
    <w:p w14:paraId="36F14E7E" w14:textId="77777777" w:rsidR="000852CA" w:rsidRPr="00514DD5" w:rsidRDefault="00000000" w:rsidP="002B4E30">
      <w:pPr>
        <w:pStyle w:val="Heading1"/>
        <w:spacing w:before="360" w:line="240" w:lineRule="auto"/>
        <w:rPr>
          <w:color w:val="005689"/>
          <w:szCs w:val="32"/>
        </w:rPr>
      </w:pPr>
      <w:r w:rsidRPr="00514DD5">
        <w:rPr>
          <w:rFonts w:ascii="Malgun Gothic" w:eastAsia="Malgun Gothic" w:hAnsi="Malgun Gothic" w:cs="Malgun Gothic"/>
          <w:color w:val="005689"/>
          <w:szCs w:val="32"/>
          <w:lang w:val="ko"/>
        </w:rPr>
        <w:t>장애인을 평가에 포함시키기 위한 가이드 만들기</w:t>
      </w:r>
    </w:p>
    <w:p w14:paraId="625D17AE" w14:textId="77777777" w:rsidR="000D24A7" w:rsidRPr="000D24A7" w:rsidRDefault="00000000" w:rsidP="000D24A7">
      <w:pPr>
        <w:pStyle w:val="Heading2"/>
        <w:spacing w:after="240" w:line="264" w:lineRule="auto"/>
        <w:rPr>
          <w:rFonts w:eastAsia="Times New Roman"/>
          <w:b w:val="0"/>
          <w:bCs w:val="0"/>
          <w:iCs/>
          <w:sz w:val="24"/>
          <w:szCs w:val="24"/>
        </w:rPr>
      </w:pPr>
      <w:r w:rsidRPr="000D24A7">
        <w:rPr>
          <w:rFonts w:ascii="Malgun Gothic" w:eastAsia="Malgun Gothic" w:hAnsi="Malgun Gothic" w:cs="Malgun Gothic"/>
          <w:b w:val="0"/>
          <w:bCs w:val="0"/>
          <w:iCs/>
          <w:sz w:val="24"/>
          <w:szCs w:val="24"/>
          <w:lang w:val="ko"/>
        </w:rPr>
        <w:t>이것은 요약 자문 보고서입니다. 이 보고서는 평가의 단계들과 원칙들에 장애인을 포함시키는 것에 대한 간략한 개요를 제공합니다. 우리는 사람들이 각 단계에 어떻게 포함될 수 있는지에 대한 예, 그리고 원칙들에 대한 의견을 요청합니다. 자문 보고서는 각 단계와 원칙들에 대한 더 자세한 정보를 제공하며 추가 질문을 합니다.</w:t>
      </w:r>
    </w:p>
    <w:p w14:paraId="28625B3C" w14:textId="77777777" w:rsidR="000852CA" w:rsidRPr="00656158" w:rsidRDefault="00000000" w:rsidP="000852CA">
      <w:pPr>
        <w:spacing w:before="200" w:after="120" w:line="264" w:lineRule="auto"/>
        <w:rPr>
          <w:i/>
          <w:sz w:val="24"/>
          <w:szCs w:val="24"/>
        </w:rPr>
      </w:pPr>
      <w:r w:rsidRPr="00DA786D">
        <w:rPr>
          <w:rFonts w:asciiTheme="minorBidi" w:eastAsia="Malgun Gothic" w:hAnsiTheme="minorBidi"/>
          <w:i/>
          <w:sz w:val="24"/>
          <w:szCs w:val="24"/>
          <w:lang w:val="ko"/>
        </w:rPr>
        <w:t>Australia’s Disability Strategy</w:t>
      </w:r>
      <w:r>
        <w:rPr>
          <w:rFonts w:ascii="Malgun Gothic" w:eastAsia="Malgun Gothic" w:hAnsi="Malgun Gothic" w:cs="Malgun Gothic"/>
          <w:i/>
          <w:sz w:val="24"/>
          <w:szCs w:val="24"/>
          <w:lang w:val="ko"/>
        </w:rPr>
        <w:t xml:space="preserve"> (호주장애전략) </w:t>
      </w:r>
      <w:r w:rsidRPr="00DA786D">
        <w:rPr>
          <w:rFonts w:asciiTheme="minorBidi" w:eastAsia="Malgun Gothic" w:hAnsiTheme="minorBidi"/>
          <w:i/>
          <w:sz w:val="24"/>
          <w:szCs w:val="24"/>
          <w:lang w:val="ko"/>
        </w:rPr>
        <w:t>2021-2031</w:t>
      </w:r>
      <w:r>
        <w:rPr>
          <w:rFonts w:ascii="Malgun Gothic" w:eastAsia="Malgun Gothic" w:hAnsi="Malgun Gothic" w:cs="Malgun Gothic"/>
          <w:sz w:val="24"/>
          <w:szCs w:val="24"/>
          <w:lang w:val="ko"/>
        </w:rPr>
        <w:t xml:space="preserve">은 장애인의 삶을 더 낫게 만들기 위한 계획입니다. </w:t>
      </w:r>
    </w:p>
    <w:p w14:paraId="6052CB49" w14:textId="77777777" w:rsidR="000852CA" w:rsidRDefault="00000000" w:rsidP="000852CA">
      <w:pPr>
        <w:spacing w:before="200" w:after="120" w:line="264" w:lineRule="auto"/>
        <w:rPr>
          <w:sz w:val="24"/>
          <w:szCs w:val="24"/>
        </w:rPr>
      </w:pPr>
      <w:r w:rsidRPr="00AF615B">
        <w:rPr>
          <w:rFonts w:ascii="Malgun Gothic" w:eastAsia="Malgun Gothic" w:hAnsi="Malgun Gothic" w:cs="Malgun Gothic"/>
          <w:sz w:val="24"/>
          <w:szCs w:val="24"/>
          <w:lang w:val="ko"/>
        </w:rPr>
        <w:t xml:space="preserve">이 계획 하에 정부는 평가에 대한 안내서를 작성할 것입니다. 이 안내서는 장애인에게 중요한 정책, 프로그램 및 서비스 평가에 장애인이 포함되도록 하기 위한 것입니다. </w:t>
      </w:r>
    </w:p>
    <w:p w14:paraId="634D9C17" w14:textId="77777777" w:rsidR="000852CA" w:rsidRDefault="00000000" w:rsidP="000852CA">
      <w:pPr>
        <w:spacing w:before="200" w:after="120" w:line="264" w:lineRule="auto"/>
        <w:rPr>
          <w:sz w:val="24"/>
          <w:szCs w:val="24"/>
        </w:rPr>
      </w:pPr>
      <w:r>
        <w:rPr>
          <w:rFonts w:ascii="Malgun Gothic" w:eastAsia="Malgun Gothic" w:hAnsi="Malgun Gothic" w:cs="Malgun Gothic"/>
          <w:sz w:val="24"/>
          <w:szCs w:val="24"/>
          <w:lang w:val="ko"/>
        </w:rPr>
        <w:t>무엇이 잘 작동하고 있으며 장애인을 위한 상황을 개선하는 방법이 무엇인지를 정부가 평가를 통해 보다 잘 파악할 수 있습니다.</w:t>
      </w:r>
    </w:p>
    <w:p w14:paraId="3369FFC3" w14:textId="77777777" w:rsidR="000A3D3A" w:rsidRDefault="00000000" w:rsidP="000852CA">
      <w:pPr>
        <w:spacing w:before="200" w:after="120" w:line="264" w:lineRule="auto"/>
        <w:rPr>
          <w:sz w:val="24"/>
          <w:szCs w:val="24"/>
        </w:rPr>
      </w:pPr>
      <w:r w:rsidRPr="00A6487C">
        <w:rPr>
          <w:rFonts w:ascii="Malgun Gothic" w:eastAsia="Malgun Gothic" w:hAnsi="Malgun Gothic" w:cs="Malgun Gothic"/>
          <w:sz w:val="24"/>
          <w:szCs w:val="24"/>
          <w:lang w:val="ko"/>
        </w:rPr>
        <w:t>우리는 평가의 각 단계에 어떤 절차가 있어야 하는지에 대해, 그리고 장애인을 평가에 포함시키는 원칙에 대해 여러분의 의견을 듣길 원합니다.</w:t>
      </w:r>
    </w:p>
    <w:p w14:paraId="195B1D17" w14:textId="77777777" w:rsidR="000852CA" w:rsidRPr="002D3FC5" w:rsidRDefault="00000000" w:rsidP="00514DD5">
      <w:pPr>
        <w:pStyle w:val="ListParagraph"/>
        <w:keepNext/>
        <w:numPr>
          <w:ilvl w:val="0"/>
          <w:numId w:val="46"/>
        </w:numPr>
        <w:spacing w:before="240" w:after="120" w:line="264" w:lineRule="auto"/>
        <w:ind w:left="357" w:hanging="357"/>
        <w:contextualSpacing w:val="0"/>
        <w:rPr>
          <w:b/>
          <w:color w:val="005689"/>
          <w:sz w:val="24"/>
          <w:szCs w:val="24"/>
        </w:rPr>
      </w:pPr>
      <w:r w:rsidRPr="002D3FC5">
        <w:rPr>
          <w:rFonts w:ascii="Malgun Gothic" w:eastAsia="Malgun Gothic" w:hAnsi="Malgun Gothic" w:cs="Malgun Gothic"/>
          <w:b/>
          <w:color w:val="005689"/>
          <w:sz w:val="24"/>
          <w:szCs w:val="24"/>
          <w:lang w:val="ko"/>
        </w:rPr>
        <w:t>설계 단계</w:t>
      </w:r>
    </w:p>
    <w:p w14:paraId="5777C90E" w14:textId="77777777" w:rsidR="000852CA" w:rsidRDefault="00000000" w:rsidP="00514DD5">
      <w:pPr>
        <w:keepNext/>
        <w:spacing w:before="100" w:beforeAutospacing="1" w:after="120" w:line="240" w:lineRule="auto"/>
        <w:rPr>
          <w:sz w:val="24"/>
          <w:szCs w:val="24"/>
        </w:rPr>
      </w:pPr>
      <w:r>
        <w:rPr>
          <w:rFonts w:ascii="Malgun Gothic" w:eastAsia="Malgun Gothic" w:hAnsi="Malgun Gothic" w:cs="Malgun Gothic"/>
          <w:sz w:val="24"/>
          <w:szCs w:val="24"/>
          <w:lang w:val="ko"/>
        </w:rPr>
        <w:t>이는 평가의 일부가 계획되는 부분입니다. 여기에는 다음이 포함될 수 있습니다.</w:t>
      </w:r>
    </w:p>
    <w:p w14:paraId="296905CA" w14:textId="77777777" w:rsidR="000852CA" w:rsidRDefault="00000000" w:rsidP="00514DD5">
      <w:pPr>
        <w:pStyle w:val="ListParagraph"/>
        <w:keepNext/>
        <w:numPr>
          <w:ilvl w:val="0"/>
          <w:numId w:val="38"/>
        </w:numPr>
        <w:spacing w:after="0" w:line="360" w:lineRule="auto"/>
        <w:ind w:left="777" w:hanging="357"/>
        <w:contextualSpacing w:val="0"/>
        <w:rPr>
          <w:sz w:val="24"/>
          <w:szCs w:val="24"/>
        </w:rPr>
      </w:pPr>
      <w:r w:rsidRPr="00A81309">
        <w:rPr>
          <w:rFonts w:ascii="Malgun Gothic" w:eastAsia="Malgun Gothic" w:hAnsi="Malgun Gothic" w:cs="Malgun Gothic"/>
          <w:sz w:val="24"/>
          <w:szCs w:val="24"/>
          <w:lang w:val="ko"/>
        </w:rPr>
        <w:t xml:space="preserve">평가는 무엇을 파악하고자 하는가. </w:t>
      </w:r>
    </w:p>
    <w:p w14:paraId="3D0FD8D8" w14:textId="77777777" w:rsidR="000852CA" w:rsidRDefault="00000000" w:rsidP="00514DD5">
      <w:pPr>
        <w:pStyle w:val="ListParagraph"/>
        <w:keepNext/>
        <w:numPr>
          <w:ilvl w:val="0"/>
          <w:numId w:val="38"/>
        </w:numPr>
        <w:spacing w:before="100" w:beforeAutospacing="1" w:after="0" w:line="360" w:lineRule="auto"/>
        <w:ind w:left="777" w:hanging="357"/>
        <w:contextualSpacing w:val="0"/>
        <w:rPr>
          <w:sz w:val="24"/>
          <w:szCs w:val="24"/>
        </w:rPr>
      </w:pPr>
      <w:r>
        <w:rPr>
          <w:rFonts w:ascii="Malgun Gothic" w:eastAsia="Malgun Gothic" w:hAnsi="Malgun Gothic" w:cs="Malgun Gothic"/>
          <w:sz w:val="24"/>
          <w:szCs w:val="24"/>
          <w:lang w:val="ko"/>
        </w:rPr>
        <w:t>누가 참여해야 하는가.</w:t>
      </w:r>
    </w:p>
    <w:p w14:paraId="7CD041A6" w14:textId="16DF8F78" w:rsidR="002B4E30" w:rsidRPr="002B4E30" w:rsidRDefault="00000000" w:rsidP="00514DD5">
      <w:pPr>
        <w:pStyle w:val="ListParagraph"/>
        <w:keepNext/>
        <w:numPr>
          <w:ilvl w:val="0"/>
          <w:numId w:val="38"/>
        </w:numPr>
        <w:spacing w:before="100" w:beforeAutospacing="1" w:after="0" w:line="360" w:lineRule="auto"/>
        <w:ind w:left="777" w:hanging="357"/>
        <w:contextualSpacing w:val="0"/>
        <w:rPr>
          <w:rFonts w:eastAsiaTheme="minorHAnsi"/>
          <w:sz w:val="24"/>
          <w:szCs w:val="24"/>
        </w:rPr>
      </w:pPr>
      <w:r>
        <w:rPr>
          <w:rFonts w:ascii="Malgun Gothic" w:eastAsia="Malgun Gothic" w:hAnsi="Malgun Gothic" w:cs="Malgun Gothic"/>
          <w:sz w:val="24"/>
          <w:szCs w:val="24"/>
          <w:lang w:val="ko"/>
        </w:rPr>
        <w:t>누가 평가 팀에 있을 것인가.</w:t>
      </w:r>
    </w:p>
    <w:p w14:paraId="4B97E11B" w14:textId="5A9A8693" w:rsidR="006C218E" w:rsidRPr="002B4E30" w:rsidRDefault="00000000" w:rsidP="00514DD5">
      <w:pPr>
        <w:pStyle w:val="ListParagraph"/>
        <w:numPr>
          <w:ilvl w:val="0"/>
          <w:numId w:val="38"/>
        </w:numPr>
        <w:spacing w:before="100" w:beforeAutospacing="1" w:after="0" w:line="360" w:lineRule="auto"/>
        <w:ind w:left="777" w:hanging="357"/>
        <w:contextualSpacing w:val="0"/>
        <w:rPr>
          <w:sz w:val="24"/>
          <w:szCs w:val="24"/>
        </w:rPr>
      </w:pPr>
      <w:r>
        <w:rPr>
          <w:rFonts w:ascii="Malgun Gothic" w:eastAsia="Malgun Gothic" w:hAnsi="Malgun Gothic" w:cs="Malgun Gothic"/>
          <w:sz w:val="24"/>
          <w:szCs w:val="24"/>
          <w:lang w:val="ko"/>
        </w:rPr>
        <w:t>평가의 유형. 예: 개인 혹은 그룹으로 온라인 질문</w:t>
      </w:r>
      <w:r w:rsidR="00DA786D">
        <w:rPr>
          <w:rFonts w:ascii="Malgun Gothic" w:eastAsia="Malgun Gothic" w:hAnsi="Malgun Gothic" w:cs="Malgun Gothic"/>
          <w:sz w:val="24"/>
          <w:szCs w:val="24"/>
          <w:lang w:val="ko"/>
        </w:rPr>
        <w:t>.</w:t>
      </w:r>
    </w:p>
    <w:p w14:paraId="1CA3AAF8" w14:textId="27C508AF" w:rsidR="000852CA" w:rsidRPr="002D3FC5" w:rsidRDefault="00514DD5" w:rsidP="00514DD5">
      <w:pPr>
        <w:pStyle w:val="ListParagraph"/>
        <w:numPr>
          <w:ilvl w:val="0"/>
          <w:numId w:val="46"/>
        </w:numPr>
        <w:spacing w:before="240" w:after="120" w:line="264" w:lineRule="auto"/>
        <w:ind w:left="357" w:hanging="357"/>
        <w:contextualSpacing w:val="0"/>
        <w:rPr>
          <w:b/>
          <w:color w:val="005689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45D6CB0E" wp14:editId="4842A696">
                <wp:simplePos x="0" y="0"/>
                <wp:positionH relativeFrom="margin">
                  <wp:align>right</wp:align>
                </wp:positionH>
                <wp:positionV relativeFrom="paragraph">
                  <wp:posOffset>380</wp:posOffset>
                </wp:positionV>
                <wp:extent cx="6239510" cy="1104900"/>
                <wp:effectExtent l="0" t="0" r="27940" b="19050"/>
                <wp:wrapTopAndBottom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9510" cy="1104900"/>
                          <a:chOff x="0" y="0"/>
                          <a:chExt cx="6239510" cy="1104900"/>
                        </a:xfrm>
                      </wpg:grpSpPr>
                      <wps:wsp>
                        <wps:cNvPr id="35" name="Text Box 35"/>
                        <wps:cNvSpPr txBox="1"/>
                        <wps:spPr>
                          <a:xfrm>
                            <a:off x="0" y="0"/>
                            <a:ext cx="6239510" cy="1104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6350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8D238D7" w14:textId="77777777" w:rsidR="006C218E" w:rsidRPr="002D3FC5" w:rsidRDefault="00000000" w:rsidP="006C218E">
                              <w:pPr>
                                <w:jc w:val="center"/>
                                <w:rPr>
                                  <w:b/>
                                  <w:color w:val="005689"/>
                                  <w:sz w:val="24"/>
                                </w:rPr>
                              </w:pPr>
                              <w:r w:rsidRPr="002D3FC5">
                                <w:rPr>
                                  <w:rFonts w:ascii="Malgun Gothic" w:eastAsia="Malgun Gothic" w:hAnsi="Malgun Gothic" w:cs="Malgun Gothic"/>
                                  <w:b/>
                                  <w:color w:val="005689"/>
                                  <w:sz w:val="24"/>
                                  <w:lang w:val="ko"/>
                                </w:rPr>
                                <w:t>의견을 들려 주세요.</w:t>
                              </w:r>
                            </w:p>
                            <w:p w14:paraId="53DB5E08" w14:textId="063B8945" w:rsidR="006C218E" w:rsidRPr="002F355B" w:rsidRDefault="00000000" w:rsidP="002B4E30">
                              <w:pPr>
                                <w:ind w:left="1134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/>
                                </w:rPr>
                                <w:t>장애가 있는 사람들이 이 평가 단계에 포함되는 것을 어떻게 확인할 수 있나요?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0" y="0"/>
                            <a:ext cx="95250" cy="1095375"/>
                          </a:xfrm>
                          <a:prstGeom prst="rect">
                            <a:avLst/>
                          </a:prstGeom>
                          <a:solidFill>
                            <a:srgbClr val="005689"/>
                          </a:solidFill>
                          <a:ln w="25400">
                            <a:solidFill>
                              <a:srgbClr val="00568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75" y="114300"/>
                            <a:ext cx="683895" cy="617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6CB0E" id="Group 2" o:spid="_x0000_s1027" style="position:absolute;left:0;text-align:left;margin-left:440.1pt;margin-top:.05pt;width:491.3pt;height:87pt;z-index:251655168;mso-position-horizontal:right;mso-position-horizontal-relative:margin;mso-width-relative:margin;mso-height-relative:margin" coordsize="62395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">
                <v:shape id="Text Box 35" o:spid="_x0000_s1028" type="#_x0000_t202" style="position:absolute;width:62395;height:1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" fillcolor="#f2f2f2" strokecolor="#f2f2f2" strokeweight=".5pt">
                  <v:textbox>
                    <w:txbxContent>
                      <w:p w14:paraId="18D238D7" w14:textId="77777777" w:rsidR="006C218E" w:rsidRPr="002D3FC5" w:rsidRDefault="00000000" w:rsidP="006C218E">
                        <w:pPr>
                          <w:jc w:val="center"/>
                          <w:rPr>
                            <w:b/>
                            <w:color w:val="005689"/>
                            <w:sz w:val="24"/>
                          </w:rPr>
                        </w:pPr>
                        <w:r w:rsidRPr="002D3FC5">
                          <w:rPr>
                            <w:rFonts w:ascii="Malgun Gothic" w:eastAsia="Malgun Gothic" w:hAnsi="Malgun Gothic" w:cs="Malgun Gothic"/>
                            <w:b/>
                            <w:color w:val="005689"/>
                            <w:sz w:val="24"/>
                            <w:lang w:val="ko"/>
                          </w:rPr>
                          <w:t>의견을 들려 주세요.</w:t>
                        </w:r>
                      </w:p>
                      <w:p w14:paraId="53DB5E08" w14:textId="063B8945" w:rsidR="006C218E" w:rsidRPr="002F355B" w:rsidRDefault="00000000" w:rsidP="002B4E30">
                        <w:pPr>
                          <w:ind w:left="113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ascii="Malgun Gothic" w:eastAsia="Malgun Gothic" w:hAnsi="Malgun Gothic" w:cs="Malgun Gothic"/>
                            <w:b/>
                            <w:sz w:val="24"/>
                            <w:lang w:val="ko"/>
                          </w:rPr>
                          <w:t>장애가 있는 사람들이 이 평가 단계에 포함되는 것을 어떻게 확인할 수 있나요?</w:t>
                        </w:r>
                      </w:p>
                    </w:txbxContent>
                  </v:textbox>
                </v:shape>
                <v:rect id="Rectangle 37" o:spid="_x0000_s1029" style="position:absolute;width:952;height:10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" fillcolor="#005689" strokecolor="#005689" strokeweight="2pt"/>
                <v:shape id="Picture 12" o:spid="_x0000_s1030" type="#_x0000_t75" style="position:absolute;left:2190;top:1143;width:6839;height:6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">
                  <v:imagedata r:id="rId13" o:title=""/>
                </v:shape>
                <w10:wrap type="topAndBottom" anchorx="margin"/>
              </v:group>
            </w:pict>
          </mc:Fallback>
        </mc:AlternateContent>
      </w:r>
      <w:r w:rsidRPr="002D3FC5">
        <w:rPr>
          <w:rFonts w:ascii="Malgun Gothic" w:eastAsia="Malgun Gothic" w:hAnsi="Malgun Gothic" w:cs="Malgun Gothic"/>
          <w:b/>
          <w:color w:val="005689"/>
          <w:sz w:val="24"/>
          <w:szCs w:val="24"/>
          <w:lang w:val="ko"/>
        </w:rPr>
        <w:t xml:space="preserve">실행 및 분석 단계 </w:t>
      </w:r>
    </w:p>
    <w:p w14:paraId="4DE29D9F" w14:textId="77777777" w:rsidR="000852CA" w:rsidRDefault="00000000" w:rsidP="000852CA">
      <w:pPr>
        <w:spacing w:before="200" w:after="120" w:line="264" w:lineRule="auto"/>
        <w:rPr>
          <w:sz w:val="24"/>
          <w:szCs w:val="24"/>
        </w:rPr>
      </w:pPr>
      <w:r>
        <w:rPr>
          <w:rFonts w:ascii="Malgun Gothic" w:eastAsia="Malgun Gothic" w:hAnsi="Malgun Gothic" w:cs="Malgun Gothic"/>
          <w:sz w:val="24"/>
          <w:szCs w:val="24"/>
          <w:lang w:val="ko"/>
        </w:rPr>
        <w:t>이는 평가를 시행하는 부분입니다. 여기에는 다음이 포함될 수 있습니다.</w:t>
      </w:r>
    </w:p>
    <w:p w14:paraId="09C5B914" w14:textId="77777777" w:rsidR="000852CA" w:rsidRPr="006C218E" w:rsidRDefault="00000000" w:rsidP="006C218E">
      <w:pPr>
        <w:pStyle w:val="ListParagraph"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sz w:val="24"/>
          <w:szCs w:val="24"/>
        </w:rPr>
      </w:pPr>
      <w:r>
        <w:rPr>
          <w:rFonts w:ascii="Malgun Gothic" w:eastAsia="Malgun Gothic" w:hAnsi="Malgun Gothic" w:cs="Malgun Gothic"/>
          <w:sz w:val="24"/>
          <w:szCs w:val="24"/>
          <w:lang w:val="ko"/>
        </w:rPr>
        <w:t>장애인들에게 평가를 위한 질문에 답하도록 요청.</w:t>
      </w:r>
    </w:p>
    <w:p w14:paraId="0159DF5B" w14:textId="77777777" w:rsidR="000852CA" w:rsidRPr="00BC0217" w:rsidRDefault="00000000" w:rsidP="000852CA">
      <w:pPr>
        <w:pStyle w:val="ListParagraph"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sz w:val="24"/>
          <w:szCs w:val="24"/>
        </w:rPr>
      </w:pPr>
      <w:r>
        <w:rPr>
          <w:rFonts w:ascii="Malgun Gothic" w:eastAsia="Malgun Gothic" w:hAnsi="Malgun Gothic" w:cs="Malgun Gothic"/>
          <w:sz w:val="24"/>
          <w:szCs w:val="24"/>
          <w:lang w:val="ko"/>
        </w:rPr>
        <w:t>모든 유형의 장애와 삶의 경험을 가진 사람들이 원하는 경우 평가에 참여할 수 있도록 함. 여기에는 평가 참여를 위한 시간과 노력을 고려한 지불금 또는 선물과 같은 것이 포함됩니다.</w:t>
      </w:r>
    </w:p>
    <w:p w14:paraId="6FDA442D" w14:textId="77777777" w:rsidR="000852CA" w:rsidRDefault="00000000" w:rsidP="000852CA">
      <w:pPr>
        <w:pStyle w:val="ListParagraph"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sz w:val="24"/>
          <w:szCs w:val="24"/>
          <w:lang w:eastAsia="ko"/>
        </w:rPr>
      </w:pPr>
      <w:r>
        <w:rPr>
          <w:rFonts w:ascii="Malgun Gothic" w:eastAsia="Malgun Gothic" w:hAnsi="Malgun Gothic" w:cs="Malgun Gothic"/>
          <w:sz w:val="24"/>
          <w:szCs w:val="24"/>
          <w:lang w:val="ko"/>
        </w:rPr>
        <w:t xml:space="preserve"> 그들의</w:t>
      </w:r>
      <w:r>
        <w:rPr>
          <w:rFonts w:ascii="Malgun Gothic" w:eastAsia="Malgun Gothic" w:hAnsi="Malgun Gothic" w:cs="Malgun Gothic"/>
          <w:sz w:val="24"/>
          <w:szCs w:val="24"/>
          <w:lang w:val="ko" w:eastAsia="ko"/>
        </w:rPr>
        <w:t xml:space="preserve"> </w:t>
      </w:r>
      <w:r>
        <w:rPr>
          <w:rFonts w:ascii="Malgun Gothic" w:eastAsia="Malgun Gothic" w:hAnsi="Malgun Gothic" w:cs="Malgun Gothic"/>
          <w:sz w:val="24"/>
          <w:szCs w:val="24"/>
          <w:lang w:val="ko"/>
        </w:rPr>
        <w:t>모든</w:t>
      </w:r>
      <w:r>
        <w:rPr>
          <w:rFonts w:ascii="Malgun Gothic" w:eastAsia="Malgun Gothic" w:hAnsi="Malgun Gothic" w:cs="Malgun Gothic"/>
          <w:sz w:val="24"/>
          <w:szCs w:val="24"/>
          <w:lang w:val="ko" w:eastAsia="ko"/>
        </w:rPr>
        <w:t xml:space="preserve"> </w:t>
      </w:r>
      <w:r>
        <w:rPr>
          <w:rFonts w:ascii="Malgun Gothic" w:eastAsia="Malgun Gothic" w:hAnsi="Malgun Gothic" w:cs="Malgun Gothic"/>
          <w:sz w:val="24"/>
          <w:szCs w:val="24"/>
          <w:lang w:val="ko"/>
        </w:rPr>
        <w:t>답변과</w:t>
      </w:r>
      <w:r>
        <w:rPr>
          <w:rFonts w:ascii="Malgun Gothic" w:eastAsia="Malgun Gothic" w:hAnsi="Malgun Gothic" w:cs="Malgun Gothic"/>
          <w:sz w:val="24"/>
          <w:szCs w:val="24"/>
          <w:lang w:val="ko" w:eastAsia="ko"/>
        </w:rPr>
        <w:t xml:space="preserve"> </w:t>
      </w:r>
      <w:r>
        <w:rPr>
          <w:rFonts w:ascii="Malgun Gothic" w:eastAsia="Malgun Gothic" w:hAnsi="Malgun Gothic" w:cs="Malgun Gothic"/>
          <w:sz w:val="24"/>
          <w:szCs w:val="24"/>
          <w:lang w:val="ko"/>
        </w:rPr>
        <w:t>의견을</w:t>
      </w:r>
      <w:r>
        <w:rPr>
          <w:rFonts w:ascii="Malgun Gothic" w:eastAsia="Malgun Gothic" w:hAnsi="Malgun Gothic" w:cs="Malgun Gothic"/>
          <w:sz w:val="24"/>
          <w:szCs w:val="24"/>
          <w:lang w:val="ko" w:eastAsia="ko"/>
        </w:rPr>
        <w:t xml:space="preserve"> </w:t>
      </w:r>
      <w:r>
        <w:rPr>
          <w:rFonts w:ascii="Malgun Gothic" w:eastAsia="Malgun Gothic" w:hAnsi="Malgun Gothic" w:cs="Malgun Gothic"/>
          <w:sz w:val="24"/>
          <w:szCs w:val="24"/>
          <w:lang w:val="ko"/>
        </w:rPr>
        <w:t>고려</w:t>
      </w:r>
      <w:r>
        <w:rPr>
          <w:rFonts w:ascii="Malgun Gothic" w:eastAsia="Malgun Gothic" w:hAnsi="Malgun Gothic" w:cs="Malgun Gothic"/>
          <w:sz w:val="24"/>
          <w:szCs w:val="24"/>
          <w:lang w:val="ko" w:eastAsia="ko"/>
        </w:rPr>
        <w:t>.</w:t>
      </w:r>
    </w:p>
    <w:p w14:paraId="12322738" w14:textId="4966608C" w:rsidR="006C218E" w:rsidRPr="002B4E30" w:rsidRDefault="002B4E30" w:rsidP="002B4E30">
      <w:pPr>
        <w:pStyle w:val="ListParagraph"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sz w:val="24"/>
          <w:szCs w:val="24"/>
        </w:rPr>
      </w:pPr>
      <w:r>
        <w:rPr>
          <w:rFonts w:ascii="Malgun Gothic" w:eastAsia="Malgun Gothic" w:hAnsi="Malgun Gothic" w:cs="Malgun Gothic"/>
          <w:noProof/>
          <w:sz w:val="24"/>
          <w:szCs w:val="24"/>
          <w:lang w:val="ko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11EBD95" wp14:editId="4E7D5214">
                <wp:simplePos x="0" y="0"/>
                <wp:positionH relativeFrom="margin">
                  <wp:posOffset>-11521</wp:posOffset>
                </wp:positionH>
                <wp:positionV relativeFrom="paragraph">
                  <wp:posOffset>424906</wp:posOffset>
                </wp:positionV>
                <wp:extent cx="6247675" cy="1127051"/>
                <wp:effectExtent l="0" t="0" r="20320" b="16510"/>
                <wp:wrapTopAndBottom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7675" cy="1127051"/>
                          <a:chOff x="-8165" y="-1"/>
                          <a:chExt cx="6247675" cy="1127051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-8165" y="-1"/>
                            <a:ext cx="6247675" cy="1127051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6350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224A143" w14:textId="77777777" w:rsidR="006C218E" w:rsidRPr="002D3FC5" w:rsidRDefault="00000000" w:rsidP="006C218E">
                              <w:pPr>
                                <w:jc w:val="center"/>
                                <w:rPr>
                                  <w:b/>
                                  <w:color w:val="005689"/>
                                  <w:sz w:val="24"/>
                                </w:rPr>
                              </w:pPr>
                              <w:r w:rsidRPr="002D3FC5">
                                <w:rPr>
                                  <w:rFonts w:ascii="Malgun Gothic" w:eastAsia="Malgun Gothic" w:hAnsi="Malgun Gothic" w:cs="Malgun Gothic"/>
                                  <w:b/>
                                  <w:color w:val="005689"/>
                                  <w:sz w:val="24"/>
                                  <w:lang w:val="ko"/>
                                </w:rPr>
                                <w:t>의견을 들려 주세요.</w:t>
                              </w:r>
                            </w:p>
                            <w:p w14:paraId="024B8D17" w14:textId="59CC78EF" w:rsidR="006C218E" w:rsidRPr="002F355B" w:rsidRDefault="00000000" w:rsidP="002B4E30">
                              <w:pPr>
                                <w:ind w:left="1276" w:right="169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/>
                                </w:rPr>
                                <w:t>장애가 있는 사람들이 이 평가 단계에 포함되는 것을 어떻게 확인할 수 있나요?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0" y="-1"/>
                            <a:ext cx="67310" cy="1121227"/>
                          </a:xfrm>
                          <a:prstGeom prst="rect">
                            <a:avLst/>
                          </a:prstGeom>
                          <a:solidFill>
                            <a:srgbClr val="005689"/>
                          </a:solidFill>
                          <a:ln w="25400">
                            <a:solidFill>
                              <a:srgbClr val="00568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66675"/>
                            <a:ext cx="683895" cy="617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1EBD95" id="Group 4" o:spid="_x0000_s1031" style="position:absolute;left:0;text-align:left;margin-left:-.9pt;margin-top:33.45pt;width:491.95pt;height:88.75pt;z-index:251656192;mso-position-horizontal-relative:margin;mso-width-relative:margin;mso-height-relative:margin" coordorigin="-81" coordsize="62476,11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">
                <v:shape id="Text Box 1" o:spid="_x0000_s1032" type="#_x0000_t202" style="position:absolute;left:-81;width:62476;height:1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" fillcolor="#f2f2f2" strokecolor="#f2f2f2" strokeweight=".5pt">
                  <v:textbox>
                    <w:txbxContent>
                      <w:p w14:paraId="7224A143" w14:textId="77777777" w:rsidR="006C218E" w:rsidRPr="002D3FC5" w:rsidRDefault="00000000" w:rsidP="006C218E">
                        <w:pPr>
                          <w:jc w:val="center"/>
                          <w:rPr>
                            <w:b/>
                            <w:color w:val="005689"/>
                            <w:sz w:val="24"/>
                          </w:rPr>
                        </w:pPr>
                        <w:r w:rsidRPr="002D3FC5">
                          <w:rPr>
                            <w:rFonts w:ascii="Malgun Gothic" w:eastAsia="Malgun Gothic" w:hAnsi="Malgun Gothic" w:cs="Malgun Gothic"/>
                            <w:b/>
                            <w:color w:val="005689"/>
                            <w:sz w:val="24"/>
                            <w:lang w:val="ko"/>
                          </w:rPr>
                          <w:t>의견을 들려 주세요.</w:t>
                        </w:r>
                      </w:p>
                      <w:p w14:paraId="024B8D17" w14:textId="59CC78EF" w:rsidR="006C218E" w:rsidRPr="002F355B" w:rsidRDefault="00000000" w:rsidP="002B4E30">
                        <w:pPr>
                          <w:ind w:left="1276" w:right="16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ascii="Malgun Gothic" w:eastAsia="Malgun Gothic" w:hAnsi="Malgun Gothic" w:cs="Malgun Gothic"/>
                            <w:b/>
                            <w:sz w:val="24"/>
                            <w:lang w:val="ko"/>
                          </w:rPr>
                          <w:t>장애가 있는 사람들이 이 평가 단계에 포함되는 것을 어떻게 확인할 수 있나요?</w:t>
                        </w:r>
                      </w:p>
                    </w:txbxContent>
                  </v:textbox>
                </v:shape>
                <v:rect id="Rectangle 3" o:spid="_x0000_s1033" style="position:absolute;width:673;height:112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" fillcolor="#005689" strokecolor="#005689" strokeweight="2pt"/>
                <v:shape id="Picture 13" o:spid="_x0000_s1034" type="#_x0000_t75" style="position:absolute;left:2667;top:666;width:6838;height:6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">
                  <v:imagedata r:id="rId13" o:title=""/>
                </v:shape>
                <w10:wrap type="topAndBottom" anchorx="margin"/>
              </v:group>
            </w:pict>
          </mc:Fallback>
        </mc:AlternateContent>
      </w:r>
      <w:r w:rsidR="000852CA">
        <w:rPr>
          <w:rFonts w:ascii="Malgun Gothic" w:eastAsia="Malgun Gothic" w:hAnsi="Malgun Gothic" w:cs="Malgun Gothic"/>
          <w:sz w:val="24"/>
          <w:szCs w:val="24"/>
          <w:lang w:val="ko"/>
        </w:rPr>
        <w:t>장애인들에게 결과를 발표할 수 있는 기회를 제공.</w:t>
      </w:r>
    </w:p>
    <w:p w14:paraId="29174572" w14:textId="77777777" w:rsidR="000852CA" w:rsidRPr="002D3FC5" w:rsidRDefault="00000000" w:rsidP="002B4E30">
      <w:pPr>
        <w:pStyle w:val="ListParagraph"/>
        <w:numPr>
          <w:ilvl w:val="0"/>
          <w:numId w:val="46"/>
        </w:numPr>
        <w:spacing w:before="480" w:after="120" w:line="264" w:lineRule="auto"/>
        <w:ind w:left="357" w:hanging="357"/>
        <w:contextualSpacing w:val="0"/>
        <w:rPr>
          <w:b/>
          <w:color w:val="005689"/>
          <w:sz w:val="24"/>
          <w:szCs w:val="24"/>
        </w:rPr>
      </w:pPr>
      <w:r w:rsidRPr="002D3FC5">
        <w:rPr>
          <w:rFonts w:ascii="Malgun Gothic" w:eastAsia="Malgun Gothic" w:hAnsi="Malgun Gothic" w:cs="Malgun Gothic"/>
          <w:b/>
          <w:color w:val="005689"/>
          <w:sz w:val="24"/>
          <w:szCs w:val="24"/>
          <w:lang w:val="ko"/>
        </w:rPr>
        <w:t>결과 단계의 행동 계획</w:t>
      </w:r>
    </w:p>
    <w:p w14:paraId="7CCFDF6E" w14:textId="77777777" w:rsidR="000852CA" w:rsidRPr="00A864F4" w:rsidRDefault="00000000" w:rsidP="000852CA">
      <w:pPr>
        <w:spacing w:before="200" w:after="120" w:line="264" w:lineRule="auto"/>
        <w:rPr>
          <w:sz w:val="24"/>
          <w:szCs w:val="24"/>
        </w:rPr>
      </w:pPr>
      <w:r w:rsidRPr="00A864F4">
        <w:rPr>
          <w:rFonts w:ascii="Malgun Gothic" w:eastAsia="Malgun Gothic" w:hAnsi="Malgun Gothic" w:cs="Malgun Gothic"/>
          <w:sz w:val="24"/>
          <w:szCs w:val="24"/>
          <w:lang w:val="ko"/>
        </w:rPr>
        <w:t>평가의 이 부분에서는 결과를 가지고 어떤 행동을 취할 지에 대한 결정이 내려집니다. 여기에는 다음이 포함될 수 있습니다.</w:t>
      </w:r>
    </w:p>
    <w:p w14:paraId="4DBB87EE" w14:textId="200B7A62" w:rsidR="000852CA" w:rsidRDefault="00000000" w:rsidP="000852CA">
      <w:pPr>
        <w:pStyle w:val="ListParagraph"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sz w:val="24"/>
          <w:szCs w:val="24"/>
        </w:rPr>
      </w:pPr>
      <w:r>
        <w:rPr>
          <w:rFonts w:ascii="Malgun Gothic" w:eastAsia="Malgun Gothic" w:hAnsi="Malgun Gothic" w:cs="Malgun Gothic"/>
          <w:sz w:val="24"/>
          <w:szCs w:val="24"/>
          <w:lang w:val="ko"/>
        </w:rPr>
        <w:t xml:space="preserve">평가 답변의 결과로 변경해야 하는 것은 무엇인가? </w:t>
      </w:r>
    </w:p>
    <w:p w14:paraId="6371CC0E" w14:textId="6A8C64AA" w:rsidR="006C218E" w:rsidRPr="00514DD5" w:rsidRDefault="00514DD5" w:rsidP="00514DD5">
      <w:pPr>
        <w:pStyle w:val="ListParagraph"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sz w:val="24"/>
          <w:szCs w:val="24"/>
        </w:rPr>
      </w:pPr>
      <w:r>
        <w:rPr>
          <w:rFonts w:ascii="Malgun Gothic" w:eastAsia="Malgun Gothic" w:hAnsi="Malgun Gothic" w:cs="Malgun Gothic"/>
          <w:noProof/>
          <w:sz w:val="24"/>
          <w:szCs w:val="24"/>
          <w:lang w:val="ko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6FEB250" wp14:editId="5C85D407">
                <wp:simplePos x="0" y="0"/>
                <wp:positionH relativeFrom="margin">
                  <wp:align>right</wp:align>
                </wp:positionH>
                <wp:positionV relativeFrom="paragraph">
                  <wp:posOffset>437515</wp:posOffset>
                </wp:positionV>
                <wp:extent cx="6239510" cy="1666875"/>
                <wp:effectExtent l="0" t="0" r="27940" b="28575"/>
                <wp:wrapTopAndBottom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9510" cy="1666875"/>
                          <a:chOff x="0" y="0"/>
                          <a:chExt cx="6239510" cy="1666875"/>
                        </a:xfrm>
                      </wpg:grpSpPr>
                      <wps:wsp>
                        <wps:cNvPr id="9" name="Text Box 9"/>
                        <wps:cNvSpPr txBox="1"/>
                        <wps:spPr>
                          <a:xfrm>
                            <a:off x="0" y="0"/>
                            <a:ext cx="6239510" cy="166687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6350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E4613CC" w14:textId="77777777" w:rsidR="002D3FC5" w:rsidRPr="002D3FC5" w:rsidRDefault="00000000" w:rsidP="002D3FC5">
                              <w:pPr>
                                <w:jc w:val="center"/>
                                <w:rPr>
                                  <w:b/>
                                  <w:color w:val="005689"/>
                                  <w:sz w:val="24"/>
                                </w:rPr>
                              </w:pPr>
                              <w:r w:rsidRPr="002D3FC5">
                                <w:rPr>
                                  <w:rFonts w:ascii="Malgun Gothic" w:eastAsia="Malgun Gothic" w:hAnsi="Malgun Gothic" w:cs="Malgun Gothic"/>
                                  <w:b/>
                                  <w:color w:val="005689"/>
                                  <w:sz w:val="24"/>
                                  <w:lang w:val="ko"/>
                                </w:rPr>
                                <w:t>의견을 들려 주세요.</w:t>
                              </w:r>
                            </w:p>
                            <w:p w14:paraId="01722938" w14:textId="1A82FEB2" w:rsidR="002D3FC5" w:rsidRDefault="00000000" w:rsidP="00514DD5">
                              <w:pPr>
                                <w:ind w:left="1276" w:right="31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/>
                                </w:rPr>
                                <w:t>장애가 있는 사람들이 이 평가 단계에 포함되는 것을 어떻게 확인할 수 있나요?</w:t>
                              </w:r>
                            </w:p>
                            <w:p w14:paraId="13A3EDFD" w14:textId="77777777" w:rsidR="002D3FC5" w:rsidRDefault="00000000" w:rsidP="002D3FC5">
                              <w:pPr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/>
                                </w:rPr>
                                <w:t>장애인들의 평가 참여를 향상시키는 것에 대해 그외 우리가 알아야 할 사항이 있나요?</w:t>
                              </w:r>
                            </w:p>
                            <w:p w14:paraId="12EDAF92" w14:textId="77777777" w:rsidR="002F48FC" w:rsidRPr="002F355B" w:rsidRDefault="002F48FC" w:rsidP="002D3FC5">
                              <w:pPr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19050"/>
                            <a:ext cx="104775" cy="1638300"/>
                          </a:xfrm>
                          <a:prstGeom prst="rect">
                            <a:avLst/>
                          </a:prstGeom>
                          <a:solidFill>
                            <a:srgbClr val="005689"/>
                          </a:solidFill>
                          <a:ln w="25400">
                            <a:solidFill>
                              <a:srgbClr val="00568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" y="104775"/>
                            <a:ext cx="683895" cy="617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FEB250" id="Group 6" o:spid="_x0000_s1035" style="position:absolute;left:0;text-align:left;margin-left:440.1pt;margin-top:34.45pt;width:491.3pt;height:131.25pt;z-index:251657216;mso-position-horizontal:right;mso-position-horizontal-relative:margin" coordsize="62395,16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">
                <v:shape id="Text Box 9" o:spid="_x0000_s1036" type="#_x0000_t202" style="position:absolute;width:62395;height:16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" fillcolor="#f2f2f2" strokecolor="#f2f2f2" strokeweight=".5pt">
                  <v:textbox>
                    <w:txbxContent>
                      <w:p w14:paraId="1E4613CC" w14:textId="77777777" w:rsidR="002D3FC5" w:rsidRPr="002D3FC5" w:rsidRDefault="00000000" w:rsidP="002D3FC5">
                        <w:pPr>
                          <w:jc w:val="center"/>
                          <w:rPr>
                            <w:b/>
                            <w:color w:val="005689"/>
                            <w:sz w:val="24"/>
                          </w:rPr>
                        </w:pPr>
                        <w:r w:rsidRPr="002D3FC5">
                          <w:rPr>
                            <w:rFonts w:ascii="Malgun Gothic" w:eastAsia="Malgun Gothic" w:hAnsi="Malgun Gothic" w:cs="Malgun Gothic"/>
                            <w:b/>
                            <w:color w:val="005689"/>
                            <w:sz w:val="24"/>
                            <w:lang w:val="ko"/>
                          </w:rPr>
                          <w:t>의견을 들려 주세요.</w:t>
                        </w:r>
                      </w:p>
                      <w:p w14:paraId="01722938" w14:textId="1A82FEB2" w:rsidR="002D3FC5" w:rsidRDefault="00000000" w:rsidP="00514DD5">
                        <w:pPr>
                          <w:ind w:left="1276" w:right="31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ascii="Malgun Gothic" w:eastAsia="Malgun Gothic" w:hAnsi="Malgun Gothic" w:cs="Malgun Gothic"/>
                            <w:b/>
                            <w:sz w:val="24"/>
                            <w:lang w:val="ko"/>
                          </w:rPr>
                          <w:t>장애가 있는 사람들이 이 평가 단계에 포함되는 것을 어떻게 확인할 수 있나요?</w:t>
                        </w:r>
                      </w:p>
                      <w:p w14:paraId="13A3EDFD" w14:textId="77777777" w:rsidR="002D3FC5" w:rsidRDefault="00000000" w:rsidP="002D3FC5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ascii="Malgun Gothic" w:eastAsia="Malgun Gothic" w:hAnsi="Malgun Gothic" w:cs="Malgun Gothic"/>
                            <w:b/>
                            <w:sz w:val="24"/>
                            <w:lang w:val="ko"/>
                          </w:rPr>
                          <w:t>장애인들의 평가 참여를 향상시키는 것에 대해 그외 우리가 알아야 할 사항이 있나요?</w:t>
                        </w:r>
                      </w:p>
                      <w:p w14:paraId="12EDAF92" w14:textId="77777777" w:rsidR="002F48FC" w:rsidRPr="002F355B" w:rsidRDefault="002F48FC" w:rsidP="002D3FC5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rect id="Rectangle 11" o:spid="_x0000_s1037" style="position:absolute;top:190;width:1047;height:16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" fillcolor="#005689" strokecolor="#005689" strokeweight="2pt"/>
                <v:shape id="Picture 14" o:spid="_x0000_s1038" type="#_x0000_t75" style="position:absolute;left:2571;top:1047;width:6839;height:6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">
                  <v:imagedata r:id="rId13" o:title=""/>
                </v:shape>
                <w10:wrap type="topAndBottom" anchorx="margin"/>
              </v:group>
            </w:pict>
          </mc:Fallback>
        </mc:AlternateContent>
      </w:r>
      <w:r>
        <w:rPr>
          <w:rFonts w:ascii="Malgun Gothic" w:eastAsia="Malgun Gothic" w:hAnsi="Malgun Gothic" w:cs="Malgun Gothic"/>
          <w:sz w:val="24"/>
          <w:szCs w:val="24"/>
          <w:lang w:val="ko"/>
        </w:rPr>
        <w:t>장애인들이 어떤 변경 사항에도 의견 피력을 하도록 하는 방법.</w:t>
      </w:r>
    </w:p>
    <w:p w14:paraId="78537428" w14:textId="77777777" w:rsidR="000852CA" w:rsidRPr="002D3FC5" w:rsidRDefault="00000000" w:rsidP="00514DD5">
      <w:pPr>
        <w:keepNext/>
        <w:spacing w:before="200" w:after="120" w:line="264" w:lineRule="auto"/>
        <w:rPr>
          <w:b/>
          <w:color w:val="005689"/>
          <w:sz w:val="24"/>
          <w:szCs w:val="24"/>
        </w:rPr>
      </w:pPr>
      <w:r w:rsidRPr="002D3FC5">
        <w:rPr>
          <w:rFonts w:ascii="Malgun Gothic" w:eastAsia="Malgun Gothic" w:hAnsi="Malgun Gothic" w:cs="Malgun Gothic"/>
          <w:b/>
          <w:color w:val="005689"/>
          <w:sz w:val="24"/>
          <w:szCs w:val="24"/>
          <w:lang w:val="ko"/>
        </w:rPr>
        <w:lastRenderedPageBreak/>
        <w:t>장애인을 평가에 참여시키는 원칙들</w:t>
      </w:r>
    </w:p>
    <w:p w14:paraId="349C1AF1" w14:textId="77777777" w:rsidR="000852CA" w:rsidRPr="00BC0217" w:rsidRDefault="00000000" w:rsidP="00514DD5">
      <w:pPr>
        <w:keepNext/>
        <w:spacing w:before="200" w:after="120" w:line="264" w:lineRule="auto"/>
        <w:rPr>
          <w:sz w:val="24"/>
          <w:szCs w:val="24"/>
        </w:rPr>
      </w:pPr>
      <w:r w:rsidRPr="00BC0217">
        <w:rPr>
          <w:rFonts w:ascii="Malgun Gothic" w:eastAsia="Malgun Gothic" w:hAnsi="Malgun Gothic" w:cs="Malgun Gothic"/>
          <w:sz w:val="24"/>
          <w:szCs w:val="24"/>
          <w:lang w:val="ko"/>
        </w:rPr>
        <w:t xml:space="preserve">다음은 원칙들의 요약입니다. </w:t>
      </w:r>
    </w:p>
    <w:p w14:paraId="63C2657E" w14:textId="77777777" w:rsidR="000852CA" w:rsidRPr="00AF615B" w:rsidRDefault="00000000" w:rsidP="00514DD5">
      <w:pPr>
        <w:pStyle w:val="ListParagraph"/>
        <w:keepNext/>
        <w:numPr>
          <w:ilvl w:val="0"/>
          <w:numId w:val="42"/>
        </w:numPr>
        <w:spacing w:before="200" w:after="120" w:line="264" w:lineRule="auto"/>
        <w:rPr>
          <w:sz w:val="24"/>
          <w:szCs w:val="24"/>
        </w:rPr>
      </w:pPr>
      <w:r w:rsidRPr="00AF615B">
        <w:rPr>
          <w:rFonts w:ascii="Malgun Gothic" w:eastAsia="Malgun Gothic" w:hAnsi="Malgun Gothic" w:cs="Malgun Gothic"/>
          <w:sz w:val="24"/>
          <w:szCs w:val="24"/>
          <w:lang w:val="ko"/>
        </w:rPr>
        <w:t>장애인들은 평가의 모든 부분에 대한 결정에 대해 알고 이에 포함되어야 합니다.</w:t>
      </w:r>
    </w:p>
    <w:p w14:paraId="33BC79BA" w14:textId="77777777" w:rsidR="000852CA" w:rsidRPr="00AF615B" w:rsidRDefault="00000000" w:rsidP="00514DD5">
      <w:pPr>
        <w:pStyle w:val="ListParagraph"/>
        <w:keepNext/>
        <w:numPr>
          <w:ilvl w:val="0"/>
          <w:numId w:val="42"/>
        </w:numPr>
        <w:spacing w:before="200" w:after="120" w:line="264" w:lineRule="auto"/>
        <w:rPr>
          <w:sz w:val="24"/>
          <w:szCs w:val="24"/>
        </w:rPr>
      </w:pPr>
      <w:r w:rsidRPr="00AF615B">
        <w:rPr>
          <w:rFonts w:ascii="Malgun Gothic" w:eastAsia="Malgun Gothic" w:hAnsi="Malgun Gothic" w:cs="Malgun Gothic"/>
          <w:sz w:val="24"/>
          <w:szCs w:val="24"/>
          <w:lang w:val="ko"/>
        </w:rPr>
        <w:t>평가는 장애인들에게 무엇이 중요한지, 그리고 그들을 위해 더 나은 삶을 만드는 것이 무엇인지를 다루어야 합니다.</w:t>
      </w:r>
    </w:p>
    <w:p w14:paraId="60969E13" w14:textId="136038DB" w:rsidR="000852CA" w:rsidRPr="00AF615B" w:rsidRDefault="00000000" w:rsidP="00514DD5">
      <w:pPr>
        <w:pStyle w:val="ListParagraph"/>
        <w:keepNext/>
        <w:numPr>
          <w:ilvl w:val="0"/>
          <w:numId w:val="42"/>
        </w:numPr>
        <w:spacing w:before="200" w:after="120" w:line="264" w:lineRule="auto"/>
        <w:rPr>
          <w:sz w:val="24"/>
          <w:szCs w:val="24"/>
        </w:rPr>
      </w:pPr>
      <w:r>
        <w:rPr>
          <w:rFonts w:ascii="Malgun Gothic" w:eastAsia="Malgun Gothic" w:hAnsi="Malgun Gothic" w:cs="Malgun Gothic"/>
          <w:sz w:val="24"/>
          <w:szCs w:val="24"/>
          <w:lang w:val="ko"/>
        </w:rPr>
        <w:t>장애인들이 평가의 모든 부분에 접근할 수 있어야 합니다</w:t>
      </w:r>
      <w:r w:rsidR="003C5D67" w:rsidRPr="00AF615B">
        <w:rPr>
          <w:rFonts w:ascii="Malgun Gothic" w:eastAsia="Malgun Gothic" w:hAnsi="Malgun Gothic" w:cs="Malgun Gothic"/>
          <w:sz w:val="24"/>
          <w:szCs w:val="24"/>
          <w:lang w:val="ko"/>
        </w:rPr>
        <w:t>.</w:t>
      </w:r>
    </w:p>
    <w:p w14:paraId="0D3B2003" w14:textId="6C39C26A" w:rsidR="000852CA" w:rsidRPr="00AF615B" w:rsidRDefault="00000000" w:rsidP="00514DD5">
      <w:pPr>
        <w:pStyle w:val="ListParagraph"/>
        <w:keepNext/>
        <w:numPr>
          <w:ilvl w:val="0"/>
          <w:numId w:val="42"/>
        </w:numPr>
        <w:spacing w:before="200" w:after="120" w:line="264" w:lineRule="auto"/>
        <w:rPr>
          <w:sz w:val="24"/>
          <w:szCs w:val="24"/>
        </w:rPr>
      </w:pPr>
      <w:r>
        <w:rPr>
          <w:rFonts w:ascii="Malgun Gothic" w:eastAsia="Malgun Gothic" w:hAnsi="Malgun Gothic" w:cs="Malgun Gothic"/>
          <w:sz w:val="24"/>
          <w:szCs w:val="24"/>
          <w:lang w:val="ko"/>
        </w:rPr>
        <w:t>다른 경험을 가진 장애인들이 포함되어야 합니다 (예: 성별, 인종, 위치, 기능 장애)</w:t>
      </w:r>
      <w:r w:rsidR="003C5D67" w:rsidRPr="00AF615B">
        <w:rPr>
          <w:rFonts w:ascii="Malgun Gothic" w:eastAsia="Malgun Gothic" w:hAnsi="Malgun Gothic" w:cs="Malgun Gothic"/>
          <w:sz w:val="24"/>
          <w:szCs w:val="24"/>
          <w:lang w:val="ko"/>
        </w:rPr>
        <w:t>.</w:t>
      </w:r>
    </w:p>
    <w:p w14:paraId="3047D627" w14:textId="77777777" w:rsidR="000A3D3A" w:rsidRPr="006C218E" w:rsidRDefault="00000000" w:rsidP="000A3D3A">
      <w:pPr>
        <w:pStyle w:val="ListParagraph"/>
        <w:numPr>
          <w:ilvl w:val="0"/>
          <w:numId w:val="42"/>
        </w:numPr>
        <w:spacing w:before="200" w:after="120" w:line="264" w:lineRule="auto"/>
        <w:rPr>
          <w:sz w:val="24"/>
          <w:szCs w:val="24"/>
        </w:rPr>
      </w:pPr>
      <w:r>
        <w:rPr>
          <w:rFonts w:ascii="Malgun Gothic" w:eastAsia="Malgun Gothic" w:hAnsi="Malgun Gothic" w:cs="Malgun Gothic"/>
          <w:sz w:val="24"/>
          <w:szCs w:val="24"/>
          <w:lang w:val="ko"/>
        </w:rPr>
        <w:t>장애인들은 평가 결과 제시 및 그 결과로 수행된 사항에 포함되어야 합니다.</w:t>
      </w:r>
    </w:p>
    <w:p w14:paraId="4EEF5F72" w14:textId="5740BDA8" w:rsidR="000852CA" w:rsidRPr="00A55F7F" w:rsidRDefault="00514DD5" w:rsidP="000852CA">
      <w:pPr>
        <w:rPr>
          <w:rFonts w:cs="Arial"/>
          <w:b/>
          <w:sz w:val="24"/>
          <w:szCs w:val="24"/>
          <w:lang w:val="en-US"/>
        </w:rPr>
      </w:pPr>
      <w:r>
        <w:rPr>
          <w:rFonts w:ascii="Malgun Gothic" w:eastAsia="Malgun Gothic" w:hAnsi="Malgun Gothic" w:cs="Malgun Gothic"/>
          <w:b/>
          <w:noProof/>
          <w:sz w:val="24"/>
          <w:szCs w:val="24"/>
          <w:lang w:val="ko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9B8CD51" wp14:editId="2D4EB931">
                <wp:simplePos x="0" y="0"/>
                <wp:positionH relativeFrom="column">
                  <wp:posOffset>-635</wp:posOffset>
                </wp:positionH>
                <wp:positionV relativeFrom="paragraph">
                  <wp:posOffset>197485</wp:posOffset>
                </wp:positionV>
                <wp:extent cx="6375400" cy="2524125"/>
                <wp:effectExtent l="0" t="0" r="25400" b="28575"/>
                <wp:wrapTopAndBottom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5400" cy="2524125"/>
                          <a:chOff x="0" y="0"/>
                          <a:chExt cx="6375400" cy="2524125"/>
                        </a:xfrm>
                      </wpg:grpSpPr>
                      <wps:wsp>
                        <wps:cNvPr id="50" name="Text Box 50"/>
                        <wps:cNvSpPr txBox="1"/>
                        <wps:spPr>
                          <a:xfrm>
                            <a:off x="0" y="0"/>
                            <a:ext cx="6375400" cy="252412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6350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3AE6FB5" w14:textId="77777777" w:rsidR="006C218E" w:rsidRPr="002D3FC5" w:rsidRDefault="00000000" w:rsidP="006C218E">
                              <w:pPr>
                                <w:jc w:val="center"/>
                                <w:rPr>
                                  <w:b/>
                                  <w:color w:val="005689"/>
                                  <w:sz w:val="24"/>
                                </w:rPr>
                              </w:pPr>
                              <w:r w:rsidRPr="002D3FC5">
                                <w:rPr>
                                  <w:rFonts w:ascii="Malgun Gothic" w:eastAsia="Malgun Gothic" w:hAnsi="Malgun Gothic" w:cs="Malgun Gothic"/>
                                  <w:b/>
                                  <w:color w:val="005689"/>
                                  <w:sz w:val="24"/>
                                  <w:lang w:val="ko"/>
                                </w:rPr>
                                <w:t>의견을 들려 주세요.</w:t>
                              </w:r>
                            </w:p>
                            <w:p w14:paraId="56001F43" w14:textId="6D8D0A74" w:rsidR="006C218E" w:rsidRPr="00E67399" w:rsidRDefault="00000000" w:rsidP="006C218E">
                              <w:pPr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/>
                                </w:rPr>
                                <w:t xml:space="preserve">이 원칙들에 대해 어떤 의견이 있으세요? </w:t>
                              </w:r>
                            </w:p>
                            <w:p w14:paraId="5DBC2322" w14:textId="77777777" w:rsidR="006C218E" w:rsidRPr="00E67399" w:rsidRDefault="00000000" w:rsidP="006C218E">
                              <w:pPr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 w:rsidRPr="00E67399"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/>
                                </w:rPr>
                                <w:t>무엇인가를 추가하거나 변경해야 될까요?</w:t>
                              </w:r>
                            </w:p>
                            <w:p w14:paraId="159CA85F" w14:textId="56D6FEF2" w:rsidR="00511F56" w:rsidRDefault="00000000" w:rsidP="00514DD5">
                              <w:pPr>
                                <w:ind w:left="284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/>
                                </w:rPr>
                                <w:t>피드백에 대한 보다 자세한 전문, 더 많은 정보 및 기타 아이디어를 원하시면 다음 사이트에서 자문 보고서를 찾아 볼 수 있습니다.</w:t>
                              </w:r>
                            </w:p>
                            <w:p w14:paraId="35F3EFE5" w14:textId="5A0670C8" w:rsidR="006C218E" w:rsidRPr="003C5D67" w:rsidRDefault="00000000" w:rsidP="006C218E">
                              <w:pPr>
                                <w:jc w:val="center"/>
                                <w:rPr>
                                  <w:rFonts w:asciiTheme="minorBidi" w:hAnsiTheme="minorBidi"/>
                                  <w:b/>
                                  <w:sz w:val="24"/>
                                  <w:lang w:eastAsia="ko"/>
                                </w:rPr>
                              </w:pPr>
                              <w:hyperlink r:id="rId14" w:history="1">
                                <w:r w:rsidRPr="003C5D67">
                                  <w:rPr>
                                    <w:rStyle w:val="Hyperlink"/>
                                    <w:rFonts w:asciiTheme="minorBidi" w:eastAsia="Malgun Gothic" w:hAnsiTheme="minorBidi"/>
                                    <w:lang w:val="ko" w:eastAsia="ko"/>
                                  </w:rPr>
                                  <w:t>https://engage.dss.gov.au/ads-consultations-develop-guide-evaluation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0" y="9525"/>
                            <a:ext cx="104775" cy="2495550"/>
                          </a:xfrm>
                          <a:prstGeom prst="rect">
                            <a:avLst/>
                          </a:prstGeom>
                          <a:solidFill>
                            <a:srgbClr val="005689"/>
                          </a:solidFill>
                          <a:ln w="25400">
                            <a:solidFill>
                              <a:srgbClr val="00568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775" y="161925"/>
                            <a:ext cx="683895" cy="617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B8CD51" id="Group 7" o:spid="_x0000_s1039" style="position:absolute;margin-left:-.05pt;margin-top:15.55pt;width:502pt;height:198.75pt;z-index:251658240" coordsize="63754,25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">
                <v:shape id="Text Box 50" o:spid="_x0000_s1040" type="#_x0000_t202" style="position:absolute;width:63754;height:25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" fillcolor="#f2f2f2" strokecolor="#f2f2f2" strokeweight=".5pt">
                  <v:textbox>
                    <w:txbxContent>
                      <w:p w14:paraId="03AE6FB5" w14:textId="77777777" w:rsidR="006C218E" w:rsidRPr="002D3FC5" w:rsidRDefault="00000000" w:rsidP="006C218E">
                        <w:pPr>
                          <w:jc w:val="center"/>
                          <w:rPr>
                            <w:b/>
                            <w:color w:val="005689"/>
                            <w:sz w:val="24"/>
                          </w:rPr>
                        </w:pPr>
                        <w:r w:rsidRPr="002D3FC5">
                          <w:rPr>
                            <w:rFonts w:ascii="Malgun Gothic" w:eastAsia="Malgun Gothic" w:hAnsi="Malgun Gothic" w:cs="Malgun Gothic"/>
                            <w:b/>
                            <w:color w:val="005689"/>
                            <w:sz w:val="24"/>
                            <w:lang w:val="ko"/>
                          </w:rPr>
                          <w:t>의견을 들려 주세요.</w:t>
                        </w:r>
                      </w:p>
                      <w:p w14:paraId="56001F43" w14:textId="6D8D0A74" w:rsidR="006C218E" w:rsidRPr="00E67399" w:rsidRDefault="00000000" w:rsidP="006C218E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ascii="Malgun Gothic" w:eastAsia="Malgun Gothic" w:hAnsi="Malgun Gothic" w:cs="Malgun Gothic"/>
                            <w:b/>
                            <w:sz w:val="24"/>
                            <w:lang w:val="ko"/>
                          </w:rPr>
                          <w:t xml:space="preserve">이 원칙들에 대해 어떤 의견이 있으세요? </w:t>
                        </w:r>
                      </w:p>
                      <w:p w14:paraId="5DBC2322" w14:textId="77777777" w:rsidR="006C218E" w:rsidRPr="00E67399" w:rsidRDefault="00000000" w:rsidP="006C218E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E67399">
                          <w:rPr>
                            <w:rFonts w:ascii="Malgun Gothic" w:eastAsia="Malgun Gothic" w:hAnsi="Malgun Gothic" w:cs="Malgun Gothic"/>
                            <w:b/>
                            <w:sz w:val="24"/>
                            <w:lang w:val="ko"/>
                          </w:rPr>
                          <w:t>무엇인가를 추가하거나 변경해야 될까요?</w:t>
                        </w:r>
                      </w:p>
                      <w:p w14:paraId="159CA85F" w14:textId="56D6FEF2" w:rsidR="00511F56" w:rsidRDefault="00000000" w:rsidP="00514DD5">
                        <w:pPr>
                          <w:ind w:left="28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ascii="Malgun Gothic" w:eastAsia="Malgun Gothic" w:hAnsi="Malgun Gothic" w:cs="Malgun Gothic"/>
                            <w:b/>
                            <w:sz w:val="24"/>
                            <w:lang w:val="ko"/>
                          </w:rPr>
                          <w:t>피드백에 대한 보다 자세한 전문, 더 많은 정보 및 기타 아이디어를 원하시면 다음 사이트에서 자문 보고서를 찾아 볼 수 있습니다.</w:t>
                        </w:r>
                      </w:p>
                      <w:p w14:paraId="35F3EFE5" w14:textId="5A0670C8" w:rsidR="006C218E" w:rsidRPr="003C5D67" w:rsidRDefault="00000000" w:rsidP="006C218E">
                        <w:pPr>
                          <w:jc w:val="center"/>
                          <w:rPr>
                            <w:rFonts w:asciiTheme="minorBidi" w:hAnsiTheme="minorBidi"/>
                            <w:b/>
                            <w:sz w:val="24"/>
                            <w:lang w:eastAsia="ko"/>
                          </w:rPr>
                        </w:pPr>
                        <w:hyperlink r:id="rId15" w:history="1">
                          <w:r w:rsidRPr="003C5D67">
                            <w:rPr>
                              <w:rStyle w:val="Hyperlink"/>
                              <w:rFonts w:asciiTheme="minorBidi" w:eastAsia="Malgun Gothic" w:hAnsiTheme="minorBidi"/>
                              <w:lang w:val="ko" w:eastAsia="ko"/>
                            </w:rPr>
                            <w:t>https://engage.dss.gov.au/ads-consultations-develop-guide-evaluation</w:t>
                          </w:r>
                        </w:hyperlink>
                      </w:p>
                    </w:txbxContent>
                  </v:textbox>
                </v:shape>
                <v:rect id="Rectangle 51" o:spid="_x0000_s1041" style="position:absolute;top:95;width:1047;height:24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" fillcolor="#005689" strokecolor="#005689" strokeweight="2pt"/>
                <v:shape id="Picture 15" o:spid="_x0000_s1042" type="#_x0000_t75" style="position:absolute;left:4857;top:1619;width:6839;height:6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">
                  <v:imagedata r:id="rId13" o:title=""/>
                </v:shape>
                <w10:wrap type="topAndBottom"/>
              </v:group>
            </w:pict>
          </mc:Fallback>
        </mc:AlternateContent>
      </w:r>
      <w:r w:rsidR="000852CA" w:rsidRPr="00AF615B">
        <w:rPr>
          <w:rFonts w:ascii="Malgun Gothic" w:eastAsia="Malgun Gothic" w:hAnsi="Malgun Gothic" w:cs="Malgun Gothic"/>
          <w:b/>
          <w:sz w:val="24"/>
          <w:szCs w:val="24"/>
          <w:lang w:val="ko"/>
        </w:rPr>
        <w:br w:type="page"/>
      </w:r>
      <w:r w:rsidR="000852CA" w:rsidRPr="00AF615B">
        <w:rPr>
          <w:rFonts w:ascii="Malgun Gothic" w:eastAsia="Malgun Gothic" w:hAnsi="Malgun Gothic" w:cs="Malgun Gothic"/>
          <w:b/>
          <w:sz w:val="24"/>
          <w:szCs w:val="24"/>
          <w:lang w:val="ko"/>
        </w:rPr>
        <w:lastRenderedPageBreak/>
        <w:t>피드백 제공 방법</w:t>
      </w:r>
    </w:p>
    <w:p w14:paraId="502D8AFB" w14:textId="77777777" w:rsidR="000852CA" w:rsidRPr="00AF615B" w:rsidRDefault="00000000" w:rsidP="000852CA">
      <w:pPr>
        <w:rPr>
          <w:b/>
          <w:sz w:val="24"/>
          <w:szCs w:val="24"/>
        </w:rPr>
      </w:pPr>
      <w:r w:rsidRPr="00AF615B">
        <w:rPr>
          <w:rFonts w:ascii="Malgun Gothic" w:eastAsia="Malgun Gothic" w:hAnsi="Malgun Gothic" w:cs="Malgun Gothic"/>
          <w:b/>
          <w:sz w:val="24"/>
          <w:szCs w:val="24"/>
          <w:lang w:val="ko"/>
        </w:rPr>
        <w:t>문서를 제출해 주세요</w:t>
      </w:r>
    </w:p>
    <w:p w14:paraId="7E398E9B" w14:textId="77777777" w:rsidR="000852CA" w:rsidRPr="00AF615B" w:rsidRDefault="00000000" w:rsidP="000852CA">
      <w:pPr>
        <w:rPr>
          <w:sz w:val="24"/>
          <w:szCs w:val="24"/>
        </w:rPr>
      </w:pPr>
      <w:r w:rsidRPr="00AF615B">
        <w:rPr>
          <w:rFonts w:ascii="Malgun Gothic" w:eastAsia="Malgun Gothic" w:hAnsi="Malgun Gothic" w:cs="Malgun Gothic"/>
          <w:sz w:val="24"/>
          <w:szCs w:val="24"/>
          <w:lang w:val="ko"/>
        </w:rPr>
        <w:t>문서 제출 주소는 아래와 같습니다.</w:t>
      </w:r>
    </w:p>
    <w:p w14:paraId="0120BED5" w14:textId="77777777" w:rsidR="000852CA" w:rsidRPr="003C5D67" w:rsidRDefault="00000000" w:rsidP="000852CA">
      <w:pPr>
        <w:spacing w:after="0"/>
        <w:rPr>
          <w:rFonts w:asciiTheme="minorBidi" w:hAnsiTheme="minorBidi"/>
          <w:sz w:val="24"/>
          <w:szCs w:val="24"/>
        </w:rPr>
      </w:pPr>
      <w:r w:rsidRPr="003C5D67">
        <w:rPr>
          <w:rFonts w:asciiTheme="minorBidi" w:eastAsia="Malgun Gothic" w:hAnsiTheme="minorBidi"/>
          <w:sz w:val="24"/>
          <w:szCs w:val="24"/>
          <w:lang w:val="ko"/>
        </w:rPr>
        <w:t>Australia’s Disability Strategy Governance and Engagement Section</w:t>
      </w:r>
    </w:p>
    <w:p w14:paraId="6045A1DB" w14:textId="77777777" w:rsidR="000852CA" w:rsidRPr="003C5D67" w:rsidRDefault="00000000" w:rsidP="000852CA">
      <w:pPr>
        <w:spacing w:after="0"/>
        <w:rPr>
          <w:rFonts w:asciiTheme="minorBidi" w:hAnsiTheme="minorBidi"/>
          <w:sz w:val="24"/>
          <w:szCs w:val="24"/>
        </w:rPr>
      </w:pPr>
      <w:r w:rsidRPr="003C5D67">
        <w:rPr>
          <w:rFonts w:asciiTheme="minorBidi" w:eastAsia="Malgun Gothic" w:hAnsiTheme="minorBidi"/>
          <w:sz w:val="24"/>
          <w:szCs w:val="24"/>
          <w:lang w:val="ko"/>
        </w:rPr>
        <w:t>GPO Box 9820</w:t>
      </w:r>
    </w:p>
    <w:p w14:paraId="6A5F3C67" w14:textId="77777777" w:rsidR="000852CA" w:rsidRPr="003C5D67" w:rsidRDefault="00000000" w:rsidP="000852CA">
      <w:pPr>
        <w:spacing w:after="0"/>
        <w:rPr>
          <w:rFonts w:asciiTheme="minorBidi" w:hAnsiTheme="minorBidi"/>
          <w:sz w:val="24"/>
          <w:szCs w:val="24"/>
        </w:rPr>
      </w:pPr>
      <w:r w:rsidRPr="003C5D67">
        <w:rPr>
          <w:rFonts w:asciiTheme="minorBidi" w:eastAsia="Malgun Gothic" w:hAnsiTheme="minorBidi"/>
          <w:sz w:val="24"/>
          <w:szCs w:val="24"/>
          <w:lang w:val="ko"/>
        </w:rPr>
        <w:t>Department of Social Services</w:t>
      </w:r>
    </w:p>
    <w:p w14:paraId="629D2BA9" w14:textId="77777777" w:rsidR="000852CA" w:rsidRPr="003C5D67" w:rsidRDefault="00000000" w:rsidP="000852CA">
      <w:pPr>
        <w:rPr>
          <w:rFonts w:asciiTheme="minorBidi" w:hAnsiTheme="minorBidi"/>
          <w:sz w:val="24"/>
          <w:szCs w:val="24"/>
        </w:rPr>
      </w:pPr>
      <w:r w:rsidRPr="003C5D67">
        <w:rPr>
          <w:rFonts w:asciiTheme="minorBidi" w:eastAsia="Malgun Gothic" w:hAnsiTheme="minorBidi"/>
          <w:sz w:val="24"/>
          <w:szCs w:val="24"/>
          <w:lang w:val="ko"/>
        </w:rPr>
        <w:t>Canberra, ACT 2601</w:t>
      </w:r>
    </w:p>
    <w:p w14:paraId="42A0CFFB" w14:textId="77777777" w:rsidR="000852CA" w:rsidRPr="00AF615B" w:rsidRDefault="000852CA" w:rsidP="000852CA">
      <w:pPr>
        <w:spacing w:after="0"/>
        <w:rPr>
          <w:b/>
          <w:sz w:val="24"/>
          <w:szCs w:val="24"/>
        </w:rPr>
      </w:pPr>
    </w:p>
    <w:p w14:paraId="2E57A501" w14:textId="77777777" w:rsidR="000852CA" w:rsidRPr="00AF615B" w:rsidRDefault="00000000" w:rsidP="000852CA">
      <w:pPr>
        <w:spacing w:after="0"/>
        <w:rPr>
          <w:b/>
          <w:sz w:val="24"/>
          <w:szCs w:val="24"/>
        </w:rPr>
      </w:pPr>
      <w:r w:rsidRPr="00AF615B">
        <w:rPr>
          <w:rFonts w:ascii="Malgun Gothic" w:eastAsia="Malgun Gothic" w:hAnsi="Malgun Gothic" w:cs="Malgun Gothic"/>
          <w:b/>
          <w:sz w:val="24"/>
          <w:szCs w:val="24"/>
          <w:lang w:val="ko"/>
        </w:rPr>
        <w:t>웹 사이트</w:t>
      </w:r>
    </w:p>
    <w:p w14:paraId="7361E283" w14:textId="77777777" w:rsidR="000852CA" w:rsidRPr="00AF615B" w:rsidRDefault="00000000" w:rsidP="000852CA">
      <w:pPr>
        <w:rPr>
          <w:sz w:val="24"/>
          <w:szCs w:val="24"/>
        </w:rPr>
      </w:pPr>
      <w:r w:rsidRPr="003C5D67">
        <w:rPr>
          <w:rFonts w:asciiTheme="minorBidi" w:eastAsia="Malgun Gothic" w:hAnsiTheme="minorBidi"/>
          <w:sz w:val="24"/>
          <w:szCs w:val="24"/>
          <w:lang w:val="ko"/>
        </w:rPr>
        <w:t>DSS Engage</w:t>
      </w:r>
      <w:r w:rsidRPr="00AF615B">
        <w:rPr>
          <w:rFonts w:ascii="Malgun Gothic" w:eastAsia="Malgun Gothic" w:hAnsi="Malgun Gothic" w:cs="Malgun Gothic"/>
          <w:sz w:val="24"/>
          <w:szCs w:val="24"/>
          <w:lang w:val="ko"/>
        </w:rPr>
        <w:t xml:space="preserve"> 자문 웹 사이트를 통해</w:t>
      </w:r>
    </w:p>
    <w:p w14:paraId="0D3BC2EA" w14:textId="77777777" w:rsidR="000852CA" w:rsidRPr="00AF615B" w:rsidRDefault="00000000" w:rsidP="000852CA">
      <w:pPr>
        <w:rPr>
          <w:sz w:val="24"/>
          <w:szCs w:val="24"/>
        </w:rPr>
      </w:pPr>
      <w:r w:rsidRPr="00AF615B">
        <w:rPr>
          <w:rFonts w:ascii="Malgun Gothic" w:eastAsia="Malgun Gothic" w:hAnsi="Malgun Gothic" w:cs="Malgun Gothic"/>
          <w:sz w:val="24"/>
          <w:szCs w:val="24"/>
          <w:lang w:val="ko"/>
        </w:rPr>
        <w:t>자문 보고서 다운로드하기</w:t>
      </w:r>
    </w:p>
    <w:p w14:paraId="48B14048" w14:textId="77777777" w:rsidR="000852CA" w:rsidRPr="00AF615B" w:rsidRDefault="00000000" w:rsidP="000852CA">
      <w:pPr>
        <w:rPr>
          <w:sz w:val="24"/>
          <w:szCs w:val="24"/>
        </w:rPr>
      </w:pPr>
      <w:r w:rsidRPr="00AF615B">
        <w:rPr>
          <w:rFonts w:ascii="Malgun Gothic" w:eastAsia="Malgun Gothic" w:hAnsi="Malgun Gothic" w:cs="Malgun Gothic"/>
          <w:sz w:val="24"/>
          <w:szCs w:val="24"/>
          <w:lang w:val="ko"/>
        </w:rPr>
        <w:t>자문 보고서의 쉬운 영어 버전 다운로드하기</w:t>
      </w:r>
    </w:p>
    <w:p w14:paraId="52FBE99D" w14:textId="77777777" w:rsidR="000852CA" w:rsidRPr="00AF615B" w:rsidRDefault="00000000" w:rsidP="000852CA">
      <w:pPr>
        <w:rPr>
          <w:sz w:val="24"/>
          <w:szCs w:val="24"/>
        </w:rPr>
      </w:pPr>
      <w:r w:rsidRPr="00AF615B">
        <w:rPr>
          <w:rFonts w:ascii="Malgun Gothic" w:eastAsia="Malgun Gothic" w:hAnsi="Malgun Gothic" w:cs="Malgun Gothic"/>
          <w:sz w:val="24"/>
          <w:szCs w:val="24"/>
          <w:lang w:val="ko"/>
        </w:rPr>
        <w:t>서면 제출 서류 입력 또는 업로드하기</w:t>
      </w:r>
    </w:p>
    <w:p w14:paraId="253E159C" w14:textId="77777777" w:rsidR="000852CA" w:rsidRPr="00AF615B" w:rsidRDefault="00000000" w:rsidP="000852CA">
      <w:pPr>
        <w:rPr>
          <w:sz w:val="24"/>
          <w:szCs w:val="24"/>
        </w:rPr>
      </w:pPr>
      <w:r w:rsidRPr="00AF615B">
        <w:rPr>
          <w:rFonts w:ascii="Malgun Gothic" w:eastAsia="Malgun Gothic" w:hAnsi="Malgun Gothic" w:cs="Malgun Gothic"/>
          <w:sz w:val="24"/>
          <w:szCs w:val="24"/>
          <w:lang w:val="ko"/>
        </w:rPr>
        <w:t>수화 (</w:t>
      </w:r>
      <w:r w:rsidRPr="003C5D67">
        <w:rPr>
          <w:rFonts w:asciiTheme="minorBidi" w:eastAsia="Malgun Gothic" w:hAnsiTheme="minorBidi"/>
          <w:sz w:val="24"/>
          <w:szCs w:val="24"/>
          <w:lang w:val="ko"/>
        </w:rPr>
        <w:t>Auslan</w:t>
      </w:r>
      <w:r w:rsidRPr="00AF615B">
        <w:rPr>
          <w:rFonts w:ascii="Malgun Gothic" w:eastAsia="Malgun Gothic" w:hAnsi="Malgun Gothic" w:cs="Malgun Gothic"/>
          <w:sz w:val="24"/>
          <w:szCs w:val="24"/>
          <w:lang w:val="ko"/>
        </w:rPr>
        <w:t>) 비디오 시청</w:t>
      </w:r>
    </w:p>
    <w:p w14:paraId="59CFD8E3" w14:textId="77777777" w:rsidR="000852CA" w:rsidRPr="00AF615B" w:rsidRDefault="00000000" w:rsidP="000852CA">
      <w:pPr>
        <w:rPr>
          <w:sz w:val="24"/>
          <w:szCs w:val="24"/>
        </w:rPr>
      </w:pPr>
      <w:r w:rsidRPr="00AF615B">
        <w:rPr>
          <w:rFonts w:ascii="Malgun Gothic" w:eastAsia="Malgun Gothic" w:hAnsi="Malgun Gothic" w:cs="Malgun Gothic"/>
          <w:sz w:val="24"/>
          <w:szCs w:val="24"/>
          <w:lang w:val="ko"/>
        </w:rPr>
        <w:t xml:space="preserve">비디오 또는 오디오 녹화하기: 제출물의 비디오 또는 오디오 녹화본을 보내시려면 </w:t>
      </w:r>
      <w:r w:rsidRPr="003C5D67">
        <w:rPr>
          <w:rFonts w:asciiTheme="minorBidi" w:eastAsia="Malgun Gothic" w:hAnsiTheme="minorBidi"/>
          <w:sz w:val="24"/>
          <w:szCs w:val="24"/>
          <w:lang w:val="ko"/>
        </w:rPr>
        <w:t>DSS</w:t>
      </w:r>
      <w:r w:rsidRPr="00AF615B">
        <w:rPr>
          <w:rFonts w:ascii="Malgun Gothic" w:eastAsia="Malgun Gothic" w:hAnsi="Malgun Gothic" w:cs="Malgun Gothic"/>
          <w:sz w:val="24"/>
          <w:szCs w:val="24"/>
          <w:lang w:val="ko"/>
        </w:rPr>
        <w:t xml:space="preserve"> </w:t>
      </w:r>
      <w:r w:rsidRPr="003C5D67">
        <w:rPr>
          <w:rFonts w:asciiTheme="minorBidi" w:eastAsia="Malgun Gothic" w:hAnsiTheme="minorBidi"/>
          <w:sz w:val="24"/>
          <w:szCs w:val="24"/>
          <w:lang w:val="ko"/>
        </w:rPr>
        <w:t>Engage</w:t>
      </w:r>
      <w:r w:rsidRPr="00AF615B">
        <w:rPr>
          <w:rFonts w:ascii="Malgun Gothic" w:eastAsia="Malgun Gothic" w:hAnsi="Malgun Gothic" w:cs="Malgun Gothic"/>
          <w:sz w:val="24"/>
          <w:szCs w:val="24"/>
          <w:lang w:val="ko"/>
        </w:rPr>
        <w:t>를 방문하여 방법을 알아보세요.</w:t>
      </w:r>
    </w:p>
    <w:p w14:paraId="15C066CA" w14:textId="77777777" w:rsidR="000852CA" w:rsidRPr="00AF615B" w:rsidRDefault="00000000" w:rsidP="000852CA">
      <w:pPr>
        <w:rPr>
          <w:sz w:val="24"/>
          <w:szCs w:val="24"/>
        </w:rPr>
      </w:pPr>
      <w:r w:rsidRPr="00AF615B">
        <w:rPr>
          <w:rFonts w:ascii="Malgun Gothic" w:eastAsia="Malgun Gothic" w:hAnsi="Malgun Gothic" w:cs="Malgun Gothic"/>
          <w:sz w:val="24"/>
          <w:szCs w:val="24"/>
          <w:lang w:val="ko"/>
        </w:rPr>
        <w:t xml:space="preserve">온라인 템플릿 등을 통해 제출물을 온라인으로 업로드하는 경우, 제출물을 </w:t>
      </w:r>
      <w:r w:rsidRPr="003C5D67">
        <w:rPr>
          <w:rFonts w:asciiTheme="minorBidi" w:eastAsia="Malgun Gothic" w:hAnsiTheme="minorBidi"/>
          <w:sz w:val="24"/>
          <w:szCs w:val="24"/>
          <w:lang w:val="ko"/>
        </w:rPr>
        <w:t>DSS</w:t>
      </w:r>
      <w:r w:rsidRPr="00AF615B">
        <w:rPr>
          <w:rFonts w:ascii="Malgun Gothic" w:eastAsia="Malgun Gothic" w:hAnsi="Malgun Gothic" w:cs="Malgun Gothic"/>
          <w:sz w:val="24"/>
          <w:szCs w:val="24"/>
          <w:lang w:val="ko"/>
        </w:rPr>
        <w:t xml:space="preserve"> 웹 사이트에 게시할지 여부를 명시하라는 요청을 받게 됩니다.</w:t>
      </w:r>
    </w:p>
    <w:p w14:paraId="1134238F" w14:textId="77777777" w:rsidR="000852CA" w:rsidRPr="00AF615B" w:rsidRDefault="00000000" w:rsidP="000852CA">
      <w:pPr>
        <w:rPr>
          <w:sz w:val="24"/>
          <w:szCs w:val="24"/>
        </w:rPr>
      </w:pPr>
      <w:r w:rsidRPr="00AF615B">
        <w:rPr>
          <w:rFonts w:ascii="Malgun Gothic" w:eastAsia="Malgun Gothic" w:hAnsi="Malgun Gothic" w:cs="Malgun Gothic"/>
          <w:sz w:val="24"/>
          <w:szCs w:val="24"/>
          <w:lang w:val="ko"/>
        </w:rPr>
        <w:t>이메일 또는 일반 우편을 통해 제출물을 보내는 경우, 제출물을 온라인에 게시할지 여부를 명시하세요.</w:t>
      </w:r>
    </w:p>
    <w:p w14:paraId="1844E611" w14:textId="77777777" w:rsidR="000852CA" w:rsidRPr="00AF615B" w:rsidRDefault="00000000" w:rsidP="000852CA">
      <w:pPr>
        <w:rPr>
          <w:sz w:val="24"/>
          <w:szCs w:val="24"/>
        </w:rPr>
      </w:pPr>
      <w:r w:rsidRPr="00AF615B">
        <w:rPr>
          <w:rFonts w:ascii="Malgun Gothic" w:eastAsia="Malgun Gothic" w:hAnsi="Malgun Gothic" w:cs="Malgun Gothic"/>
          <w:sz w:val="24"/>
          <w:szCs w:val="24"/>
          <w:lang w:val="ko"/>
        </w:rPr>
        <w:t xml:space="preserve">자문 절차에 대한 질문은 </w:t>
      </w:r>
      <w:hyperlink r:id="rId16" w:history="1">
        <w:r w:rsidR="003D6CE4" w:rsidRPr="003C5D67">
          <w:rPr>
            <w:rStyle w:val="Hyperlink"/>
            <w:rFonts w:asciiTheme="minorBidi" w:eastAsia="Malgun Gothic" w:hAnsiTheme="minorBidi"/>
            <w:sz w:val="24"/>
            <w:szCs w:val="24"/>
            <w:lang w:val="ko"/>
          </w:rPr>
          <w:t>disabilityreform@dss.gov.au</w:t>
        </w:r>
      </w:hyperlink>
      <w:r w:rsidRPr="00AF615B">
        <w:rPr>
          <w:rFonts w:ascii="Malgun Gothic" w:eastAsia="Malgun Gothic" w:hAnsi="Malgun Gothic" w:cs="Malgun Gothic"/>
          <w:sz w:val="24"/>
          <w:szCs w:val="24"/>
          <w:lang w:val="ko"/>
        </w:rPr>
        <w:t>으로 할수 있습니다.</w:t>
      </w:r>
    </w:p>
    <w:p w14:paraId="263AC7BC" w14:textId="77777777" w:rsidR="000852CA" w:rsidRPr="00AF615B" w:rsidRDefault="00000000" w:rsidP="000852CA">
      <w:pPr>
        <w:rPr>
          <w:sz w:val="24"/>
          <w:szCs w:val="24"/>
        </w:rPr>
      </w:pPr>
      <w:r w:rsidRPr="00AF615B">
        <w:rPr>
          <w:rFonts w:ascii="Malgun Gothic" w:eastAsia="Malgun Gothic" w:hAnsi="Malgun Gothic" w:cs="Malgun Gothic"/>
          <w:sz w:val="24"/>
          <w:szCs w:val="24"/>
          <w:lang w:val="ko"/>
        </w:rPr>
        <w:t xml:space="preserve">또한 </w:t>
      </w:r>
      <w:r w:rsidRPr="003C5D67">
        <w:rPr>
          <w:rFonts w:asciiTheme="minorBidi" w:eastAsia="Malgun Gothic" w:hAnsiTheme="minorBidi"/>
          <w:b/>
          <w:sz w:val="24"/>
          <w:szCs w:val="24"/>
          <w:lang w:val="ko"/>
        </w:rPr>
        <w:t>1800 334 505</w:t>
      </w:r>
      <w:r w:rsidRPr="00AF615B">
        <w:rPr>
          <w:rFonts w:ascii="Malgun Gothic" w:eastAsia="Malgun Gothic" w:hAnsi="Malgun Gothic" w:cs="Malgun Gothic"/>
          <w:sz w:val="24"/>
          <w:szCs w:val="24"/>
          <w:lang w:val="ko"/>
        </w:rPr>
        <w:t>로 사회 복지부 (</w:t>
      </w:r>
      <w:r w:rsidRPr="003C5D67">
        <w:rPr>
          <w:rFonts w:asciiTheme="minorBidi" w:eastAsia="Malgun Gothic" w:hAnsiTheme="minorBidi"/>
          <w:sz w:val="24"/>
          <w:szCs w:val="24"/>
          <w:lang w:val="ko"/>
        </w:rPr>
        <w:t>Department of Social Services</w:t>
      </w:r>
      <w:r w:rsidRPr="00AF615B">
        <w:rPr>
          <w:rFonts w:ascii="Malgun Gothic" w:eastAsia="Malgun Gothic" w:hAnsi="Malgun Gothic" w:cs="Malgun Gothic"/>
          <w:sz w:val="24"/>
          <w:szCs w:val="24"/>
          <w:lang w:val="ko"/>
        </w:rPr>
        <w:t>)에 전화할 수 있습니다.</w:t>
      </w:r>
    </w:p>
    <w:p w14:paraId="380D3B8F" w14:textId="2C089893" w:rsidR="00437290" w:rsidRPr="002F48FC" w:rsidRDefault="00000000" w:rsidP="002F48FC">
      <w:pPr>
        <w:rPr>
          <w:sz w:val="24"/>
          <w:szCs w:val="24"/>
        </w:rPr>
      </w:pPr>
      <w:r w:rsidRPr="00AF615B">
        <w:rPr>
          <w:rFonts w:ascii="Malgun Gothic" w:eastAsia="Malgun Gothic" w:hAnsi="Malgun Gothic" w:cs="Malgun Gothic"/>
          <w:b/>
          <w:sz w:val="24"/>
          <w:szCs w:val="24"/>
          <w:lang w:val="ko"/>
        </w:rPr>
        <w:t xml:space="preserve">제출 마감일은 </w:t>
      </w:r>
      <w:r w:rsidRPr="003C5D67">
        <w:rPr>
          <w:rFonts w:asciiTheme="minorBidi" w:eastAsia="Malgun Gothic" w:hAnsiTheme="minorBidi"/>
          <w:b/>
          <w:sz w:val="24"/>
          <w:szCs w:val="24"/>
          <w:lang w:val="ko"/>
        </w:rPr>
        <w:t>2022</w:t>
      </w:r>
      <w:r w:rsidRPr="00AF615B">
        <w:rPr>
          <w:rFonts w:ascii="Malgun Gothic" w:eastAsia="Malgun Gothic" w:hAnsi="Malgun Gothic" w:cs="Malgun Gothic"/>
          <w:b/>
          <w:sz w:val="24"/>
          <w:szCs w:val="24"/>
          <w:lang w:val="ko"/>
        </w:rPr>
        <w:t xml:space="preserve">년 </w:t>
      </w:r>
      <w:r w:rsidRPr="003C5D67">
        <w:rPr>
          <w:rFonts w:asciiTheme="minorBidi" w:eastAsia="Malgun Gothic" w:hAnsiTheme="minorBidi"/>
          <w:b/>
          <w:sz w:val="24"/>
          <w:szCs w:val="24"/>
          <w:lang w:val="ko"/>
        </w:rPr>
        <w:t>11</w:t>
      </w:r>
      <w:r w:rsidRPr="00AF615B">
        <w:rPr>
          <w:rFonts w:ascii="Malgun Gothic" w:eastAsia="Malgun Gothic" w:hAnsi="Malgun Gothic" w:cs="Malgun Gothic"/>
          <w:b/>
          <w:sz w:val="24"/>
          <w:szCs w:val="24"/>
          <w:lang w:val="ko"/>
        </w:rPr>
        <w:t xml:space="preserve">월 </w:t>
      </w:r>
      <w:r w:rsidR="006074C0">
        <w:rPr>
          <w:rFonts w:asciiTheme="minorBidi" w:eastAsia="Malgun Gothic" w:hAnsiTheme="minorBidi"/>
          <w:b/>
          <w:sz w:val="24"/>
          <w:szCs w:val="24"/>
        </w:rPr>
        <w:t>30</w:t>
      </w:r>
      <w:r w:rsidRPr="00AF615B">
        <w:rPr>
          <w:rFonts w:ascii="Malgun Gothic" w:eastAsia="Malgun Gothic" w:hAnsi="Malgun Gothic" w:cs="Malgun Gothic"/>
          <w:b/>
          <w:sz w:val="24"/>
          <w:szCs w:val="24"/>
          <w:lang w:val="ko"/>
        </w:rPr>
        <w:t xml:space="preserve">일 수요일 오후 </w:t>
      </w:r>
      <w:r w:rsidRPr="003C5D67">
        <w:rPr>
          <w:rFonts w:asciiTheme="minorBidi" w:eastAsia="Malgun Gothic" w:hAnsiTheme="minorBidi"/>
          <w:b/>
          <w:sz w:val="24"/>
          <w:szCs w:val="24"/>
          <w:lang w:val="ko"/>
        </w:rPr>
        <w:t>11</w:t>
      </w:r>
      <w:r w:rsidRPr="00AF615B">
        <w:rPr>
          <w:rFonts w:ascii="Malgun Gothic" w:eastAsia="Malgun Gothic" w:hAnsi="Malgun Gothic" w:cs="Malgun Gothic"/>
          <w:b/>
          <w:sz w:val="24"/>
          <w:szCs w:val="24"/>
          <w:lang w:val="ko"/>
        </w:rPr>
        <w:t xml:space="preserve">시 </w:t>
      </w:r>
      <w:r w:rsidRPr="003C5D67">
        <w:rPr>
          <w:rFonts w:asciiTheme="minorBidi" w:eastAsia="Malgun Gothic" w:hAnsiTheme="minorBidi"/>
          <w:b/>
          <w:sz w:val="24"/>
          <w:szCs w:val="24"/>
          <w:lang w:val="ko"/>
        </w:rPr>
        <w:t>59</w:t>
      </w:r>
      <w:r w:rsidRPr="00AF615B">
        <w:rPr>
          <w:rFonts w:ascii="Malgun Gothic" w:eastAsia="Malgun Gothic" w:hAnsi="Malgun Gothic" w:cs="Malgun Gothic"/>
          <w:b/>
          <w:sz w:val="24"/>
          <w:szCs w:val="24"/>
          <w:lang w:val="ko"/>
        </w:rPr>
        <w:t xml:space="preserve">분입니다. </w:t>
      </w:r>
    </w:p>
    <w:sectPr w:rsidR="00437290" w:rsidRPr="002F48FC" w:rsidSect="006C218E">
      <w:headerReference w:type="default" r:id="rId17"/>
      <w:footerReference w:type="default" r:id="rId18"/>
      <w:headerReference w:type="first" r:id="rId19"/>
      <w:endnotePr>
        <w:numFmt w:val="decimal"/>
      </w:endnotePr>
      <w:pgSz w:w="11906" w:h="16838" w:code="9"/>
      <w:pgMar w:top="1021" w:right="1021" w:bottom="1021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C1ECB" w14:textId="77777777" w:rsidR="00D046D3" w:rsidRDefault="00D046D3">
      <w:pPr>
        <w:spacing w:after="0" w:line="240" w:lineRule="auto"/>
      </w:pPr>
      <w:r>
        <w:separator/>
      </w:r>
    </w:p>
  </w:endnote>
  <w:endnote w:type="continuationSeparator" w:id="0">
    <w:p w14:paraId="0F2E9A69" w14:textId="77777777" w:rsidR="00D046D3" w:rsidRDefault="00D04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5AF3BB-5272-427C-8922-048F005EBB2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F57984C-DA29-473C-8F18-415C182081F4}"/>
  </w:font>
  <w:font w:name="Nunito Sans">
    <w:altName w:val="Courier New"/>
    <w:panose1 w:val="00000500000000000000"/>
    <w:charset w:val="4D"/>
    <w:family w:val="auto"/>
    <w:pitch w:val="variable"/>
    <w:sig w:usb0="20000007" w:usb1="5000204B" w:usb2="00000000" w:usb3="00000000" w:csb0="00000197" w:csb1="00000000"/>
    <w:embedRegular r:id="rId3" w:fontKey="{76B66FB7-AD18-4EBC-B0F9-7E0DB5E0F388}"/>
  </w:font>
  <w:font w:name="Filson Pro Heavy">
    <w:altName w:val="Arial"/>
    <w:panose1 w:val="02000000000000000000"/>
    <w:charset w:val="00"/>
    <w:family w:val="auto"/>
    <w:pitch w:val="variable"/>
    <w:sig w:usb0="A00000AF" w:usb1="5000206B" w:usb2="00000000" w:usb3="00000000" w:csb0="00000093" w:csb1="00000000"/>
    <w:embedRegular r:id="rId4" w:fontKey="{FFBABBEC-242C-4057-A9D3-2B29B78602B4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5" w:subsetted="1" w:fontKey="{51820E50-E65B-4260-86E7-ADF8C615A31A}"/>
    <w:embedBold r:id="rId6" w:subsetted="1" w:fontKey="{E8AF8617-755D-4524-983C-2EFCA107AFA6}"/>
    <w:embedItalic r:id="rId7" w:subsetted="1" w:fontKey="{A26DF689-F1B5-4AA7-B120-5298CB1C6A55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465786B-6638-4B74-AF57-B0900015D7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609468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7B03AE" w14:textId="77777777" w:rsidR="00917B8D" w:rsidRDefault="0000000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542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748E7CD" w14:textId="77777777" w:rsidR="00917B8D" w:rsidRDefault="00917B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1B10B6" w14:textId="77777777" w:rsidR="00D046D3" w:rsidRDefault="00D046D3">
      <w:pPr>
        <w:spacing w:after="0" w:line="240" w:lineRule="auto"/>
      </w:pPr>
      <w:r>
        <w:separator/>
      </w:r>
    </w:p>
  </w:footnote>
  <w:footnote w:type="continuationSeparator" w:id="0">
    <w:p w14:paraId="2CB895C9" w14:textId="77777777" w:rsidR="00D046D3" w:rsidRDefault="00D046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B62D6" w14:textId="77777777" w:rsidR="00D05062" w:rsidRPr="00D05062" w:rsidRDefault="00000000" w:rsidP="00D05062">
    <w:pPr>
      <w:pStyle w:val="Header"/>
      <w:jc w:val="center"/>
      <w:rPr>
        <w:b/>
        <w:color w:val="FF0000"/>
      </w:rPr>
    </w:pPr>
    <w:r w:rsidRPr="00E67399">
      <w:rPr>
        <w:b/>
        <w:noProof/>
        <w:color w:val="FF0000"/>
        <w:lang w:eastAsia="en-AU"/>
      </w:rPr>
      <w:drawing>
        <wp:anchor distT="0" distB="0" distL="114300" distR="114300" simplePos="0" relativeHeight="251659264" behindDoc="1" locked="0" layoutInCell="1" allowOverlap="1" wp14:anchorId="710E1239" wp14:editId="43DE0AF2">
          <wp:simplePos x="0" y="0"/>
          <wp:positionH relativeFrom="page">
            <wp:align>right</wp:align>
          </wp:positionH>
          <wp:positionV relativeFrom="paragraph">
            <wp:posOffset>2180378</wp:posOffset>
          </wp:positionV>
          <wp:extent cx="7535333" cy="8043334"/>
          <wp:effectExtent l="0" t="0" r="8890" b="0"/>
          <wp:wrapNone/>
          <wp:docPr id="49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914"/>
                  <a:stretch>
                    <a:fillRect/>
                  </a:stretch>
                </pic:blipFill>
                <pic:spPr>
                  <a:xfrm>
                    <a:off x="0" y="0"/>
                    <a:ext cx="7535333" cy="804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76EC4" w14:textId="77777777" w:rsidR="006C218E" w:rsidRDefault="0000000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3856B1AB" wp14:editId="70EAB919">
          <wp:simplePos x="0" y="0"/>
          <wp:positionH relativeFrom="page">
            <wp:align>left</wp:align>
          </wp:positionH>
          <wp:positionV relativeFrom="paragraph">
            <wp:posOffset>-452755</wp:posOffset>
          </wp:positionV>
          <wp:extent cx="7546975" cy="10667999"/>
          <wp:effectExtent l="0" t="0" r="0" b="635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713839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975" cy="10667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509D4"/>
    <w:multiLevelType w:val="hybridMultilevel"/>
    <w:tmpl w:val="71428930"/>
    <w:lvl w:ilvl="0" w:tplc="70F4CD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66D5E6" w:tentative="1">
      <w:start w:val="1"/>
      <w:numFmt w:val="lowerLetter"/>
      <w:lvlText w:val="%2."/>
      <w:lvlJc w:val="left"/>
      <w:pPr>
        <w:ind w:left="1440" w:hanging="360"/>
      </w:pPr>
    </w:lvl>
    <w:lvl w:ilvl="2" w:tplc="91E2FC22" w:tentative="1">
      <w:start w:val="1"/>
      <w:numFmt w:val="lowerRoman"/>
      <w:lvlText w:val="%3."/>
      <w:lvlJc w:val="right"/>
      <w:pPr>
        <w:ind w:left="2160" w:hanging="180"/>
      </w:pPr>
    </w:lvl>
    <w:lvl w:ilvl="3" w:tplc="4D12362A" w:tentative="1">
      <w:start w:val="1"/>
      <w:numFmt w:val="decimal"/>
      <w:lvlText w:val="%4."/>
      <w:lvlJc w:val="left"/>
      <w:pPr>
        <w:ind w:left="2880" w:hanging="360"/>
      </w:pPr>
    </w:lvl>
    <w:lvl w:ilvl="4" w:tplc="466AE1F8" w:tentative="1">
      <w:start w:val="1"/>
      <w:numFmt w:val="lowerLetter"/>
      <w:lvlText w:val="%5."/>
      <w:lvlJc w:val="left"/>
      <w:pPr>
        <w:ind w:left="3600" w:hanging="360"/>
      </w:pPr>
    </w:lvl>
    <w:lvl w:ilvl="5" w:tplc="64B280CE" w:tentative="1">
      <w:start w:val="1"/>
      <w:numFmt w:val="lowerRoman"/>
      <w:lvlText w:val="%6."/>
      <w:lvlJc w:val="right"/>
      <w:pPr>
        <w:ind w:left="4320" w:hanging="180"/>
      </w:pPr>
    </w:lvl>
    <w:lvl w:ilvl="6" w:tplc="E2A8D20A" w:tentative="1">
      <w:start w:val="1"/>
      <w:numFmt w:val="decimal"/>
      <w:lvlText w:val="%7."/>
      <w:lvlJc w:val="left"/>
      <w:pPr>
        <w:ind w:left="5040" w:hanging="360"/>
      </w:pPr>
    </w:lvl>
    <w:lvl w:ilvl="7" w:tplc="7C80B8A8" w:tentative="1">
      <w:start w:val="1"/>
      <w:numFmt w:val="lowerLetter"/>
      <w:lvlText w:val="%8."/>
      <w:lvlJc w:val="left"/>
      <w:pPr>
        <w:ind w:left="5760" w:hanging="360"/>
      </w:pPr>
    </w:lvl>
    <w:lvl w:ilvl="8" w:tplc="B59E0E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F3A13"/>
    <w:multiLevelType w:val="hybridMultilevel"/>
    <w:tmpl w:val="39BC3C50"/>
    <w:lvl w:ilvl="0" w:tplc="0AA4A58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D1A8BE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EA0D6B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0C469A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997CCAF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DF4082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B8E97A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010E278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A6BC1ED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ED206B"/>
    <w:multiLevelType w:val="hybridMultilevel"/>
    <w:tmpl w:val="D794E6D8"/>
    <w:lvl w:ilvl="0" w:tplc="8B62D9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8E09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301A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2A80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EEE3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7A60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8C44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30AD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886A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14866"/>
    <w:multiLevelType w:val="hybridMultilevel"/>
    <w:tmpl w:val="B3C074C8"/>
    <w:lvl w:ilvl="0" w:tplc="FEFCA4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2B4EDA8" w:tentative="1">
      <w:start w:val="1"/>
      <w:numFmt w:val="lowerLetter"/>
      <w:lvlText w:val="%2."/>
      <w:lvlJc w:val="left"/>
      <w:pPr>
        <w:ind w:left="1440" w:hanging="360"/>
      </w:pPr>
    </w:lvl>
    <w:lvl w:ilvl="2" w:tplc="E21AA690" w:tentative="1">
      <w:start w:val="1"/>
      <w:numFmt w:val="lowerRoman"/>
      <w:lvlText w:val="%3."/>
      <w:lvlJc w:val="right"/>
      <w:pPr>
        <w:ind w:left="2160" w:hanging="180"/>
      </w:pPr>
    </w:lvl>
    <w:lvl w:ilvl="3" w:tplc="6F1854D4" w:tentative="1">
      <w:start w:val="1"/>
      <w:numFmt w:val="decimal"/>
      <w:lvlText w:val="%4."/>
      <w:lvlJc w:val="left"/>
      <w:pPr>
        <w:ind w:left="2880" w:hanging="360"/>
      </w:pPr>
    </w:lvl>
    <w:lvl w:ilvl="4" w:tplc="E2A21B58" w:tentative="1">
      <w:start w:val="1"/>
      <w:numFmt w:val="lowerLetter"/>
      <w:lvlText w:val="%5."/>
      <w:lvlJc w:val="left"/>
      <w:pPr>
        <w:ind w:left="3600" w:hanging="360"/>
      </w:pPr>
    </w:lvl>
    <w:lvl w:ilvl="5" w:tplc="543C1D38" w:tentative="1">
      <w:start w:val="1"/>
      <w:numFmt w:val="lowerRoman"/>
      <w:lvlText w:val="%6."/>
      <w:lvlJc w:val="right"/>
      <w:pPr>
        <w:ind w:left="4320" w:hanging="180"/>
      </w:pPr>
    </w:lvl>
    <w:lvl w:ilvl="6" w:tplc="3D64B916" w:tentative="1">
      <w:start w:val="1"/>
      <w:numFmt w:val="decimal"/>
      <w:lvlText w:val="%7."/>
      <w:lvlJc w:val="left"/>
      <w:pPr>
        <w:ind w:left="5040" w:hanging="360"/>
      </w:pPr>
    </w:lvl>
    <w:lvl w:ilvl="7" w:tplc="151C3A74" w:tentative="1">
      <w:start w:val="1"/>
      <w:numFmt w:val="lowerLetter"/>
      <w:lvlText w:val="%8."/>
      <w:lvlJc w:val="left"/>
      <w:pPr>
        <w:ind w:left="5760" w:hanging="360"/>
      </w:pPr>
    </w:lvl>
    <w:lvl w:ilvl="8" w:tplc="C74E79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CD7ABB"/>
    <w:multiLevelType w:val="hybridMultilevel"/>
    <w:tmpl w:val="035E77E8"/>
    <w:lvl w:ilvl="0" w:tplc="7A40778E">
      <w:start w:val="1"/>
      <w:numFmt w:val="upperLetter"/>
      <w:lvlText w:val="%1."/>
      <w:lvlJc w:val="left"/>
      <w:pPr>
        <w:ind w:left="720" w:hanging="360"/>
      </w:pPr>
    </w:lvl>
    <w:lvl w:ilvl="1" w:tplc="061CBD52" w:tentative="1">
      <w:start w:val="1"/>
      <w:numFmt w:val="lowerLetter"/>
      <w:lvlText w:val="%2."/>
      <w:lvlJc w:val="left"/>
      <w:pPr>
        <w:ind w:left="1440" w:hanging="360"/>
      </w:pPr>
    </w:lvl>
    <w:lvl w:ilvl="2" w:tplc="920E8706" w:tentative="1">
      <w:start w:val="1"/>
      <w:numFmt w:val="lowerRoman"/>
      <w:lvlText w:val="%3."/>
      <w:lvlJc w:val="right"/>
      <w:pPr>
        <w:ind w:left="2160" w:hanging="180"/>
      </w:pPr>
    </w:lvl>
    <w:lvl w:ilvl="3" w:tplc="77BA81AA" w:tentative="1">
      <w:start w:val="1"/>
      <w:numFmt w:val="decimal"/>
      <w:lvlText w:val="%4."/>
      <w:lvlJc w:val="left"/>
      <w:pPr>
        <w:ind w:left="2880" w:hanging="360"/>
      </w:pPr>
    </w:lvl>
    <w:lvl w:ilvl="4" w:tplc="CB24CCE0" w:tentative="1">
      <w:start w:val="1"/>
      <w:numFmt w:val="lowerLetter"/>
      <w:lvlText w:val="%5."/>
      <w:lvlJc w:val="left"/>
      <w:pPr>
        <w:ind w:left="3600" w:hanging="360"/>
      </w:pPr>
    </w:lvl>
    <w:lvl w:ilvl="5" w:tplc="31F6F46A" w:tentative="1">
      <w:start w:val="1"/>
      <w:numFmt w:val="lowerRoman"/>
      <w:lvlText w:val="%6."/>
      <w:lvlJc w:val="right"/>
      <w:pPr>
        <w:ind w:left="4320" w:hanging="180"/>
      </w:pPr>
    </w:lvl>
    <w:lvl w:ilvl="6" w:tplc="17EACF96" w:tentative="1">
      <w:start w:val="1"/>
      <w:numFmt w:val="decimal"/>
      <w:lvlText w:val="%7."/>
      <w:lvlJc w:val="left"/>
      <w:pPr>
        <w:ind w:left="5040" w:hanging="360"/>
      </w:pPr>
    </w:lvl>
    <w:lvl w:ilvl="7" w:tplc="30EE921A" w:tentative="1">
      <w:start w:val="1"/>
      <w:numFmt w:val="lowerLetter"/>
      <w:lvlText w:val="%8."/>
      <w:lvlJc w:val="left"/>
      <w:pPr>
        <w:ind w:left="5760" w:hanging="360"/>
      </w:pPr>
    </w:lvl>
    <w:lvl w:ilvl="8" w:tplc="7CAEA4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21403"/>
    <w:multiLevelType w:val="hybridMultilevel"/>
    <w:tmpl w:val="F450291E"/>
    <w:lvl w:ilvl="0" w:tplc="84A653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C467ED0" w:tentative="1">
      <w:start w:val="1"/>
      <w:numFmt w:val="lowerLetter"/>
      <w:lvlText w:val="%2."/>
      <w:lvlJc w:val="left"/>
      <w:pPr>
        <w:ind w:left="1080" w:hanging="360"/>
      </w:pPr>
    </w:lvl>
    <w:lvl w:ilvl="2" w:tplc="9530CF86" w:tentative="1">
      <w:start w:val="1"/>
      <w:numFmt w:val="lowerRoman"/>
      <w:lvlText w:val="%3."/>
      <w:lvlJc w:val="right"/>
      <w:pPr>
        <w:ind w:left="1800" w:hanging="180"/>
      </w:pPr>
    </w:lvl>
    <w:lvl w:ilvl="3" w:tplc="EA26390C" w:tentative="1">
      <w:start w:val="1"/>
      <w:numFmt w:val="decimal"/>
      <w:lvlText w:val="%4."/>
      <w:lvlJc w:val="left"/>
      <w:pPr>
        <w:ind w:left="2520" w:hanging="360"/>
      </w:pPr>
    </w:lvl>
    <w:lvl w:ilvl="4" w:tplc="D82CBC94" w:tentative="1">
      <w:start w:val="1"/>
      <w:numFmt w:val="lowerLetter"/>
      <w:lvlText w:val="%5."/>
      <w:lvlJc w:val="left"/>
      <w:pPr>
        <w:ind w:left="3240" w:hanging="360"/>
      </w:pPr>
    </w:lvl>
    <w:lvl w:ilvl="5" w:tplc="32A8BD18" w:tentative="1">
      <w:start w:val="1"/>
      <w:numFmt w:val="lowerRoman"/>
      <w:lvlText w:val="%6."/>
      <w:lvlJc w:val="right"/>
      <w:pPr>
        <w:ind w:left="3960" w:hanging="180"/>
      </w:pPr>
    </w:lvl>
    <w:lvl w:ilvl="6" w:tplc="F61C3A3C" w:tentative="1">
      <w:start w:val="1"/>
      <w:numFmt w:val="decimal"/>
      <w:lvlText w:val="%7."/>
      <w:lvlJc w:val="left"/>
      <w:pPr>
        <w:ind w:left="4680" w:hanging="360"/>
      </w:pPr>
    </w:lvl>
    <w:lvl w:ilvl="7" w:tplc="95AC7D14" w:tentative="1">
      <w:start w:val="1"/>
      <w:numFmt w:val="lowerLetter"/>
      <w:lvlText w:val="%8."/>
      <w:lvlJc w:val="left"/>
      <w:pPr>
        <w:ind w:left="5400" w:hanging="360"/>
      </w:pPr>
    </w:lvl>
    <w:lvl w:ilvl="8" w:tplc="DDC44F2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D0058AC"/>
    <w:multiLevelType w:val="hybridMultilevel"/>
    <w:tmpl w:val="02CCB934"/>
    <w:lvl w:ilvl="0" w:tplc="2FDA47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E2B1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1F2E4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DA27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0653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5E55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8242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1C66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0626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AD5F1E"/>
    <w:multiLevelType w:val="hybridMultilevel"/>
    <w:tmpl w:val="4EA450DA"/>
    <w:lvl w:ilvl="0" w:tplc="9DB23D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B9090EE" w:tentative="1">
      <w:start w:val="1"/>
      <w:numFmt w:val="lowerLetter"/>
      <w:lvlText w:val="%2."/>
      <w:lvlJc w:val="left"/>
      <w:pPr>
        <w:ind w:left="1080" w:hanging="360"/>
      </w:pPr>
    </w:lvl>
    <w:lvl w:ilvl="2" w:tplc="612E7ACE" w:tentative="1">
      <w:start w:val="1"/>
      <w:numFmt w:val="lowerRoman"/>
      <w:lvlText w:val="%3."/>
      <w:lvlJc w:val="right"/>
      <w:pPr>
        <w:ind w:left="1800" w:hanging="180"/>
      </w:pPr>
    </w:lvl>
    <w:lvl w:ilvl="3" w:tplc="D6B0C668" w:tentative="1">
      <w:start w:val="1"/>
      <w:numFmt w:val="decimal"/>
      <w:lvlText w:val="%4."/>
      <w:lvlJc w:val="left"/>
      <w:pPr>
        <w:ind w:left="2520" w:hanging="360"/>
      </w:pPr>
    </w:lvl>
    <w:lvl w:ilvl="4" w:tplc="38B27758" w:tentative="1">
      <w:start w:val="1"/>
      <w:numFmt w:val="lowerLetter"/>
      <w:lvlText w:val="%5."/>
      <w:lvlJc w:val="left"/>
      <w:pPr>
        <w:ind w:left="3240" w:hanging="360"/>
      </w:pPr>
    </w:lvl>
    <w:lvl w:ilvl="5" w:tplc="E5A8F9F2" w:tentative="1">
      <w:start w:val="1"/>
      <w:numFmt w:val="lowerRoman"/>
      <w:lvlText w:val="%6."/>
      <w:lvlJc w:val="right"/>
      <w:pPr>
        <w:ind w:left="3960" w:hanging="180"/>
      </w:pPr>
    </w:lvl>
    <w:lvl w:ilvl="6" w:tplc="66A8C778" w:tentative="1">
      <w:start w:val="1"/>
      <w:numFmt w:val="decimal"/>
      <w:lvlText w:val="%7."/>
      <w:lvlJc w:val="left"/>
      <w:pPr>
        <w:ind w:left="4680" w:hanging="360"/>
      </w:pPr>
    </w:lvl>
    <w:lvl w:ilvl="7" w:tplc="DEC8429E" w:tentative="1">
      <w:start w:val="1"/>
      <w:numFmt w:val="lowerLetter"/>
      <w:lvlText w:val="%8."/>
      <w:lvlJc w:val="left"/>
      <w:pPr>
        <w:ind w:left="5400" w:hanging="360"/>
      </w:pPr>
    </w:lvl>
    <w:lvl w:ilvl="8" w:tplc="222EB7B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2991A10"/>
    <w:multiLevelType w:val="hybridMultilevel"/>
    <w:tmpl w:val="5B8C8302"/>
    <w:lvl w:ilvl="0" w:tplc="98326664">
      <w:numFmt w:val="bullet"/>
      <w:lvlText w:val="-"/>
      <w:lvlJc w:val="left"/>
      <w:pPr>
        <w:ind w:left="717" w:hanging="360"/>
      </w:pPr>
      <w:rPr>
        <w:rFonts w:ascii="Arial" w:eastAsiaTheme="minorHAnsi" w:hAnsi="Arial" w:cs="Arial" w:hint="default"/>
      </w:rPr>
    </w:lvl>
    <w:lvl w:ilvl="1" w:tplc="70364CAC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C0D05EFA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94ABA88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6C94D4AC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441C3678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25B273AC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FE2A1A3A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8806F1BC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9" w15:restartNumberingAfterBreak="0">
    <w:nsid w:val="15127DD6"/>
    <w:multiLevelType w:val="hybridMultilevel"/>
    <w:tmpl w:val="4EA450DA"/>
    <w:lvl w:ilvl="0" w:tplc="6C58DC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8FC2EF4" w:tentative="1">
      <w:start w:val="1"/>
      <w:numFmt w:val="lowerLetter"/>
      <w:lvlText w:val="%2."/>
      <w:lvlJc w:val="left"/>
      <w:pPr>
        <w:ind w:left="1080" w:hanging="360"/>
      </w:pPr>
    </w:lvl>
    <w:lvl w:ilvl="2" w:tplc="C0A897F6" w:tentative="1">
      <w:start w:val="1"/>
      <w:numFmt w:val="lowerRoman"/>
      <w:lvlText w:val="%3."/>
      <w:lvlJc w:val="right"/>
      <w:pPr>
        <w:ind w:left="1800" w:hanging="180"/>
      </w:pPr>
    </w:lvl>
    <w:lvl w:ilvl="3" w:tplc="6406CB24" w:tentative="1">
      <w:start w:val="1"/>
      <w:numFmt w:val="decimal"/>
      <w:lvlText w:val="%4."/>
      <w:lvlJc w:val="left"/>
      <w:pPr>
        <w:ind w:left="2520" w:hanging="360"/>
      </w:pPr>
    </w:lvl>
    <w:lvl w:ilvl="4" w:tplc="9EA242A6" w:tentative="1">
      <w:start w:val="1"/>
      <w:numFmt w:val="lowerLetter"/>
      <w:lvlText w:val="%5."/>
      <w:lvlJc w:val="left"/>
      <w:pPr>
        <w:ind w:left="3240" w:hanging="360"/>
      </w:pPr>
    </w:lvl>
    <w:lvl w:ilvl="5" w:tplc="302EABE8" w:tentative="1">
      <w:start w:val="1"/>
      <w:numFmt w:val="lowerRoman"/>
      <w:lvlText w:val="%6."/>
      <w:lvlJc w:val="right"/>
      <w:pPr>
        <w:ind w:left="3960" w:hanging="180"/>
      </w:pPr>
    </w:lvl>
    <w:lvl w:ilvl="6" w:tplc="6F548832" w:tentative="1">
      <w:start w:val="1"/>
      <w:numFmt w:val="decimal"/>
      <w:lvlText w:val="%7."/>
      <w:lvlJc w:val="left"/>
      <w:pPr>
        <w:ind w:left="4680" w:hanging="360"/>
      </w:pPr>
    </w:lvl>
    <w:lvl w:ilvl="7" w:tplc="7926314C" w:tentative="1">
      <w:start w:val="1"/>
      <w:numFmt w:val="lowerLetter"/>
      <w:lvlText w:val="%8."/>
      <w:lvlJc w:val="left"/>
      <w:pPr>
        <w:ind w:left="5400" w:hanging="360"/>
      </w:pPr>
    </w:lvl>
    <w:lvl w:ilvl="8" w:tplc="9ECC600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67F3BA9"/>
    <w:multiLevelType w:val="multilevel"/>
    <w:tmpl w:val="FF8E9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B055A1"/>
    <w:multiLevelType w:val="hybridMultilevel"/>
    <w:tmpl w:val="94FCF0F4"/>
    <w:lvl w:ilvl="0" w:tplc="7DFA5C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5A51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BAE2B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2431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A83E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70EE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8C3E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AC85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20A0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F32B3"/>
    <w:multiLevelType w:val="hybridMultilevel"/>
    <w:tmpl w:val="C8DC4EDC"/>
    <w:lvl w:ilvl="0" w:tplc="240A16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263F20" w:tentative="1">
      <w:start w:val="1"/>
      <w:numFmt w:val="lowerLetter"/>
      <w:lvlText w:val="%2."/>
      <w:lvlJc w:val="left"/>
      <w:pPr>
        <w:ind w:left="1440" w:hanging="360"/>
      </w:pPr>
    </w:lvl>
    <w:lvl w:ilvl="2" w:tplc="1488FBC0" w:tentative="1">
      <w:start w:val="1"/>
      <w:numFmt w:val="lowerRoman"/>
      <w:lvlText w:val="%3."/>
      <w:lvlJc w:val="right"/>
      <w:pPr>
        <w:ind w:left="2160" w:hanging="180"/>
      </w:pPr>
    </w:lvl>
    <w:lvl w:ilvl="3" w:tplc="82DA7764" w:tentative="1">
      <w:start w:val="1"/>
      <w:numFmt w:val="decimal"/>
      <w:lvlText w:val="%4."/>
      <w:lvlJc w:val="left"/>
      <w:pPr>
        <w:ind w:left="2880" w:hanging="360"/>
      </w:pPr>
    </w:lvl>
    <w:lvl w:ilvl="4" w:tplc="D188C40A" w:tentative="1">
      <w:start w:val="1"/>
      <w:numFmt w:val="lowerLetter"/>
      <w:lvlText w:val="%5."/>
      <w:lvlJc w:val="left"/>
      <w:pPr>
        <w:ind w:left="3600" w:hanging="360"/>
      </w:pPr>
    </w:lvl>
    <w:lvl w:ilvl="5" w:tplc="4078C770" w:tentative="1">
      <w:start w:val="1"/>
      <w:numFmt w:val="lowerRoman"/>
      <w:lvlText w:val="%6."/>
      <w:lvlJc w:val="right"/>
      <w:pPr>
        <w:ind w:left="4320" w:hanging="180"/>
      </w:pPr>
    </w:lvl>
    <w:lvl w:ilvl="6" w:tplc="C16258EC" w:tentative="1">
      <w:start w:val="1"/>
      <w:numFmt w:val="decimal"/>
      <w:lvlText w:val="%7."/>
      <w:lvlJc w:val="left"/>
      <w:pPr>
        <w:ind w:left="5040" w:hanging="360"/>
      </w:pPr>
    </w:lvl>
    <w:lvl w:ilvl="7" w:tplc="C64A84E6" w:tentative="1">
      <w:start w:val="1"/>
      <w:numFmt w:val="lowerLetter"/>
      <w:lvlText w:val="%8."/>
      <w:lvlJc w:val="left"/>
      <w:pPr>
        <w:ind w:left="5760" w:hanging="360"/>
      </w:pPr>
    </w:lvl>
    <w:lvl w:ilvl="8" w:tplc="0F360D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EA7378"/>
    <w:multiLevelType w:val="hybridMultilevel"/>
    <w:tmpl w:val="052E28BE"/>
    <w:lvl w:ilvl="0" w:tplc="C46C15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408A559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1DEEA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3240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7298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BC85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F8E1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CCB7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848C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351DED"/>
    <w:multiLevelType w:val="hybridMultilevel"/>
    <w:tmpl w:val="E4FAE284"/>
    <w:lvl w:ilvl="0" w:tplc="10A01F6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7EA04F44" w:tentative="1">
      <w:start w:val="1"/>
      <w:numFmt w:val="lowerLetter"/>
      <w:lvlText w:val="%2."/>
      <w:lvlJc w:val="left"/>
      <w:pPr>
        <w:ind w:left="1440" w:hanging="360"/>
      </w:pPr>
    </w:lvl>
    <w:lvl w:ilvl="2" w:tplc="3F449E4E" w:tentative="1">
      <w:start w:val="1"/>
      <w:numFmt w:val="lowerRoman"/>
      <w:lvlText w:val="%3."/>
      <w:lvlJc w:val="right"/>
      <w:pPr>
        <w:ind w:left="2160" w:hanging="180"/>
      </w:pPr>
    </w:lvl>
    <w:lvl w:ilvl="3" w:tplc="8152C138" w:tentative="1">
      <w:start w:val="1"/>
      <w:numFmt w:val="decimal"/>
      <w:lvlText w:val="%4."/>
      <w:lvlJc w:val="left"/>
      <w:pPr>
        <w:ind w:left="2880" w:hanging="360"/>
      </w:pPr>
    </w:lvl>
    <w:lvl w:ilvl="4" w:tplc="01C08F46" w:tentative="1">
      <w:start w:val="1"/>
      <w:numFmt w:val="lowerLetter"/>
      <w:lvlText w:val="%5."/>
      <w:lvlJc w:val="left"/>
      <w:pPr>
        <w:ind w:left="3600" w:hanging="360"/>
      </w:pPr>
    </w:lvl>
    <w:lvl w:ilvl="5" w:tplc="F8C65858" w:tentative="1">
      <w:start w:val="1"/>
      <w:numFmt w:val="lowerRoman"/>
      <w:lvlText w:val="%6."/>
      <w:lvlJc w:val="right"/>
      <w:pPr>
        <w:ind w:left="4320" w:hanging="180"/>
      </w:pPr>
    </w:lvl>
    <w:lvl w:ilvl="6" w:tplc="798ECB38" w:tentative="1">
      <w:start w:val="1"/>
      <w:numFmt w:val="decimal"/>
      <w:lvlText w:val="%7."/>
      <w:lvlJc w:val="left"/>
      <w:pPr>
        <w:ind w:left="5040" w:hanging="360"/>
      </w:pPr>
    </w:lvl>
    <w:lvl w:ilvl="7" w:tplc="AB82165C" w:tentative="1">
      <w:start w:val="1"/>
      <w:numFmt w:val="lowerLetter"/>
      <w:lvlText w:val="%8."/>
      <w:lvlJc w:val="left"/>
      <w:pPr>
        <w:ind w:left="5760" w:hanging="360"/>
      </w:pPr>
    </w:lvl>
    <w:lvl w:ilvl="8" w:tplc="1EB6A8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F379AB"/>
    <w:multiLevelType w:val="hybridMultilevel"/>
    <w:tmpl w:val="B7500822"/>
    <w:lvl w:ilvl="0" w:tplc="4AF89052">
      <w:start w:val="1"/>
      <w:numFmt w:val="decimal"/>
      <w:lvlText w:val="%1."/>
      <w:lvlJc w:val="left"/>
      <w:pPr>
        <w:ind w:left="778" w:hanging="360"/>
      </w:pPr>
    </w:lvl>
    <w:lvl w:ilvl="1" w:tplc="0CFA153C" w:tentative="1">
      <w:start w:val="1"/>
      <w:numFmt w:val="lowerLetter"/>
      <w:lvlText w:val="%2."/>
      <w:lvlJc w:val="left"/>
      <w:pPr>
        <w:ind w:left="1498" w:hanging="360"/>
      </w:pPr>
    </w:lvl>
    <w:lvl w:ilvl="2" w:tplc="109EEB2C" w:tentative="1">
      <w:start w:val="1"/>
      <w:numFmt w:val="lowerRoman"/>
      <w:lvlText w:val="%3."/>
      <w:lvlJc w:val="right"/>
      <w:pPr>
        <w:ind w:left="2218" w:hanging="180"/>
      </w:pPr>
    </w:lvl>
    <w:lvl w:ilvl="3" w:tplc="A80079F4" w:tentative="1">
      <w:start w:val="1"/>
      <w:numFmt w:val="decimal"/>
      <w:lvlText w:val="%4."/>
      <w:lvlJc w:val="left"/>
      <w:pPr>
        <w:ind w:left="2938" w:hanging="360"/>
      </w:pPr>
    </w:lvl>
    <w:lvl w:ilvl="4" w:tplc="F0162BB4" w:tentative="1">
      <w:start w:val="1"/>
      <w:numFmt w:val="lowerLetter"/>
      <w:lvlText w:val="%5."/>
      <w:lvlJc w:val="left"/>
      <w:pPr>
        <w:ind w:left="3658" w:hanging="360"/>
      </w:pPr>
    </w:lvl>
    <w:lvl w:ilvl="5" w:tplc="E814C5D0" w:tentative="1">
      <w:start w:val="1"/>
      <w:numFmt w:val="lowerRoman"/>
      <w:lvlText w:val="%6."/>
      <w:lvlJc w:val="right"/>
      <w:pPr>
        <w:ind w:left="4378" w:hanging="180"/>
      </w:pPr>
    </w:lvl>
    <w:lvl w:ilvl="6" w:tplc="6D4A1214" w:tentative="1">
      <w:start w:val="1"/>
      <w:numFmt w:val="decimal"/>
      <w:lvlText w:val="%7."/>
      <w:lvlJc w:val="left"/>
      <w:pPr>
        <w:ind w:left="5098" w:hanging="360"/>
      </w:pPr>
    </w:lvl>
    <w:lvl w:ilvl="7" w:tplc="DDEE78CA" w:tentative="1">
      <w:start w:val="1"/>
      <w:numFmt w:val="lowerLetter"/>
      <w:lvlText w:val="%8."/>
      <w:lvlJc w:val="left"/>
      <w:pPr>
        <w:ind w:left="5818" w:hanging="360"/>
      </w:pPr>
    </w:lvl>
    <w:lvl w:ilvl="8" w:tplc="38D6DF70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16" w15:restartNumberingAfterBreak="0">
    <w:nsid w:val="2BE3582F"/>
    <w:multiLevelType w:val="hybridMultilevel"/>
    <w:tmpl w:val="7D1E5890"/>
    <w:lvl w:ilvl="0" w:tplc="AE322D20">
      <w:start w:val="1"/>
      <w:numFmt w:val="lowerRoman"/>
      <w:lvlText w:val="%1."/>
      <w:lvlJc w:val="right"/>
      <w:pPr>
        <w:ind w:left="720" w:hanging="360"/>
      </w:pPr>
    </w:lvl>
    <w:lvl w:ilvl="1" w:tplc="8F042B8C" w:tentative="1">
      <w:start w:val="1"/>
      <w:numFmt w:val="lowerLetter"/>
      <w:lvlText w:val="%2."/>
      <w:lvlJc w:val="left"/>
      <w:pPr>
        <w:ind w:left="1440" w:hanging="360"/>
      </w:pPr>
    </w:lvl>
    <w:lvl w:ilvl="2" w:tplc="0C8474DE" w:tentative="1">
      <w:start w:val="1"/>
      <w:numFmt w:val="lowerRoman"/>
      <w:lvlText w:val="%3."/>
      <w:lvlJc w:val="right"/>
      <w:pPr>
        <w:ind w:left="2160" w:hanging="180"/>
      </w:pPr>
    </w:lvl>
    <w:lvl w:ilvl="3" w:tplc="FA6A58AE" w:tentative="1">
      <w:start w:val="1"/>
      <w:numFmt w:val="decimal"/>
      <w:lvlText w:val="%4."/>
      <w:lvlJc w:val="left"/>
      <w:pPr>
        <w:ind w:left="2880" w:hanging="360"/>
      </w:pPr>
    </w:lvl>
    <w:lvl w:ilvl="4" w:tplc="9A320B32" w:tentative="1">
      <w:start w:val="1"/>
      <w:numFmt w:val="lowerLetter"/>
      <w:lvlText w:val="%5."/>
      <w:lvlJc w:val="left"/>
      <w:pPr>
        <w:ind w:left="3600" w:hanging="360"/>
      </w:pPr>
    </w:lvl>
    <w:lvl w:ilvl="5" w:tplc="D54C4E3C" w:tentative="1">
      <w:start w:val="1"/>
      <w:numFmt w:val="lowerRoman"/>
      <w:lvlText w:val="%6."/>
      <w:lvlJc w:val="right"/>
      <w:pPr>
        <w:ind w:left="4320" w:hanging="180"/>
      </w:pPr>
    </w:lvl>
    <w:lvl w:ilvl="6" w:tplc="C7221F46" w:tentative="1">
      <w:start w:val="1"/>
      <w:numFmt w:val="decimal"/>
      <w:lvlText w:val="%7."/>
      <w:lvlJc w:val="left"/>
      <w:pPr>
        <w:ind w:left="5040" w:hanging="360"/>
      </w:pPr>
    </w:lvl>
    <w:lvl w:ilvl="7" w:tplc="1CFA296A" w:tentative="1">
      <w:start w:val="1"/>
      <w:numFmt w:val="lowerLetter"/>
      <w:lvlText w:val="%8."/>
      <w:lvlJc w:val="left"/>
      <w:pPr>
        <w:ind w:left="5760" w:hanging="360"/>
      </w:pPr>
    </w:lvl>
    <w:lvl w:ilvl="8" w:tplc="0B5AFE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471255"/>
    <w:multiLevelType w:val="hybridMultilevel"/>
    <w:tmpl w:val="EE4C637E"/>
    <w:lvl w:ilvl="0" w:tplc="DEE460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0C53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4D0AC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B2C5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E4A5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705B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6C56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4064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A4B3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201D3D"/>
    <w:multiLevelType w:val="hybridMultilevel"/>
    <w:tmpl w:val="D0C4ADC0"/>
    <w:lvl w:ilvl="0" w:tplc="C512C5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4948580" w:tentative="1">
      <w:start w:val="1"/>
      <w:numFmt w:val="lowerLetter"/>
      <w:lvlText w:val="%2."/>
      <w:lvlJc w:val="left"/>
      <w:pPr>
        <w:ind w:left="1440" w:hanging="360"/>
      </w:pPr>
    </w:lvl>
    <w:lvl w:ilvl="2" w:tplc="011CEA80" w:tentative="1">
      <w:start w:val="1"/>
      <w:numFmt w:val="lowerRoman"/>
      <w:lvlText w:val="%3."/>
      <w:lvlJc w:val="right"/>
      <w:pPr>
        <w:ind w:left="2160" w:hanging="180"/>
      </w:pPr>
    </w:lvl>
    <w:lvl w:ilvl="3" w:tplc="EF32FDF8" w:tentative="1">
      <w:start w:val="1"/>
      <w:numFmt w:val="decimal"/>
      <w:lvlText w:val="%4."/>
      <w:lvlJc w:val="left"/>
      <w:pPr>
        <w:ind w:left="2880" w:hanging="360"/>
      </w:pPr>
    </w:lvl>
    <w:lvl w:ilvl="4" w:tplc="A4283F16" w:tentative="1">
      <w:start w:val="1"/>
      <w:numFmt w:val="lowerLetter"/>
      <w:lvlText w:val="%5."/>
      <w:lvlJc w:val="left"/>
      <w:pPr>
        <w:ind w:left="3600" w:hanging="360"/>
      </w:pPr>
    </w:lvl>
    <w:lvl w:ilvl="5" w:tplc="8676E524" w:tentative="1">
      <w:start w:val="1"/>
      <w:numFmt w:val="lowerRoman"/>
      <w:lvlText w:val="%6."/>
      <w:lvlJc w:val="right"/>
      <w:pPr>
        <w:ind w:left="4320" w:hanging="180"/>
      </w:pPr>
    </w:lvl>
    <w:lvl w:ilvl="6" w:tplc="389AD44C" w:tentative="1">
      <w:start w:val="1"/>
      <w:numFmt w:val="decimal"/>
      <w:lvlText w:val="%7."/>
      <w:lvlJc w:val="left"/>
      <w:pPr>
        <w:ind w:left="5040" w:hanging="360"/>
      </w:pPr>
    </w:lvl>
    <w:lvl w:ilvl="7" w:tplc="FD36C59A" w:tentative="1">
      <w:start w:val="1"/>
      <w:numFmt w:val="lowerLetter"/>
      <w:lvlText w:val="%8."/>
      <w:lvlJc w:val="left"/>
      <w:pPr>
        <w:ind w:left="5760" w:hanging="360"/>
      </w:pPr>
    </w:lvl>
    <w:lvl w:ilvl="8" w:tplc="4ACE4C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FA4658"/>
    <w:multiLevelType w:val="hybridMultilevel"/>
    <w:tmpl w:val="CEAC26FC"/>
    <w:lvl w:ilvl="0" w:tplc="CA42E9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3897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60F0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765D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9A64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E855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022A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900A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6296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C4155C"/>
    <w:multiLevelType w:val="hybridMultilevel"/>
    <w:tmpl w:val="1E1459BE"/>
    <w:lvl w:ilvl="0" w:tplc="94B8DF4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E1EA585C" w:tentative="1">
      <w:start w:val="1"/>
      <w:numFmt w:val="lowerLetter"/>
      <w:lvlText w:val="%2."/>
      <w:lvlJc w:val="left"/>
      <w:pPr>
        <w:ind w:left="1440" w:hanging="360"/>
      </w:pPr>
    </w:lvl>
    <w:lvl w:ilvl="2" w:tplc="3BE4F1CE" w:tentative="1">
      <w:start w:val="1"/>
      <w:numFmt w:val="lowerRoman"/>
      <w:lvlText w:val="%3."/>
      <w:lvlJc w:val="right"/>
      <w:pPr>
        <w:ind w:left="2160" w:hanging="180"/>
      </w:pPr>
    </w:lvl>
    <w:lvl w:ilvl="3" w:tplc="21BA3500" w:tentative="1">
      <w:start w:val="1"/>
      <w:numFmt w:val="decimal"/>
      <w:lvlText w:val="%4."/>
      <w:lvlJc w:val="left"/>
      <w:pPr>
        <w:ind w:left="2880" w:hanging="360"/>
      </w:pPr>
    </w:lvl>
    <w:lvl w:ilvl="4" w:tplc="9C585EE8" w:tentative="1">
      <w:start w:val="1"/>
      <w:numFmt w:val="lowerLetter"/>
      <w:lvlText w:val="%5."/>
      <w:lvlJc w:val="left"/>
      <w:pPr>
        <w:ind w:left="3600" w:hanging="360"/>
      </w:pPr>
    </w:lvl>
    <w:lvl w:ilvl="5" w:tplc="68783928" w:tentative="1">
      <w:start w:val="1"/>
      <w:numFmt w:val="lowerRoman"/>
      <w:lvlText w:val="%6."/>
      <w:lvlJc w:val="right"/>
      <w:pPr>
        <w:ind w:left="4320" w:hanging="180"/>
      </w:pPr>
    </w:lvl>
    <w:lvl w:ilvl="6" w:tplc="3A4CC1D2" w:tentative="1">
      <w:start w:val="1"/>
      <w:numFmt w:val="decimal"/>
      <w:lvlText w:val="%7."/>
      <w:lvlJc w:val="left"/>
      <w:pPr>
        <w:ind w:left="5040" w:hanging="360"/>
      </w:pPr>
    </w:lvl>
    <w:lvl w:ilvl="7" w:tplc="4546023C" w:tentative="1">
      <w:start w:val="1"/>
      <w:numFmt w:val="lowerLetter"/>
      <w:lvlText w:val="%8."/>
      <w:lvlJc w:val="left"/>
      <w:pPr>
        <w:ind w:left="5760" w:hanging="360"/>
      </w:pPr>
    </w:lvl>
    <w:lvl w:ilvl="8" w:tplc="F55209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C0227F"/>
    <w:multiLevelType w:val="hybridMultilevel"/>
    <w:tmpl w:val="5A9EDD3E"/>
    <w:lvl w:ilvl="0" w:tplc="DB5CFE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44C5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3E49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A681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7A4A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2019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305F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0A46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EE44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E857A8"/>
    <w:multiLevelType w:val="hybridMultilevel"/>
    <w:tmpl w:val="3CAABC90"/>
    <w:lvl w:ilvl="0" w:tplc="536E2DA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620C0C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6B2266C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A790C0B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F9AADC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A30677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0A8733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BD6B7F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9813E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83E62DE"/>
    <w:multiLevelType w:val="hybridMultilevel"/>
    <w:tmpl w:val="13201882"/>
    <w:lvl w:ilvl="0" w:tplc="5D66A2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28A58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7217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B619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907F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52A12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9EE0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3C2E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265E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F66400"/>
    <w:multiLevelType w:val="hybridMultilevel"/>
    <w:tmpl w:val="4EA450DA"/>
    <w:lvl w:ilvl="0" w:tplc="89ECC3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761F54" w:tentative="1">
      <w:start w:val="1"/>
      <w:numFmt w:val="lowerLetter"/>
      <w:lvlText w:val="%2."/>
      <w:lvlJc w:val="left"/>
      <w:pPr>
        <w:ind w:left="1080" w:hanging="360"/>
      </w:pPr>
    </w:lvl>
    <w:lvl w:ilvl="2" w:tplc="5224C2E6" w:tentative="1">
      <w:start w:val="1"/>
      <w:numFmt w:val="lowerRoman"/>
      <w:lvlText w:val="%3."/>
      <w:lvlJc w:val="right"/>
      <w:pPr>
        <w:ind w:left="1800" w:hanging="180"/>
      </w:pPr>
    </w:lvl>
    <w:lvl w:ilvl="3" w:tplc="89CE2F7C" w:tentative="1">
      <w:start w:val="1"/>
      <w:numFmt w:val="decimal"/>
      <w:lvlText w:val="%4."/>
      <w:lvlJc w:val="left"/>
      <w:pPr>
        <w:ind w:left="2520" w:hanging="360"/>
      </w:pPr>
    </w:lvl>
    <w:lvl w:ilvl="4" w:tplc="FB9E9CAC" w:tentative="1">
      <w:start w:val="1"/>
      <w:numFmt w:val="lowerLetter"/>
      <w:lvlText w:val="%5."/>
      <w:lvlJc w:val="left"/>
      <w:pPr>
        <w:ind w:left="3240" w:hanging="360"/>
      </w:pPr>
    </w:lvl>
    <w:lvl w:ilvl="5" w:tplc="02BEACC6" w:tentative="1">
      <w:start w:val="1"/>
      <w:numFmt w:val="lowerRoman"/>
      <w:lvlText w:val="%6."/>
      <w:lvlJc w:val="right"/>
      <w:pPr>
        <w:ind w:left="3960" w:hanging="180"/>
      </w:pPr>
    </w:lvl>
    <w:lvl w:ilvl="6" w:tplc="9FA0490E" w:tentative="1">
      <w:start w:val="1"/>
      <w:numFmt w:val="decimal"/>
      <w:lvlText w:val="%7."/>
      <w:lvlJc w:val="left"/>
      <w:pPr>
        <w:ind w:left="4680" w:hanging="360"/>
      </w:pPr>
    </w:lvl>
    <w:lvl w:ilvl="7" w:tplc="0F464CD2" w:tentative="1">
      <w:start w:val="1"/>
      <w:numFmt w:val="lowerLetter"/>
      <w:lvlText w:val="%8."/>
      <w:lvlJc w:val="left"/>
      <w:pPr>
        <w:ind w:left="5400" w:hanging="360"/>
      </w:pPr>
    </w:lvl>
    <w:lvl w:ilvl="8" w:tplc="7E169C3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E7B339E"/>
    <w:multiLevelType w:val="hybridMultilevel"/>
    <w:tmpl w:val="699CF5A4"/>
    <w:lvl w:ilvl="0" w:tplc="687E0D0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BC28EB6E" w:tentative="1">
      <w:start w:val="1"/>
      <w:numFmt w:val="lowerLetter"/>
      <w:lvlText w:val="%2."/>
      <w:lvlJc w:val="left"/>
      <w:pPr>
        <w:ind w:left="1440" w:hanging="360"/>
      </w:pPr>
    </w:lvl>
    <w:lvl w:ilvl="2" w:tplc="952431FC" w:tentative="1">
      <w:start w:val="1"/>
      <w:numFmt w:val="lowerRoman"/>
      <w:lvlText w:val="%3."/>
      <w:lvlJc w:val="right"/>
      <w:pPr>
        <w:ind w:left="2160" w:hanging="180"/>
      </w:pPr>
    </w:lvl>
    <w:lvl w:ilvl="3" w:tplc="1FB6D838" w:tentative="1">
      <w:start w:val="1"/>
      <w:numFmt w:val="decimal"/>
      <w:lvlText w:val="%4."/>
      <w:lvlJc w:val="left"/>
      <w:pPr>
        <w:ind w:left="2880" w:hanging="360"/>
      </w:pPr>
    </w:lvl>
    <w:lvl w:ilvl="4" w:tplc="7862C190" w:tentative="1">
      <w:start w:val="1"/>
      <w:numFmt w:val="lowerLetter"/>
      <w:lvlText w:val="%5."/>
      <w:lvlJc w:val="left"/>
      <w:pPr>
        <w:ind w:left="3600" w:hanging="360"/>
      </w:pPr>
    </w:lvl>
    <w:lvl w:ilvl="5" w:tplc="67DCF73A" w:tentative="1">
      <w:start w:val="1"/>
      <w:numFmt w:val="lowerRoman"/>
      <w:lvlText w:val="%6."/>
      <w:lvlJc w:val="right"/>
      <w:pPr>
        <w:ind w:left="4320" w:hanging="180"/>
      </w:pPr>
    </w:lvl>
    <w:lvl w:ilvl="6" w:tplc="1786B2EE" w:tentative="1">
      <w:start w:val="1"/>
      <w:numFmt w:val="decimal"/>
      <w:lvlText w:val="%7."/>
      <w:lvlJc w:val="left"/>
      <w:pPr>
        <w:ind w:left="5040" w:hanging="360"/>
      </w:pPr>
    </w:lvl>
    <w:lvl w:ilvl="7" w:tplc="D8885CE4" w:tentative="1">
      <w:start w:val="1"/>
      <w:numFmt w:val="lowerLetter"/>
      <w:lvlText w:val="%8."/>
      <w:lvlJc w:val="left"/>
      <w:pPr>
        <w:ind w:left="5760" w:hanging="360"/>
      </w:pPr>
    </w:lvl>
    <w:lvl w:ilvl="8" w:tplc="1E8AF3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C9181C"/>
    <w:multiLevelType w:val="hybridMultilevel"/>
    <w:tmpl w:val="3086DBDA"/>
    <w:lvl w:ilvl="0" w:tplc="551A2B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1C3C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0ABD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2CA1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48C6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82CF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0CD7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16C3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BCB7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C722D2"/>
    <w:multiLevelType w:val="hybridMultilevel"/>
    <w:tmpl w:val="024A1AF2"/>
    <w:lvl w:ilvl="0" w:tplc="BAACF586">
      <w:start w:val="1"/>
      <w:numFmt w:val="lowerRoman"/>
      <w:lvlText w:val="%1."/>
      <w:lvlJc w:val="right"/>
      <w:pPr>
        <w:ind w:left="720" w:hanging="360"/>
      </w:pPr>
    </w:lvl>
    <w:lvl w:ilvl="1" w:tplc="C5C0C8AA" w:tentative="1">
      <w:start w:val="1"/>
      <w:numFmt w:val="lowerLetter"/>
      <w:lvlText w:val="%2."/>
      <w:lvlJc w:val="left"/>
      <w:pPr>
        <w:ind w:left="1440" w:hanging="360"/>
      </w:pPr>
    </w:lvl>
    <w:lvl w:ilvl="2" w:tplc="E04EBF20" w:tentative="1">
      <w:start w:val="1"/>
      <w:numFmt w:val="lowerRoman"/>
      <w:lvlText w:val="%3."/>
      <w:lvlJc w:val="right"/>
      <w:pPr>
        <w:ind w:left="2160" w:hanging="180"/>
      </w:pPr>
    </w:lvl>
    <w:lvl w:ilvl="3" w:tplc="C5BEA066" w:tentative="1">
      <w:start w:val="1"/>
      <w:numFmt w:val="decimal"/>
      <w:lvlText w:val="%4."/>
      <w:lvlJc w:val="left"/>
      <w:pPr>
        <w:ind w:left="2880" w:hanging="360"/>
      </w:pPr>
    </w:lvl>
    <w:lvl w:ilvl="4" w:tplc="1516548C" w:tentative="1">
      <w:start w:val="1"/>
      <w:numFmt w:val="lowerLetter"/>
      <w:lvlText w:val="%5."/>
      <w:lvlJc w:val="left"/>
      <w:pPr>
        <w:ind w:left="3600" w:hanging="360"/>
      </w:pPr>
    </w:lvl>
    <w:lvl w:ilvl="5" w:tplc="F63E4F50" w:tentative="1">
      <w:start w:val="1"/>
      <w:numFmt w:val="lowerRoman"/>
      <w:lvlText w:val="%6."/>
      <w:lvlJc w:val="right"/>
      <w:pPr>
        <w:ind w:left="4320" w:hanging="180"/>
      </w:pPr>
    </w:lvl>
    <w:lvl w:ilvl="6" w:tplc="18E099A6" w:tentative="1">
      <w:start w:val="1"/>
      <w:numFmt w:val="decimal"/>
      <w:lvlText w:val="%7."/>
      <w:lvlJc w:val="left"/>
      <w:pPr>
        <w:ind w:left="5040" w:hanging="360"/>
      </w:pPr>
    </w:lvl>
    <w:lvl w:ilvl="7" w:tplc="FEE67BD8" w:tentative="1">
      <w:start w:val="1"/>
      <w:numFmt w:val="lowerLetter"/>
      <w:lvlText w:val="%8."/>
      <w:lvlJc w:val="left"/>
      <w:pPr>
        <w:ind w:left="5760" w:hanging="360"/>
      </w:pPr>
    </w:lvl>
    <w:lvl w:ilvl="8" w:tplc="96FA7C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44628F"/>
    <w:multiLevelType w:val="hybridMultilevel"/>
    <w:tmpl w:val="E81AAE18"/>
    <w:lvl w:ilvl="0" w:tplc="CF4E64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5B3CA88C" w:tentative="1">
      <w:start w:val="1"/>
      <w:numFmt w:val="lowerLetter"/>
      <w:lvlText w:val="%2."/>
      <w:lvlJc w:val="left"/>
      <w:pPr>
        <w:ind w:left="1440" w:hanging="360"/>
      </w:pPr>
    </w:lvl>
    <w:lvl w:ilvl="2" w:tplc="B77CB6A6" w:tentative="1">
      <w:start w:val="1"/>
      <w:numFmt w:val="lowerRoman"/>
      <w:lvlText w:val="%3."/>
      <w:lvlJc w:val="right"/>
      <w:pPr>
        <w:ind w:left="2160" w:hanging="180"/>
      </w:pPr>
    </w:lvl>
    <w:lvl w:ilvl="3" w:tplc="9B0A6C06" w:tentative="1">
      <w:start w:val="1"/>
      <w:numFmt w:val="decimal"/>
      <w:lvlText w:val="%4."/>
      <w:lvlJc w:val="left"/>
      <w:pPr>
        <w:ind w:left="2880" w:hanging="360"/>
      </w:pPr>
    </w:lvl>
    <w:lvl w:ilvl="4" w:tplc="C2D271D0" w:tentative="1">
      <w:start w:val="1"/>
      <w:numFmt w:val="lowerLetter"/>
      <w:lvlText w:val="%5."/>
      <w:lvlJc w:val="left"/>
      <w:pPr>
        <w:ind w:left="3600" w:hanging="360"/>
      </w:pPr>
    </w:lvl>
    <w:lvl w:ilvl="5" w:tplc="AD089C98" w:tentative="1">
      <w:start w:val="1"/>
      <w:numFmt w:val="lowerRoman"/>
      <w:lvlText w:val="%6."/>
      <w:lvlJc w:val="right"/>
      <w:pPr>
        <w:ind w:left="4320" w:hanging="180"/>
      </w:pPr>
    </w:lvl>
    <w:lvl w:ilvl="6" w:tplc="F2880206" w:tentative="1">
      <w:start w:val="1"/>
      <w:numFmt w:val="decimal"/>
      <w:lvlText w:val="%7."/>
      <w:lvlJc w:val="left"/>
      <w:pPr>
        <w:ind w:left="5040" w:hanging="360"/>
      </w:pPr>
    </w:lvl>
    <w:lvl w:ilvl="7" w:tplc="E34C62F4" w:tentative="1">
      <w:start w:val="1"/>
      <w:numFmt w:val="lowerLetter"/>
      <w:lvlText w:val="%8."/>
      <w:lvlJc w:val="left"/>
      <w:pPr>
        <w:ind w:left="5760" w:hanging="360"/>
      </w:pPr>
    </w:lvl>
    <w:lvl w:ilvl="8" w:tplc="9AA069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2323F7"/>
    <w:multiLevelType w:val="hybridMultilevel"/>
    <w:tmpl w:val="0322A9FE"/>
    <w:lvl w:ilvl="0" w:tplc="5C0E07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245E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164AC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94A0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AEE3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DE0C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542C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2411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6B8BE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AB3CEB"/>
    <w:multiLevelType w:val="hybridMultilevel"/>
    <w:tmpl w:val="7408D3BC"/>
    <w:lvl w:ilvl="0" w:tplc="5B0A17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2886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8280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C85B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70D4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4A4CE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FA32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4E77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C3070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F37C89"/>
    <w:multiLevelType w:val="hybridMultilevel"/>
    <w:tmpl w:val="A870663A"/>
    <w:lvl w:ilvl="0" w:tplc="8FF429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26A7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A9890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7CF6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F638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6AB4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D89D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DA43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7A19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9E1AF4"/>
    <w:multiLevelType w:val="hybridMultilevel"/>
    <w:tmpl w:val="6AAA5952"/>
    <w:lvl w:ilvl="0" w:tplc="7BC4A824">
      <w:start w:val="1"/>
      <w:numFmt w:val="lowerRoman"/>
      <w:lvlText w:val="%1."/>
      <w:lvlJc w:val="right"/>
      <w:pPr>
        <w:ind w:left="720" w:hanging="360"/>
      </w:pPr>
    </w:lvl>
    <w:lvl w:ilvl="1" w:tplc="11EE3418" w:tentative="1">
      <w:start w:val="1"/>
      <w:numFmt w:val="lowerLetter"/>
      <w:lvlText w:val="%2."/>
      <w:lvlJc w:val="left"/>
      <w:pPr>
        <w:ind w:left="1440" w:hanging="360"/>
      </w:pPr>
    </w:lvl>
    <w:lvl w:ilvl="2" w:tplc="0254C714" w:tentative="1">
      <w:start w:val="1"/>
      <w:numFmt w:val="lowerRoman"/>
      <w:lvlText w:val="%3."/>
      <w:lvlJc w:val="right"/>
      <w:pPr>
        <w:ind w:left="2160" w:hanging="180"/>
      </w:pPr>
    </w:lvl>
    <w:lvl w:ilvl="3" w:tplc="F03E131C" w:tentative="1">
      <w:start w:val="1"/>
      <w:numFmt w:val="decimal"/>
      <w:lvlText w:val="%4."/>
      <w:lvlJc w:val="left"/>
      <w:pPr>
        <w:ind w:left="2880" w:hanging="360"/>
      </w:pPr>
    </w:lvl>
    <w:lvl w:ilvl="4" w:tplc="84260450" w:tentative="1">
      <w:start w:val="1"/>
      <w:numFmt w:val="lowerLetter"/>
      <w:lvlText w:val="%5."/>
      <w:lvlJc w:val="left"/>
      <w:pPr>
        <w:ind w:left="3600" w:hanging="360"/>
      </w:pPr>
    </w:lvl>
    <w:lvl w:ilvl="5" w:tplc="DA5E0398" w:tentative="1">
      <w:start w:val="1"/>
      <w:numFmt w:val="lowerRoman"/>
      <w:lvlText w:val="%6."/>
      <w:lvlJc w:val="right"/>
      <w:pPr>
        <w:ind w:left="4320" w:hanging="180"/>
      </w:pPr>
    </w:lvl>
    <w:lvl w:ilvl="6" w:tplc="493E59F6" w:tentative="1">
      <w:start w:val="1"/>
      <w:numFmt w:val="decimal"/>
      <w:lvlText w:val="%7."/>
      <w:lvlJc w:val="left"/>
      <w:pPr>
        <w:ind w:left="5040" w:hanging="360"/>
      </w:pPr>
    </w:lvl>
    <w:lvl w:ilvl="7" w:tplc="CDFCDFEE" w:tentative="1">
      <w:start w:val="1"/>
      <w:numFmt w:val="lowerLetter"/>
      <w:lvlText w:val="%8."/>
      <w:lvlJc w:val="left"/>
      <w:pPr>
        <w:ind w:left="5760" w:hanging="360"/>
      </w:pPr>
    </w:lvl>
    <w:lvl w:ilvl="8" w:tplc="52840C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9E09CF"/>
    <w:multiLevelType w:val="hybridMultilevel"/>
    <w:tmpl w:val="7F2AEA0A"/>
    <w:lvl w:ilvl="0" w:tplc="57DE5B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9400BAA" w:tentative="1">
      <w:start w:val="1"/>
      <w:numFmt w:val="lowerLetter"/>
      <w:lvlText w:val="%2."/>
      <w:lvlJc w:val="left"/>
      <w:pPr>
        <w:ind w:left="1080" w:hanging="360"/>
      </w:pPr>
    </w:lvl>
    <w:lvl w:ilvl="2" w:tplc="F5D0D228" w:tentative="1">
      <w:start w:val="1"/>
      <w:numFmt w:val="lowerRoman"/>
      <w:lvlText w:val="%3."/>
      <w:lvlJc w:val="right"/>
      <w:pPr>
        <w:ind w:left="1800" w:hanging="180"/>
      </w:pPr>
    </w:lvl>
    <w:lvl w:ilvl="3" w:tplc="04241D0A" w:tentative="1">
      <w:start w:val="1"/>
      <w:numFmt w:val="decimal"/>
      <w:lvlText w:val="%4."/>
      <w:lvlJc w:val="left"/>
      <w:pPr>
        <w:ind w:left="2520" w:hanging="360"/>
      </w:pPr>
    </w:lvl>
    <w:lvl w:ilvl="4" w:tplc="6666E7AA" w:tentative="1">
      <w:start w:val="1"/>
      <w:numFmt w:val="lowerLetter"/>
      <w:lvlText w:val="%5."/>
      <w:lvlJc w:val="left"/>
      <w:pPr>
        <w:ind w:left="3240" w:hanging="360"/>
      </w:pPr>
    </w:lvl>
    <w:lvl w:ilvl="5" w:tplc="FDB23D96" w:tentative="1">
      <w:start w:val="1"/>
      <w:numFmt w:val="lowerRoman"/>
      <w:lvlText w:val="%6."/>
      <w:lvlJc w:val="right"/>
      <w:pPr>
        <w:ind w:left="3960" w:hanging="180"/>
      </w:pPr>
    </w:lvl>
    <w:lvl w:ilvl="6" w:tplc="1B9EE0B0" w:tentative="1">
      <w:start w:val="1"/>
      <w:numFmt w:val="decimal"/>
      <w:lvlText w:val="%7."/>
      <w:lvlJc w:val="left"/>
      <w:pPr>
        <w:ind w:left="4680" w:hanging="360"/>
      </w:pPr>
    </w:lvl>
    <w:lvl w:ilvl="7" w:tplc="5120C374" w:tentative="1">
      <w:start w:val="1"/>
      <w:numFmt w:val="lowerLetter"/>
      <w:lvlText w:val="%8."/>
      <w:lvlJc w:val="left"/>
      <w:pPr>
        <w:ind w:left="5400" w:hanging="360"/>
      </w:pPr>
    </w:lvl>
    <w:lvl w:ilvl="8" w:tplc="C1EADD9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7F87F50"/>
    <w:multiLevelType w:val="hybridMultilevel"/>
    <w:tmpl w:val="C63ECC4E"/>
    <w:lvl w:ilvl="0" w:tplc="371C96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7CA6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CE1E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B009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44EB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33054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B62D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D4E5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62A6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19721C"/>
    <w:multiLevelType w:val="hybridMultilevel"/>
    <w:tmpl w:val="F550C0A4"/>
    <w:lvl w:ilvl="0" w:tplc="E2600E72">
      <w:start w:val="1"/>
      <w:numFmt w:val="decimal"/>
      <w:lvlText w:val="%1."/>
      <w:lvlJc w:val="left"/>
      <w:pPr>
        <w:ind w:left="720" w:hanging="360"/>
      </w:pPr>
    </w:lvl>
    <w:lvl w:ilvl="1" w:tplc="95C8AE70" w:tentative="1">
      <w:start w:val="1"/>
      <w:numFmt w:val="lowerLetter"/>
      <w:lvlText w:val="%2."/>
      <w:lvlJc w:val="left"/>
      <w:pPr>
        <w:ind w:left="1440" w:hanging="360"/>
      </w:pPr>
    </w:lvl>
    <w:lvl w:ilvl="2" w:tplc="74067822" w:tentative="1">
      <w:start w:val="1"/>
      <w:numFmt w:val="lowerRoman"/>
      <w:lvlText w:val="%3."/>
      <w:lvlJc w:val="right"/>
      <w:pPr>
        <w:ind w:left="2160" w:hanging="180"/>
      </w:pPr>
    </w:lvl>
    <w:lvl w:ilvl="3" w:tplc="3EB2BE16" w:tentative="1">
      <w:start w:val="1"/>
      <w:numFmt w:val="decimal"/>
      <w:lvlText w:val="%4."/>
      <w:lvlJc w:val="left"/>
      <w:pPr>
        <w:ind w:left="2880" w:hanging="360"/>
      </w:pPr>
    </w:lvl>
    <w:lvl w:ilvl="4" w:tplc="EDD80244" w:tentative="1">
      <w:start w:val="1"/>
      <w:numFmt w:val="lowerLetter"/>
      <w:lvlText w:val="%5."/>
      <w:lvlJc w:val="left"/>
      <w:pPr>
        <w:ind w:left="3600" w:hanging="360"/>
      </w:pPr>
    </w:lvl>
    <w:lvl w:ilvl="5" w:tplc="61987510" w:tentative="1">
      <w:start w:val="1"/>
      <w:numFmt w:val="lowerRoman"/>
      <w:lvlText w:val="%6."/>
      <w:lvlJc w:val="right"/>
      <w:pPr>
        <w:ind w:left="4320" w:hanging="180"/>
      </w:pPr>
    </w:lvl>
    <w:lvl w:ilvl="6" w:tplc="4BE2770E" w:tentative="1">
      <w:start w:val="1"/>
      <w:numFmt w:val="decimal"/>
      <w:lvlText w:val="%7."/>
      <w:lvlJc w:val="left"/>
      <w:pPr>
        <w:ind w:left="5040" w:hanging="360"/>
      </w:pPr>
    </w:lvl>
    <w:lvl w:ilvl="7" w:tplc="E5188DC4" w:tentative="1">
      <w:start w:val="1"/>
      <w:numFmt w:val="lowerLetter"/>
      <w:lvlText w:val="%8."/>
      <w:lvlJc w:val="left"/>
      <w:pPr>
        <w:ind w:left="5760" w:hanging="360"/>
      </w:pPr>
    </w:lvl>
    <w:lvl w:ilvl="8" w:tplc="06F07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224060"/>
    <w:multiLevelType w:val="hybridMultilevel"/>
    <w:tmpl w:val="D728A0C0"/>
    <w:lvl w:ilvl="0" w:tplc="CD5CCE1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E1E247D4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EAE4CE32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D25CCC00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D3F85180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C1A8A52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0161D40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7A0828F8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656E50E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 w15:restartNumberingAfterBreak="0">
    <w:nsid w:val="5F601FBA"/>
    <w:multiLevelType w:val="hybridMultilevel"/>
    <w:tmpl w:val="AC36195C"/>
    <w:lvl w:ilvl="0" w:tplc="45F08100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6B062090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9E08124A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F95E1CC0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3720391C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3E8AA56E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26E9094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DF54191C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CD3C29AA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8" w15:restartNumberingAfterBreak="0">
    <w:nsid w:val="603D4805"/>
    <w:multiLevelType w:val="hybridMultilevel"/>
    <w:tmpl w:val="5BE4B8EE"/>
    <w:lvl w:ilvl="0" w:tplc="5B54FA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3E1B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826F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B476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8609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060C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B264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BEDE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DA73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EA47F8"/>
    <w:multiLevelType w:val="hybridMultilevel"/>
    <w:tmpl w:val="7D361988"/>
    <w:lvl w:ilvl="0" w:tplc="3D9CD87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8D8DC22" w:tentative="1">
      <w:start w:val="1"/>
      <w:numFmt w:val="lowerLetter"/>
      <w:lvlText w:val="%2."/>
      <w:lvlJc w:val="left"/>
      <w:pPr>
        <w:ind w:left="1440" w:hanging="360"/>
      </w:pPr>
    </w:lvl>
    <w:lvl w:ilvl="2" w:tplc="AF9C7322" w:tentative="1">
      <w:start w:val="1"/>
      <w:numFmt w:val="lowerRoman"/>
      <w:lvlText w:val="%3."/>
      <w:lvlJc w:val="right"/>
      <w:pPr>
        <w:ind w:left="2160" w:hanging="180"/>
      </w:pPr>
    </w:lvl>
    <w:lvl w:ilvl="3" w:tplc="40988D96" w:tentative="1">
      <w:start w:val="1"/>
      <w:numFmt w:val="decimal"/>
      <w:lvlText w:val="%4."/>
      <w:lvlJc w:val="left"/>
      <w:pPr>
        <w:ind w:left="2880" w:hanging="360"/>
      </w:pPr>
    </w:lvl>
    <w:lvl w:ilvl="4" w:tplc="353ED780" w:tentative="1">
      <w:start w:val="1"/>
      <w:numFmt w:val="lowerLetter"/>
      <w:lvlText w:val="%5."/>
      <w:lvlJc w:val="left"/>
      <w:pPr>
        <w:ind w:left="3600" w:hanging="360"/>
      </w:pPr>
    </w:lvl>
    <w:lvl w:ilvl="5" w:tplc="DA5A6DB0" w:tentative="1">
      <w:start w:val="1"/>
      <w:numFmt w:val="lowerRoman"/>
      <w:lvlText w:val="%6."/>
      <w:lvlJc w:val="right"/>
      <w:pPr>
        <w:ind w:left="4320" w:hanging="180"/>
      </w:pPr>
    </w:lvl>
    <w:lvl w:ilvl="6" w:tplc="7B8E5332" w:tentative="1">
      <w:start w:val="1"/>
      <w:numFmt w:val="decimal"/>
      <w:lvlText w:val="%7."/>
      <w:lvlJc w:val="left"/>
      <w:pPr>
        <w:ind w:left="5040" w:hanging="360"/>
      </w:pPr>
    </w:lvl>
    <w:lvl w:ilvl="7" w:tplc="F5FEA3DE" w:tentative="1">
      <w:start w:val="1"/>
      <w:numFmt w:val="lowerLetter"/>
      <w:lvlText w:val="%8."/>
      <w:lvlJc w:val="left"/>
      <w:pPr>
        <w:ind w:left="5760" w:hanging="360"/>
      </w:pPr>
    </w:lvl>
    <w:lvl w:ilvl="8" w:tplc="E3C6E3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D8729C"/>
    <w:multiLevelType w:val="hybridMultilevel"/>
    <w:tmpl w:val="46C41CDE"/>
    <w:lvl w:ilvl="0" w:tplc="0D9A2E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D18CC9C" w:tentative="1">
      <w:start w:val="1"/>
      <w:numFmt w:val="lowerLetter"/>
      <w:lvlText w:val="%2."/>
      <w:lvlJc w:val="left"/>
      <w:pPr>
        <w:ind w:left="1440" w:hanging="360"/>
      </w:pPr>
    </w:lvl>
    <w:lvl w:ilvl="2" w:tplc="30D83854" w:tentative="1">
      <w:start w:val="1"/>
      <w:numFmt w:val="lowerRoman"/>
      <w:lvlText w:val="%3."/>
      <w:lvlJc w:val="right"/>
      <w:pPr>
        <w:ind w:left="2160" w:hanging="180"/>
      </w:pPr>
    </w:lvl>
    <w:lvl w:ilvl="3" w:tplc="3C8EA812" w:tentative="1">
      <w:start w:val="1"/>
      <w:numFmt w:val="decimal"/>
      <w:lvlText w:val="%4."/>
      <w:lvlJc w:val="left"/>
      <w:pPr>
        <w:ind w:left="2880" w:hanging="360"/>
      </w:pPr>
    </w:lvl>
    <w:lvl w:ilvl="4" w:tplc="406CDA8C" w:tentative="1">
      <w:start w:val="1"/>
      <w:numFmt w:val="lowerLetter"/>
      <w:lvlText w:val="%5."/>
      <w:lvlJc w:val="left"/>
      <w:pPr>
        <w:ind w:left="3600" w:hanging="360"/>
      </w:pPr>
    </w:lvl>
    <w:lvl w:ilvl="5" w:tplc="C6D09B6A" w:tentative="1">
      <w:start w:val="1"/>
      <w:numFmt w:val="lowerRoman"/>
      <w:lvlText w:val="%6."/>
      <w:lvlJc w:val="right"/>
      <w:pPr>
        <w:ind w:left="4320" w:hanging="180"/>
      </w:pPr>
    </w:lvl>
    <w:lvl w:ilvl="6" w:tplc="D7D4A31A" w:tentative="1">
      <w:start w:val="1"/>
      <w:numFmt w:val="decimal"/>
      <w:lvlText w:val="%7."/>
      <w:lvlJc w:val="left"/>
      <w:pPr>
        <w:ind w:left="5040" w:hanging="360"/>
      </w:pPr>
    </w:lvl>
    <w:lvl w:ilvl="7" w:tplc="95406558" w:tentative="1">
      <w:start w:val="1"/>
      <w:numFmt w:val="lowerLetter"/>
      <w:lvlText w:val="%8."/>
      <w:lvlJc w:val="left"/>
      <w:pPr>
        <w:ind w:left="5760" w:hanging="360"/>
      </w:pPr>
    </w:lvl>
    <w:lvl w:ilvl="8" w:tplc="48043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141792"/>
    <w:multiLevelType w:val="hybridMultilevel"/>
    <w:tmpl w:val="E53A843E"/>
    <w:lvl w:ilvl="0" w:tplc="B322C9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0ECC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869D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526F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1E40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5817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CE40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24E8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3420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621B5A"/>
    <w:multiLevelType w:val="hybridMultilevel"/>
    <w:tmpl w:val="FBDAA77A"/>
    <w:lvl w:ilvl="0" w:tplc="4B0EAB0C">
      <w:start w:val="1"/>
      <w:numFmt w:val="decimal"/>
      <w:lvlText w:val="%1."/>
      <w:lvlJc w:val="left"/>
      <w:pPr>
        <w:ind w:left="360" w:hanging="360"/>
      </w:pPr>
    </w:lvl>
    <w:lvl w:ilvl="1" w:tplc="60E0CCA6" w:tentative="1">
      <w:start w:val="1"/>
      <w:numFmt w:val="lowerLetter"/>
      <w:lvlText w:val="%2."/>
      <w:lvlJc w:val="left"/>
      <w:pPr>
        <w:ind w:left="1080" w:hanging="360"/>
      </w:pPr>
    </w:lvl>
    <w:lvl w:ilvl="2" w:tplc="888613D0" w:tentative="1">
      <w:start w:val="1"/>
      <w:numFmt w:val="lowerRoman"/>
      <w:lvlText w:val="%3."/>
      <w:lvlJc w:val="right"/>
      <w:pPr>
        <w:ind w:left="1800" w:hanging="180"/>
      </w:pPr>
    </w:lvl>
    <w:lvl w:ilvl="3" w:tplc="84C87148" w:tentative="1">
      <w:start w:val="1"/>
      <w:numFmt w:val="decimal"/>
      <w:lvlText w:val="%4."/>
      <w:lvlJc w:val="left"/>
      <w:pPr>
        <w:ind w:left="2520" w:hanging="360"/>
      </w:pPr>
    </w:lvl>
    <w:lvl w:ilvl="4" w:tplc="5EC2C8C0" w:tentative="1">
      <w:start w:val="1"/>
      <w:numFmt w:val="lowerLetter"/>
      <w:lvlText w:val="%5."/>
      <w:lvlJc w:val="left"/>
      <w:pPr>
        <w:ind w:left="3240" w:hanging="360"/>
      </w:pPr>
    </w:lvl>
    <w:lvl w:ilvl="5" w:tplc="170460F6" w:tentative="1">
      <w:start w:val="1"/>
      <w:numFmt w:val="lowerRoman"/>
      <w:lvlText w:val="%6."/>
      <w:lvlJc w:val="right"/>
      <w:pPr>
        <w:ind w:left="3960" w:hanging="180"/>
      </w:pPr>
    </w:lvl>
    <w:lvl w:ilvl="6" w:tplc="2C644B46" w:tentative="1">
      <w:start w:val="1"/>
      <w:numFmt w:val="decimal"/>
      <w:lvlText w:val="%7."/>
      <w:lvlJc w:val="left"/>
      <w:pPr>
        <w:ind w:left="4680" w:hanging="360"/>
      </w:pPr>
    </w:lvl>
    <w:lvl w:ilvl="7" w:tplc="0E505B6E" w:tentative="1">
      <w:start w:val="1"/>
      <w:numFmt w:val="lowerLetter"/>
      <w:lvlText w:val="%8."/>
      <w:lvlJc w:val="left"/>
      <w:pPr>
        <w:ind w:left="5400" w:hanging="360"/>
      </w:pPr>
    </w:lvl>
    <w:lvl w:ilvl="8" w:tplc="25C2D41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3294182"/>
    <w:multiLevelType w:val="hybridMultilevel"/>
    <w:tmpl w:val="94F8899A"/>
    <w:lvl w:ilvl="0" w:tplc="52A84A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5A30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98C4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66EE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E016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3807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78AA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D6EF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D011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BF63EB"/>
    <w:multiLevelType w:val="hybridMultilevel"/>
    <w:tmpl w:val="E4E0FD88"/>
    <w:lvl w:ilvl="0" w:tplc="AB3474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2E11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8083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86C9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6E88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4EEA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A2E4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E0AC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BE78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F2220A"/>
    <w:multiLevelType w:val="hybridMultilevel"/>
    <w:tmpl w:val="195EB386"/>
    <w:lvl w:ilvl="0" w:tplc="1ED66C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18E0F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64D5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0ECB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C2FBF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C4BA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0432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D4558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106C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6900870">
    <w:abstractNumId w:val="44"/>
  </w:num>
  <w:num w:numId="2" w16cid:durableId="1821775317">
    <w:abstractNumId w:val="43"/>
  </w:num>
  <w:num w:numId="3" w16cid:durableId="1281380719">
    <w:abstractNumId w:val="32"/>
  </w:num>
  <w:num w:numId="4" w16cid:durableId="1743795909">
    <w:abstractNumId w:val="31"/>
  </w:num>
  <w:num w:numId="5" w16cid:durableId="494421337">
    <w:abstractNumId w:val="34"/>
  </w:num>
  <w:num w:numId="6" w16cid:durableId="1974096669">
    <w:abstractNumId w:val="35"/>
  </w:num>
  <w:num w:numId="7" w16cid:durableId="2052267244">
    <w:abstractNumId w:val="27"/>
  </w:num>
  <w:num w:numId="8" w16cid:durableId="679745156">
    <w:abstractNumId w:val="18"/>
  </w:num>
  <w:num w:numId="9" w16cid:durableId="1317539661">
    <w:abstractNumId w:val="3"/>
  </w:num>
  <w:num w:numId="10" w16cid:durableId="826899226">
    <w:abstractNumId w:val="23"/>
  </w:num>
  <w:num w:numId="11" w16cid:durableId="1027220167">
    <w:abstractNumId w:val="19"/>
  </w:num>
  <w:num w:numId="12" w16cid:durableId="36205727">
    <w:abstractNumId w:val="16"/>
  </w:num>
  <w:num w:numId="13" w16cid:durableId="2143501998">
    <w:abstractNumId w:val="25"/>
  </w:num>
  <w:num w:numId="14" w16cid:durableId="1310209155">
    <w:abstractNumId w:val="17"/>
  </w:num>
  <w:num w:numId="15" w16cid:durableId="2140955647">
    <w:abstractNumId w:val="45"/>
  </w:num>
  <w:num w:numId="16" w16cid:durableId="2112165176">
    <w:abstractNumId w:val="15"/>
  </w:num>
  <w:num w:numId="17" w16cid:durableId="754472717">
    <w:abstractNumId w:val="10"/>
  </w:num>
  <w:num w:numId="18" w16cid:durableId="1992514987">
    <w:abstractNumId w:val="40"/>
  </w:num>
  <w:num w:numId="19" w16cid:durableId="452552708">
    <w:abstractNumId w:val="20"/>
  </w:num>
  <w:num w:numId="20" w16cid:durableId="24646632">
    <w:abstractNumId w:val="37"/>
  </w:num>
  <w:num w:numId="21" w16cid:durableId="2085754851">
    <w:abstractNumId w:val="8"/>
  </w:num>
  <w:num w:numId="22" w16cid:durableId="966163456">
    <w:abstractNumId w:val="26"/>
  </w:num>
  <w:num w:numId="23" w16cid:durableId="598951640">
    <w:abstractNumId w:val="38"/>
  </w:num>
  <w:num w:numId="24" w16cid:durableId="1606843954">
    <w:abstractNumId w:val="29"/>
  </w:num>
  <w:num w:numId="25" w16cid:durableId="1889104565">
    <w:abstractNumId w:val="4"/>
  </w:num>
  <w:num w:numId="26" w16cid:durableId="1573470619">
    <w:abstractNumId w:val="39"/>
  </w:num>
  <w:num w:numId="27" w16cid:durableId="1462074198">
    <w:abstractNumId w:val="11"/>
  </w:num>
  <w:num w:numId="28" w16cid:durableId="592594575">
    <w:abstractNumId w:val="6"/>
  </w:num>
  <w:num w:numId="29" w16cid:durableId="22286088">
    <w:abstractNumId w:val="42"/>
  </w:num>
  <w:num w:numId="30" w16cid:durableId="1424107136">
    <w:abstractNumId w:val="9"/>
  </w:num>
  <w:num w:numId="31" w16cid:durableId="2145853343">
    <w:abstractNumId w:val="24"/>
  </w:num>
  <w:num w:numId="32" w16cid:durableId="1122575140">
    <w:abstractNumId w:val="7"/>
  </w:num>
  <w:num w:numId="33" w16cid:durableId="110250164">
    <w:abstractNumId w:val="13"/>
  </w:num>
  <w:num w:numId="34" w16cid:durableId="779571050">
    <w:abstractNumId w:val="21"/>
  </w:num>
  <w:num w:numId="35" w16cid:durableId="811364562">
    <w:abstractNumId w:val="14"/>
  </w:num>
  <w:num w:numId="36" w16cid:durableId="1221820271">
    <w:abstractNumId w:val="30"/>
  </w:num>
  <w:num w:numId="37" w16cid:durableId="106243310">
    <w:abstractNumId w:val="5"/>
  </w:num>
  <w:num w:numId="38" w16cid:durableId="712316911">
    <w:abstractNumId w:val="36"/>
  </w:num>
  <w:num w:numId="39" w16cid:durableId="900603415">
    <w:abstractNumId w:val="41"/>
  </w:num>
  <w:num w:numId="40" w16cid:durableId="209730758">
    <w:abstractNumId w:val="22"/>
  </w:num>
  <w:num w:numId="41" w16cid:durableId="1998994684">
    <w:abstractNumId w:val="2"/>
  </w:num>
  <w:num w:numId="42" w16cid:durableId="136917812">
    <w:abstractNumId w:val="0"/>
  </w:num>
  <w:num w:numId="43" w16cid:durableId="451900342">
    <w:abstractNumId w:val="12"/>
  </w:num>
  <w:num w:numId="44" w16cid:durableId="687757692">
    <w:abstractNumId w:val="28"/>
  </w:num>
  <w:num w:numId="45" w16cid:durableId="1978759761">
    <w:abstractNumId w:val="1"/>
  </w:num>
  <w:num w:numId="46" w16cid:durableId="82046127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embedTrueTypeFonts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DDE"/>
    <w:rsid w:val="0000019C"/>
    <w:rsid w:val="0000072F"/>
    <w:rsid w:val="00000907"/>
    <w:rsid w:val="00005633"/>
    <w:rsid w:val="00016D43"/>
    <w:rsid w:val="00020B75"/>
    <w:rsid w:val="000235BB"/>
    <w:rsid w:val="00023950"/>
    <w:rsid w:val="00031538"/>
    <w:rsid w:val="00032018"/>
    <w:rsid w:val="000323A6"/>
    <w:rsid w:val="00037921"/>
    <w:rsid w:val="0004749C"/>
    <w:rsid w:val="00047F76"/>
    <w:rsid w:val="00050607"/>
    <w:rsid w:val="00053A44"/>
    <w:rsid w:val="000653A2"/>
    <w:rsid w:val="00072B0B"/>
    <w:rsid w:val="00073860"/>
    <w:rsid w:val="00075DAC"/>
    <w:rsid w:val="00082464"/>
    <w:rsid w:val="000848DC"/>
    <w:rsid w:val="000852CA"/>
    <w:rsid w:val="0009122C"/>
    <w:rsid w:val="000A3D3A"/>
    <w:rsid w:val="000A3FDC"/>
    <w:rsid w:val="000A7DE1"/>
    <w:rsid w:val="000B0112"/>
    <w:rsid w:val="000B0822"/>
    <w:rsid w:val="000C2AA4"/>
    <w:rsid w:val="000C58B2"/>
    <w:rsid w:val="000C7FC1"/>
    <w:rsid w:val="000D24A7"/>
    <w:rsid w:val="000E74C9"/>
    <w:rsid w:val="000F18F9"/>
    <w:rsid w:val="000F19BA"/>
    <w:rsid w:val="000F229C"/>
    <w:rsid w:val="00100273"/>
    <w:rsid w:val="001074B4"/>
    <w:rsid w:val="001160DF"/>
    <w:rsid w:val="00116612"/>
    <w:rsid w:val="001220BC"/>
    <w:rsid w:val="00136BF7"/>
    <w:rsid w:val="00141F36"/>
    <w:rsid w:val="00154124"/>
    <w:rsid w:val="00156695"/>
    <w:rsid w:val="001646E0"/>
    <w:rsid w:val="00172399"/>
    <w:rsid w:val="0017261A"/>
    <w:rsid w:val="00172705"/>
    <w:rsid w:val="00183874"/>
    <w:rsid w:val="001853A6"/>
    <w:rsid w:val="00187DA9"/>
    <w:rsid w:val="0019179D"/>
    <w:rsid w:val="00194AC1"/>
    <w:rsid w:val="00196F4B"/>
    <w:rsid w:val="001A1191"/>
    <w:rsid w:val="001A3E6F"/>
    <w:rsid w:val="001B272E"/>
    <w:rsid w:val="001C2AFE"/>
    <w:rsid w:val="001C3094"/>
    <w:rsid w:val="001E630D"/>
    <w:rsid w:val="001F4604"/>
    <w:rsid w:val="001F531C"/>
    <w:rsid w:val="00204197"/>
    <w:rsid w:val="00206280"/>
    <w:rsid w:val="00206BE5"/>
    <w:rsid w:val="00206D3B"/>
    <w:rsid w:val="00217CE3"/>
    <w:rsid w:val="00222E8C"/>
    <w:rsid w:val="002231F7"/>
    <w:rsid w:val="00224D8F"/>
    <w:rsid w:val="002254CF"/>
    <w:rsid w:val="002263F4"/>
    <w:rsid w:val="00226827"/>
    <w:rsid w:val="002279FE"/>
    <w:rsid w:val="00231908"/>
    <w:rsid w:val="00231F78"/>
    <w:rsid w:val="00236B9D"/>
    <w:rsid w:val="00237AEB"/>
    <w:rsid w:val="00241792"/>
    <w:rsid w:val="0025779D"/>
    <w:rsid w:val="002756C3"/>
    <w:rsid w:val="00283518"/>
    <w:rsid w:val="00284DC9"/>
    <w:rsid w:val="00287516"/>
    <w:rsid w:val="0029618C"/>
    <w:rsid w:val="002B4E30"/>
    <w:rsid w:val="002C203F"/>
    <w:rsid w:val="002D3FC5"/>
    <w:rsid w:val="002E3000"/>
    <w:rsid w:val="002F2241"/>
    <w:rsid w:val="002F3321"/>
    <w:rsid w:val="002F355B"/>
    <w:rsid w:val="002F48FC"/>
    <w:rsid w:val="002F55F7"/>
    <w:rsid w:val="003040D0"/>
    <w:rsid w:val="003120ED"/>
    <w:rsid w:val="00316EBB"/>
    <w:rsid w:val="003218C2"/>
    <w:rsid w:val="003243DC"/>
    <w:rsid w:val="0032611D"/>
    <w:rsid w:val="00326553"/>
    <w:rsid w:val="00332A20"/>
    <w:rsid w:val="003375A0"/>
    <w:rsid w:val="003420F9"/>
    <w:rsid w:val="003455A3"/>
    <w:rsid w:val="003468B2"/>
    <w:rsid w:val="00346BAD"/>
    <w:rsid w:val="00351C06"/>
    <w:rsid w:val="00353BE4"/>
    <w:rsid w:val="003623A5"/>
    <w:rsid w:val="0036343A"/>
    <w:rsid w:val="00365A72"/>
    <w:rsid w:val="00371E43"/>
    <w:rsid w:val="00381A39"/>
    <w:rsid w:val="003820C4"/>
    <w:rsid w:val="003B2BB8"/>
    <w:rsid w:val="003B3555"/>
    <w:rsid w:val="003B4E9F"/>
    <w:rsid w:val="003C5D67"/>
    <w:rsid w:val="003D0BE4"/>
    <w:rsid w:val="003D34FF"/>
    <w:rsid w:val="003D6CE4"/>
    <w:rsid w:val="003E4744"/>
    <w:rsid w:val="003E4803"/>
    <w:rsid w:val="003F41F9"/>
    <w:rsid w:val="003F613F"/>
    <w:rsid w:val="003F787F"/>
    <w:rsid w:val="00434456"/>
    <w:rsid w:val="00434DBD"/>
    <w:rsid w:val="00437290"/>
    <w:rsid w:val="00443C1A"/>
    <w:rsid w:val="00445EBB"/>
    <w:rsid w:val="004464C9"/>
    <w:rsid w:val="00455FFB"/>
    <w:rsid w:val="00460BA5"/>
    <w:rsid w:val="00463C25"/>
    <w:rsid w:val="0046628B"/>
    <w:rsid w:val="00467A10"/>
    <w:rsid w:val="00467B96"/>
    <w:rsid w:val="00467E53"/>
    <w:rsid w:val="0047019B"/>
    <w:rsid w:val="00482C12"/>
    <w:rsid w:val="00486833"/>
    <w:rsid w:val="004914D3"/>
    <w:rsid w:val="00491B9D"/>
    <w:rsid w:val="004954AE"/>
    <w:rsid w:val="004970E8"/>
    <w:rsid w:val="004972DD"/>
    <w:rsid w:val="004A64A5"/>
    <w:rsid w:val="004A66EC"/>
    <w:rsid w:val="004A7FE0"/>
    <w:rsid w:val="004B1AF9"/>
    <w:rsid w:val="004B54CA"/>
    <w:rsid w:val="004B7A6D"/>
    <w:rsid w:val="004C2FD6"/>
    <w:rsid w:val="004C6978"/>
    <w:rsid w:val="004D2BB1"/>
    <w:rsid w:val="004D7C99"/>
    <w:rsid w:val="004E0C96"/>
    <w:rsid w:val="004E436A"/>
    <w:rsid w:val="004E44E0"/>
    <w:rsid w:val="004E5CBF"/>
    <w:rsid w:val="004E758E"/>
    <w:rsid w:val="004F2E79"/>
    <w:rsid w:val="00502223"/>
    <w:rsid w:val="00502E8E"/>
    <w:rsid w:val="00503CDB"/>
    <w:rsid w:val="00511F56"/>
    <w:rsid w:val="00514DD5"/>
    <w:rsid w:val="00515EFB"/>
    <w:rsid w:val="0052366B"/>
    <w:rsid w:val="00525E29"/>
    <w:rsid w:val="005321FD"/>
    <w:rsid w:val="00537B01"/>
    <w:rsid w:val="00537FE6"/>
    <w:rsid w:val="005451AB"/>
    <w:rsid w:val="00550B06"/>
    <w:rsid w:val="00552AFD"/>
    <w:rsid w:val="00555D4B"/>
    <w:rsid w:val="00556528"/>
    <w:rsid w:val="00562C51"/>
    <w:rsid w:val="0057303D"/>
    <w:rsid w:val="00577CF7"/>
    <w:rsid w:val="00582EFC"/>
    <w:rsid w:val="0058458A"/>
    <w:rsid w:val="005846F9"/>
    <w:rsid w:val="0058794F"/>
    <w:rsid w:val="00587B11"/>
    <w:rsid w:val="005A09BA"/>
    <w:rsid w:val="005A191B"/>
    <w:rsid w:val="005B0A7E"/>
    <w:rsid w:val="005B1677"/>
    <w:rsid w:val="005C3AA9"/>
    <w:rsid w:val="005C5D8A"/>
    <w:rsid w:val="005C7E54"/>
    <w:rsid w:val="005D6012"/>
    <w:rsid w:val="005D77BD"/>
    <w:rsid w:val="005E0EA2"/>
    <w:rsid w:val="005F2348"/>
    <w:rsid w:val="005F5CF7"/>
    <w:rsid w:val="006074C0"/>
    <w:rsid w:val="006110F0"/>
    <w:rsid w:val="00617FF3"/>
    <w:rsid w:val="00621FC5"/>
    <w:rsid w:val="006225DC"/>
    <w:rsid w:val="00627DA5"/>
    <w:rsid w:val="006355D4"/>
    <w:rsid w:val="00637B02"/>
    <w:rsid w:val="00641C83"/>
    <w:rsid w:val="0065480E"/>
    <w:rsid w:val="00656158"/>
    <w:rsid w:val="00656813"/>
    <w:rsid w:val="006617AC"/>
    <w:rsid w:val="006716F7"/>
    <w:rsid w:val="00676B42"/>
    <w:rsid w:val="00683A84"/>
    <w:rsid w:val="00686D25"/>
    <w:rsid w:val="0069376A"/>
    <w:rsid w:val="00693E9C"/>
    <w:rsid w:val="0069591F"/>
    <w:rsid w:val="006A1886"/>
    <w:rsid w:val="006A2DC1"/>
    <w:rsid w:val="006A43E5"/>
    <w:rsid w:val="006A4CE7"/>
    <w:rsid w:val="006A56BE"/>
    <w:rsid w:val="006A6141"/>
    <w:rsid w:val="006B3FCC"/>
    <w:rsid w:val="006C218E"/>
    <w:rsid w:val="006C2EB3"/>
    <w:rsid w:val="006C42D4"/>
    <w:rsid w:val="006D0D7C"/>
    <w:rsid w:val="006D24B9"/>
    <w:rsid w:val="006D4B7D"/>
    <w:rsid w:val="006D5E05"/>
    <w:rsid w:val="006D5E9C"/>
    <w:rsid w:val="006E1460"/>
    <w:rsid w:val="006F5626"/>
    <w:rsid w:val="00700DA8"/>
    <w:rsid w:val="00703CBC"/>
    <w:rsid w:val="0070542E"/>
    <w:rsid w:val="00705945"/>
    <w:rsid w:val="007064F3"/>
    <w:rsid w:val="00710097"/>
    <w:rsid w:val="007116A5"/>
    <w:rsid w:val="00720423"/>
    <w:rsid w:val="007244F4"/>
    <w:rsid w:val="00725EB8"/>
    <w:rsid w:val="0072672F"/>
    <w:rsid w:val="007309DC"/>
    <w:rsid w:val="00744973"/>
    <w:rsid w:val="0074705C"/>
    <w:rsid w:val="00753681"/>
    <w:rsid w:val="0075695E"/>
    <w:rsid w:val="00756EAD"/>
    <w:rsid w:val="007602A0"/>
    <w:rsid w:val="00765944"/>
    <w:rsid w:val="00773C8B"/>
    <w:rsid w:val="00785261"/>
    <w:rsid w:val="00790C93"/>
    <w:rsid w:val="007974FA"/>
    <w:rsid w:val="007A721A"/>
    <w:rsid w:val="007B0256"/>
    <w:rsid w:val="007B3D77"/>
    <w:rsid w:val="007B5508"/>
    <w:rsid w:val="007C0223"/>
    <w:rsid w:val="007C3AB9"/>
    <w:rsid w:val="007D1A25"/>
    <w:rsid w:val="007D5428"/>
    <w:rsid w:val="007D5902"/>
    <w:rsid w:val="007D61B3"/>
    <w:rsid w:val="007D7A60"/>
    <w:rsid w:val="007E1EAD"/>
    <w:rsid w:val="007E2C3F"/>
    <w:rsid w:val="0080268F"/>
    <w:rsid w:val="008033F7"/>
    <w:rsid w:val="00805235"/>
    <w:rsid w:val="00807AC9"/>
    <w:rsid w:val="00812C74"/>
    <w:rsid w:val="00820FEF"/>
    <w:rsid w:val="008211E0"/>
    <w:rsid w:val="008254FA"/>
    <w:rsid w:val="0083177B"/>
    <w:rsid w:val="008334A0"/>
    <w:rsid w:val="00836FE4"/>
    <w:rsid w:val="00840B38"/>
    <w:rsid w:val="00844E4A"/>
    <w:rsid w:val="00847054"/>
    <w:rsid w:val="00864F97"/>
    <w:rsid w:val="008655B3"/>
    <w:rsid w:val="00885EAA"/>
    <w:rsid w:val="00887C13"/>
    <w:rsid w:val="008960B5"/>
    <w:rsid w:val="008960F4"/>
    <w:rsid w:val="008A2F3F"/>
    <w:rsid w:val="008A4D5F"/>
    <w:rsid w:val="008B034A"/>
    <w:rsid w:val="008C0666"/>
    <w:rsid w:val="008C06C3"/>
    <w:rsid w:val="008C2392"/>
    <w:rsid w:val="008C5B2E"/>
    <w:rsid w:val="008D43A4"/>
    <w:rsid w:val="008E0864"/>
    <w:rsid w:val="008E3474"/>
    <w:rsid w:val="008F02D3"/>
    <w:rsid w:val="008F1812"/>
    <w:rsid w:val="008F2F14"/>
    <w:rsid w:val="0090020B"/>
    <w:rsid w:val="0090081E"/>
    <w:rsid w:val="009012C3"/>
    <w:rsid w:val="00904882"/>
    <w:rsid w:val="00910751"/>
    <w:rsid w:val="00914B10"/>
    <w:rsid w:val="00917B8D"/>
    <w:rsid w:val="009225F0"/>
    <w:rsid w:val="00930040"/>
    <w:rsid w:val="0093244B"/>
    <w:rsid w:val="0093367E"/>
    <w:rsid w:val="0093462C"/>
    <w:rsid w:val="00953795"/>
    <w:rsid w:val="00965EF9"/>
    <w:rsid w:val="00974189"/>
    <w:rsid w:val="00984370"/>
    <w:rsid w:val="0099392E"/>
    <w:rsid w:val="009B421A"/>
    <w:rsid w:val="009C391D"/>
    <w:rsid w:val="009C3F2E"/>
    <w:rsid w:val="009C7BDF"/>
    <w:rsid w:val="009D0A09"/>
    <w:rsid w:val="009E29D6"/>
    <w:rsid w:val="009E539E"/>
    <w:rsid w:val="009F05B6"/>
    <w:rsid w:val="00A03549"/>
    <w:rsid w:val="00A05202"/>
    <w:rsid w:val="00A12085"/>
    <w:rsid w:val="00A330E2"/>
    <w:rsid w:val="00A343AD"/>
    <w:rsid w:val="00A35210"/>
    <w:rsid w:val="00A373BB"/>
    <w:rsid w:val="00A42576"/>
    <w:rsid w:val="00A520CB"/>
    <w:rsid w:val="00A54407"/>
    <w:rsid w:val="00A55F7F"/>
    <w:rsid w:val="00A6487C"/>
    <w:rsid w:val="00A74D2A"/>
    <w:rsid w:val="00A805C2"/>
    <w:rsid w:val="00A81309"/>
    <w:rsid w:val="00A84DBC"/>
    <w:rsid w:val="00A859AB"/>
    <w:rsid w:val="00A864F4"/>
    <w:rsid w:val="00A90526"/>
    <w:rsid w:val="00A94FA6"/>
    <w:rsid w:val="00AA44DE"/>
    <w:rsid w:val="00AA5893"/>
    <w:rsid w:val="00AB6B14"/>
    <w:rsid w:val="00AD66FA"/>
    <w:rsid w:val="00AE454F"/>
    <w:rsid w:val="00AF03DC"/>
    <w:rsid w:val="00AF615B"/>
    <w:rsid w:val="00B04ED8"/>
    <w:rsid w:val="00B06ADA"/>
    <w:rsid w:val="00B07CFF"/>
    <w:rsid w:val="00B10C97"/>
    <w:rsid w:val="00B174A1"/>
    <w:rsid w:val="00B17AA0"/>
    <w:rsid w:val="00B238B0"/>
    <w:rsid w:val="00B23D42"/>
    <w:rsid w:val="00B328D1"/>
    <w:rsid w:val="00B4082D"/>
    <w:rsid w:val="00B4247C"/>
    <w:rsid w:val="00B44859"/>
    <w:rsid w:val="00B45762"/>
    <w:rsid w:val="00B4755F"/>
    <w:rsid w:val="00B51A2D"/>
    <w:rsid w:val="00B52A6C"/>
    <w:rsid w:val="00B55274"/>
    <w:rsid w:val="00B55E43"/>
    <w:rsid w:val="00B67466"/>
    <w:rsid w:val="00B73E9F"/>
    <w:rsid w:val="00B91E3E"/>
    <w:rsid w:val="00BA2DB9"/>
    <w:rsid w:val="00BA4A38"/>
    <w:rsid w:val="00BA4ABD"/>
    <w:rsid w:val="00BA6028"/>
    <w:rsid w:val="00BB134E"/>
    <w:rsid w:val="00BB2F9D"/>
    <w:rsid w:val="00BC002D"/>
    <w:rsid w:val="00BC0217"/>
    <w:rsid w:val="00BC2151"/>
    <w:rsid w:val="00BC3A30"/>
    <w:rsid w:val="00BC78DD"/>
    <w:rsid w:val="00BE7148"/>
    <w:rsid w:val="00BE73E4"/>
    <w:rsid w:val="00BF3A29"/>
    <w:rsid w:val="00BF6098"/>
    <w:rsid w:val="00C0436B"/>
    <w:rsid w:val="00C06CB2"/>
    <w:rsid w:val="00C22A75"/>
    <w:rsid w:val="00C252C7"/>
    <w:rsid w:val="00C33639"/>
    <w:rsid w:val="00C47B09"/>
    <w:rsid w:val="00C53621"/>
    <w:rsid w:val="00C56F07"/>
    <w:rsid w:val="00C57F22"/>
    <w:rsid w:val="00C57F84"/>
    <w:rsid w:val="00C62487"/>
    <w:rsid w:val="00C65F11"/>
    <w:rsid w:val="00C7120B"/>
    <w:rsid w:val="00C77B16"/>
    <w:rsid w:val="00C828E8"/>
    <w:rsid w:val="00C8476D"/>
    <w:rsid w:val="00C84DD7"/>
    <w:rsid w:val="00C84F46"/>
    <w:rsid w:val="00C87989"/>
    <w:rsid w:val="00C90722"/>
    <w:rsid w:val="00C90F02"/>
    <w:rsid w:val="00C95932"/>
    <w:rsid w:val="00CA70E9"/>
    <w:rsid w:val="00CB1CF9"/>
    <w:rsid w:val="00CB4788"/>
    <w:rsid w:val="00CB5863"/>
    <w:rsid w:val="00CE59D1"/>
    <w:rsid w:val="00CE7C26"/>
    <w:rsid w:val="00CF24C0"/>
    <w:rsid w:val="00CF27ED"/>
    <w:rsid w:val="00CF3BCB"/>
    <w:rsid w:val="00CF7953"/>
    <w:rsid w:val="00CF7FA8"/>
    <w:rsid w:val="00D01161"/>
    <w:rsid w:val="00D0420A"/>
    <w:rsid w:val="00D046D3"/>
    <w:rsid w:val="00D05062"/>
    <w:rsid w:val="00D06D9C"/>
    <w:rsid w:val="00D07A7E"/>
    <w:rsid w:val="00D21EDE"/>
    <w:rsid w:val="00D42A10"/>
    <w:rsid w:val="00D64A50"/>
    <w:rsid w:val="00D70EB8"/>
    <w:rsid w:val="00D724FF"/>
    <w:rsid w:val="00D84B0A"/>
    <w:rsid w:val="00D94024"/>
    <w:rsid w:val="00DA243A"/>
    <w:rsid w:val="00DA42AC"/>
    <w:rsid w:val="00DA5506"/>
    <w:rsid w:val="00DA6C1F"/>
    <w:rsid w:val="00DA786D"/>
    <w:rsid w:val="00DC1816"/>
    <w:rsid w:val="00DC39C2"/>
    <w:rsid w:val="00DC517C"/>
    <w:rsid w:val="00DD3828"/>
    <w:rsid w:val="00DD46E7"/>
    <w:rsid w:val="00DE0694"/>
    <w:rsid w:val="00DF30AC"/>
    <w:rsid w:val="00E021D0"/>
    <w:rsid w:val="00E02FD7"/>
    <w:rsid w:val="00E07A6B"/>
    <w:rsid w:val="00E10822"/>
    <w:rsid w:val="00E119ED"/>
    <w:rsid w:val="00E142DE"/>
    <w:rsid w:val="00E146F2"/>
    <w:rsid w:val="00E1517F"/>
    <w:rsid w:val="00E157D6"/>
    <w:rsid w:val="00E2042B"/>
    <w:rsid w:val="00E21C3A"/>
    <w:rsid w:val="00E21FF3"/>
    <w:rsid w:val="00E2384F"/>
    <w:rsid w:val="00E26A18"/>
    <w:rsid w:val="00E273E4"/>
    <w:rsid w:val="00E27A53"/>
    <w:rsid w:val="00E316A2"/>
    <w:rsid w:val="00E43453"/>
    <w:rsid w:val="00E4482B"/>
    <w:rsid w:val="00E65428"/>
    <w:rsid w:val="00E67399"/>
    <w:rsid w:val="00E7057A"/>
    <w:rsid w:val="00E7543D"/>
    <w:rsid w:val="00E75BA9"/>
    <w:rsid w:val="00E765B7"/>
    <w:rsid w:val="00E81D26"/>
    <w:rsid w:val="00E90CA2"/>
    <w:rsid w:val="00E935B3"/>
    <w:rsid w:val="00E94FE7"/>
    <w:rsid w:val="00E97DF4"/>
    <w:rsid w:val="00EB4168"/>
    <w:rsid w:val="00EC1C2B"/>
    <w:rsid w:val="00ED32E6"/>
    <w:rsid w:val="00ED7E84"/>
    <w:rsid w:val="00EE72DA"/>
    <w:rsid w:val="00EE742C"/>
    <w:rsid w:val="00EF29C0"/>
    <w:rsid w:val="00F046F4"/>
    <w:rsid w:val="00F04869"/>
    <w:rsid w:val="00F06345"/>
    <w:rsid w:val="00F0644F"/>
    <w:rsid w:val="00F10C23"/>
    <w:rsid w:val="00F15153"/>
    <w:rsid w:val="00F16DF4"/>
    <w:rsid w:val="00F30AFE"/>
    <w:rsid w:val="00F3192F"/>
    <w:rsid w:val="00F3728D"/>
    <w:rsid w:val="00F52DDE"/>
    <w:rsid w:val="00F64C6C"/>
    <w:rsid w:val="00F658C9"/>
    <w:rsid w:val="00F67394"/>
    <w:rsid w:val="00F70540"/>
    <w:rsid w:val="00F71383"/>
    <w:rsid w:val="00F829F6"/>
    <w:rsid w:val="00F855DE"/>
    <w:rsid w:val="00F86514"/>
    <w:rsid w:val="00F91AC0"/>
    <w:rsid w:val="00F93728"/>
    <w:rsid w:val="00F95208"/>
    <w:rsid w:val="00FA0BE9"/>
    <w:rsid w:val="00FC01E4"/>
    <w:rsid w:val="00FD0C43"/>
    <w:rsid w:val="00FD2278"/>
    <w:rsid w:val="00FE347E"/>
    <w:rsid w:val="00FE64DE"/>
    <w:rsid w:val="00FF2306"/>
    <w:rsid w:val="00FF46D7"/>
    <w:rsid w:val="00FF7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F8DB36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48FC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aliases w:val="Bullet point,Bulletr List Paragraph,Content descriptions,FooterText,L,List Paragraph Number,List Paragraph*,List Paragraph1,List Paragraph11,List Paragraph2,NFP GP Bulleted List,Paragraphe de liste1,Recommendation,numbered,列出段落,列出段落1"/>
    <w:basedOn w:val="Normal"/>
    <w:link w:val="ListParagraphChar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464C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464C9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464C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4464C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24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4B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D24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24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24B9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24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24B9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07CFF"/>
    <w:pPr>
      <w:spacing w:after="0" w:line="240" w:lineRule="auto"/>
    </w:pPr>
    <w:rPr>
      <w:rFonts w:ascii="Arial" w:hAnsi="Arial"/>
    </w:rPr>
  </w:style>
  <w:style w:type="table" w:styleId="TableGrid">
    <w:name w:val="Table Grid"/>
    <w:basedOn w:val="TableNormal"/>
    <w:uiPriority w:val="59"/>
    <w:rsid w:val="00FF23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8655B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655B3"/>
    <w:rPr>
      <w:rFonts w:ascii="Arial" w:hAnsi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655B3"/>
    <w:rPr>
      <w:vertAlign w:val="superscript"/>
    </w:rPr>
  </w:style>
  <w:style w:type="character" w:customStyle="1" w:styleId="ListParagraphChar">
    <w:name w:val="List Paragraph Char"/>
    <w:aliases w:val="Bullet point Char,Bulletr List Paragraph Char,Content descriptions Char,FooterText Char,L Char,List Paragraph Number Char,List Paragraph* Char,List Paragraph1 Char,List Paragraph11 Char,List Paragraph2 Char,NFP GP Bulleted List Char"/>
    <w:basedOn w:val="DefaultParagraphFont"/>
    <w:link w:val="ListParagraph"/>
    <w:uiPriority w:val="34"/>
    <w:qFormat/>
    <w:locked/>
    <w:rsid w:val="0090020B"/>
    <w:rPr>
      <w:rFonts w:ascii="Arial" w:hAnsi="Arial"/>
    </w:rPr>
  </w:style>
  <w:style w:type="paragraph" w:customStyle="1" w:styleId="03BODYCOPY">
    <w:name w:val="03. BODY COPY"/>
    <w:basedOn w:val="Normal"/>
    <w:uiPriority w:val="99"/>
    <w:rsid w:val="0090020B"/>
    <w:pPr>
      <w:suppressAutoHyphens/>
      <w:autoSpaceDE w:val="0"/>
      <w:autoSpaceDN w:val="0"/>
      <w:adjustRightInd w:val="0"/>
      <w:spacing w:after="113" w:line="328" w:lineRule="atLeast"/>
      <w:textAlignment w:val="center"/>
    </w:pPr>
    <w:rPr>
      <w:rFonts w:ascii="Nunito Sans" w:hAnsi="Nunito Sans" w:cs="Nunito Sans"/>
      <w:color w:val="000000"/>
      <w:lang w:val="en-US"/>
    </w:rPr>
  </w:style>
  <w:style w:type="paragraph" w:customStyle="1" w:styleId="ParagraphStyle1">
    <w:name w:val="Paragraph Style 1"/>
    <w:basedOn w:val="Normal"/>
    <w:uiPriority w:val="99"/>
    <w:rsid w:val="0090020B"/>
    <w:pPr>
      <w:suppressAutoHyphens/>
      <w:autoSpaceDE w:val="0"/>
      <w:autoSpaceDN w:val="0"/>
      <w:adjustRightInd w:val="0"/>
      <w:spacing w:before="170" w:after="0" w:line="328" w:lineRule="atLeast"/>
      <w:textAlignment w:val="center"/>
    </w:pPr>
    <w:rPr>
      <w:rFonts w:ascii="Filson Pro Heavy" w:hAnsi="Filson Pro Heavy" w:cs="Filson Pro Heavy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disabilityreform@dss.gov.a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engage.dss.gov.au/ads-consultations-develop-guide-evaluation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ngage.dss.gov.au/ads-consultations-develop-guide-evaluatio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DMS Document" ma:contentTypeID="0x010100266966F133664895A6EE3632470D45F50020200ADAD2D6D54EA1D1F9C6C25EBBCE" ma:contentTypeVersion="" ma:contentTypeDescription="PDMS Document Site Content Type" ma:contentTypeScope="" ma:versionID="bfab5780d526e23c047c16bafce0a4a4">
  <xsd:schema xmlns:xsd="http://www.w3.org/2001/XMLSchema" xmlns:xs="http://www.w3.org/2001/XMLSchema" xmlns:p="http://schemas.microsoft.com/office/2006/metadata/properties" xmlns:ns2="1E99A17E-59D2-490C-AAF2-D23E5654F271" targetNamespace="http://schemas.microsoft.com/office/2006/metadata/properties" ma:root="true" ma:fieldsID="ed9f00ac36048fa8fcdf09ac3dbb5ae0" ns2:_="">
    <xsd:import namespace="1E99A17E-59D2-490C-AAF2-D23E5654F271"/>
    <xsd:element name="properties">
      <xsd:complexType>
        <xsd:sequence>
          <xsd:element name="documentManagement">
            <xsd:complexType>
              <xsd:all>
                <xsd:element ref="ns2:SecurityClassifi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A17E-59D2-490C-AAF2-D23E5654F271" elementFormDefault="qualified">
    <xsd:import namespace="http://schemas.microsoft.com/office/2006/documentManagement/types"/>
    <xsd:import namespace="http://schemas.microsoft.com/office/infopath/2007/PartnerControls"/>
    <xsd:element name="SecurityClassification" ma:index="8" nillable="true" ma:displayName="Security Classification" ma:hidden="true" ma:internalName="SecurityClassificati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urityClassification xmlns="1E99A17E-59D2-490C-AAF2-D23E5654F271" xsi:nil="true"/>
  </documentManagement>
</p:properties>
</file>

<file path=customXml/itemProps1.xml><?xml version="1.0" encoding="utf-8"?>
<ds:datastoreItem xmlns:ds="http://schemas.openxmlformats.org/officeDocument/2006/customXml" ds:itemID="{D3A6362C-8335-4DB5-A414-E791841430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DBFCB5-9A65-463B-9ABA-02E61764413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88F023A-16A2-4ECF-80D5-AC978BD8CC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99A17E-59D2-490C-AAF2-D23E5654F2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1C95780-6181-46D1-9CFB-4CEC8329E3E8}">
  <ds:schemaRefs>
    <ds:schemaRef ds:uri="http://schemas.microsoft.com/office/2006/metadata/properties"/>
    <ds:schemaRef ds:uri="http://schemas.microsoft.com/office/infopath/2007/PartnerControls"/>
    <ds:schemaRef ds:uri="1E99A17E-59D2-490C-AAF2-D23E5654F2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keywords>[SEC=OFFICIAL]</cp:keywords>
  <cp:lastModifiedBy/>
  <cp:revision>1</cp:revision>
  <dcterms:created xsi:type="dcterms:W3CDTF">2022-09-14T01:40:00Z</dcterms:created>
  <dcterms:modified xsi:type="dcterms:W3CDTF">2022-09-30T03:39:00Z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0x010100266966F133664895A6EE3632470D45F50020200ADAD2D6D54EA1D1F9C6C25EBBCE</vt:lpwstr>
  </property>
  <property fmtid="{D5CDD505-2E9C-101B-9397-08002B2CF9AE}" pid="3" name="PM_Caveats_Count">
    <vt:lpwstr>0</vt:lpwstr>
  </property>
  <property fmtid="{D5CDD505-2E9C-101B-9397-08002B2CF9AE}" pid="4" name="PM_Display">
    <vt:lpwstr>OFFICIAL</vt:lpwstr>
  </property>
  <property fmtid="{D5CDD505-2E9C-101B-9397-08002B2CF9AE}" pid="5" name="PM_DisplayValueSecClassificationWithQualifier">
    <vt:lpwstr>OFFICIAL</vt:lpwstr>
  </property>
  <property fmtid="{D5CDD505-2E9C-101B-9397-08002B2CF9AE}" pid="6" name="PM_Hash_Salt">
    <vt:lpwstr>2A0525EF92A9F9D0D28FA2E57F1D80BF</vt:lpwstr>
  </property>
  <property fmtid="{D5CDD505-2E9C-101B-9397-08002B2CF9AE}" pid="7" name="PM_Hash_Salt_Prev">
    <vt:lpwstr>A8EB9A4C1911B411D0F222ED007B3C49</vt:lpwstr>
  </property>
  <property fmtid="{D5CDD505-2E9C-101B-9397-08002B2CF9AE}" pid="8" name="PM_Hash_SHA1">
    <vt:lpwstr>24E8E79F7B70B04F831C81D4EB6B1520F3290B17</vt:lpwstr>
  </property>
  <property fmtid="{D5CDD505-2E9C-101B-9397-08002B2CF9AE}" pid="9" name="PM_Hash_Version">
    <vt:lpwstr>2018.0</vt:lpwstr>
  </property>
  <property fmtid="{D5CDD505-2E9C-101B-9397-08002B2CF9AE}" pid="10" name="PM_InsertionValue">
    <vt:lpwstr>OFFICIAL</vt:lpwstr>
  </property>
  <property fmtid="{D5CDD505-2E9C-101B-9397-08002B2CF9AE}" pid="11" name="PM_Markers">
    <vt:lpwstr/>
  </property>
  <property fmtid="{D5CDD505-2E9C-101B-9397-08002B2CF9AE}" pid="12" name="PM_Namespace">
    <vt:lpwstr>gov.au</vt:lpwstr>
  </property>
  <property fmtid="{D5CDD505-2E9C-101B-9397-08002B2CF9AE}" pid="13" name="PM_Note">
    <vt:lpwstr/>
  </property>
  <property fmtid="{D5CDD505-2E9C-101B-9397-08002B2CF9AE}" pid="14" name="PM_Originating_FileId">
    <vt:lpwstr>D7453C877D5D4C4C9B974690E3EAF551</vt:lpwstr>
  </property>
  <property fmtid="{D5CDD505-2E9C-101B-9397-08002B2CF9AE}" pid="15" name="PM_OriginationTimeStamp">
    <vt:lpwstr>2022-09-01T03:19:32Z</vt:lpwstr>
  </property>
  <property fmtid="{D5CDD505-2E9C-101B-9397-08002B2CF9AE}" pid="16" name="PM_OriginatorDomainName_SHA256">
    <vt:lpwstr>E83A2A66C4061446A7E3732E8D44762184B6B377D962B96C83DC624302585857</vt:lpwstr>
  </property>
  <property fmtid="{D5CDD505-2E9C-101B-9397-08002B2CF9AE}" pid="17" name="PM_OriginatorUserAccountName_SHA256">
    <vt:lpwstr>5AEC3A1743B304DE5E827DE83F0ABD962F4CB8BC02C3388E11EAD7C7E8112F27</vt:lpwstr>
  </property>
  <property fmtid="{D5CDD505-2E9C-101B-9397-08002B2CF9AE}" pid="18" name="PM_Originator_Hash_SHA1">
    <vt:lpwstr>189F50A0075A3234A1279FA257D5727008185E1E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PM_ProtectiveMarkingImage_Header">
    <vt:lpwstr>C:\Program Files (x86)\Common Files\janusNET Shared\janusSEAL\Images\DocumentSlashBlue.png</vt:lpwstr>
  </property>
  <property fmtid="{D5CDD505-2E9C-101B-9397-08002B2CF9AE}" pid="21" name="PM_ProtectiveMarkingValue_Footer">
    <vt:lpwstr>OFFICIAL</vt:lpwstr>
  </property>
  <property fmtid="{D5CDD505-2E9C-101B-9397-08002B2CF9AE}" pid="22" name="PM_ProtectiveMarkingValue_Header">
    <vt:lpwstr>OFFICIAL</vt:lpwstr>
  </property>
  <property fmtid="{D5CDD505-2E9C-101B-9397-08002B2CF9AE}" pid="23" name="PM_Qualifier">
    <vt:lpwstr/>
  </property>
  <property fmtid="{D5CDD505-2E9C-101B-9397-08002B2CF9AE}" pid="24" name="PM_Qualifier_Prev">
    <vt:lpwstr/>
  </property>
  <property fmtid="{D5CDD505-2E9C-101B-9397-08002B2CF9AE}" pid="25" name="PM_SecurityClassification">
    <vt:lpwstr>OFFICIAL</vt:lpwstr>
  </property>
  <property fmtid="{D5CDD505-2E9C-101B-9397-08002B2CF9AE}" pid="26" name="PM_SecurityClassification_Prev">
    <vt:lpwstr>OFFICIAL</vt:lpwstr>
  </property>
  <property fmtid="{D5CDD505-2E9C-101B-9397-08002B2CF9AE}" pid="27" name="PM_Version">
    <vt:lpwstr>2018.4</vt:lpwstr>
  </property>
</Properties>
</file>