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C0DFD" w14:textId="77777777" w:rsidR="000852CA" w:rsidRPr="00AF615B" w:rsidRDefault="00000000" w:rsidP="000852CA">
      <w:pPr>
        <w:pStyle w:val="Heading1"/>
        <w:spacing w:before="0" w:after="240"/>
        <w:contextualSpacing w:val="0"/>
        <w:rPr>
          <w:sz w:val="24"/>
          <w:szCs w:val="24"/>
          <w:lang w:val="en-US"/>
        </w:rPr>
      </w:pPr>
      <w:r w:rsidRPr="005D77BD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2BD5C1" wp14:editId="12C6E191">
                <wp:simplePos x="0" y="0"/>
                <wp:positionH relativeFrom="margin">
                  <wp:posOffset>882650</wp:posOffset>
                </wp:positionH>
                <wp:positionV relativeFrom="paragraph">
                  <wp:posOffset>-72863</wp:posOffset>
                </wp:positionV>
                <wp:extent cx="3232298" cy="942753"/>
                <wp:effectExtent l="0" t="0" r="254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942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5E37C" w14:textId="77777777" w:rsidR="002F48FC" w:rsidRPr="00484602" w:rsidRDefault="00000000" w:rsidP="002F48FC">
                            <w:pPr>
                              <w:rPr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484602">
                              <w:rPr>
                                <w:color w:val="07578B"/>
                                <w:sz w:val="40"/>
                                <w:szCs w:val="40"/>
                                <w:lang w:val="mk"/>
                              </w:rPr>
                              <w:t>Заедничко создавање на инклузивно општество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BD5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5pt;margin-top:-5.75pt;width:254.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" fillcolor="white [3212]" strokecolor="white [3212]">
                <v:textbox>
                  <w:txbxContent>
                    <w:p w14:paraId="2005E37C" w14:textId="77777777" w:rsidR="002F48FC" w:rsidRPr="00484602" w:rsidRDefault="00000000" w:rsidP="002F48FC">
                      <w:pPr>
                        <w:rPr>
                          <w:color w:val="07578B"/>
                          <w:sz w:val="40"/>
                          <w:szCs w:val="40"/>
                        </w:rPr>
                      </w:pPr>
                      <w:r w:rsidRPr="00484602">
                        <w:rPr>
                          <w:color w:val="07578B"/>
                          <w:sz w:val="40"/>
                          <w:szCs w:val="40"/>
                          <w:lang w:val="mk"/>
                        </w:rPr>
                        <w:t>Заедничко создавање на инклузивно општество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1C384E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47.6pt;margin-top:-50.4pt;width:591.3pt;height:148.05pt;z-index:-251656192;mso-position-horizontal-relative:text;mso-position-vertical-relative:text;mso-width-relative:page;mso-height-relative:page">
            <v:imagedata r:id="rId11" o:title="ADS eDM Graphic 2"/>
          </v:shape>
        </w:pict>
      </w:r>
    </w:p>
    <w:p w14:paraId="3CC187D7" w14:textId="77777777" w:rsidR="006C218E" w:rsidRDefault="006C218E" w:rsidP="007309DC">
      <w:pPr>
        <w:pStyle w:val="Heading1"/>
      </w:pPr>
    </w:p>
    <w:p w14:paraId="6785105B" w14:textId="77777777" w:rsidR="006C218E" w:rsidRDefault="006C218E" w:rsidP="007309DC">
      <w:pPr>
        <w:pStyle w:val="Heading1"/>
      </w:pPr>
    </w:p>
    <w:p w14:paraId="76D1574F" w14:textId="5417F09D" w:rsidR="006C218E" w:rsidRPr="00EA614B" w:rsidRDefault="00EA614B" w:rsidP="007309DC">
      <w:pPr>
        <w:pStyle w:val="Heading1"/>
        <w:rPr>
          <w:b w:val="0"/>
          <w:bCs w:val="0"/>
          <w:color w:val="4F81BD" w:themeColor="accent1"/>
          <w:sz w:val="24"/>
          <w:szCs w:val="22"/>
          <w:lang w:val="ru-RU"/>
        </w:rPr>
      </w:pPr>
      <w:r w:rsidRPr="00EA614B">
        <w:rPr>
          <w:b w:val="0"/>
          <w:bCs w:val="0"/>
          <w:sz w:val="24"/>
          <w:szCs w:val="22"/>
        </w:rPr>
        <w:t>Macedonian</w:t>
      </w:r>
      <w:r w:rsidRPr="00EA614B">
        <w:rPr>
          <w:b w:val="0"/>
          <w:bCs w:val="0"/>
          <w:sz w:val="24"/>
          <w:szCs w:val="22"/>
          <w:lang w:val="ru-RU"/>
        </w:rPr>
        <w:t xml:space="preserve"> | </w:t>
      </w:r>
      <w:r w:rsidRPr="00EA614B">
        <w:rPr>
          <w:b w:val="0"/>
          <w:bCs w:val="0"/>
          <w:sz w:val="24"/>
          <w:szCs w:val="22"/>
        </w:rPr>
        <w:t>M</w:t>
      </w:r>
      <w:r w:rsidRPr="00EA614B">
        <w:rPr>
          <w:b w:val="0"/>
          <w:bCs w:val="0"/>
          <w:sz w:val="24"/>
          <w:szCs w:val="22"/>
          <w:lang w:val="ru-RU"/>
        </w:rPr>
        <w:t>акедонски</w:t>
      </w:r>
    </w:p>
    <w:p w14:paraId="580F7340" w14:textId="77777777" w:rsidR="000852CA" w:rsidRPr="004C50A3" w:rsidRDefault="00000000" w:rsidP="007309DC">
      <w:pPr>
        <w:pStyle w:val="Heading1"/>
        <w:rPr>
          <w:color w:val="005689"/>
          <w:lang w:val="ru-RU"/>
        </w:rPr>
      </w:pPr>
      <w:r w:rsidRPr="002D3FC5">
        <w:rPr>
          <w:color w:val="005689"/>
          <w:lang w:val="mk"/>
        </w:rPr>
        <w:t xml:space="preserve">Сумарен документ за консултации </w:t>
      </w:r>
    </w:p>
    <w:p w14:paraId="63C53A56" w14:textId="682C7B2B" w:rsidR="000852CA" w:rsidRPr="000B7A3C" w:rsidRDefault="00000000" w:rsidP="007309DC">
      <w:pPr>
        <w:pStyle w:val="Heading1"/>
        <w:rPr>
          <w:color w:val="005689"/>
          <w:lang w:val="mk-MK"/>
        </w:rPr>
      </w:pPr>
      <w:r w:rsidRPr="002D3FC5">
        <w:rPr>
          <w:color w:val="005689"/>
          <w:lang w:val="mk"/>
        </w:rPr>
        <w:t xml:space="preserve">Правење водич за вклучување на луѓето со попреченост во </w:t>
      </w:r>
      <w:r w:rsidR="00A83D64" w:rsidRPr="002D3FC5">
        <w:rPr>
          <w:color w:val="005689"/>
          <w:lang w:val="mk"/>
        </w:rPr>
        <w:t>проценувањ</w:t>
      </w:r>
      <w:r w:rsidR="00A83D64">
        <w:rPr>
          <w:color w:val="005689"/>
          <w:lang w:val="mk"/>
        </w:rPr>
        <w:t>ето</w:t>
      </w:r>
    </w:p>
    <w:p w14:paraId="205BD826" w14:textId="71EB02E7" w:rsidR="000D24A7" w:rsidRPr="00484602" w:rsidRDefault="00000000" w:rsidP="000D24A7">
      <w:pPr>
        <w:pStyle w:val="Heading2"/>
        <w:spacing w:after="240" w:line="264" w:lineRule="auto"/>
        <w:rPr>
          <w:rFonts w:eastAsia="Times New Roman"/>
          <w:b w:val="0"/>
          <w:bCs w:val="0"/>
          <w:iCs/>
          <w:sz w:val="24"/>
          <w:szCs w:val="24"/>
          <w:lang w:val="mk"/>
        </w:rPr>
      </w:pPr>
      <w:r w:rsidRPr="000D24A7">
        <w:rPr>
          <w:rFonts w:eastAsia="Times New Roman"/>
          <w:b w:val="0"/>
          <w:bCs w:val="0"/>
          <w:iCs/>
          <w:sz w:val="24"/>
          <w:szCs w:val="24"/>
          <w:lang w:val="mk"/>
        </w:rPr>
        <w:t xml:space="preserve">Ова е сумарен документ за консултации. Во него се дава краток преглед на вклучувањето на луѓето со попреченост во фазите, како и принципите на </w:t>
      </w:r>
      <w:r w:rsidR="00A83D64" w:rsidRPr="000D24A7">
        <w:rPr>
          <w:rFonts w:eastAsia="Times New Roman"/>
          <w:b w:val="0"/>
          <w:bCs w:val="0"/>
          <w:iCs/>
          <w:sz w:val="24"/>
          <w:szCs w:val="24"/>
          <w:lang w:val="mk"/>
        </w:rPr>
        <w:t>проценувањ</w:t>
      </w:r>
      <w:r w:rsidR="00A83D64">
        <w:rPr>
          <w:rFonts w:eastAsia="Times New Roman"/>
          <w:b w:val="0"/>
          <w:bCs w:val="0"/>
          <w:iCs/>
          <w:sz w:val="24"/>
          <w:szCs w:val="24"/>
          <w:lang w:val="mk"/>
        </w:rPr>
        <w:t>ето</w:t>
      </w:r>
      <w:r w:rsidRPr="000D24A7">
        <w:rPr>
          <w:rFonts w:eastAsia="Times New Roman"/>
          <w:b w:val="0"/>
          <w:bCs w:val="0"/>
          <w:iCs/>
          <w:sz w:val="24"/>
          <w:szCs w:val="24"/>
          <w:lang w:val="mk"/>
        </w:rPr>
        <w:t>. Бараме примери за тоа како луѓето би можеле да бидат вклучени во секоја фаза и коментари за принципите. Во документот за консултации се даваат повеќе поединости за секоја фаза, за принципите и се поставуваат дополнителни прашања.</w:t>
      </w:r>
    </w:p>
    <w:p w14:paraId="7E7FFAA6" w14:textId="77777777" w:rsidR="000852CA" w:rsidRPr="00484602" w:rsidRDefault="00000000" w:rsidP="000852CA">
      <w:pPr>
        <w:spacing w:before="200" w:after="120" w:line="264" w:lineRule="auto"/>
        <w:rPr>
          <w:i/>
          <w:sz w:val="24"/>
          <w:szCs w:val="24"/>
          <w:lang w:val="mk"/>
        </w:rPr>
      </w:pPr>
      <w:r>
        <w:rPr>
          <w:i/>
          <w:sz w:val="24"/>
          <w:szCs w:val="24"/>
          <w:lang w:val="mk"/>
        </w:rPr>
        <w:t>Australia’s Disability Strategy 2021-2031 (Австралиска стратегија за попреченост 2021-2031)</w:t>
      </w:r>
      <w:r>
        <w:rPr>
          <w:sz w:val="24"/>
          <w:szCs w:val="24"/>
          <w:lang w:val="mk"/>
        </w:rPr>
        <w:t xml:space="preserve"> е план за подобрување на животот на луѓето со попреченост. </w:t>
      </w:r>
    </w:p>
    <w:p w14:paraId="0EBFB223" w14:textId="28A40C11" w:rsidR="000852CA" w:rsidRPr="00484602" w:rsidRDefault="00000000" w:rsidP="000852CA">
      <w:pPr>
        <w:spacing w:before="200" w:after="120" w:line="264" w:lineRule="auto"/>
        <w:rPr>
          <w:sz w:val="24"/>
          <w:szCs w:val="24"/>
          <w:lang w:val="mk"/>
        </w:rPr>
      </w:pPr>
      <w:r w:rsidRPr="00AF615B">
        <w:rPr>
          <w:sz w:val="24"/>
          <w:szCs w:val="24"/>
          <w:lang w:val="mk"/>
        </w:rPr>
        <w:t xml:space="preserve">Според овој план, Владата ќе напише водич за </w:t>
      </w:r>
      <w:r w:rsidR="00A83D64" w:rsidRPr="00AF615B">
        <w:rPr>
          <w:sz w:val="24"/>
          <w:szCs w:val="24"/>
          <w:lang w:val="mk"/>
        </w:rPr>
        <w:t>проценувањ</w:t>
      </w:r>
      <w:r w:rsidR="00A83D64">
        <w:rPr>
          <w:sz w:val="24"/>
          <w:szCs w:val="24"/>
          <w:lang w:val="mk"/>
        </w:rPr>
        <w:t>е</w:t>
      </w:r>
      <w:r w:rsidRPr="00AF615B">
        <w:rPr>
          <w:sz w:val="24"/>
          <w:szCs w:val="24"/>
          <w:lang w:val="mk"/>
        </w:rPr>
        <w:t xml:space="preserve">. Овој водич ќе обезбеди луѓето со попреченост да се вклучени во </w:t>
      </w:r>
      <w:r w:rsidR="00A83D64" w:rsidRPr="00AF615B">
        <w:rPr>
          <w:sz w:val="24"/>
          <w:szCs w:val="24"/>
          <w:lang w:val="mk"/>
        </w:rPr>
        <w:t>проценувањ</w:t>
      </w:r>
      <w:r w:rsidR="00A83D64">
        <w:rPr>
          <w:sz w:val="24"/>
          <w:szCs w:val="24"/>
          <w:lang w:val="mk"/>
        </w:rPr>
        <w:t>ето</w:t>
      </w:r>
      <w:r w:rsidR="00A83D64" w:rsidRPr="00AF615B">
        <w:rPr>
          <w:sz w:val="24"/>
          <w:szCs w:val="24"/>
          <w:lang w:val="mk"/>
        </w:rPr>
        <w:t xml:space="preserve"> </w:t>
      </w:r>
      <w:r w:rsidRPr="00AF615B">
        <w:rPr>
          <w:sz w:val="24"/>
          <w:szCs w:val="24"/>
          <w:lang w:val="mk"/>
        </w:rPr>
        <w:t xml:space="preserve">на политиките, програмите и услугите што се важни за луѓето со попреченост. </w:t>
      </w:r>
    </w:p>
    <w:p w14:paraId="6B2197B1" w14:textId="7BE3BD68" w:rsidR="000852CA" w:rsidRPr="00484602" w:rsidRDefault="00A83D64" w:rsidP="000852CA">
      <w:pPr>
        <w:spacing w:before="200" w:after="120" w:line="264" w:lineRule="auto"/>
        <w:rPr>
          <w:sz w:val="24"/>
          <w:szCs w:val="24"/>
          <w:lang w:val="mk"/>
        </w:rPr>
      </w:pPr>
      <w:r>
        <w:rPr>
          <w:sz w:val="24"/>
          <w:szCs w:val="24"/>
          <w:lang w:val="mk"/>
        </w:rPr>
        <w:t>Проценувањето може да ѝ помогне на Владата да знае што добро функционира и како да ги подобри нештата за луѓето со попреченост.</w:t>
      </w:r>
    </w:p>
    <w:p w14:paraId="68968B0E" w14:textId="07F27824" w:rsidR="006C218E" w:rsidRPr="00484602" w:rsidRDefault="00000000" w:rsidP="00484602">
      <w:pPr>
        <w:spacing w:before="200" w:after="120" w:line="264" w:lineRule="auto"/>
        <w:rPr>
          <w:sz w:val="24"/>
          <w:szCs w:val="24"/>
          <w:lang w:val="mk"/>
        </w:rPr>
      </w:pPr>
      <w:r w:rsidRPr="00A6487C">
        <w:rPr>
          <w:sz w:val="24"/>
          <w:szCs w:val="24"/>
          <w:lang w:val="mk"/>
        </w:rPr>
        <w:t>Сакаме да ги слушнеме вашите мислења што треба да се случи во секоја фаза на проценувањето и за принципите за вклучување на луѓето со попреченост во проценувањето.</w:t>
      </w:r>
    </w:p>
    <w:p w14:paraId="72618422" w14:textId="77777777" w:rsidR="000852CA" w:rsidRPr="002D3FC5" w:rsidRDefault="00000000" w:rsidP="00484602">
      <w:pPr>
        <w:pStyle w:val="ListParagraph"/>
        <w:numPr>
          <w:ilvl w:val="0"/>
          <w:numId w:val="46"/>
        </w:numPr>
        <w:spacing w:before="480" w:after="120" w:line="264" w:lineRule="auto"/>
        <w:ind w:left="357" w:hanging="357"/>
        <w:contextualSpacing w:val="0"/>
        <w:rPr>
          <w:b/>
          <w:color w:val="005689"/>
          <w:sz w:val="24"/>
          <w:szCs w:val="24"/>
        </w:rPr>
      </w:pPr>
      <w:r w:rsidRPr="002D3FC5">
        <w:rPr>
          <w:b/>
          <w:color w:val="005689"/>
          <w:sz w:val="24"/>
          <w:szCs w:val="24"/>
          <w:lang w:val="mk"/>
        </w:rPr>
        <w:t>Фаза на дизајнирање</w:t>
      </w:r>
    </w:p>
    <w:p w14:paraId="2216FA59" w14:textId="77777777" w:rsidR="000852CA" w:rsidRDefault="00000000" w:rsidP="000852CA">
      <w:pPr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mk"/>
        </w:rPr>
        <w:t>Тоа е делот во кој се планираат делови од проценувањето. Тоа може да вклучува:</w:t>
      </w:r>
    </w:p>
    <w:p w14:paraId="668EF4AF" w14:textId="77777777" w:rsidR="000852CA" w:rsidRPr="004C50A3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 w:rsidRPr="00A81309">
        <w:rPr>
          <w:sz w:val="24"/>
          <w:szCs w:val="24"/>
          <w:lang w:val="mk"/>
        </w:rPr>
        <w:t xml:space="preserve">што ќе се обиде да се дознае со проценувањето. </w:t>
      </w:r>
    </w:p>
    <w:p w14:paraId="154DBAF0" w14:textId="77777777" w:rsidR="000852CA" w:rsidRPr="004C50A3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>кој треба да биде вклучен.</w:t>
      </w:r>
    </w:p>
    <w:p w14:paraId="62094919" w14:textId="77777777" w:rsidR="000852CA" w:rsidRPr="004C50A3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>кој ќе биде во тимот за проценување.</w:t>
      </w:r>
    </w:p>
    <w:p w14:paraId="194641F7" w14:textId="49F8BA9C" w:rsidR="000852CA" w:rsidRPr="004C50A3" w:rsidRDefault="00484602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6CE141A" wp14:editId="7266BF35">
                <wp:simplePos x="0" y="0"/>
                <wp:positionH relativeFrom="margin">
                  <wp:align>right</wp:align>
                </wp:positionH>
                <wp:positionV relativeFrom="paragraph">
                  <wp:posOffset>464820</wp:posOffset>
                </wp:positionV>
                <wp:extent cx="6239510" cy="838200"/>
                <wp:effectExtent l="0" t="0" r="27940" b="1905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88F9A1" w14:textId="77777777" w:rsidR="006C218E" w:rsidRPr="004C50A3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ru-RU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mk"/>
                                </w:rPr>
                                <w:t>Дајте го вашето мислење:</w:t>
                              </w:r>
                            </w:p>
                            <w:p w14:paraId="39DD7CBD" w14:textId="5AFC6D65" w:rsidR="006C218E" w:rsidRPr="004C50A3" w:rsidRDefault="00000000" w:rsidP="00484602">
                              <w:pPr>
                                <w:ind w:left="1418" w:right="311"/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Како може да обезбедиме луѓето со попреченост да се вклучени во оваа фаза на проценување</w:t>
                              </w:r>
                              <w:r w:rsidR="00702399">
                                <w:rPr>
                                  <w:b/>
                                  <w:sz w:val="24"/>
                                  <w:lang w:val="mk"/>
                                </w:rPr>
                                <w:t>то</w:t>
                              </w: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59267" cy="821055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1143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E141A" id="Group 2" o:spid="_x0000_s1027" style="position:absolute;left:0;text-align:left;margin-left:440.1pt;margin-top:36.6pt;width:491.3pt;height:66pt;z-index:251655168;mso-position-horizontal:right;mso-position-horizontal-relative:margin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">
                <v:shape id="Text Box 35" o:spid="_x0000_s1028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" fillcolor="#f2f2f2" strokecolor="#f2f2f2" strokeweight=".5pt">
                  <v:textbox>
                    <w:txbxContent>
                      <w:p w14:paraId="7888F9A1" w14:textId="77777777" w:rsidR="006C218E" w:rsidRPr="004C50A3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ru-RU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mk"/>
                          </w:rPr>
                          <w:t>Дајте го вашето мислење:</w:t>
                        </w:r>
                      </w:p>
                      <w:p w14:paraId="39DD7CBD" w14:textId="5AFC6D65" w:rsidR="006C218E" w:rsidRPr="004C50A3" w:rsidRDefault="00000000" w:rsidP="00484602">
                        <w:pPr>
                          <w:ind w:left="1418" w:right="311"/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mk"/>
                          </w:rPr>
                          <w:t>Како може да обезбедиме луѓето со попреченост да се вклучени во оваа фаза на проценување</w:t>
                        </w:r>
                        <w:r w:rsidR="00702399">
                          <w:rPr>
                            <w:b/>
                            <w:sz w:val="24"/>
                            <w:lang w:val="mk"/>
                          </w:rPr>
                          <w:t>то</w:t>
                        </w:r>
                        <w:r>
                          <w:rPr>
                            <w:b/>
                            <w:sz w:val="24"/>
                            <w:lang w:val="mk"/>
                          </w:rPr>
                          <w:t>?</w:t>
                        </w:r>
                      </w:p>
                    </w:txbxContent>
                  </v:textbox>
                </v:shape>
                <v:rect id="Rectangle 37" o:spid="_x0000_s1029" style="position:absolute;width:592;height:8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" fillcolor="#005689" strokecolor="#005689" strokeweight="2pt"/>
                <v:shape id="Picture 12" o:spid="_x0000_s1030" type="#_x0000_t75" style="position:absolute;left:2190;top:1143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sz w:val="24"/>
          <w:szCs w:val="24"/>
          <w:lang w:val="mk"/>
        </w:rPr>
        <w:t>кој вид на проценување. На пример, прашања онлајн, лично или во групи.</w:t>
      </w:r>
    </w:p>
    <w:p w14:paraId="07D2E2BE" w14:textId="78780464" w:rsidR="000852CA" w:rsidRPr="004C50A3" w:rsidRDefault="00000000" w:rsidP="004C50A3">
      <w:pPr>
        <w:pStyle w:val="ListParagraph"/>
        <w:keepNext/>
        <w:numPr>
          <w:ilvl w:val="0"/>
          <w:numId w:val="46"/>
        </w:numPr>
        <w:spacing w:before="60" w:after="120" w:line="264" w:lineRule="auto"/>
        <w:rPr>
          <w:b/>
          <w:color w:val="005689"/>
          <w:sz w:val="24"/>
          <w:szCs w:val="24"/>
          <w:lang w:val="ru-RU"/>
        </w:rPr>
      </w:pPr>
      <w:r w:rsidRPr="004C50A3">
        <w:rPr>
          <w:b/>
          <w:color w:val="005689"/>
          <w:sz w:val="24"/>
          <w:szCs w:val="24"/>
          <w:lang w:val="mk"/>
        </w:rPr>
        <w:lastRenderedPageBreak/>
        <w:t xml:space="preserve">Фаза на примена и анализа </w:t>
      </w:r>
    </w:p>
    <w:p w14:paraId="405158DB" w14:textId="77777777" w:rsidR="000852CA" w:rsidRDefault="00000000" w:rsidP="00484602">
      <w:pPr>
        <w:keepNext/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mk"/>
        </w:rPr>
        <w:t>Ова е извршен дел од проценувањето. Тоа може да вклучува:</w:t>
      </w:r>
    </w:p>
    <w:p w14:paraId="0BCAAE7E" w14:textId="77777777" w:rsidR="000852CA" w:rsidRPr="004C50A3" w:rsidRDefault="00000000" w:rsidP="00484602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>Барање од луѓето со попреченост да одговорат на прашања заради проценување.</w:t>
      </w:r>
    </w:p>
    <w:p w14:paraId="7994BE95" w14:textId="77777777" w:rsidR="000852CA" w:rsidRPr="00484602" w:rsidRDefault="00000000" w:rsidP="00484602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mk"/>
        </w:rPr>
      </w:pPr>
      <w:r>
        <w:rPr>
          <w:sz w:val="24"/>
          <w:szCs w:val="24"/>
          <w:lang w:val="mk"/>
        </w:rPr>
        <w:t>Обезбедување дека луѓето со сите видови на попреченост и животни искуства можат да биде вклучени, ако сакаат. Ова го вклучува земањето предвид на времето и трудот, на пример преку плаќање или подароци за учеството.</w:t>
      </w:r>
    </w:p>
    <w:p w14:paraId="5A605DC7" w14:textId="77777777" w:rsidR="000852CA" w:rsidRPr="00484602" w:rsidRDefault="00000000" w:rsidP="00484602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mk"/>
        </w:rPr>
      </w:pPr>
      <w:r>
        <w:rPr>
          <w:sz w:val="24"/>
          <w:szCs w:val="24"/>
          <w:lang w:val="mk"/>
        </w:rPr>
        <w:t xml:space="preserve"> Разгледување на сите одговори и што тие нѝ кажуваат.</w:t>
      </w:r>
    </w:p>
    <w:p w14:paraId="4D412174" w14:textId="138F814D" w:rsidR="006C218E" w:rsidRPr="00484602" w:rsidRDefault="00484602" w:rsidP="00484602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mk"/>
        </w:rPr>
      </w:pPr>
      <w:r>
        <w:rPr>
          <w:noProof/>
          <w:sz w:val="24"/>
          <w:szCs w:val="24"/>
          <w:lang w:val="mk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EB22ABC" wp14:editId="6AC23881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6239510" cy="838200"/>
                <wp:effectExtent l="0" t="0" r="27940" b="1905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CFC400" w14:textId="77777777" w:rsidR="006C218E" w:rsidRPr="004C50A3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ru-RU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mk"/>
                                </w:rPr>
                                <w:t>Дајте го вашето мислење:</w:t>
                              </w:r>
                            </w:p>
                            <w:p w14:paraId="539EF051" w14:textId="01945EA8" w:rsidR="006C218E" w:rsidRPr="004C50A3" w:rsidRDefault="00000000" w:rsidP="00484602">
                              <w:pPr>
                                <w:ind w:left="1418" w:right="311"/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Како може да обезбедиме луѓето со попреченост да се вклучени во оваа фаза на проценување</w:t>
                              </w:r>
                              <w:r w:rsidR="00702399">
                                <w:rPr>
                                  <w:b/>
                                  <w:sz w:val="24"/>
                                  <w:lang w:val="mk"/>
                                </w:rPr>
                                <w:t>то</w:t>
                              </w: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7310" cy="821266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66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22ABC" id="Group 4" o:spid="_x0000_s1031" style="position:absolute;left:0;text-align:left;margin-left:440.1pt;margin-top:25.85pt;width:491.3pt;height:66pt;z-index:251656192;mso-position-horizontal:right;mso-position-horizontal-relative:margin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">
                <v:shape id="Text Box 1" o:spid="_x0000_s1032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" fillcolor="#f2f2f2" strokecolor="#f2f2f2" strokeweight=".5pt">
                  <v:textbox>
                    <w:txbxContent>
                      <w:p w14:paraId="0ECFC400" w14:textId="77777777" w:rsidR="006C218E" w:rsidRPr="004C50A3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ru-RU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mk"/>
                          </w:rPr>
                          <w:t>Дајте го вашето мислење:</w:t>
                        </w:r>
                      </w:p>
                      <w:p w14:paraId="539EF051" w14:textId="01945EA8" w:rsidR="006C218E" w:rsidRPr="004C50A3" w:rsidRDefault="00000000" w:rsidP="00484602">
                        <w:pPr>
                          <w:ind w:left="1418" w:right="311"/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mk"/>
                          </w:rPr>
                          <w:t>Како може да обезбедиме луѓето со попреченост да се вклучени во оваа фаза на проценување</w:t>
                        </w:r>
                        <w:r w:rsidR="00702399">
                          <w:rPr>
                            <w:b/>
                            <w:sz w:val="24"/>
                            <w:lang w:val="mk"/>
                          </w:rPr>
                          <w:t>то</w:t>
                        </w:r>
                        <w:r>
                          <w:rPr>
                            <w:b/>
                            <w:sz w:val="24"/>
                            <w:lang w:val="mk"/>
                          </w:rPr>
                          <w:t>?</w:t>
                        </w:r>
                      </w:p>
                    </w:txbxContent>
                  </v:textbox>
                </v:shape>
                <v:rect id="Rectangle 3" o:spid="_x0000_s1033" style="position:absolute;width:673;height:8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" fillcolor="#005689" strokecolor="#005689" strokeweight="2pt"/>
                <v:shape id="Picture 13" o:spid="_x0000_s1034" type="#_x0000_t75" style="position:absolute;left:2667;top:666;width:6838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/ZwQAAANsAAAAPAAAAZHJzL2Rvd25yZXYueG1sRE9Na8JA&#10;EL0L/odlhN500wp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JHub9n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0852CA">
        <w:rPr>
          <w:sz w:val="24"/>
          <w:szCs w:val="24"/>
          <w:lang w:val="mk"/>
        </w:rPr>
        <w:t>Давање можност на луѓето со попреченост да ги претстават резултатите.</w:t>
      </w:r>
    </w:p>
    <w:p w14:paraId="56AD3A7A" w14:textId="77777777" w:rsidR="000852CA" w:rsidRPr="00484602" w:rsidRDefault="00000000" w:rsidP="00484602">
      <w:pPr>
        <w:pStyle w:val="ListParagraph"/>
        <w:numPr>
          <w:ilvl w:val="0"/>
          <w:numId w:val="46"/>
        </w:numPr>
        <w:spacing w:before="240" w:after="120" w:line="264" w:lineRule="auto"/>
        <w:ind w:left="357" w:hanging="357"/>
        <w:contextualSpacing w:val="0"/>
        <w:rPr>
          <w:b/>
          <w:color w:val="005689"/>
          <w:sz w:val="24"/>
          <w:szCs w:val="24"/>
          <w:lang w:val="mk"/>
        </w:rPr>
      </w:pPr>
      <w:r w:rsidRPr="002D3FC5">
        <w:rPr>
          <w:b/>
          <w:color w:val="005689"/>
          <w:sz w:val="24"/>
          <w:szCs w:val="24"/>
          <w:lang w:val="mk"/>
        </w:rPr>
        <w:t>Активности од фазата на резултати</w:t>
      </w:r>
    </w:p>
    <w:p w14:paraId="4EA94445" w14:textId="77777777" w:rsidR="000852CA" w:rsidRPr="00A864F4" w:rsidRDefault="00000000" w:rsidP="000852CA">
      <w:pPr>
        <w:spacing w:before="200" w:after="120" w:line="264" w:lineRule="auto"/>
        <w:rPr>
          <w:sz w:val="24"/>
          <w:szCs w:val="24"/>
        </w:rPr>
      </w:pPr>
      <w:r w:rsidRPr="00A864F4">
        <w:rPr>
          <w:sz w:val="24"/>
          <w:szCs w:val="24"/>
          <w:lang w:val="mk"/>
        </w:rPr>
        <w:t>Во овој дел од проценувањето, се одлучува што да се прави со резултатите. Тоа може да вклучува:</w:t>
      </w:r>
    </w:p>
    <w:p w14:paraId="4EACDEC3" w14:textId="77777777" w:rsidR="000852CA" w:rsidRPr="004C50A3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 xml:space="preserve">Што треба да се смени како резултат на одговорите во проценувањето. </w:t>
      </w:r>
    </w:p>
    <w:p w14:paraId="58EAB48E" w14:textId="23ECE9B3" w:rsidR="000852CA" w:rsidRPr="004C50A3" w:rsidRDefault="00484602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F4BCEB" wp14:editId="37FEAE91">
                <wp:simplePos x="0" y="0"/>
                <wp:positionH relativeFrom="margin">
                  <wp:align>right</wp:align>
                </wp:positionH>
                <wp:positionV relativeFrom="paragraph">
                  <wp:posOffset>520065</wp:posOffset>
                </wp:positionV>
                <wp:extent cx="6239510" cy="1416050"/>
                <wp:effectExtent l="0" t="0" r="27940" b="1270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416050"/>
                          <a:chOff x="0" y="0"/>
                          <a:chExt cx="6239510" cy="141605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6239510" cy="1405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B168DF" w14:textId="77777777" w:rsidR="002D3FC5" w:rsidRPr="004C50A3" w:rsidRDefault="00000000" w:rsidP="002D3FC5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ru-RU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mk"/>
                                </w:rPr>
                                <w:t>Дајте го вашето мислење:</w:t>
                              </w:r>
                            </w:p>
                            <w:p w14:paraId="43111731" w14:textId="3E8EE542" w:rsidR="002D3FC5" w:rsidRPr="004C50A3" w:rsidRDefault="00000000" w:rsidP="00484602">
                              <w:pPr>
                                <w:ind w:left="1418" w:right="453"/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Како може да обезбедиме луѓето со попреченост да се вклучени во оваа фаза на проценување?</w:t>
                              </w:r>
                            </w:p>
                            <w:p w14:paraId="01B38706" w14:textId="4248F937" w:rsidR="002D3FC5" w:rsidRPr="004C50A3" w:rsidRDefault="00000000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 xml:space="preserve">Има ли нешто друго што би требало да знаеме за </w:t>
                              </w:r>
                              <w:r w:rsidR="00702399">
                                <w:rPr>
                                  <w:b/>
                                  <w:sz w:val="24"/>
                                  <w:lang w:val="mk"/>
                                </w:rPr>
                                <w:t>проценувањето</w:t>
                              </w: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 xml:space="preserve">, за да </w:t>
                              </w:r>
                              <w:r w:rsidR="00702399">
                                <w:rPr>
                                  <w:b/>
                                  <w:sz w:val="24"/>
                                  <w:lang w:val="mk"/>
                                </w:rPr>
                                <w:t xml:space="preserve">го </w:t>
                              </w: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 xml:space="preserve">направиме </w:t>
                              </w:r>
                              <w:r w:rsidR="00702399">
                                <w:rPr>
                                  <w:b/>
                                  <w:sz w:val="24"/>
                                  <w:lang w:val="mk"/>
                                </w:rPr>
                                <w:t xml:space="preserve">подобро </w:t>
                              </w: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за луѓето со попреченост?</w:t>
                              </w:r>
                            </w:p>
                            <w:p w14:paraId="5F4FAAF3" w14:textId="77777777" w:rsidR="002F48FC" w:rsidRPr="004C50A3" w:rsidRDefault="002F48FC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9050"/>
                            <a:ext cx="67734" cy="1397000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047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4BCEB" id="Group 6" o:spid="_x0000_s1035" style="position:absolute;left:0;text-align:left;margin-left:440.1pt;margin-top:40.95pt;width:491.3pt;height:111.5pt;z-index:251657216;mso-position-horizontal:right;mso-position-horizontal-relative:margin" coordsize="62395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">
                <v:shape id="Text Box 9" o:spid="_x0000_s1036" type="#_x0000_t202" style="position:absolute;width:62395;height:1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" fillcolor="#f2f2f2" strokecolor="#f2f2f2" strokeweight=".5pt">
                  <v:textbox>
                    <w:txbxContent>
                      <w:p w14:paraId="3AB168DF" w14:textId="77777777" w:rsidR="002D3FC5" w:rsidRPr="004C50A3" w:rsidRDefault="00000000" w:rsidP="002D3FC5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ru-RU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mk"/>
                          </w:rPr>
                          <w:t>Дајте го вашето мислење:</w:t>
                        </w:r>
                      </w:p>
                      <w:p w14:paraId="43111731" w14:textId="3E8EE542" w:rsidR="002D3FC5" w:rsidRPr="004C50A3" w:rsidRDefault="00000000" w:rsidP="00484602">
                        <w:pPr>
                          <w:ind w:left="1418" w:right="453"/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mk"/>
                          </w:rPr>
                          <w:t>Како може да обезбедиме луѓето со попреченост да се вклучени во оваа фаза на проценување?</w:t>
                        </w:r>
                      </w:p>
                      <w:p w14:paraId="01B38706" w14:textId="4248F937" w:rsidR="002D3FC5" w:rsidRPr="004C50A3" w:rsidRDefault="00000000" w:rsidP="002D3FC5">
                        <w:pPr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mk"/>
                          </w:rPr>
                          <w:t xml:space="preserve">Има ли нешто друго што би требало да знаеме за </w:t>
                        </w:r>
                        <w:r w:rsidR="00702399">
                          <w:rPr>
                            <w:b/>
                            <w:sz w:val="24"/>
                            <w:lang w:val="mk"/>
                          </w:rPr>
                          <w:t>проценувањето</w:t>
                        </w:r>
                        <w:r>
                          <w:rPr>
                            <w:b/>
                            <w:sz w:val="24"/>
                            <w:lang w:val="mk"/>
                          </w:rPr>
                          <w:t xml:space="preserve">, за да </w:t>
                        </w:r>
                        <w:r w:rsidR="00702399">
                          <w:rPr>
                            <w:b/>
                            <w:sz w:val="24"/>
                            <w:lang w:val="mk"/>
                          </w:rPr>
                          <w:t xml:space="preserve">го </w:t>
                        </w:r>
                        <w:r>
                          <w:rPr>
                            <w:b/>
                            <w:sz w:val="24"/>
                            <w:lang w:val="mk"/>
                          </w:rPr>
                          <w:t xml:space="preserve">направиме </w:t>
                        </w:r>
                        <w:r w:rsidR="00702399">
                          <w:rPr>
                            <w:b/>
                            <w:sz w:val="24"/>
                            <w:lang w:val="mk"/>
                          </w:rPr>
                          <w:t xml:space="preserve">подобро </w:t>
                        </w:r>
                        <w:r>
                          <w:rPr>
                            <w:b/>
                            <w:sz w:val="24"/>
                            <w:lang w:val="mk"/>
                          </w:rPr>
                          <w:t>за луѓето со попреченост?</w:t>
                        </w:r>
                      </w:p>
                      <w:p w14:paraId="5F4FAAF3" w14:textId="77777777" w:rsidR="002F48FC" w:rsidRPr="004C50A3" w:rsidRDefault="002F48FC" w:rsidP="002D3FC5">
                        <w:pPr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shape>
                <v:rect id="Rectangle 11" o:spid="_x0000_s1037" style="position:absolute;top:190;width:677;height:13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" fillcolor="#005689" strokecolor="#005689" strokeweight="2pt"/>
                <v:shape id="Picture 14" o:spid="_x0000_s1038" type="#_x0000_t75" style="position:absolute;left:2571;top:1047;width:6839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etwQAAANsAAAAPAAAAZHJzL2Rvd25yZXYueG1sRE9Na8JA&#10;EL0L/odlhN500y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B4H963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sz w:val="24"/>
          <w:szCs w:val="24"/>
          <w:lang w:val="mk"/>
        </w:rPr>
        <w:t>Како да се обезбеди луѓето со попреченост да го дадат своето мислење за секоја промена.</w:t>
      </w:r>
    </w:p>
    <w:p w14:paraId="1D0F8BD9" w14:textId="0205647E" w:rsidR="000852CA" w:rsidRPr="004C50A3" w:rsidRDefault="00000000" w:rsidP="00484602">
      <w:pPr>
        <w:spacing w:before="240" w:after="120" w:line="264" w:lineRule="auto"/>
        <w:rPr>
          <w:b/>
          <w:color w:val="005689"/>
          <w:sz w:val="24"/>
          <w:szCs w:val="24"/>
          <w:lang w:val="ru-RU"/>
        </w:rPr>
      </w:pPr>
      <w:r w:rsidRPr="002D3FC5">
        <w:rPr>
          <w:b/>
          <w:color w:val="005689"/>
          <w:sz w:val="24"/>
          <w:szCs w:val="24"/>
          <w:lang w:val="mk"/>
        </w:rPr>
        <w:t>Принципи за вклученост на луѓето со попреченост во проценувањето</w:t>
      </w:r>
    </w:p>
    <w:p w14:paraId="7874D188" w14:textId="77777777" w:rsidR="000852CA" w:rsidRPr="004C50A3" w:rsidRDefault="00000000" w:rsidP="000852CA">
      <w:pPr>
        <w:spacing w:before="200" w:after="120" w:line="264" w:lineRule="auto"/>
        <w:rPr>
          <w:sz w:val="24"/>
          <w:szCs w:val="24"/>
          <w:lang w:val="ru-RU"/>
        </w:rPr>
      </w:pPr>
      <w:r w:rsidRPr="00BC0217">
        <w:rPr>
          <w:sz w:val="24"/>
          <w:szCs w:val="24"/>
          <w:lang w:val="mk"/>
        </w:rPr>
        <w:t xml:space="preserve">Ова е кус преглед на принципите: </w:t>
      </w:r>
    </w:p>
    <w:p w14:paraId="3497361C" w14:textId="77777777" w:rsidR="000852CA" w:rsidRPr="004C50A3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Луѓето со попреченост треба да знаат и да бидат вклучени во одлуките за сите делови на проценувањето</w:t>
      </w:r>
    </w:p>
    <w:p w14:paraId="280392A3" w14:textId="77D118CE" w:rsidR="000852CA" w:rsidRPr="004C50A3" w:rsidRDefault="00702399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Проценувањ</w:t>
      </w:r>
      <w:r>
        <w:rPr>
          <w:sz w:val="24"/>
          <w:szCs w:val="24"/>
          <w:lang w:val="mk"/>
        </w:rPr>
        <w:t>ето</w:t>
      </w:r>
      <w:r w:rsidRPr="00AF615B">
        <w:rPr>
          <w:sz w:val="24"/>
          <w:szCs w:val="24"/>
          <w:lang w:val="mk"/>
        </w:rPr>
        <w:t xml:space="preserve"> треба да бид</w:t>
      </w:r>
      <w:r>
        <w:rPr>
          <w:sz w:val="24"/>
          <w:szCs w:val="24"/>
          <w:lang w:val="mk"/>
        </w:rPr>
        <w:t>е</w:t>
      </w:r>
      <w:r w:rsidRPr="00AF615B">
        <w:rPr>
          <w:sz w:val="24"/>
          <w:szCs w:val="24"/>
          <w:lang w:val="mk"/>
        </w:rPr>
        <w:t xml:space="preserve"> за тоа што е важно за луѓето со попреченост и што им го прави животот подобар.</w:t>
      </w:r>
    </w:p>
    <w:p w14:paraId="2C1D2F1D" w14:textId="77777777" w:rsidR="000852CA" w:rsidRPr="004C50A3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 xml:space="preserve">Обезбедување сите делови на проценувањето да се достапни на луѓето со попреченост </w:t>
      </w:r>
    </w:p>
    <w:p w14:paraId="76A53257" w14:textId="77777777" w:rsidR="000852CA" w:rsidRPr="004C50A3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>Треба да бидат вклучени луѓето со попреченост со различни искуства (на пример, пол, раса, локација, попреченост)</w:t>
      </w:r>
    </w:p>
    <w:p w14:paraId="3A892665" w14:textId="77777777" w:rsidR="000A3D3A" w:rsidRPr="004C50A3" w:rsidRDefault="00000000" w:rsidP="000A3D3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ru-RU"/>
        </w:rPr>
      </w:pPr>
      <w:r>
        <w:rPr>
          <w:sz w:val="24"/>
          <w:szCs w:val="24"/>
          <w:lang w:val="mk"/>
        </w:rPr>
        <w:t>Луѓето со попреченост треба да бидат вклучени во претставувањето на резултатите на проценувањето и за тоа што е направено со тие резултати.</w:t>
      </w:r>
    </w:p>
    <w:p w14:paraId="3A92D505" w14:textId="77AE0D67" w:rsidR="000852CA" w:rsidRPr="004C50A3" w:rsidRDefault="00484602" w:rsidP="000852CA">
      <w:pPr>
        <w:rPr>
          <w:rFonts w:cs="Arial"/>
          <w:b/>
          <w:sz w:val="24"/>
          <w:szCs w:val="24"/>
          <w:lang w:val="ru-RU"/>
        </w:rPr>
      </w:pPr>
      <w:r>
        <w:rPr>
          <w:rFonts w:cs="Arial"/>
          <w:b/>
          <w:noProof/>
          <w:sz w:val="24"/>
          <w:szCs w:val="24"/>
          <w:lang w:val="mk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4521F3" wp14:editId="2866E813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375400" cy="1981200"/>
                <wp:effectExtent l="0" t="0" r="25400" b="1905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981200"/>
                          <a:chOff x="0" y="0"/>
                          <a:chExt cx="6375400" cy="1981200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0" y="0"/>
                            <a:ext cx="6375400" cy="198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5FB299" w14:textId="77777777" w:rsidR="006C218E" w:rsidRPr="004C50A3" w:rsidRDefault="00000000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ru-RU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mk"/>
                                </w:rPr>
                                <w:t>Дајте го вашето мислење:</w:t>
                              </w:r>
                            </w:p>
                            <w:p w14:paraId="1A537C37" w14:textId="20BDBE24" w:rsidR="006C218E" w:rsidRPr="004C50A3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Дали имате коментари за овие принципи?</w:t>
                              </w:r>
                            </w:p>
                            <w:p w14:paraId="0FD0FB49" w14:textId="77777777" w:rsidR="006C218E" w:rsidRPr="004C50A3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 w:rsidRPr="00E67399">
                                <w:rPr>
                                  <w:b/>
                                  <w:sz w:val="24"/>
                                  <w:lang w:val="mk"/>
                                </w:rPr>
                                <w:t>Дали нешто треба да биде додадено или сменето?</w:t>
                              </w:r>
                            </w:p>
                            <w:p w14:paraId="5F44E6ED" w14:textId="13F1A095" w:rsidR="00511F56" w:rsidRPr="00484602" w:rsidRDefault="00000000" w:rsidP="00484602">
                              <w:pPr>
                                <w:ind w:left="142"/>
                                <w:jc w:val="center"/>
                                <w:rPr>
                                  <w:b/>
                                  <w:sz w:val="24"/>
                                  <w:lang w:val="mk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mk"/>
                                </w:rPr>
                                <w:t>За покомплетен текст, повеќе информации и други идеи за добивање мислења, документот за консултација е достапен на:</w:t>
                              </w:r>
                            </w:p>
                            <w:p w14:paraId="715BEFE8" w14:textId="7115B388" w:rsidR="006C218E" w:rsidRPr="00484602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mk"/>
                                </w:rPr>
                              </w:pPr>
                              <w:hyperlink r:id="rId14" w:history="1">
                                <w:r w:rsidR="000B7A3C">
                                  <w:rPr>
                                    <w:rStyle w:val="Hyperlink"/>
                                    <w:lang w:val="mk"/>
                                  </w:rPr>
                                  <w:t>https://engage.dss.gov.au/ads-consultations-develop-guide-evaluation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9525"/>
                            <a:ext cx="67734" cy="1969169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1524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521F3" id="Group 7" o:spid="_x0000_s1039" style="position:absolute;margin-left:-.05pt;margin-top:15.7pt;width:502pt;height:156pt;z-index:251658240" coordsize="63754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">
                <v:shape id="Text Box 50" o:spid="_x0000_s1040" type="#_x0000_t202" style="position:absolute;width:63754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" fillcolor="#f2f2f2" strokecolor="#f2f2f2" strokeweight=".5pt">
                  <v:textbox>
                    <w:txbxContent>
                      <w:p w14:paraId="485FB299" w14:textId="77777777" w:rsidR="006C218E" w:rsidRPr="004C50A3" w:rsidRDefault="00000000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ru-RU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mk"/>
                          </w:rPr>
                          <w:t>Дајте го вашето мислење:</w:t>
                        </w:r>
                      </w:p>
                      <w:p w14:paraId="1A537C37" w14:textId="20BDBE24" w:rsidR="006C218E" w:rsidRPr="004C50A3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lang w:val="mk"/>
                          </w:rPr>
                          <w:t>Дали имате коментари за овие принципи?</w:t>
                        </w:r>
                      </w:p>
                      <w:p w14:paraId="0FD0FB49" w14:textId="77777777" w:rsidR="006C218E" w:rsidRPr="004C50A3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ru-RU"/>
                          </w:rPr>
                        </w:pPr>
                        <w:r w:rsidRPr="00E67399">
                          <w:rPr>
                            <w:b/>
                            <w:sz w:val="24"/>
                            <w:lang w:val="mk"/>
                          </w:rPr>
                          <w:t>Дали нешто треба да биде додадено или сменето?</w:t>
                        </w:r>
                      </w:p>
                      <w:p w14:paraId="5F44E6ED" w14:textId="13F1A095" w:rsidR="00511F56" w:rsidRPr="00484602" w:rsidRDefault="00000000" w:rsidP="00484602">
                        <w:pPr>
                          <w:ind w:left="142"/>
                          <w:jc w:val="center"/>
                          <w:rPr>
                            <w:b/>
                            <w:sz w:val="24"/>
                            <w:lang w:val="mk"/>
                          </w:rPr>
                        </w:pPr>
                        <w:r>
                          <w:rPr>
                            <w:b/>
                            <w:sz w:val="24"/>
                            <w:lang w:val="mk"/>
                          </w:rPr>
                          <w:t>За покомплетен текст, повеќе информации и други идеи за добивање мислења, документот за консултација е достапен на:</w:t>
                        </w:r>
                      </w:p>
                      <w:p w14:paraId="715BEFE8" w14:textId="7115B388" w:rsidR="006C218E" w:rsidRPr="00484602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mk"/>
                          </w:rPr>
                        </w:pPr>
                        <w:hyperlink r:id="rId15" w:history="1">
                          <w:r w:rsidR="000B7A3C">
                            <w:rPr>
                              <w:rStyle w:val="Hyperlink"/>
                              <w:lang w:val="mk"/>
                            </w:rPr>
                            <w:t>https://engage.dss.gov.au/ads-consultations-develop-guide-evaluation</w:t>
                          </w:r>
                        </w:hyperlink>
                      </w:p>
                    </w:txbxContent>
                  </v:textbox>
                </v:shape>
                <v:rect id="Rectangle 51" o:spid="_x0000_s1041" style="position:absolute;top:95;width:677;height:19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" fillcolor="#005689" strokecolor="#005689" strokeweight="2pt"/>
                <v:shape id="Picture 15" o:spid="_x0000_s1042" type="#_x0000_t75" style="position:absolute;left:4857;top:1524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I2wQAAANsAAAAPAAAAZHJzL2Rvd25yZXYueG1sRE9Na8JA&#10;EL0L/odlhN5004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HFLUjb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0852CA" w:rsidRPr="00AF615B">
        <w:rPr>
          <w:rFonts w:cs="Arial"/>
          <w:b/>
          <w:sz w:val="24"/>
          <w:szCs w:val="24"/>
          <w:lang w:val="mk"/>
        </w:rPr>
        <w:br w:type="page"/>
      </w:r>
      <w:r w:rsidR="000852CA" w:rsidRPr="00AF615B">
        <w:rPr>
          <w:rFonts w:cs="Arial"/>
          <w:b/>
          <w:sz w:val="24"/>
          <w:szCs w:val="24"/>
          <w:lang w:val="mk"/>
        </w:rPr>
        <w:lastRenderedPageBreak/>
        <w:t>Како може да дадете мислења</w:t>
      </w:r>
    </w:p>
    <w:p w14:paraId="2E0302F9" w14:textId="77777777" w:rsidR="000852CA" w:rsidRPr="004C50A3" w:rsidRDefault="00000000" w:rsidP="000852CA">
      <w:pPr>
        <w:rPr>
          <w:b/>
          <w:sz w:val="24"/>
          <w:szCs w:val="24"/>
          <w:lang w:val="ru-RU"/>
        </w:rPr>
      </w:pPr>
      <w:r w:rsidRPr="00AF615B">
        <w:rPr>
          <w:b/>
          <w:sz w:val="24"/>
          <w:szCs w:val="24"/>
          <w:lang w:val="mk"/>
        </w:rPr>
        <w:t>Пратете нѝ писмен поднесок</w:t>
      </w:r>
    </w:p>
    <w:p w14:paraId="4495E259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Писмен поднесок може да пратите на:</w:t>
      </w:r>
    </w:p>
    <w:p w14:paraId="45194CA5" w14:textId="77777777" w:rsidR="000852CA" w:rsidRPr="00AF615B" w:rsidRDefault="00000000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mk"/>
        </w:rPr>
        <w:t>Australia’s Disability Strategy Governance and Engagement Section</w:t>
      </w:r>
    </w:p>
    <w:p w14:paraId="769E2763" w14:textId="77777777" w:rsidR="000852CA" w:rsidRPr="00AF615B" w:rsidRDefault="00000000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mk"/>
        </w:rPr>
        <w:t>GPO Box 9820</w:t>
      </w:r>
    </w:p>
    <w:p w14:paraId="2C59EBD0" w14:textId="77777777" w:rsidR="000852CA" w:rsidRPr="00AF615B" w:rsidRDefault="00000000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mk"/>
        </w:rPr>
        <w:t>Department of Social Services</w:t>
      </w:r>
    </w:p>
    <w:p w14:paraId="10B8654E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Canberra, ACT 2601</w:t>
      </w:r>
    </w:p>
    <w:p w14:paraId="0D13138B" w14:textId="77777777" w:rsidR="000852CA" w:rsidRPr="004C50A3" w:rsidRDefault="000852CA" w:rsidP="000852CA">
      <w:pPr>
        <w:spacing w:after="0"/>
        <w:rPr>
          <w:b/>
          <w:sz w:val="24"/>
          <w:szCs w:val="24"/>
          <w:lang w:val="ru-RU"/>
        </w:rPr>
      </w:pPr>
    </w:p>
    <w:p w14:paraId="2FE1636F" w14:textId="77777777" w:rsidR="000852CA" w:rsidRPr="004C50A3" w:rsidRDefault="00000000" w:rsidP="000852CA">
      <w:pPr>
        <w:spacing w:after="0"/>
        <w:rPr>
          <w:b/>
          <w:sz w:val="24"/>
          <w:szCs w:val="24"/>
          <w:lang w:val="ru-RU"/>
        </w:rPr>
      </w:pPr>
      <w:r w:rsidRPr="00AF615B">
        <w:rPr>
          <w:b/>
          <w:sz w:val="24"/>
          <w:szCs w:val="24"/>
          <w:lang w:val="mk"/>
        </w:rPr>
        <w:t>Веб</w:t>
      </w:r>
    </w:p>
    <w:p w14:paraId="74B06C0B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Преку веб-страницата за консултации на DSS Engage</w:t>
      </w:r>
    </w:p>
    <w:p w14:paraId="2F2DD038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Симнете го (download) овој документ за консултација</w:t>
      </w:r>
    </w:p>
    <w:p w14:paraId="0B99AF51" w14:textId="52F80746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 xml:space="preserve">Симнете ја верзијата на лесен англиски </w:t>
      </w:r>
      <w:r w:rsidR="00702399">
        <w:rPr>
          <w:sz w:val="24"/>
          <w:szCs w:val="24"/>
          <w:lang w:val="mk"/>
        </w:rPr>
        <w:t xml:space="preserve">јазик </w:t>
      </w:r>
      <w:r w:rsidRPr="00AF615B">
        <w:rPr>
          <w:sz w:val="24"/>
          <w:szCs w:val="24"/>
          <w:lang w:val="mk"/>
        </w:rPr>
        <w:t>на овој документ за консултација</w:t>
      </w:r>
    </w:p>
    <w:p w14:paraId="21E76808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Внесете (enter) или прикачете (upload) писмен поднесок</w:t>
      </w:r>
    </w:p>
    <w:p w14:paraId="458EB7D3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Гледајте видео на Auslan (австралиски знаковен јазик)</w:t>
      </w:r>
    </w:p>
    <w:p w14:paraId="0F2EE6FB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Направете видео или аудио снимка: ако сакате да пратите видео или аудио снимка на вашиот поднесок, ве молиме посетете DSS Engage за да дознаете како.</w:t>
      </w:r>
    </w:p>
    <w:p w14:paraId="155FF00C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Ако вашиот поднесок го прикачите (upload) онлајн, вклучително преку онлајн образец, ќе биде побарано да наведете дали би сакале вашиот поднесок да биде објавен на веб-страницата на DSS.</w:t>
      </w:r>
    </w:p>
    <w:p w14:paraId="1C88AD11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>Ако вашиот поднесок го праќате по имејл или по пошта, ве молиме наведете дали би сакале вашиот поднесок да биде објавен онлајн.</w:t>
      </w:r>
    </w:p>
    <w:p w14:paraId="42641B33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 xml:space="preserve">Прашања за процесот на консултации може да бидат упатени на </w:t>
      </w:r>
      <w:hyperlink r:id="rId16" w:history="1">
        <w:r w:rsidR="003D6CE4" w:rsidRPr="0065480E">
          <w:rPr>
            <w:rStyle w:val="Hyperlink"/>
            <w:sz w:val="24"/>
            <w:szCs w:val="24"/>
            <w:lang w:val="mk"/>
          </w:rPr>
          <w:t>disabilityreform@dss.gov.au</w:t>
        </w:r>
      </w:hyperlink>
    </w:p>
    <w:p w14:paraId="15744BF2" w14:textId="77777777" w:rsidR="000852CA" w:rsidRPr="004C50A3" w:rsidRDefault="00000000" w:rsidP="000852CA">
      <w:pPr>
        <w:rPr>
          <w:sz w:val="24"/>
          <w:szCs w:val="24"/>
          <w:lang w:val="ru-RU"/>
        </w:rPr>
      </w:pPr>
      <w:r w:rsidRPr="00AF615B">
        <w:rPr>
          <w:sz w:val="24"/>
          <w:szCs w:val="24"/>
          <w:lang w:val="mk"/>
        </w:rPr>
        <w:t xml:space="preserve">Може да се јавите на Department of Social Services (Министерството за социјални служби) на </w:t>
      </w:r>
      <w:r w:rsidRPr="00AF615B">
        <w:rPr>
          <w:b/>
          <w:sz w:val="24"/>
          <w:szCs w:val="24"/>
          <w:lang w:val="mk"/>
        </w:rPr>
        <w:t>1800 334 505</w:t>
      </w:r>
    </w:p>
    <w:p w14:paraId="29924347" w14:textId="71A761D0" w:rsidR="00437290" w:rsidRPr="004C50A3" w:rsidRDefault="00000000" w:rsidP="002F48FC">
      <w:pPr>
        <w:rPr>
          <w:sz w:val="24"/>
          <w:szCs w:val="24"/>
          <w:lang w:val="ru-RU"/>
        </w:rPr>
      </w:pPr>
      <w:r w:rsidRPr="00AF615B">
        <w:rPr>
          <w:b/>
          <w:sz w:val="24"/>
          <w:szCs w:val="24"/>
          <w:lang w:val="mk"/>
        </w:rPr>
        <w:t xml:space="preserve">Краен рок за поднесување е среда, </w:t>
      </w:r>
      <w:r w:rsidR="004F4431">
        <w:rPr>
          <w:b/>
          <w:sz w:val="24"/>
          <w:szCs w:val="24"/>
        </w:rPr>
        <w:t>30</w:t>
      </w:r>
      <w:r w:rsidRPr="00AF615B">
        <w:rPr>
          <w:b/>
          <w:sz w:val="24"/>
          <w:szCs w:val="24"/>
          <w:lang w:val="mk"/>
        </w:rPr>
        <w:t xml:space="preserve"> ноември 2022 - 11:59 навечер </w:t>
      </w:r>
    </w:p>
    <w:sectPr w:rsidR="00437290" w:rsidRPr="004C50A3" w:rsidSect="006C218E">
      <w:headerReference w:type="default" r:id="rId17"/>
      <w:footerReference w:type="default" r:id="rId18"/>
      <w:headerReference w:type="first" r:id="rId19"/>
      <w:endnotePr>
        <w:numFmt w:val="decimal"/>
      </w:endnotePr>
      <w:pgSz w:w="11906" w:h="16838" w:code="9"/>
      <w:pgMar w:top="1021" w:right="1021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94DE3" w14:textId="77777777" w:rsidR="001742AB" w:rsidRDefault="001742AB">
      <w:pPr>
        <w:spacing w:after="0" w:line="240" w:lineRule="auto"/>
      </w:pPr>
      <w:r>
        <w:separator/>
      </w:r>
    </w:p>
  </w:endnote>
  <w:endnote w:type="continuationSeparator" w:id="0">
    <w:p w14:paraId="79EC3042" w14:textId="77777777" w:rsidR="001742AB" w:rsidRDefault="00174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35DFA3-3460-4F8A-96B5-F1FD9BFCF1B8}"/>
    <w:embedBold r:id="rId2" w:fontKey="{94A48B7F-0B8D-4B5C-95CE-674AF42AFEB3}"/>
    <w:embedItalic r:id="rId3" w:fontKey="{7BB959FA-4277-42B3-B369-E757BF31FCCC}"/>
    <w:embedBoldItalic r:id="rId4" w:fontKey="{828C939F-22D5-4A45-9CC4-6CD9162896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134F6A5-38C7-4B08-94EC-13D3DF7D8762}"/>
  </w:font>
  <w:font w:name="Nunito Sans">
    <w:altName w:val="Courier New"/>
    <w:panose1 w:val="00000500000000000000"/>
    <w:charset w:val="4D"/>
    <w:family w:val="auto"/>
    <w:pitch w:val="variable"/>
    <w:sig w:usb0="A00002FF" w:usb1="5000204B" w:usb2="00000000" w:usb3="00000000" w:csb0="00000197" w:csb1="00000000"/>
    <w:embedRegular r:id="rId6" w:fontKey="{4B9682B2-BF4C-45C5-B057-2074D2FCBB9D}"/>
  </w:font>
  <w:font w:name="Filson Pro Heavy">
    <w:altName w:val="Arial"/>
    <w:panose1 w:val="02000000000000000000"/>
    <w:charset w:val="00"/>
    <w:family w:val="auto"/>
    <w:pitch w:val="variable"/>
    <w:sig w:usb0="A00000AF" w:usb1="5000206B" w:usb2="00000000" w:usb3="00000000" w:csb0="00000093" w:csb1="00000000"/>
    <w:embedRegular r:id="rId7" w:fontKey="{C56E97CF-53AD-4882-A2E7-19FB3B5253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365230-D300-4A83-A57A-8D64749CE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94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8052DD" w14:textId="77777777" w:rsidR="00917B8D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4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9F7AC3F" w14:textId="77777777" w:rsidR="00917B8D" w:rsidRDefault="00917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FF8E4" w14:textId="77777777" w:rsidR="001742AB" w:rsidRDefault="001742AB">
      <w:pPr>
        <w:spacing w:after="0" w:line="240" w:lineRule="auto"/>
      </w:pPr>
      <w:r>
        <w:separator/>
      </w:r>
    </w:p>
  </w:footnote>
  <w:footnote w:type="continuationSeparator" w:id="0">
    <w:p w14:paraId="53CFD6CF" w14:textId="77777777" w:rsidR="001742AB" w:rsidRDefault="00174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D8ED9" w14:textId="77777777" w:rsidR="00D05062" w:rsidRPr="00D05062" w:rsidRDefault="00000000" w:rsidP="00D05062">
    <w:pPr>
      <w:pStyle w:val="Header"/>
      <w:jc w:val="center"/>
      <w:rPr>
        <w:b/>
        <w:color w:val="FF0000"/>
      </w:rPr>
    </w:pPr>
    <w:r w:rsidRPr="00E67399">
      <w:rPr>
        <w:b/>
        <w:noProof/>
        <w:color w:val="FF0000"/>
        <w:lang w:eastAsia="en-AU"/>
      </w:rPr>
      <w:drawing>
        <wp:anchor distT="0" distB="0" distL="114300" distR="114300" simplePos="0" relativeHeight="251659264" behindDoc="1" locked="0" layoutInCell="1" allowOverlap="1" wp14:anchorId="5765DBF3" wp14:editId="79B3D044">
          <wp:simplePos x="0" y="0"/>
          <wp:positionH relativeFrom="page">
            <wp:align>right</wp:align>
          </wp:positionH>
          <wp:positionV relativeFrom="paragraph">
            <wp:posOffset>2180378</wp:posOffset>
          </wp:positionV>
          <wp:extent cx="7535333" cy="8043334"/>
          <wp:effectExtent l="0" t="0" r="8890" b="0"/>
          <wp:wrapNone/>
          <wp:docPr id="4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14"/>
                  <a:stretch>
                    <a:fillRect/>
                  </a:stretch>
                </pic:blipFill>
                <pic:spPr>
                  <a:xfrm>
                    <a:off x="0" y="0"/>
                    <a:ext cx="7535333" cy="804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CCFED" w14:textId="77777777" w:rsidR="006C218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249BC7D" wp14:editId="61D0BD95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6975" cy="10667999"/>
          <wp:effectExtent l="0" t="0" r="0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406993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6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9D4"/>
    <w:multiLevelType w:val="hybridMultilevel"/>
    <w:tmpl w:val="71428930"/>
    <w:lvl w:ilvl="0" w:tplc="9E103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48DF8E" w:tentative="1">
      <w:start w:val="1"/>
      <w:numFmt w:val="lowerLetter"/>
      <w:lvlText w:val="%2."/>
      <w:lvlJc w:val="left"/>
      <w:pPr>
        <w:ind w:left="1440" w:hanging="360"/>
      </w:pPr>
    </w:lvl>
    <w:lvl w:ilvl="2" w:tplc="07442F5C" w:tentative="1">
      <w:start w:val="1"/>
      <w:numFmt w:val="lowerRoman"/>
      <w:lvlText w:val="%3."/>
      <w:lvlJc w:val="right"/>
      <w:pPr>
        <w:ind w:left="2160" w:hanging="180"/>
      </w:pPr>
    </w:lvl>
    <w:lvl w:ilvl="3" w:tplc="24680D68" w:tentative="1">
      <w:start w:val="1"/>
      <w:numFmt w:val="decimal"/>
      <w:lvlText w:val="%4."/>
      <w:lvlJc w:val="left"/>
      <w:pPr>
        <w:ind w:left="2880" w:hanging="360"/>
      </w:pPr>
    </w:lvl>
    <w:lvl w:ilvl="4" w:tplc="CABABE02" w:tentative="1">
      <w:start w:val="1"/>
      <w:numFmt w:val="lowerLetter"/>
      <w:lvlText w:val="%5."/>
      <w:lvlJc w:val="left"/>
      <w:pPr>
        <w:ind w:left="3600" w:hanging="360"/>
      </w:pPr>
    </w:lvl>
    <w:lvl w:ilvl="5" w:tplc="FC7600DE" w:tentative="1">
      <w:start w:val="1"/>
      <w:numFmt w:val="lowerRoman"/>
      <w:lvlText w:val="%6."/>
      <w:lvlJc w:val="right"/>
      <w:pPr>
        <w:ind w:left="4320" w:hanging="180"/>
      </w:pPr>
    </w:lvl>
    <w:lvl w:ilvl="6" w:tplc="A47CC424" w:tentative="1">
      <w:start w:val="1"/>
      <w:numFmt w:val="decimal"/>
      <w:lvlText w:val="%7."/>
      <w:lvlJc w:val="left"/>
      <w:pPr>
        <w:ind w:left="5040" w:hanging="360"/>
      </w:pPr>
    </w:lvl>
    <w:lvl w:ilvl="7" w:tplc="34C0F758" w:tentative="1">
      <w:start w:val="1"/>
      <w:numFmt w:val="lowerLetter"/>
      <w:lvlText w:val="%8."/>
      <w:lvlJc w:val="left"/>
      <w:pPr>
        <w:ind w:left="5760" w:hanging="360"/>
      </w:pPr>
    </w:lvl>
    <w:lvl w:ilvl="8" w:tplc="845A0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A13"/>
    <w:multiLevelType w:val="hybridMultilevel"/>
    <w:tmpl w:val="39BC3C50"/>
    <w:lvl w:ilvl="0" w:tplc="79425E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608EEA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D6EF76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EE8F02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41C6DF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CBC7D6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9681E5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D066A8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346B52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D206B"/>
    <w:multiLevelType w:val="hybridMultilevel"/>
    <w:tmpl w:val="D794E6D8"/>
    <w:lvl w:ilvl="0" w:tplc="46AA4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8C8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F2C0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58EE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E1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2A52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4489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D000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4C04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14866"/>
    <w:multiLevelType w:val="hybridMultilevel"/>
    <w:tmpl w:val="B3C074C8"/>
    <w:lvl w:ilvl="0" w:tplc="16728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760A40" w:tentative="1">
      <w:start w:val="1"/>
      <w:numFmt w:val="lowerLetter"/>
      <w:lvlText w:val="%2."/>
      <w:lvlJc w:val="left"/>
      <w:pPr>
        <w:ind w:left="1440" w:hanging="360"/>
      </w:pPr>
    </w:lvl>
    <w:lvl w:ilvl="2" w:tplc="81946E0C" w:tentative="1">
      <w:start w:val="1"/>
      <w:numFmt w:val="lowerRoman"/>
      <w:lvlText w:val="%3."/>
      <w:lvlJc w:val="right"/>
      <w:pPr>
        <w:ind w:left="2160" w:hanging="180"/>
      </w:pPr>
    </w:lvl>
    <w:lvl w:ilvl="3" w:tplc="26724198" w:tentative="1">
      <w:start w:val="1"/>
      <w:numFmt w:val="decimal"/>
      <w:lvlText w:val="%4."/>
      <w:lvlJc w:val="left"/>
      <w:pPr>
        <w:ind w:left="2880" w:hanging="360"/>
      </w:pPr>
    </w:lvl>
    <w:lvl w:ilvl="4" w:tplc="E73EEA4E" w:tentative="1">
      <w:start w:val="1"/>
      <w:numFmt w:val="lowerLetter"/>
      <w:lvlText w:val="%5."/>
      <w:lvlJc w:val="left"/>
      <w:pPr>
        <w:ind w:left="3600" w:hanging="360"/>
      </w:pPr>
    </w:lvl>
    <w:lvl w:ilvl="5" w:tplc="775EE7CA" w:tentative="1">
      <w:start w:val="1"/>
      <w:numFmt w:val="lowerRoman"/>
      <w:lvlText w:val="%6."/>
      <w:lvlJc w:val="right"/>
      <w:pPr>
        <w:ind w:left="4320" w:hanging="180"/>
      </w:pPr>
    </w:lvl>
    <w:lvl w:ilvl="6" w:tplc="CE9604EE" w:tentative="1">
      <w:start w:val="1"/>
      <w:numFmt w:val="decimal"/>
      <w:lvlText w:val="%7."/>
      <w:lvlJc w:val="left"/>
      <w:pPr>
        <w:ind w:left="5040" w:hanging="360"/>
      </w:pPr>
    </w:lvl>
    <w:lvl w:ilvl="7" w:tplc="A1F4813C" w:tentative="1">
      <w:start w:val="1"/>
      <w:numFmt w:val="lowerLetter"/>
      <w:lvlText w:val="%8."/>
      <w:lvlJc w:val="left"/>
      <w:pPr>
        <w:ind w:left="5760" w:hanging="360"/>
      </w:pPr>
    </w:lvl>
    <w:lvl w:ilvl="8" w:tplc="68BA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D7ABB"/>
    <w:multiLevelType w:val="hybridMultilevel"/>
    <w:tmpl w:val="035E77E8"/>
    <w:lvl w:ilvl="0" w:tplc="CF185206">
      <w:start w:val="1"/>
      <w:numFmt w:val="upperLetter"/>
      <w:lvlText w:val="%1."/>
      <w:lvlJc w:val="left"/>
      <w:pPr>
        <w:ind w:left="720" w:hanging="360"/>
      </w:pPr>
    </w:lvl>
    <w:lvl w:ilvl="1" w:tplc="377863D2" w:tentative="1">
      <w:start w:val="1"/>
      <w:numFmt w:val="lowerLetter"/>
      <w:lvlText w:val="%2."/>
      <w:lvlJc w:val="left"/>
      <w:pPr>
        <w:ind w:left="1440" w:hanging="360"/>
      </w:pPr>
    </w:lvl>
    <w:lvl w:ilvl="2" w:tplc="C840BEAA" w:tentative="1">
      <w:start w:val="1"/>
      <w:numFmt w:val="lowerRoman"/>
      <w:lvlText w:val="%3."/>
      <w:lvlJc w:val="right"/>
      <w:pPr>
        <w:ind w:left="2160" w:hanging="180"/>
      </w:pPr>
    </w:lvl>
    <w:lvl w:ilvl="3" w:tplc="FE8AAF8C" w:tentative="1">
      <w:start w:val="1"/>
      <w:numFmt w:val="decimal"/>
      <w:lvlText w:val="%4."/>
      <w:lvlJc w:val="left"/>
      <w:pPr>
        <w:ind w:left="2880" w:hanging="360"/>
      </w:pPr>
    </w:lvl>
    <w:lvl w:ilvl="4" w:tplc="01AEAD44" w:tentative="1">
      <w:start w:val="1"/>
      <w:numFmt w:val="lowerLetter"/>
      <w:lvlText w:val="%5."/>
      <w:lvlJc w:val="left"/>
      <w:pPr>
        <w:ind w:left="3600" w:hanging="360"/>
      </w:pPr>
    </w:lvl>
    <w:lvl w:ilvl="5" w:tplc="80804FBE" w:tentative="1">
      <w:start w:val="1"/>
      <w:numFmt w:val="lowerRoman"/>
      <w:lvlText w:val="%6."/>
      <w:lvlJc w:val="right"/>
      <w:pPr>
        <w:ind w:left="4320" w:hanging="180"/>
      </w:pPr>
    </w:lvl>
    <w:lvl w:ilvl="6" w:tplc="9DFA0014" w:tentative="1">
      <w:start w:val="1"/>
      <w:numFmt w:val="decimal"/>
      <w:lvlText w:val="%7."/>
      <w:lvlJc w:val="left"/>
      <w:pPr>
        <w:ind w:left="5040" w:hanging="360"/>
      </w:pPr>
    </w:lvl>
    <w:lvl w:ilvl="7" w:tplc="6C90511A" w:tentative="1">
      <w:start w:val="1"/>
      <w:numFmt w:val="lowerLetter"/>
      <w:lvlText w:val="%8."/>
      <w:lvlJc w:val="left"/>
      <w:pPr>
        <w:ind w:left="5760" w:hanging="360"/>
      </w:pPr>
    </w:lvl>
    <w:lvl w:ilvl="8" w:tplc="E0D28E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1403"/>
    <w:multiLevelType w:val="hybridMultilevel"/>
    <w:tmpl w:val="F450291E"/>
    <w:lvl w:ilvl="0" w:tplc="E9286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7264F84" w:tentative="1">
      <w:start w:val="1"/>
      <w:numFmt w:val="lowerLetter"/>
      <w:lvlText w:val="%2."/>
      <w:lvlJc w:val="left"/>
      <w:pPr>
        <w:ind w:left="1080" w:hanging="360"/>
      </w:pPr>
    </w:lvl>
    <w:lvl w:ilvl="2" w:tplc="CF44F01A" w:tentative="1">
      <w:start w:val="1"/>
      <w:numFmt w:val="lowerRoman"/>
      <w:lvlText w:val="%3."/>
      <w:lvlJc w:val="right"/>
      <w:pPr>
        <w:ind w:left="1800" w:hanging="180"/>
      </w:pPr>
    </w:lvl>
    <w:lvl w:ilvl="3" w:tplc="9814B416" w:tentative="1">
      <w:start w:val="1"/>
      <w:numFmt w:val="decimal"/>
      <w:lvlText w:val="%4."/>
      <w:lvlJc w:val="left"/>
      <w:pPr>
        <w:ind w:left="2520" w:hanging="360"/>
      </w:pPr>
    </w:lvl>
    <w:lvl w:ilvl="4" w:tplc="665EA850" w:tentative="1">
      <w:start w:val="1"/>
      <w:numFmt w:val="lowerLetter"/>
      <w:lvlText w:val="%5."/>
      <w:lvlJc w:val="left"/>
      <w:pPr>
        <w:ind w:left="3240" w:hanging="360"/>
      </w:pPr>
    </w:lvl>
    <w:lvl w:ilvl="5" w:tplc="A3DA5A78" w:tentative="1">
      <w:start w:val="1"/>
      <w:numFmt w:val="lowerRoman"/>
      <w:lvlText w:val="%6."/>
      <w:lvlJc w:val="right"/>
      <w:pPr>
        <w:ind w:left="3960" w:hanging="180"/>
      </w:pPr>
    </w:lvl>
    <w:lvl w:ilvl="6" w:tplc="3CD65AFA" w:tentative="1">
      <w:start w:val="1"/>
      <w:numFmt w:val="decimal"/>
      <w:lvlText w:val="%7."/>
      <w:lvlJc w:val="left"/>
      <w:pPr>
        <w:ind w:left="4680" w:hanging="360"/>
      </w:pPr>
    </w:lvl>
    <w:lvl w:ilvl="7" w:tplc="87AAF514" w:tentative="1">
      <w:start w:val="1"/>
      <w:numFmt w:val="lowerLetter"/>
      <w:lvlText w:val="%8."/>
      <w:lvlJc w:val="left"/>
      <w:pPr>
        <w:ind w:left="5400" w:hanging="360"/>
      </w:pPr>
    </w:lvl>
    <w:lvl w:ilvl="8" w:tplc="8BB874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0058AC"/>
    <w:multiLevelType w:val="hybridMultilevel"/>
    <w:tmpl w:val="02CCB934"/>
    <w:lvl w:ilvl="0" w:tplc="17D83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E406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38A9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61E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0DA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160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6B7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882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CDF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D5F1E"/>
    <w:multiLevelType w:val="hybridMultilevel"/>
    <w:tmpl w:val="4EA450DA"/>
    <w:lvl w:ilvl="0" w:tplc="524A4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3436F2" w:tentative="1">
      <w:start w:val="1"/>
      <w:numFmt w:val="lowerLetter"/>
      <w:lvlText w:val="%2."/>
      <w:lvlJc w:val="left"/>
      <w:pPr>
        <w:ind w:left="1080" w:hanging="360"/>
      </w:pPr>
    </w:lvl>
    <w:lvl w:ilvl="2" w:tplc="6540A0E6" w:tentative="1">
      <w:start w:val="1"/>
      <w:numFmt w:val="lowerRoman"/>
      <w:lvlText w:val="%3."/>
      <w:lvlJc w:val="right"/>
      <w:pPr>
        <w:ind w:left="1800" w:hanging="180"/>
      </w:pPr>
    </w:lvl>
    <w:lvl w:ilvl="3" w:tplc="08CE0AD2" w:tentative="1">
      <w:start w:val="1"/>
      <w:numFmt w:val="decimal"/>
      <w:lvlText w:val="%4."/>
      <w:lvlJc w:val="left"/>
      <w:pPr>
        <w:ind w:left="2520" w:hanging="360"/>
      </w:pPr>
    </w:lvl>
    <w:lvl w:ilvl="4" w:tplc="83667F62" w:tentative="1">
      <w:start w:val="1"/>
      <w:numFmt w:val="lowerLetter"/>
      <w:lvlText w:val="%5."/>
      <w:lvlJc w:val="left"/>
      <w:pPr>
        <w:ind w:left="3240" w:hanging="360"/>
      </w:pPr>
    </w:lvl>
    <w:lvl w:ilvl="5" w:tplc="49B4D886" w:tentative="1">
      <w:start w:val="1"/>
      <w:numFmt w:val="lowerRoman"/>
      <w:lvlText w:val="%6."/>
      <w:lvlJc w:val="right"/>
      <w:pPr>
        <w:ind w:left="3960" w:hanging="180"/>
      </w:pPr>
    </w:lvl>
    <w:lvl w:ilvl="6" w:tplc="078A8462" w:tentative="1">
      <w:start w:val="1"/>
      <w:numFmt w:val="decimal"/>
      <w:lvlText w:val="%7."/>
      <w:lvlJc w:val="left"/>
      <w:pPr>
        <w:ind w:left="4680" w:hanging="360"/>
      </w:pPr>
    </w:lvl>
    <w:lvl w:ilvl="7" w:tplc="156086C6" w:tentative="1">
      <w:start w:val="1"/>
      <w:numFmt w:val="lowerLetter"/>
      <w:lvlText w:val="%8."/>
      <w:lvlJc w:val="left"/>
      <w:pPr>
        <w:ind w:left="5400" w:hanging="360"/>
      </w:pPr>
    </w:lvl>
    <w:lvl w:ilvl="8" w:tplc="F8348A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91A10"/>
    <w:multiLevelType w:val="hybridMultilevel"/>
    <w:tmpl w:val="5B8C8302"/>
    <w:lvl w:ilvl="0" w:tplc="D8A6FF9C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C58C467E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C70C8F9A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89889EEE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B9966158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D3029E54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653C2C66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9A4833BC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B3AFD24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5127DD6"/>
    <w:multiLevelType w:val="hybridMultilevel"/>
    <w:tmpl w:val="4EA450DA"/>
    <w:lvl w:ilvl="0" w:tplc="0810A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98CC92" w:tentative="1">
      <w:start w:val="1"/>
      <w:numFmt w:val="lowerLetter"/>
      <w:lvlText w:val="%2."/>
      <w:lvlJc w:val="left"/>
      <w:pPr>
        <w:ind w:left="1080" w:hanging="360"/>
      </w:pPr>
    </w:lvl>
    <w:lvl w:ilvl="2" w:tplc="838AE392" w:tentative="1">
      <w:start w:val="1"/>
      <w:numFmt w:val="lowerRoman"/>
      <w:lvlText w:val="%3."/>
      <w:lvlJc w:val="right"/>
      <w:pPr>
        <w:ind w:left="1800" w:hanging="180"/>
      </w:pPr>
    </w:lvl>
    <w:lvl w:ilvl="3" w:tplc="F1B435C0" w:tentative="1">
      <w:start w:val="1"/>
      <w:numFmt w:val="decimal"/>
      <w:lvlText w:val="%4."/>
      <w:lvlJc w:val="left"/>
      <w:pPr>
        <w:ind w:left="2520" w:hanging="360"/>
      </w:pPr>
    </w:lvl>
    <w:lvl w:ilvl="4" w:tplc="7A4E6332" w:tentative="1">
      <w:start w:val="1"/>
      <w:numFmt w:val="lowerLetter"/>
      <w:lvlText w:val="%5."/>
      <w:lvlJc w:val="left"/>
      <w:pPr>
        <w:ind w:left="3240" w:hanging="360"/>
      </w:pPr>
    </w:lvl>
    <w:lvl w:ilvl="5" w:tplc="F5D0BDD6" w:tentative="1">
      <w:start w:val="1"/>
      <w:numFmt w:val="lowerRoman"/>
      <w:lvlText w:val="%6."/>
      <w:lvlJc w:val="right"/>
      <w:pPr>
        <w:ind w:left="3960" w:hanging="180"/>
      </w:pPr>
    </w:lvl>
    <w:lvl w:ilvl="6" w:tplc="332A5F16" w:tentative="1">
      <w:start w:val="1"/>
      <w:numFmt w:val="decimal"/>
      <w:lvlText w:val="%7."/>
      <w:lvlJc w:val="left"/>
      <w:pPr>
        <w:ind w:left="4680" w:hanging="360"/>
      </w:pPr>
    </w:lvl>
    <w:lvl w:ilvl="7" w:tplc="603400C6" w:tentative="1">
      <w:start w:val="1"/>
      <w:numFmt w:val="lowerLetter"/>
      <w:lvlText w:val="%8."/>
      <w:lvlJc w:val="left"/>
      <w:pPr>
        <w:ind w:left="5400" w:hanging="360"/>
      </w:pPr>
    </w:lvl>
    <w:lvl w:ilvl="8" w:tplc="0F5695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F3BA9"/>
    <w:multiLevelType w:val="multilevel"/>
    <w:tmpl w:val="FF8E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055A1"/>
    <w:multiLevelType w:val="hybridMultilevel"/>
    <w:tmpl w:val="94FCF0F4"/>
    <w:lvl w:ilvl="0" w:tplc="E2103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AB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E41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645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EA0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5292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844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EDC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C89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2B3"/>
    <w:multiLevelType w:val="hybridMultilevel"/>
    <w:tmpl w:val="C8DC4EDC"/>
    <w:lvl w:ilvl="0" w:tplc="F656C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528DFC" w:tentative="1">
      <w:start w:val="1"/>
      <w:numFmt w:val="lowerLetter"/>
      <w:lvlText w:val="%2."/>
      <w:lvlJc w:val="left"/>
      <w:pPr>
        <w:ind w:left="1440" w:hanging="360"/>
      </w:pPr>
    </w:lvl>
    <w:lvl w:ilvl="2" w:tplc="675CC652" w:tentative="1">
      <w:start w:val="1"/>
      <w:numFmt w:val="lowerRoman"/>
      <w:lvlText w:val="%3."/>
      <w:lvlJc w:val="right"/>
      <w:pPr>
        <w:ind w:left="2160" w:hanging="180"/>
      </w:pPr>
    </w:lvl>
    <w:lvl w:ilvl="3" w:tplc="CE58B894" w:tentative="1">
      <w:start w:val="1"/>
      <w:numFmt w:val="decimal"/>
      <w:lvlText w:val="%4."/>
      <w:lvlJc w:val="left"/>
      <w:pPr>
        <w:ind w:left="2880" w:hanging="360"/>
      </w:pPr>
    </w:lvl>
    <w:lvl w:ilvl="4" w:tplc="A9164E2A" w:tentative="1">
      <w:start w:val="1"/>
      <w:numFmt w:val="lowerLetter"/>
      <w:lvlText w:val="%5."/>
      <w:lvlJc w:val="left"/>
      <w:pPr>
        <w:ind w:left="3600" w:hanging="360"/>
      </w:pPr>
    </w:lvl>
    <w:lvl w:ilvl="5" w:tplc="F47CBDE2" w:tentative="1">
      <w:start w:val="1"/>
      <w:numFmt w:val="lowerRoman"/>
      <w:lvlText w:val="%6."/>
      <w:lvlJc w:val="right"/>
      <w:pPr>
        <w:ind w:left="4320" w:hanging="180"/>
      </w:pPr>
    </w:lvl>
    <w:lvl w:ilvl="6" w:tplc="367E104A" w:tentative="1">
      <w:start w:val="1"/>
      <w:numFmt w:val="decimal"/>
      <w:lvlText w:val="%7."/>
      <w:lvlJc w:val="left"/>
      <w:pPr>
        <w:ind w:left="5040" w:hanging="360"/>
      </w:pPr>
    </w:lvl>
    <w:lvl w:ilvl="7" w:tplc="4378A98C" w:tentative="1">
      <w:start w:val="1"/>
      <w:numFmt w:val="lowerLetter"/>
      <w:lvlText w:val="%8."/>
      <w:lvlJc w:val="left"/>
      <w:pPr>
        <w:ind w:left="5760" w:hanging="360"/>
      </w:pPr>
    </w:lvl>
    <w:lvl w:ilvl="8" w:tplc="FF1EE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A7378"/>
    <w:multiLevelType w:val="hybridMultilevel"/>
    <w:tmpl w:val="052E28BE"/>
    <w:lvl w:ilvl="0" w:tplc="D788F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A7F4D3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368D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4D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0F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162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18F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AFF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3E82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51DED"/>
    <w:multiLevelType w:val="hybridMultilevel"/>
    <w:tmpl w:val="E4FAE284"/>
    <w:lvl w:ilvl="0" w:tplc="C5FE3F7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00E9618" w:tentative="1">
      <w:start w:val="1"/>
      <w:numFmt w:val="lowerLetter"/>
      <w:lvlText w:val="%2."/>
      <w:lvlJc w:val="left"/>
      <w:pPr>
        <w:ind w:left="1440" w:hanging="360"/>
      </w:pPr>
    </w:lvl>
    <w:lvl w:ilvl="2" w:tplc="B7361C08" w:tentative="1">
      <w:start w:val="1"/>
      <w:numFmt w:val="lowerRoman"/>
      <w:lvlText w:val="%3."/>
      <w:lvlJc w:val="right"/>
      <w:pPr>
        <w:ind w:left="2160" w:hanging="180"/>
      </w:pPr>
    </w:lvl>
    <w:lvl w:ilvl="3" w:tplc="D35AB592" w:tentative="1">
      <w:start w:val="1"/>
      <w:numFmt w:val="decimal"/>
      <w:lvlText w:val="%4."/>
      <w:lvlJc w:val="left"/>
      <w:pPr>
        <w:ind w:left="2880" w:hanging="360"/>
      </w:pPr>
    </w:lvl>
    <w:lvl w:ilvl="4" w:tplc="1032C44E" w:tentative="1">
      <w:start w:val="1"/>
      <w:numFmt w:val="lowerLetter"/>
      <w:lvlText w:val="%5."/>
      <w:lvlJc w:val="left"/>
      <w:pPr>
        <w:ind w:left="3600" w:hanging="360"/>
      </w:pPr>
    </w:lvl>
    <w:lvl w:ilvl="5" w:tplc="8FDEDFDC" w:tentative="1">
      <w:start w:val="1"/>
      <w:numFmt w:val="lowerRoman"/>
      <w:lvlText w:val="%6."/>
      <w:lvlJc w:val="right"/>
      <w:pPr>
        <w:ind w:left="4320" w:hanging="180"/>
      </w:pPr>
    </w:lvl>
    <w:lvl w:ilvl="6" w:tplc="B624046A" w:tentative="1">
      <w:start w:val="1"/>
      <w:numFmt w:val="decimal"/>
      <w:lvlText w:val="%7."/>
      <w:lvlJc w:val="left"/>
      <w:pPr>
        <w:ind w:left="5040" w:hanging="360"/>
      </w:pPr>
    </w:lvl>
    <w:lvl w:ilvl="7" w:tplc="B7A84298" w:tentative="1">
      <w:start w:val="1"/>
      <w:numFmt w:val="lowerLetter"/>
      <w:lvlText w:val="%8."/>
      <w:lvlJc w:val="left"/>
      <w:pPr>
        <w:ind w:left="5760" w:hanging="360"/>
      </w:pPr>
    </w:lvl>
    <w:lvl w:ilvl="8" w:tplc="306036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379AB"/>
    <w:multiLevelType w:val="hybridMultilevel"/>
    <w:tmpl w:val="B7500822"/>
    <w:lvl w:ilvl="0" w:tplc="8116A610">
      <w:start w:val="1"/>
      <w:numFmt w:val="decimal"/>
      <w:lvlText w:val="%1."/>
      <w:lvlJc w:val="left"/>
      <w:pPr>
        <w:ind w:left="778" w:hanging="360"/>
      </w:pPr>
    </w:lvl>
    <w:lvl w:ilvl="1" w:tplc="2CE01344" w:tentative="1">
      <w:start w:val="1"/>
      <w:numFmt w:val="lowerLetter"/>
      <w:lvlText w:val="%2."/>
      <w:lvlJc w:val="left"/>
      <w:pPr>
        <w:ind w:left="1498" w:hanging="360"/>
      </w:pPr>
    </w:lvl>
    <w:lvl w:ilvl="2" w:tplc="65BEB536" w:tentative="1">
      <w:start w:val="1"/>
      <w:numFmt w:val="lowerRoman"/>
      <w:lvlText w:val="%3."/>
      <w:lvlJc w:val="right"/>
      <w:pPr>
        <w:ind w:left="2218" w:hanging="180"/>
      </w:pPr>
    </w:lvl>
    <w:lvl w:ilvl="3" w:tplc="5B5E7DAA" w:tentative="1">
      <w:start w:val="1"/>
      <w:numFmt w:val="decimal"/>
      <w:lvlText w:val="%4."/>
      <w:lvlJc w:val="left"/>
      <w:pPr>
        <w:ind w:left="2938" w:hanging="360"/>
      </w:pPr>
    </w:lvl>
    <w:lvl w:ilvl="4" w:tplc="46C8D21A" w:tentative="1">
      <w:start w:val="1"/>
      <w:numFmt w:val="lowerLetter"/>
      <w:lvlText w:val="%5."/>
      <w:lvlJc w:val="left"/>
      <w:pPr>
        <w:ind w:left="3658" w:hanging="360"/>
      </w:pPr>
    </w:lvl>
    <w:lvl w:ilvl="5" w:tplc="C66230CA" w:tentative="1">
      <w:start w:val="1"/>
      <w:numFmt w:val="lowerRoman"/>
      <w:lvlText w:val="%6."/>
      <w:lvlJc w:val="right"/>
      <w:pPr>
        <w:ind w:left="4378" w:hanging="180"/>
      </w:pPr>
    </w:lvl>
    <w:lvl w:ilvl="6" w:tplc="2962F996" w:tentative="1">
      <w:start w:val="1"/>
      <w:numFmt w:val="decimal"/>
      <w:lvlText w:val="%7."/>
      <w:lvlJc w:val="left"/>
      <w:pPr>
        <w:ind w:left="5098" w:hanging="360"/>
      </w:pPr>
    </w:lvl>
    <w:lvl w:ilvl="7" w:tplc="85465BCC" w:tentative="1">
      <w:start w:val="1"/>
      <w:numFmt w:val="lowerLetter"/>
      <w:lvlText w:val="%8."/>
      <w:lvlJc w:val="left"/>
      <w:pPr>
        <w:ind w:left="5818" w:hanging="360"/>
      </w:pPr>
    </w:lvl>
    <w:lvl w:ilvl="8" w:tplc="1B225478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2BE3582F"/>
    <w:multiLevelType w:val="hybridMultilevel"/>
    <w:tmpl w:val="7D1E5890"/>
    <w:lvl w:ilvl="0" w:tplc="018A8112">
      <w:start w:val="1"/>
      <w:numFmt w:val="lowerRoman"/>
      <w:lvlText w:val="%1."/>
      <w:lvlJc w:val="right"/>
      <w:pPr>
        <w:ind w:left="720" w:hanging="360"/>
      </w:pPr>
    </w:lvl>
    <w:lvl w:ilvl="1" w:tplc="F6B4F8FE" w:tentative="1">
      <w:start w:val="1"/>
      <w:numFmt w:val="lowerLetter"/>
      <w:lvlText w:val="%2."/>
      <w:lvlJc w:val="left"/>
      <w:pPr>
        <w:ind w:left="1440" w:hanging="360"/>
      </w:pPr>
    </w:lvl>
    <w:lvl w:ilvl="2" w:tplc="DA2A3A3C" w:tentative="1">
      <w:start w:val="1"/>
      <w:numFmt w:val="lowerRoman"/>
      <w:lvlText w:val="%3."/>
      <w:lvlJc w:val="right"/>
      <w:pPr>
        <w:ind w:left="2160" w:hanging="180"/>
      </w:pPr>
    </w:lvl>
    <w:lvl w:ilvl="3" w:tplc="7A50C670" w:tentative="1">
      <w:start w:val="1"/>
      <w:numFmt w:val="decimal"/>
      <w:lvlText w:val="%4."/>
      <w:lvlJc w:val="left"/>
      <w:pPr>
        <w:ind w:left="2880" w:hanging="360"/>
      </w:pPr>
    </w:lvl>
    <w:lvl w:ilvl="4" w:tplc="350C63CC" w:tentative="1">
      <w:start w:val="1"/>
      <w:numFmt w:val="lowerLetter"/>
      <w:lvlText w:val="%5."/>
      <w:lvlJc w:val="left"/>
      <w:pPr>
        <w:ind w:left="3600" w:hanging="360"/>
      </w:pPr>
    </w:lvl>
    <w:lvl w:ilvl="5" w:tplc="DE4204B8" w:tentative="1">
      <w:start w:val="1"/>
      <w:numFmt w:val="lowerRoman"/>
      <w:lvlText w:val="%6."/>
      <w:lvlJc w:val="right"/>
      <w:pPr>
        <w:ind w:left="4320" w:hanging="180"/>
      </w:pPr>
    </w:lvl>
    <w:lvl w:ilvl="6" w:tplc="86D88DD6" w:tentative="1">
      <w:start w:val="1"/>
      <w:numFmt w:val="decimal"/>
      <w:lvlText w:val="%7."/>
      <w:lvlJc w:val="left"/>
      <w:pPr>
        <w:ind w:left="5040" w:hanging="360"/>
      </w:pPr>
    </w:lvl>
    <w:lvl w:ilvl="7" w:tplc="DF3227C0" w:tentative="1">
      <w:start w:val="1"/>
      <w:numFmt w:val="lowerLetter"/>
      <w:lvlText w:val="%8."/>
      <w:lvlJc w:val="left"/>
      <w:pPr>
        <w:ind w:left="5760" w:hanging="360"/>
      </w:pPr>
    </w:lvl>
    <w:lvl w:ilvl="8" w:tplc="7C287F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71255"/>
    <w:multiLevelType w:val="hybridMultilevel"/>
    <w:tmpl w:val="EE4C637E"/>
    <w:lvl w:ilvl="0" w:tplc="C0D08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862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3E4B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CAD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21E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21D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47C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C007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A1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01D3D"/>
    <w:multiLevelType w:val="hybridMultilevel"/>
    <w:tmpl w:val="D0C4ADC0"/>
    <w:lvl w:ilvl="0" w:tplc="9EC0D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68AD84" w:tentative="1">
      <w:start w:val="1"/>
      <w:numFmt w:val="lowerLetter"/>
      <w:lvlText w:val="%2."/>
      <w:lvlJc w:val="left"/>
      <w:pPr>
        <w:ind w:left="1440" w:hanging="360"/>
      </w:pPr>
    </w:lvl>
    <w:lvl w:ilvl="2" w:tplc="238899FA" w:tentative="1">
      <w:start w:val="1"/>
      <w:numFmt w:val="lowerRoman"/>
      <w:lvlText w:val="%3."/>
      <w:lvlJc w:val="right"/>
      <w:pPr>
        <w:ind w:left="2160" w:hanging="180"/>
      </w:pPr>
    </w:lvl>
    <w:lvl w:ilvl="3" w:tplc="7D244A72" w:tentative="1">
      <w:start w:val="1"/>
      <w:numFmt w:val="decimal"/>
      <w:lvlText w:val="%4."/>
      <w:lvlJc w:val="left"/>
      <w:pPr>
        <w:ind w:left="2880" w:hanging="360"/>
      </w:pPr>
    </w:lvl>
    <w:lvl w:ilvl="4" w:tplc="4956E23E" w:tentative="1">
      <w:start w:val="1"/>
      <w:numFmt w:val="lowerLetter"/>
      <w:lvlText w:val="%5."/>
      <w:lvlJc w:val="left"/>
      <w:pPr>
        <w:ind w:left="3600" w:hanging="360"/>
      </w:pPr>
    </w:lvl>
    <w:lvl w:ilvl="5" w:tplc="E2D0F772" w:tentative="1">
      <w:start w:val="1"/>
      <w:numFmt w:val="lowerRoman"/>
      <w:lvlText w:val="%6."/>
      <w:lvlJc w:val="right"/>
      <w:pPr>
        <w:ind w:left="4320" w:hanging="180"/>
      </w:pPr>
    </w:lvl>
    <w:lvl w:ilvl="6" w:tplc="7A163B28" w:tentative="1">
      <w:start w:val="1"/>
      <w:numFmt w:val="decimal"/>
      <w:lvlText w:val="%7."/>
      <w:lvlJc w:val="left"/>
      <w:pPr>
        <w:ind w:left="5040" w:hanging="360"/>
      </w:pPr>
    </w:lvl>
    <w:lvl w:ilvl="7" w:tplc="FB8A775A" w:tentative="1">
      <w:start w:val="1"/>
      <w:numFmt w:val="lowerLetter"/>
      <w:lvlText w:val="%8."/>
      <w:lvlJc w:val="left"/>
      <w:pPr>
        <w:ind w:left="5760" w:hanging="360"/>
      </w:pPr>
    </w:lvl>
    <w:lvl w:ilvl="8" w:tplc="41222D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A4658"/>
    <w:multiLevelType w:val="hybridMultilevel"/>
    <w:tmpl w:val="CEAC26FC"/>
    <w:lvl w:ilvl="0" w:tplc="D9C62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46E3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4E8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8E7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225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6C57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478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E8D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0E70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4155C"/>
    <w:multiLevelType w:val="hybridMultilevel"/>
    <w:tmpl w:val="1E1459BE"/>
    <w:lvl w:ilvl="0" w:tplc="645CA8B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BAE2E9B8" w:tentative="1">
      <w:start w:val="1"/>
      <w:numFmt w:val="lowerLetter"/>
      <w:lvlText w:val="%2."/>
      <w:lvlJc w:val="left"/>
      <w:pPr>
        <w:ind w:left="1440" w:hanging="360"/>
      </w:pPr>
    </w:lvl>
    <w:lvl w:ilvl="2" w:tplc="EECEE41E" w:tentative="1">
      <w:start w:val="1"/>
      <w:numFmt w:val="lowerRoman"/>
      <w:lvlText w:val="%3."/>
      <w:lvlJc w:val="right"/>
      <w:pPr>
        <w:ind w:left="2160" w:hanging="180"/>
      </w:pPr>
    </w:lvl>
    <w:lvl w:ilvl="3" w:tplc="E2684EA0" w:tentative="1">
      <w:start w:val="1"/>
      <w:numFmt w:val="decimal"/>
      <w:lvlText w:val="%4."/>
      <w:lvlJc w:val="left"/>
      <w:pPr>
        <w:ind w:left="2880" w:hanging="360"/>
      </w:pPr>
    </w:lvl>
    <w:lvl w:ilvl="4" w:tplc="AA02AF60" w:tentative="1">
      <w:start w:val="1"/>
      <w:numFmt w:val="lowerLetter"/>
      <w:lvlText w:val="%5."/>
      <w:lvlJc w:val="left"/>
      <w:pPr>
        <w:ind w:left="3600" w:hanging="360"/>
      </w:pPr>
    </w:lvl>
    <w:lvl w:ilvl="5" w:tplc="AB205A86" w:tentative="1">
      <w:start w:val="1"/>
      <w:numFmt w:val="lowerRoman"/>
      <w:lvlText w:val="%6."/>
      <w:lvlJc w:val="right"/>
      <w:pPr>
        <w:ind w:left="4320" w:hanging="180"/>
      </w:pPr>
    </w:lvl>
    <w:lvl w:ilvl="6" w:tplc="48A43444" w:tentative="1">
      <w:start w:val="1"/>
      <w:numFmt w:val="decimal"/>
      <w:lvlText w:val="%7."/>
      <w:lvlJc w:val="left"/>
      <w:pPr>
        <w:ind w:left="5040" w:hanging="360"/>
      </w:pPr>
    </w:lvl>
    <w:lvl w:ilvl="7" w:tplc="808880B0" w:tentative="1">
      <w:start w:val="1"/>
      <w:numFmt w:val="lowerLetter"/>
      <w:lvlText w:val="%8."/>
      <w:lvlJc w:val="left"/>
      <w:pPr>
        <w:ind w:left="5760" w:hanging="360"/>
      </w:pPr>
    </w:lvl>
    <w:lvl w:ilvl="8" w:tplc="7BD626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0227F"/>
    <w:multiLevelType w:val="hybridMultilevel"/>
    <w:tmpl w:val="5A9EDD3E"/>
    <w:lvl w:ilvl="0" w:tplc="69985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A2B7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D4D3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A8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B698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A46E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0A4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0E6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F814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857A8"/>
    <w:multiLevelType w:val="hybridMultilevel"/>
    <w:tmpl w:val="3CAABC90"/>
    <w:lvl w:ilvl="0" w:tplc="8D36F7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522540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9D6D3C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712EC6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CC455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DE840B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394AE4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39C244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DC0D1A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3E62DE"/>
    <w:multiLevelType w:val="hybridMultilevel"/>
    <w:tmpl w:val="13201882"/>
    <w:lvl w:ilvl="0" w:tplc="A27CE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CAFEEC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29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4E98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5010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A005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86F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CF5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1EA2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66400"/>
    <w:multiLevelType w:val="hybridMultilevel"/>
    <w:tmpl w:val="4EA450DA"/>
    <w:lvl w:ilvl="0" w:tplc="1E809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B342934" w:tentative="1">
      <w:start w:val="1"/>
      <w:numFmt w:val="lowerLetter"/>
      <w:lvlText w:val="%2."/>
      <w:lvlJc w:val="left"/>
      <w:pPr>
        <w:ind w:left="1080" w:hanging="360"/>
      </w:pPr>
    </w:lvl>
    <w:lvl w:ilvl="2" w:tplc="275A3172" w:tentative="1">
      <w:start w:val="1"/>
      <w:numFmt w:val="lowerRoman"/>
      <w:lvlText w:val="%3."/>
      <w:lvlJc w:val="right"/>
      <w:pPr>
        <w:ind w:left="1800" w:hanging="180"/>
      </w:pPr>
    </w:lvl>
    <w:lvl w:ilvl="3" w:tplc="5FCED390" w:tentative="1">
      <w:start w:val="1"/>
      <w:numFmt w:val="decimal"/>
      <w:lvlText w:val="%4."/>
      <w:lvlJc w:val="left"/>
      <w:pPr>
        <w:ind w:left="2520" w:hanging="360"/>
      </w:pPr>
    </w:lvl>
    <w:lvl w:ilvl="4" w:tplc="CCA459DA" w:tentative="1">
      <w:start w:val="1"/>
      <w:numFmt w:val="lowerLetter"/>
      <w:lvlText w:val="%5."/>
      <w:lvlJc w:val="left"/>
      <w:pPr>
        <w:ind w:left="3240" w:hanging="360"/>
      </w:pPr>
    </w:lvl>
    <w:lvl w:ilvl="5" w:tplc="7D6C182C" w:tentative="1">
      <w:start w:val="1"/>
      <w:numFmt w:val="lowerRoman"/>
      <w:lvlText w:val="%6."/>
      <w:lvlJc w:val="right"/>
      <w:pPr>
        <w:ind w:left="3960" w:hanging="180"/>
      </w:pPr>
    </w:lvl>
    <w:lvl w:ilvl="6" w:tplc="B54CC792" w:tentative="1">
      <w:start w:val="1"/>
      <w:numFmt w:val="decimal"/>
      <w:lvlText w:val="%7."/>
      <w:lvlJc w:val="left"/>
      <w:pPr>
        <w:ind w:left="4680" w:hanging="360"/>
      </w:pPr>
    </w:lvl>
    <w:lvl w:ilvl="7" w:tplc="A34ADA8E" w:tentative="1">
      <w:start w:val="1"/>
      <w:numFmt w:val="lowerLetter"/>
      <w:lvlText w:val="%8."/>
      <w:lvlJc w:val="left"/>
      <w:pPr>
        <w:ind w:left="5400" w:hanging="360"/>
      </w:pPr>
    </w:lvl>
    <w:lvl w:ilvl="8" w:tplc="0CEE63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7B339E"/>
    <w:multiLevelType w:val="hybridMultilevel"/>
    <w:tmpl w:val="699CF5A4"/>
    <w:lvl w:ilvl="0" w:tplc="91608B2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13668E0C" w:tentative="1">
      <w:start w:val="1"/>
      <w:numFmt w:val="lowerLetter"/>
      <w:lvlText w:val="%2."/>
      <w:lvlJc w:val="left"/>
      <w:pPr>
        <w:ind w:left="1440" w:hanging="360"/>
      </w:pPr>
    </w:lvl>
    <w:lvl w:ilvl="2" w:tplc="D8E2110A" w:tentative="1">
      <w:start w:val="1"/>
      <w:numFmt w:val="lowerRoman"/>
      <w:lvlText w:val="%3."/>
      <w:lvlJc w:val="right"/>
      <w:pPr>
        <w:ind w:left="2160" w:hanging="180"/>
      </w:pPr>
    </w:lvl>
    <w:lvl w:ilvl="3" w:tplc="F17A795C" w:tentative="1">
      <w:start w:val="1"/>
      <w:numFmt w:val="decimal"/>
      <w:lvlText w:val="%4."/>
      <w:lvlJc w:val="left"/>
      <w:pPr>
        <w:ind w:left="2880" w:hanging="360"/>
      </w:pPr>
    </w:lvl>
    <w:lvl w:ilvl="4" w:tplc="3C5E71AA" w:tentative="1">
      <w:start w:val="1"/>
      <w:numFmt w:val="lowerLetter"/>
      <w:lvlText w:val="%5."/>
      <w:lvlJc w:val="left"/>
      <w:pPr>
        <w:ind w:left="3600" w:hanging="360"/>
      </w:pPr>
    </w:lvl>
    <w:lvl w:ilvl="5" w:tplc="FDF2C376" w:tentative="1">
      <w:start w:val="1"/>
      <w:numFmt w:val="lowerRoman"/>
      <w:lvlText w:val="%6."/>
      <w:lvlJc w:val="right"/>
      <w:pPr>
        <w:ind w:left="4320" w:hanging="180"/>
      </w:pPr>
    </w:lvl>
    <w:lvl w:ilvl="6" w:tplc="2962F9D4" w:tentative="1">
      <w:start w:val="1"/>
      <w:numFmt w:val="decimal"/>
      <w:lvlText w:val="%7."/>
      <w:lvlJc w:val="left"/>
      <w:pPr>
        <w:ind w:left="5040" w:hanging="360"/>
      </w:pPr>
    </w:lvl>
    <w:lvl w:ilvl="7" w:tplc="BBEE357C" w:tentative="1">
      <w:start w:val="1"/>
      <w:numFmt w:val="lowerLetter"/>
      <w:lvlText w:val="%8."/>
      <w:lvlJc w:val="left"/>
      <w:pPr>
        <w:ind w:left="5760" w:hanging="360"/>
      </w:pPr>
    </w:lvl>
    <w:lvl w:ilvl="8" w:tplc="59C426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9181C"/>
    <w:multiLevelType w:val="hybridMultilevel"/>
    <w:tmpl w:val="3086DBDA"/>
    <w:lvl w:ilvl="0" w:tplc="A8B4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584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229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057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F6D1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2835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0414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6E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88C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722D2"/>
    <w:multiLevelType w:val="hybridMultilevel"/>
    <w:tmpl w:val="024A1AF2"/>
    <w:lvl w:ilvl="0" w:tplc="98CC38CA">
      <w:start w:val="1"/>
      <w:numFmt w:val="lowerRoman"/>
      <w:lvlText w:val="%1."/>
      <w:lvlJc w:val="right"/>
      <w:pPr>
        <w:ind w:left="720" w:hanging="360"/>
      </w:pPr>
    </w:lvl>
    <w:lvl w:ilvl="1" w:tplc="2168E1F4" w:tentative="1">
      <w:start w:val="1"/>
      <w:numFmt w:val="lowerLetter"/>
      <w:lvlText w:val="%2."/>
      <w:lvlJc w:val="left"/>
      <w:pPr>
        <w:ind w:left="1440" w:hanging="360"/>
      </w:pPr>
    </w:lvl>
    <w:lvl w:ilvl="2" w:tplc="E17287EE" w:tentative="1">
      <w:start w:val="1"/>
      <w:numFmt w:val="lowerRoman"/>
      <w:lvlText w:val="%3."/>
      <w:lvlJc w:val="right"/>
      <w:pPr>
        <w:ind w:left="2160" w:hanging="180"/>
      </w:pPr>
    </w:lvl>
    <w:lvl w:ilvl="3" w:tplc="447A740A" w:tentative="1">
      <w:start w:val="1"/>
      <w:numFmt w:val="decimal"/>
      <w:lvlText w:val="%4."/>
      <w:lvlJc w:val="left"/>
      <w:pPr>
        <w:ind w:left="2880" w:hanging="360"/>
      </w:pPr>
    </w:lvl>
    <w:lvl w:ilvl="4" w:tplc="068A3FE6" w:tentative="1">
      <w:start w:val="1"/>
      <w:numFmt w:val="lowerLetter"/>
      <w:lvlText w:val="%5."/>
      <w:lvlJc w:val="left"/>
      <w:pPr>
        <w:ind w:left="3600" w:hanging="360"/>
      </w:pPr>
    </w:lvl>
    <w:lvl w:ilvl="5" w:tplc="CA605AA0" w:tentative="1">
      <w:start w:val="1"/>
      <w:numFmt w:val="lowerRoman"/>
      <w:lvlText w:val="%6."/>
      <w:lvlJc w:val="right"/>
      <w:pPr>
        <w:ind w:left="4320" w:hanging="180"/>
      </w:pPr>
    </w:lvl>
    <w:lvl w:ilvl="6" w:tplc="00BC7AA0" w:tentative="1">
      <w:start w:val="1"/>
      <w:numFmt w:val="decimal"/>
      <w:lvlText w:val="%7."/>
      <w:lvlJc w:val="left"/>
      <w:pPr>
        <w:ind w:left="5040" w:hanging="360"/>
      </w:pPr>
    </w:lvl>
    <w:lvl w:ilvl="7" w:tplc="F00218FE" w:tentative="1">
      <w:start w:val="1"/>
      <w:numFmt w:val="lowerLetter"/>
      <w:lvlText w:val="%8."/>
      <w:lvlJc w:val="left"/>
      <w:pPr>
        <w:ind w:left="5760" w:hanging="360"/>
      </w:pPr>
    </w:lvl>
    <w:lvl w:ilvl="8" w:tplc="3C7CC7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4628F"/>
    <w:multiLevelType w:val="hybridMultilevel"/>
    <w:tmpl w:val="E81AAE18"/>
    <w:lvl w:ilvl="0" w:tplc="FEC80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FBA89FC" w:tentative="1">
      <w:start w:val="1"/>
      <w:numFmt w:val="lowerLetter"/>
      <w:lvlText w:val="%2."/>
      <w:lvlJc w:val="left"/>
      <w:pPr>
        <w:ind w:left="1440" w:hanging="360"/>
      </w:pPr>
    </w:lvl>
    <w:lvl w:ilvl="2" w:tplc="0EB0CEEE" w:tentative="1">
      <w:start w:val="1"/>
      <w:numFmt w:val="lowerRoman"/>
      <w:lvlText w:val="%3."/>
      <w:lvlJc w:val="right"/>
      <w:pPr>
        <w:ind w:left="2160" w:hanging="180"/>
      </w:pPr>
    </w:lvl>
    <w:lvl w:ilvl="3" w:tplc="16E8470C" w:tentative="1">
      <w:start w:val="1"/>
      <w:numFmt w:val="decimal"/>
      <w:lvlText w:val="%4."/>
      <w:lvlJc w:val="left"/>
      <w:pPr>
        <w:ind w:left="2880" w:hanging="360"/>
      </w:pPr>
    </w:lvl>
    <w:lvl w:ilvl="4" w:tplc="102006C4" w:tentative="1">
      <w:start w:val="1"/>
      <w:numFmt w:val="lowerLetter"/>
      <w:lvlText w:val="%5."/>
      <w:lvlJc w:val="left"/>
      <w:pPr>
        <w:ind w:left="3600" w:hanging="360"/>
      </w:pPr>
    </w:lvl>
    <w:lvl w:ilvl="5" w:tplc="D69A8FF2" w:tentative="1">
      <w:start w:val="1"/>
      <w:numFmt w:val="lowerRoman"/>
      <w:lvlText w:val="%6."/>
      <w:lvlJc w:val="right"/>
      <w:pPr>
        <w:ind w:left="4320" w:hanging="180"/>
      </w:pPr>
    </w:lvl>
    <w:lvl w:ilvl="6" w:tplc="AE0232A4" w:tentative="1">
      <w:start w:val="1"/>
      <w:numFmt w:val="decimal"/>
      <w:lvlText w:val="%7."/>
      <w:lvlJc w:val="left"/>
      <w:pPr>
        <w:ind w:left="5040" w:hanging="360"/>
      </w:pPr>
    </w:lvl>
    <w:lvl w:ilvl="7" w:tplc="0C0A5C36" w:tentative="1">
      <w:start w:val="1"/>
      <w:numFmt w:val="lowerLetter"/>
      <w:lvlText w:val="%8."/>
      <w:lvlJc w:val="left"/>
      <w:pPr>
        <w:ind w:left="5760" w:hanging="360"/>
      </w:pPr>
    </w:lvl>
    <w:lvl w:ilvl="8" w:tplc="090C5D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323F7"/>
    <w:multiLevelType w:val="hybridMultilevel"/>
    <w:tmpl w:val="0322A9FE"/>
    <w:lvl w:ilvl="0" w:tplc="B10A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128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5CC5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6E4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68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103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C0C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A8CD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1293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B3CEB"/>
    <w:multiLevelType w:val="hybridMultilevel"/>
    <w:tmpl w:val="7408D3BC"/>
    <w:lvl w:ilvl="0" w:tplc="CFE41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3E0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4ABE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EB7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862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0EFB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F484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D04B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B2B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37C89"/>
    <w:multiLevelType w:val="hybridMultilevel"/>
    <w:tmpl w:val="A870663A"/>
    <w:lvl w:ilvl="0" w:tplc="E2BAB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861A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1224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AC2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6A80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F44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E65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0E5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0292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E1AF4"/>
    <w:multiLevelType w:val="hybridMultilevel"/>
    <w:tmpl w:val="6AAA5952"/>
    <w:lvl w:ilvl="0" w:tplc="D1A4319A">
      <w:start w:val="1"/>
      <w:numFmt w:val="lowerRoman"/>
      <w:lvlText w:val="%1."/>
      <w:lvlJc w:val="right"/>
      <w:pPr>
        <w:ind w:left="720" w:hanging="360"/>
      </w:pPr>
    </w:lvl>
    <w:lvl w:ilvl="1" w:tplc="59FA656A" w:tentative="1">
      <w:start w:val="1"/>
      <w:numFmt w:val="lowerLetter"/>
      <w:lvlText w:val="%2."/>
      <w:lvlJc w:val="left"/>
      <w:pPr>
        <w:ind w:left="1440" w:hanging="360"/>
      </w:pPr>
    </w:lvl>
    <w:lvl w:ilvl="2" w:tplc="E820A01A" w:tentative="1">
      <w:start w:val="1"/>
      <w:numFmt w:val="lowerRoman"/>
      <w:lvlText w:val="%3."/>
      <w:lvlJc w:val="right"/>
      <w:pPr>
        <w:ind w:left="2160" w:hanging="180"/>
      </w:pPr>
    </w:lvl>
    <w:lvl w:ilvl="3" w:tplc="9FD084D0" w:tentative="1">
      <w:start w:val="1"/>
      <w:numFmt w:val="decimal"/>
      <w:lvlText w:val="%4."/>
      <w:lvlJc w:val="left"/>
      <w:pPr>
        <w:ind w:left="2880" w:hanging="360"/>
      </w:pPr>
    </w:lvl>
    <w:lvl w:ilvl="4" w:tplc="A4605E4A" w:tentative="1">
      <w:start w:val="1"/>
      <w:numFmt w:val="lowerLetter"/>
      <w:lvlText w:val="%5."/>
      <w:lvlJc w:val="left"/>
      <w:pPr>
        <w:ind w:left="3600" w:hanging="360"/>
      </w:pPr>
    </w:lvl>
    <w:lvl w:ilvl="5" w:tplc="B43E3434" w:tentative="1">
      <w:start w:val="1"/>
      <w:numFmt w:val="lowerRoman"/>
      <w:lvlText w:val="%6."/>
      <w:lvlJc w:val="right"/>
      <w:pPr>
        <w:ind w:left="4320" w:hanging="180"/>
      </w:pPr>
    </w:lvl>
    <w:lvl w:ilvl="6" w:tplc="3822E9E6" w:tentative="1">
      <w:start w:val="1"/>
      <w:numFmt w:val="decimal"/>
      <w:lvlText w:val="%7."/>
      <w:lvlJc w:val="left"/>
      <w:pPr>
        <w:ind w:left="5040" w:hanging="360"/>
      </w:pPr>
    </w:lvl>
    <w:lvl w:ilvl="7" w:tplc="B6A66BB4" w:tentative="1">
      <w:start w:val="1"/>
      <w:numFmt w:val="lowerLetter"/>
      <w:lvlText w:val="%8."/>
      <w:lvlJc w:val="left"/>
      <w:pPr>
        <w:ind w:left="5760" w:hanging="360"/>
      </w:pPr>
    </w:lvl>
    <w:lvl w:ilvl="8" w:tplc="7672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9E09CF"/>
    <w:multiLevelType w:val="hybridMultilevel"/>
    <w:tmpl w:val="7F2AEA0A"/>
    <w:lvl w:ilvl="0" w:tplc="C9CE9C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DC09C58" w:tentative="1">
      <w:start w:val="1"/>
      <w:numFmt w:val="lowerLetter"/>
      <w:lvlText w:val="%2."/>
      <w:lvlJc w:val="left"/>
      <w:pPr>
        <w:ind w:left="1080" w:hanging="360"/>
      </w:pPr>
    </w:lvl>
    <w:lvl w:ilvl="2" w:tplc="62C6A542" w:tentative="1">
      <w:start w:val="1"/>
      <w:numFmt w:val="lowerRoman"/>
      <w:lvlText w:val="%3."/>
      <w:lvlJc w:val="right"/>
      <w:pPr>
        <w:ind w:left="1800" w:hanging="180"/>
      </w:pPr>
    </w:lvl>
    <w:lvl w:ilvl="3" w:tplc="46D264A0" w:tentative="1">
      <w:start w:val="1"/>
      <w:numFmt w:val="decimal"/>
      <w:lvlText w:val="%4."/>
      <w:lvlJc w:val="left"/>
      <w:pPr>
        <w:ind w:left="2520" w:hanging="360"/>
      </w:pPr>
    </w:lvl>
    <w:lvl w:ilvl="4" w:tplc="B8229146" w:tentative="1">
      <w:start w:val="1"/>
      <w:numFmt w:val="lowerLetter"/>
      <w:lvlText w:val="%5."/>
      <w:lvlJc w:val="left"/>
      <w:pPr>
        <w:ind w:left="3240" w:hanging="360"/>
      </w:pPr>
    </w:lvl>
    <w:lvl w:ilvl="5" w:tplc="9F96B96E" w:tentative="1">
      <w:start w:val="1"/>
      <w:numFmt w:val="lowerRoman"/>
      <w:lvlText w:val="%6."/>
      <w:lvlJc w:val="right"/>
      <w:pPr>
        <w:ind w:left="3960" w:hanging="180"/>
      </w:pPr>
    </w:lvl>
    <w:lvl w:ilvl="6" w:tplc="53204FD6" w:tentative="1">
      <w:start w:val="1"/>
      <w:numFmt w:val="decimal"/>
      <w:lvlText w:val="%7."/>
      <w:lvlJc w:val="left"/>
      <w:pPr>
        <w:ind w:left="4680" w:hanging="360"/>
      </w:pPr>
    </w:lvl>
    <w:lvl w:ilvl="7" w:tplc="18D4CE68" w:tentative="1">
      <w:start w:val="1"/>
      <w:numFmt w:val="lowerLetter"/>
      <w:lvlText w:val="%8."/>
      <w:lvlJc w:val="left"/>
      <w:pPr>
        <w:ind w:left="5400" w:hanging="360"/>
      </w:pPr>
    </w:lvl>
    <w:lvl w:ilvl="8" w:tplc="EEE44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F87F50"/>
    <w:multiLevelType w:val="hybridMultilevel"/>
    <w:tmpl w:val="C63ECC4E"/>
    <w:lvl w:ilvl="0" w:tplc="C8B6A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22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3EF5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424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7AB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C483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B8DB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A38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62A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9721C"/>
    <w:multiLevelType w:val="hybridMultilevel"/>
    <w:tmpl w:val="F550C0A4"/>
    <w:lvl w:ilvl="0" w:tplc="6ABAEC5C">
      <w:start w:val="1"/>
      <w:numFmt w:val="decimal"/>
      <w:lvlText w:val="%1."/>
      <w:lvlJc w:val="left"/>
      <w:pPr>
        <w:ind w:left="720" w:hanging="360"/>
      </w:pPr>
    </w:lvl>
    <w:lvl w:ilvl="1" w:tplc="11148A90" w:tentative="1">
      <w:start w:val="1"/>
      <w:numFmt w:val="lowerLetter"/>
      <w:lvlText w:val="%2."/>
      <w:lvlJc w:val="left"/>
      <w:pPr>
        <w:ind w:left="1440" w:hanging="360"/>
      </w:pPr>
    </w:lvl>
    <w:lvl w:ilvl="2" w:tplc="3F96CCD0" w:tentative="1">
      <w:start w:val="1"/>
      <w:numFmt w:val="lowerRoman"/>
      <w:lvlText w:val="%3."/>
      <w:lvlJc w:val="right"/>
      <w:pPr>
        <w:ind w:left="2160" w:hanging="180"/>
      </w:pPr>
    </w:lvl>
    <w:lvl w:ilvl="3" w:tplc="DDE6572E" w:tentative="1">
      <w:start w:val="1"/>
      <w:numFmt w:val="decimal"/>
      <w:lvlText w:val="%4."/>
      <w:lvlJc w:val="left"/>
      <w:pPr>
        <w:ind w:left="2880" w:hanging="360"/>
      </w:pPr>
    </w:lvl>
    <w:lvl w:ilvl="4" w:tplc="162E40F2" w:tentative="1">
      <w:start w:val="1"/>
      <w:numFmt w:val="lowerLetter"/>
      <w:lvlText w:val="%5."/>
      <w:lvlJc w:val="left"/>
      <w:pPr>
        <w:ind w:left="3600" w:hanging="360"/>
      </w:pPr>
    </w:lvl>
    <w:lvl w:ilvl="5" w:tplc="F7FAE6F4" w:tentative="1">
      <w:start w:val="1"/>
      <w:numFmt w:val="lowerRoman"/>
      <w:lvlText w:val="%6."/>
      <w:lvlJc w:val="right"/>
      <w:pPr>
        <w:ind w:left="4320" w:hanging="180"/>
      </w:pPr>
    </w:lvl>
    <w:lvl w:ilvl="6" w:tplc="E572E032" w:tentative="1">
      <w:start w:val="1"/>
      <w:numFmt w:val="decimal"/>
      <w:lvlText w:val="%7."/>
      <w:lvlJc w:val="left"/>
      <w:pPr>
        <w:ind w:left="5040" w:hanging="360"/>
      </w:pPr>
    </w:lvl>
    <w:lvl w:ilvl="7" w:tplc="5FDE45B8" w:tentative="1">
      <w:start w:val="1"/>
      <w:numFmt w:val="lowerLetter"/>
      <w:lvlText w:val="%8."/>
      <w:lvlJc w:val="left"/>
      <w:pPr>
        <w:ind w:left="5760" w:hanging="360"/>
      </w:pPr>
    </w:lvl>
    <w:lvl w:ilvl="8" w:tplc="2988C5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24060"/>
    <w:multiLevelType w:val="hybridMultilevel"/>
    <w:tmpl w:val="D728A0C0"/>
    <w:lvl w:ilvl="0" w:tplc="064293E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22899B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BBE53E6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934D88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7DEBEF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0889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AD540554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BDF05A04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C1600376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F601FBA"/>
    <w:multiLevelType w:val="hybridMultilevel"/>
    <w:tmpl w:val="AC36195C"/>
    <w:lvl w:ilvl="0" w:tplc="33140D8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2BB4E820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CF2E908E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3661286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EC700C7A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A96556E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D5C6C45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A7DE72B0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61CC4D14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03D4805"/>
    <w:multiLevelType w:val="hybridMultilevel"/>
    <w:tmpl w:val="5BE4B8EE"/>
    <w:lvl w:ilvl="0" w:tplc="C9F8B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6F2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8285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C827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AE6F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60A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E0F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C60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86D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A47F8"/>
    <w:multiLevelType w:val="hybridMultilevel"/>
    <w:tmpl w:val="7D361988"/>
    <w:lvl w:ilvl="0" w:tplc="AE1843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EB23D34" w:tentative="1">
      <w:start w:val="1"/>
      <w:numFmt w:val="lowerLetter"/>
      <w:lvlText w:val="%2."/>
      <w:lvlJc w:val="left"/>
      <w:pPr>
        <w:ind w:left="1440" w:hanging="360"/>
      </w:pPr>
    </w:lvl>
    <w:lvl w:ilvl="2" w:tplc="61C070B2" w:tentative="1">
      <w:start w:val="1"/>
      <w:numFmt w:val="lowerRoman"/>
      <w:lvlText w:val="%3."/>
      <w:lvlJc w:val="right"/>
      <w:pPr>
        <w:ind w:left="2160" w:hanging="180"/>
      </w:pPr>
    </w:lvl>
    <w:lvl w:ilvl="3" w:tplc="D05C1A96" w:tentative="1">
      <w:start w:val="1"/>
      <w:numFmt w:val="decimal"/>
      <w:lvlText w:val="%4."/>
      <w:lvlJc w:val="left"/>
      <w:pPr>
        <w:ind w:left="2880" w:hanging="360"/>
      </w:pPr>
    </w:lvl>
    <w:lvl w:ilvl="4" w:tplc="3E665376" w:tentative="1">
      <w:start w:val="1"/>
      <w:numFmt w:val="lowerLetter"/>
      <w:lvlText w:val="%5."/>
      <w:lvlJc w:val="left"/>
      <w:pPr>
        <w:ind w:left="3600" w:hanging="360"/>
      </w:pPr>
    </w:lvl>
    <w:lvl w:ilvl="5" w:tplc="2B583F10" w:tentative="1">
      <w:start w:val="1"/>
      <w:numFmt w:val="lowerRoman"/>
      <w:lvlText w:val="%6."/>
      <w:lvlJc w:val="right"/>
      <w:pPr>
        <w:ind w:left="4320" w:hanging="180"/>
      </w:pPr>
    </w:lvl>
    <w:lvl w:ilvl="6" w:tplc="BF0CCD8C" w:tentative="1">
      <w:start w:val="1"/>
      <w:numFmt w:val="decimal"/>
      <w:lvlText w:val="%7."/>
      <w:lvlJc w:val="left"/>
      <w:pPr>
        <w:ind w:left="5040" w:hanging="360"/>
      </w:pPr>
    </w:lvl>
    <w:lvl w:ilvl="7" w:tplc="194262C0" w:tentative="1">
      <w:start w:val="1"/>
      <w:numFmt w:val="lowerLetter"/>
      <w:lvlText w:val="%8."/>
      <w:lvlJc w:val="left"/>
      <w:pPr>
        <w:ind w:left="5760" w:hanging="360"/>
      </w:pPr>
    </w:lvl>
    <w:lvl w:ilvl="8" w:tplc="BFBE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8729C"/>
    <w:multiLevelType w:val="hybridMultilevel"/>
    <w:tmpl w:val="46C41CDE"/>
    <w:lvl w:ilvl="0" w:tplc="2C68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78A518" w:tentative="1">
      <w:start w:val="1"/>
      <w:numFmt w:val="lowerLetter"/>
      <w:lvlText w:val="%2."/>
      <w:lvlJc w:val="left"/>
      <w:pPr>
        <w:ind w:left="1440" w:hanging="360"/>
      </w:pPr>
    </w:lvl>
    <w:lvl w:ilvl="2" w:tplc="02F2554E" w:tentative="1">
      <w:start w:val="1"/>
      <w:numFmt w:val="lowerRoman"/>
      <w:lvlText w:val="%3."/>
      <w:lvlJc w:val="right"/>
      <w:pPr>
        <w:ind w:left="2160" w:hanging="180"/>
      </w:pPr>
    </w:lvl>
    <w:lvl w:ilvl="3" w:tplc="E3387C9A" w:tentative="1">
      <w:start w:val="1"/>
      <w:numFmt w:val="decimal"/>
      <w:lvlText w:val="%4."/>
      <w:lvlJc w:val="left"/>
      <w:pPr>
        <w:ind w:left="2880" w:hanging="360"/>
      </w:pPr>
    </w:lvl>
    <w:lvl w:ilvl="4" w:tplc="84AE76D2" w:tentative="1">
      <w:start w:val="1"/>
      <w:numFmt w:val="lowerLetter"/>
      <w:lvlText w:val="%5."/>
      <w:lvlJc w:val="left"/>
      <w:pPr>
        <w:ind w:left="3600" w:hanging="360"/>
      </w:pPr>
    </w:lvl>
    <w:lvl w:ilvl="5" w:tplc="E102B56A" w:tentative="1">
      <w:start w:val="1"/>
      <w:numFmt w:val="lowerRoman"/>
      <w:lvlText w:val="%6."/>
      <w:lvlJc w:val="right"/>
      <w:pPr>
        <w:ind w:left="4320" w:hanging="180"/>
      </w:pPr>
    </w:lvl>
    <w:lvl w:ilvl="6" w:tplc="10423AE6" w:tentative="1">
      <w:start w:val="1"/>
      <w:numFmt w:val="decimal"/>
      <w:lvlText w:val="%7."/>
      <w:lvlJc w:val="left"/>
      <w:pPr>
        <w:ind w:left="5040" w:hanging="360"/>
      </w:pPr>
    </w:lvl>
    <w:lvl w:ilvl="7" w:tplc="091CE034" w:tentative="1">
      <w:start w:val="1"/>
      <w:numFmt w:val="lowerLetter"/>
      <w:lvlText w:val="%8."/>
      <w:lvlJc w:val="left"/>
      <w:pPr>
        <w:ind w:left="5760" w:hanging="360"/>
      </w:pPr>
    </w:lvl>
    <w:lvl w:ilvl="8" w:tplc="A6BC0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41792"/>
    <w:multiLevelType w:val="hybridMultilevel"/>
    <w:tmpl w:val="E53A843E"/>
    <w:lvl w:ilvl="0" w:tplc="B5644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E37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ACB9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E32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E9B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EC18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BAC1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4295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802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21B5A"/>
    <w:multiLevelType w:val="hybridMultilevel"/>
    <w:tmpl w:val="FBDAA77A"/>
    <w:lvl w:ilvl="0" w:tplc="1A70A424">
      <w:start w:val="1"/>
      <w:numFmt w:val="decimal"/>
      <w:lvlText w:val="%1."/>
      <w:lvlJc w:val="left"/>
      <w:pPr>
        <w:ind w:left="360" w:hanging="360"/>
      </w:pPr>
    </w:lvl>
    <w:lvl w:ilvl="1" w:tplc="A1ACB87E" w:tentative="1">
      <w:start w:val="1"/>
      <w:numFmt w:val="lowerLetter"/>
      <w:lvlText w:val="%2."/>
      <w:lvlJc w:val="left"/>
      <w:pPr>
        <w:ind w:left="1080" w:hanging="360"/>
      </w:pPr>
    </w:lvl>
    <w:lvl w:ilvl="2" w:tplc="45228452" w:tentative="1">
      <w:start w:val="1"/>
      <w:numFmt w:val="lowerRoman"/>
      <w:lvlText w:val="%3."/>
      <w:lvlJc w:val="right"/>
      <w:pPr>
        <w:ind w:left="1800" w:hanging="180"/>
      </w:pPr>
    </w:lvl>
    <w:lvl w:ilvl="3" w:tplc="C9EE2EDC" w:tentative="1">
      <w:start w:val="1"/>
      <w:numFmt w:val="decimal"/>
      <w:lvlText w:val="%4."/>
      <w:lvlJc w:val="left"/>
      <w:pPr>
        <w:ind w:left="2520" w:hanging="360"/>
      </w:pPr>
    </w:lvl>
    <w:lvl w:ilvl="4" w:tplc="06BE06D6" w:tentative="1">
      <w:start w:val="1"/>
      <w:numFmt w:val="lowerLetter"/>
      <w:lvlText w:val="%5."/>
      <w:lvlJc w:val="left"/>
      <w:pPr>
        <w:ind w:left="3240" w:hanging="360"/>
      </w:pPr>
    </w:lvl>
    <w:lvl w:ilvl="5" w:tplc="C0BC9C4E" w:tentative="1">
      <w:start w:val="1"/>
      <w:numFmt w:val="lowerRoman"/>
      <w:lvlText w:val="%6."/>
      <w:lvlJc w:val="right"/>
      <w:pPr>
        <w:ind w:left="3960" w:hanging="180"/>
      </w:pPr>
    </w:lvl>
    <w:lvl w:ilvl="6" w:tplc="D3FAB08E" w:tentative="1">
      <w:start w:val="1"/>
      <w:numFmt w:val="decimal"/>
      <w:lvlText w:val="%7."/>
      <w:lvlJc w:val="left"/>
      <w:pPr>
        <w:ind w:left="4680" w:hanging="360"/>
      </w:pPr>
    </w:lvl>
    <w:lvl w:ilvl="7" w:tplc="CFD256AC" w:tentative="1">
      <w:start w:val="1"/>
      <w:numFmt w:val="lowerLetter"/>
      <w:lvlText w:val="%8."/>
      <w:lvlJc w:val="left"/>
      <w:pPr>
        <w:ind w:left="5400" w:hanging="360"/>
      </w:pPr>
    </w:lvl>
    <w:lvl w:ilvl="8" w:tplc="6A5493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294182"/>
    <w:multiLevelType w:val="hybridMultilevel"/>
    <w:tmpl w:val="94F8899A"/>
    <w:lvl w:ilvl="0" w:tplc="2BFA7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BC0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4F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70F9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7869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28D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A9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A2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943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F63EB"/>
    <w:multiLevelType w:val="hybridMultilevel"/>
    <w:tmpl w:val="E4E0FD88"/>
    <w:lvl w:ilvl="0" w:tplc="48764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689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06A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24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43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4C4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A04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82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6A9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2220A"/>
    <w:multiLevelType w:val="hybridMultilevel"/>
    <w:tmpl w:val="195EB386"/>
    <w:lvl w:ilvl="0" w:tplc="6ACA3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846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380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D81A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A05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564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8481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4A3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E63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158640">
    <w:abstractNumId w:val="44"/>
  </w:num>
  <w:num w:numId="2" w16cid:durableId="1934699328">
    <w:abstractNumId w:val="43"/>
  </w:num>
  <w:num w:numId="3" w16cid:durableId="1423188238">
    <w:abstractNumId w:val="32"/>
  </w:num>
  <w:num w:numId="4" w16cid:durableId="1572344915">
    <w:abstractNumId w:val="31"/>
  </w:num>
  <w:num w:numId="5" w16cid:durableId="333998396">
    <w:abstractNumId w:val="34"/>
  </w:num>
  <w:num w:numId="6" w16cid:durableId="569273628">
    <w:abstractNumId w:val="35"/>
  </w:num>
  <w:num w:numId="7" w16cid:durableId="780564221">
    <w:abstractNumId w:val="27"/>
  </w:num>
  <w:num w:numId="8" w16cid:durableId="871570599">
    <w:abstractNumId w:val="18"/>
  </w:num>
  <w:num w:numId="9" w16cid:durableId="153229589">
    <w:abstractNumId w:val="3"/>
  </w:num>
  <w:num w:numId="10" w16cid:durableId="234517576">
    <w:abstractNumId w:val="23"/>
  </w:num>
  <w:num w:numId="11" w16cid:durableId="1971782815">
    <w:abstractNumId w:val="19"/>
  </w:num>
  <w:num w:numId="12" w16cid:durableId="881553454">
    <w:abstractNumId w:val="16"/>
  </w:num>
  <w:num w:numId="13" w16cid:durableId="843859684">
    <w:abstractNumId w:val="25"/>
  </w:num>
  <w:num w:numId="14" w16cid:durableId="1330252174">
    <w:abstractNumId w:val="17"/>
  </w:num>
  <w:num w:numId="15" w16cid:durableId="1106386337">
    <w:abstractNumId w:val="45"/>
  </w:num>
  <w:num w:numId="16" w16cid:durableId="1664821885">
    <w:abstractNumId w:val="15"/>
  </w:num>
  <w:num w:numId="17" w16cid:durableId="1697317020">
    <w:abstractNumId w:val="10"/>
  </w:num>
  <w:num w:numId="18" w16cid:durableId="1501695780">
    <w:abstractNumId w:val="40"/>
  </w:num>
  <w:num w:numId="19" w16cid:durableId="1050885279">
    <w:abstractNumId w:val="20"/>
  </w:num>
  <w:num w:numId="20" w16cid:durableId="2021160426">
    <w:abstractNumId w:val="37"/>
  </w:num>
  <w:num w:numId="21" w16cid:durableId="373503264">
    <w:abstractNumId w:val="8"/>
  </w:num>
  <w:num w:numId="22" w16cid:durableId="1444151491">
    <w:abstractNumId w:val="26"/>
  </w:num>
  <w:num w:numId="23" w16cid:durableId="2061125579">
    <w:abstractNumId w:val="38"/>
  </w:num>
  <w:num w:numId="24" w16cid:durableId="756946898">
    <w:abstractNumId w:val="29"/>
  </w:num>
  <w:num w:numId="25" w16cid:durableId="302388840">
    <w:abstractNumId w:val="4"/>
  </w:num>
  <w:num w:numId="26" w16cid:durableId="726997575">
    <w:abstractNumId w:val="39"/>
  </w:num>
  <w:num w:numId="27" w16cid:durableId="430052053">
    <w:abstractNumId w:val="11"/>
  </w:num>
  <w:num w:numId="28" w16cid:durableId="251818173">
    <w:abstractNumId w:val="6"/>
  </w:num>
  <w:num w:numId="29" w16cid:durableId="21790278">
    <w:abstractNumId w:val="42"/>
  </w:num>
  <w:num w:numId="30" w16cid:durableId="241716506">
    <w:abstractNumId w:val="9"/>
  </w:num>
  <w:num w:numId="31" w16cid:durableId="316886040">
    <w:abstractNumId w:val="24"/>
  </w:num>
  <w:num w:numId="32" w16cid:durableId="459541077">
    <w:abstractNumId w:val="7"/>
  </w:num>
  <w:num w:numId="33" w16cid:durableId="1868785853">
    <w:abstractNumId w:val="13"/>
  </w:num>
  <w:num w:numId="34" w16cid:durableId="1300767659">
    <w:abstractNumId w:val="21"/>
  </w:num>
  <w:num w:numId="35" w16cid:durableId="1666082873">
    <w:abstractNumId w:val="14"/>
  </w:num>
  <w:num w:numId="36" w16cid:durableId="1648704575">
    <w:abstractNumId w:val="30"/>
  </w:num>
  <w:num w:numId="37" w16cid:durableId="913931210">
    <w:abstractNumId w:val="5"/>
  </w:num>
  <w:num w:numId="38" w16cid:durableId="269246029">
    <w:abstractNumId w:val="36"/>
  </w:num>
  <w:num w:numId="39" w16cid:durableId="2019967602">
    <w:abstractNumId w:val="41"/>
  </w:num>
  <w:num w:numId="40" w16cid:durableId="132873427">
    <w:abstractNumId w:val="22"/>
  </w:num>
  <w:num w:numId="41" w16cid:durableId="1235579919">
    <w:abstractNumId w:val="2"/>
  </w:num>
  <w:num w:numId="42" w16cid:durableId="491530628">
    <w:abstractNumId w:val="0"/>
  </w:num>
  <w:num w:numId="43" w16cid:durableId="35277158">
    <w:abstractNumId w:val="12"/>
  </w:num>
  <w:num w:numId="44" w16cid:durableId="1142576953">
    <w:abstractNumId w:val="28"/>
  </w:num>
  <w:num w:numId="45" w16cid:durableId="163016185">
    <w:abstractNumId w:val="1"/>
  </w:num>
  <w:num w:numId="46" w16cid:durableId="187488413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DE"/>
    <w:rsid w:val="0000019C"/>
    <w:rsid w:val="0000072F"/>
    <w:rsid w:val="00000907"/>
    <w:rsid w:val="00005633"/>
    <w:rsid w:val="00016D43"/>
    <w:rsid w:val="00020B75"/>
    <w:rsid w:val="000235BB"/>
    <w:rsid w:val="00023950"/>
    <w:rsid w:val="00032018"/>
    <w:rsid w:val="000323A6"/>
    <w:rsid w:val="00037921"/>
    <w:rsid w:val="0004749C"/>
    <w:rsid w:val="00047F76"/>
    <w:rsid w:val="00050607"/>
    <w:rsid w:val="00053A44"/>
    <w:rsid w:val="000653A2"/>
    <w:rsid w:val="00072B0B"/>
    <w:rsid w:val="00073860"/>
    <w:rsid w:val="00075DAC"/>
    <w:rsid w:val="00082464"/>
    <w:rsid w:val="000848DC"/>
    <w:rsid w:val="000852CA"/>
    <w:rsid w:val="0009122C"/>
    <w:rsid w:val="000A3D3A"/>
    <w:rsid w:val="000A3FDC"/>
    <w:rsid w:val="000A7DE1"/>
    <w:rsid w:val="000B0112"/>
    <w:rsid w:val="000B0822"/>
    <w:rsid w:val="000B7A3C"/>
    <w:rsid w:val="000C2AA4"/>
    <w:rsid w:val="000C58B2"/>
    <w:rsid w:val="000C7FC1"/>
    <w:rsid w:val="000D24A7"/>
    <w:rsid w:val="000E74C9"/>
    <w:rsid w:val="000F18F9"/>
    <w:rsid w:val="000F19BA"/>
    <w:rsid w:val="000F229C"/>
    <w:rsid w:val="00100273"/>
    <w:rsid w:val="001074B4"/>
    <w:rsid w:val="001160DF"/>
    <w:rsid w:val="00116612"/>
    <w:rsid w:val="001220BC"/>
    <w:rsid w:val="00136BF7"/>
    <w:rsid w:val="00141F36"/>
    <w:rsid w:val="00154124"/>
    <w:rsid w:val="00156695"/>
    <w:rsid w:val="001646E0"/>
    <w:rsid w:val="00172399"/>
    <w:rsid w:val="0017261A"/>
    <w:rsid w:val="00172705"/>
    <w:rsid w:val="001742AB"/>
    <w:rsid w:val="00183874"/>
    <w:rsid w:val="001853A6"/>
    <w:rsid w:val="00187DA9"/>
    <w:rsid w:val="0019179D"/>
    <w:rsid w:val="00194AC1"/>
    <w:rsid w:val="00196F4B"/>
    <w:rsid w:val="001A1191"/>
    <w:rsid w:val="001A3E6F"/>
    <w:rsid w:val="001B272E"/>
    <w:rsid w:val="001C2AFE"/>
    <w:rsid w:val="001C3094"/>
    <w:rsid w:val="001E630D"/>
    <w:rsid w:val="001F4604"/>
    <w:rsid w:val="001F531C"/>
    <w:rsid w:val="00201F9D"/>
    <w:rsid w:val="00204197"/>
    <w:rsid w:val="00206280"/>
    <w:rsid w:val="00206BE5"/>
    <w:rsid w:val="00206D3B"/>
    <w:rsid w:val="00217CE3"/>
    <w:rsid w:val="00222E8C"/>
    <w:rsid w:val="002231F7"/>
    <w:rsid w:val="00224D8F"/>
    <w:rsid w:val="002254CF"/>
    <w:rsid w:val="002263F4"/>
    <w:rsid w:val="00226827"/>
    <w:rsid w:val="002279FE"/>
    <w:rsid w:val="00231908"/>
    <w:rsid w:val="00231F78"/>
    <w:rsid w:val="00236B9D"/>
    <w:rsid w:val="00237AEB"/>
    <w:rsid w:val="00241792"/>
    <w:rsid w:val="0025779D"/>
    <w:rsid w:val="002756C3"/>
    <w:rsid w:val="00283518"/>
    <w:rsid w:val="00284DC9"/>
    <w:rsid w:val="00287516"/>
    <w:rsid w:val="0029618C"/>
    <w:rsid w:val="002C203F"/>
    <w:rsid w:val="002D3FC5"/>
    <w:rsid w:val="002E3000"/>
    <w:rsid w:val="002F2241"/>
    <w:rsid w:val="002F3321"/>
    <w:rsid w:val="002F355B"/>
    <w:rsid w:val="002F48FC"/>
    <w:rsid w:val="002F55F7"/>
    <w:rsid w:val="003040D0"/>
    <w:rsid w:val="003120ED"/>
    <w:rsid w:val="00316EBB"/>
    <w:rsid w:val="003218C2"/>
    <w:rsid w:val="003243DC"/>
    <w:rsid w:val="0032611D"/>
    <w:rsid w:val="00326553"/>
    <w:rsid w:val="00332A20"/>
    <w:rsid w:val="003375A0"/>
    <w:rsid w:val="003420F9"/>
    <w:rsid w:val="003455A3"/>
    <w:rsid w:val="00345F4E"/>
    <w:rsid w:val="003468B2"/>
    <w:rsid w:val="00346BAD"/>
    <w:rsid w:val="00351C06"/>
    <w:rsid w:val="00353BE4"/>
    <w:rsid w:val="003623A5"/>
    <w:rsid w:val="0036343A"/>
    <w:rsid w:val="00365A72"/>
    <w:rsid w:val="00371E43"/>
    <w:rsid w:val="00381A39"/>
    <w:rsid w:val="003820C4"/>
    <w:rsid w:val="003B2BB8"/>
    <w:rsid w:val="003B3555"/>
    <w:rsid w:val="003B4E9F"/>
    <w:rsid w:val="003D0BE4"/>
    <w:rsid w:val="003D34FF"/>
    <w:rsid w:val="003D6CE4"/>
    <w:rsid w:val="003E4803"/>
    <w:rsid w:val="003F41F9"/>
    <w:rsid w:val="003F613F"/>
    <w:rsid w:val="003F787F"/>
    <w:rsid w:val="00434456"/>
    <w:rsid w:val="00434DBD"/>
    <w:rsid w:val="00437290"/>
    <w:rsid w:val="00443C1A"/>
    <w:rsid w:val="00445EBB"/>
    <w:rsid w:val="004464C9"/>
    <w:rsid w:val="00455FFB"/>
    <w:rsid w:val="00460BA5"/>
    <w:rsid w:val="00463C25"/>
    <w:rsid w:val="0046628B"/>
    <w:rsid w:val="00467A10"/>
    <w:rsid w:val="00467B96"/>
    <w:rsid w:val="00467E53"/>
    <w:rsid w:val="0047019B"/>
    <w:rsid w:val="00482C12"/>
    <w:rsid w:val="00484602"/>
    <w:rsid w:val="00486833"/>
    <w:rsid w:val="004914D3"/>
    <w:rsid w:val="00491B9D"/>
    <w:rsid w:val="004954AE"/>
    <w:rsid w:val="004970E8"/>
    <w:rsid w:val="004972DD"/>
    <w:rsid w:val="004A64A5"/>
    <w:rsid w:val="004A66EC"/>
    <w:rsid w:val="004A7FE0"/>
    <w:rsid w:val="004B1AF9"/>
    <w:rsid w:val="004B54CA"/>
    <w:rsid w:val="004B7A6D"/>
    <w:rsid w:val="004C2FD6"/>
    <w:rsid w:val="004C50A3"/>
    <w:rsid w:val="004C6978"/>
    <w:rsid w:val="004D2BB1"/>
    <w:rsid w:val="004D7C99"/>
    <w:rsid w:val="004E0C96"/>
    <w:rsid w:val="004E436A"/>
    <w:rsid w:val="004E44E0"/>
    <w:rsid w:val="004E5CBF"/>
    <w:rsid w:val="004E758E"/>
    <w:rsid w:val="004F2E79"/>
    <w:rsid w:val="004F4431"/>
    <w:rsid w:val="00502223"/>
    <w:rsid w:val="00502E8E"/>
    <w:rsid w:val="00503CDB"/>
    <w:rsid w:val="00511F56"/>
    <w:rsid w:val="00515EFB"/>
    <w:rsid w:val="0052366B"/>
    <w:rsid w:val="00525E29"/>
    <w:rsid w:val="005321FD"/>
    <w:rsid w:val="00537B01"/>
    <w:rsid w:val="00537FE6"/>
    <w:rsid w:val="005451AB"/>
    <w:rsid w:val="00550B06"/>
    <w:rsid w:val="00552AFD"/>
    <w:rsid w:val="00555D4B"/>
    <w:rsid w:val="00556528"/>
    <w:rsid w:val="00562C51"/>
    <w:rsid w:val="0057303D"/>
    <w:rsid w:val="00577CF7"/>
    <w:rsid w:val="00582EFC"/>
    <w:rsid w:val="0058458A"/>
    <w:rsid w:val="005846F9"/>
    <w:rsid w:val="0058794F"/>
    <w:rsid w:val="00587B11"/>
    <w:rsid w:val="005A09BA"/>
    <w:rsid w:val="005A191B"/>
    <w:rsid w:val="005B0A7E"/>
    <w:rsid w:val="005B1677"/>
    <w:rsid w:val="005B335F"/>
    <w:rsid w:val="005C3AA9"/>
    <w:rsid w:val="005C5D8A"/>
    <w:rsid w:val="005D6012"/>
    <w:rsid w:val="005D77BD"/>
    <w:rsid w:val="005E0EA2"/>
    <w:rsid w:val="005F2348"/>
    <w:rsid w:val="005F5CF7"/>
    <w:rsid w:val="00617FF3"/>
    <w:rsid w:val="00621FC5"/>
    <w:rsid w:val="006225DC"/>
    <w:rsid w:val="00627DA5"/>
    <w:rsid w:val="006355D4"/>
    <w:rsid w:val="00637B02"/>
    <w:rsid w:val="00641C83"/>
    <w:rsid w:val="0065480E"/>
    <w:rsid w:val="00656158"/>
    <w:rsid w:val="00656813"/>
    <w:rsid w:val="006617AC"/>
    <w:rsid w:val="006716F7"/>
    <w:rsid w:val="00676B42"/>
    <w:rsid w:val="00683A84"/>
    <w:rsid w:val="00686D25"/>
    <w:rsid w:val="0069376A"/>
    <w:rsid w:val="00693E9C"/>
    <w:rsid w:val="0069591F"/>
    <w:rsid w:val="006A1886"/>
    <w:rsid w:val="006A2DC1"/>
    <w:rsid w:val="006A43E5"/>
    <w:rsid w:val="006A4CE7"/>
    <w:rsid w:val="006A56BE"/>
    <w:rsid w:val="006A6141"/>
    <w:rsid w:val="006B3FCC"/>
    <w:rsid w:val="006C218E"/>
    <w:rsid w:val="006C2EB3"/>
    <w:rsid w:val="006C42D4"/>
    <w:rsid w:val="006D0D7C"/>
    <w:rsid w:val="006D24B9"/>
    <w:rsid w:val="006D4B7D"/>
    <w:rsid w:val="006D5E05"/>
    <w:rsid w:val="006D5E9C"/>
    <w:rsid w:val="006E1460"/>
    <w:rsid w:val="006F5626"/>
    <w:rsid w:val="00700DA8"/>
    <w:rsid w:val="00702399"/>
    <w:rsid w:val="00703CBC"/>
    <w:rsid w:val="0070542E"/>
    <w:rsid w:val="00705945"/>
    <w:rsid w:val="007064F3"/>
    <w:rsid w:val="00710097"/>
    <w:rsid w:val="007116A5"/>
    <w:rsid w:val="00720423"/>
    <w:rsid w:val="007244F4"/>
    <w:rsid w:val="00725EB8"/>
    <w:rsid w:val="0072672F"/>
    <w:rsid w:val="007309DC"/>
    <w:rsid w:val="00744973"/>
    <w:rsid w:val="0074705C"/>
    <w:rsid w:val="00753681"/>
    <w:rsid w:val="0075695E"/>
    <w:rsid w:val="00756EAD"/>
    <w:rsid w:val="007602A0"/>
    <w:rsid w:val="00765944"/>
    <w:rsid w:val="00773C8B"/>
    <w:rsid w:val="00785261"/>
    <w:rsid w:val="00790C93"/>
    <w:rsid w:val="007974FA"/>
    <w:rsid w:val="007A721A"/>
    <w:rsid w:val="007B0256"/>
    <w:rsid w:val="007B3D77"/>
    <w:rsid w:val="007B5508"/>
    <w:rsid w:val="007C0223"/>
    <w:rsid w:val="007C3AB9"/>
    <w:rsid w:val="007D1A25"/>
    <w:rsid w:val="007D5428"/>
    <w:rsid w:val="007D5902"/>
    <w:rsid w:val="007D61B3"/>
    <w:rsid w:val="007D7A60"/>
    <w:rsid w:val="007E1EAD"/>
    <w:rsid w:val="007E2C3F"/>
    <w:rsid w:val="0080268F"/>
    <w:rsid w:val="008033F7"/>
    <w:rsid w:val="00805235"/>
    <w:rsid w:val="00807AC9"/>
    <w:rsid w:val="00812C74"/>
    <w:rsid w:val="00820FEF"/>
    <w:rsid w:val="008211E0"/>
    <w:rsid w:val="008254FA"/>
    <w:rsid w:val="0083177B"/>
    <w:rsid w:val="008334A0"/>
    <w:rsid w:val="00836FE4"/>
    <w:rsid w:val="00840B38"/>
    <w:rsid w:val="00844E4A"/>
    <w:rsid w:val="00847054"/>
    <w:rsid w:val="00864F97"/>
    <w:rsid w:val="008655B3"/>
    <w:rsid w:val="00885EAA"/>
    <w:rsid w:val="00887C13"/>
    <w:rsid w:val="008960B5"/>
    <w:rsid w:val="008960F4"/>
    <w:rsid w:val="008A2F3F"/>
    <w:rsid w:val="008A4D5F"/>
    <w:rsid w:val="008B034A"/>
    <w:rsid w:val="008C0666"/>
    <w:rsid w:val="008C06C3"/>
    <w:rsid w:val="008C2392"/>
    <w:rsid w:val="008C5B2E"/>
    <w:rsid w:val="008D43A4"/>
    <w:rsid w:val="008E0864"/>
    <w:rsid w:val="008E3474"/>
    <w:rsid w:val="008F02D3"/>
    <w:rsid w:val="008F1812"/>
    <w:rsid w:val="008F2F14"/>
    <w:rsid w:val="0090020B"/>
    <w:rsid w:val="0090081E"/>
    <w:rsid w:val="009012C3"/>
    <w:rsid w:val="00904882"/>
    <w:rsid w:val="00910751"/>
    <w:rsid w:val="00914B10"/>
    <w:rsid w:val="00917B8D"/>
    <w:rsid w:val="009225F0"/>
    <w:rsid w:val="00930040"/>
    <w:rsid w:val="0093244B"/>
    <w:rsid w:val="0093367E"/>
    <w:rsid w:val="0093462C"/>
    <w:rsid w:val="00953795"/>
    <w:rsid w:val="00965EF9"/>
    <w:rsid w:val="00974189"/>
    <w:rsid w:val="00984370"/>
    <w:rsid w:val="00992CFE"/>
    <w:rsid w:val="0099392E"/>
    <w:rsid w:val="009B421A"/>
    <w:rsid w:val="009C391D"/>
    <w:rsid w:val="009C3F2E"/>
    <w:rsid w:val="009C7BDF"/>
    <w:rsid w:val="009D0A09"/>
    <w:rsid w:val="009E29D6"/>
    <w:rsid w:val="009E539E"/>
    <w:rsid w:val="009F05B6"/>
    <w:rsid w:val="00A03549"/>
    <w:rsid w:val="00A05202"/>
    <w:rsid w:val="00A12085"/>
    <w:rsid w:val="00A330E2"/>
    <w:rsid w:val="00A343AD"/>
    <w:rsid w:val="00A35210"/>
    <w:rsid w:val="00A373BB"/>
    <w:rsid w:val="00A42576"/>
    <w:rsid w:val="00A520CB"/>
    <w:rsid w:val="00A54407"/>
    <w:rsid w:val="00A55F7F"/>
    <w:rsid w:val="00A6487C"/>
    <w:rsid w:val="00A74D2A"/>
    <w:rsid w:val="00A805C2"/>
    <w:rsid w:val="00A81309"/>
    <w:rsid w:val="00A83D64"/>
    <w:rsid w:val="00A84DBC"/>
    <w:rsid w:val="00A859AB"/>
    <w:rsid w:val="00A864F4"/>
    <w:rsid w:val="00A90526"/>
    <w:rsid w:val="00A94FA6"/>
    <w:rsid w:val="00AA44DE"/>
    <w:rsid w:val="00AA5893"/>
    <w:rsid w:val="00AB6B14"/>
    <w:rsid w:val="00AD66FA"/>
    <w:rsid w:val="00AE454F"/>
    <w:rsid w:val="00AF03DC"/>
    <w:rsid w:val="00AF615B"/>
    <w:rsid w:val="00B04ED8"/>
    <w:rsid w:val="00B06ADA"/>
    <w:rsid w:val="00B07CFF"/>
    <w:rsid w:val="00B10C97"/>
    <w:rsid w:val="00B174A1"/>
    <w:rsid w:val="00B17AA0"/>
    <w:rsid w:val="00B238B0"/>
    <w:rsid w:val="00B23D42"/>
    <w:rsid w:val="00B328D1"/>
    <w:rsid w:val="00B4082D"/>
    <w:rsid w:val="00B4247C"/>
    <w:rsid w:val="00B44859"/>
    <w:rsid w:val="00B44AC3"/>
    <w:rsid w:val="00B45762"/>
    <w:rsid w:val="00B4755F"/>
    <w:rsid w:val="00B51A2D"/>
    <w:rsid w:val="00B52A6C"/>
    <w:rsid w:val="00B55274"/>
    <w:rsid w:val="00B55E43"/>
    <w:rsid w:val="00B67466"/>
    <w:rsid w:val="00B73E9F"/>
    <w:rsid w:val="00B91E3E"/>
    <w:rsid w:val="00BA2DB9"/>
    <w:rsid w:val="00BA4A38"/>
    <w:rsid w:val="00BA4ABD"/>
    <w:rsid w:val="00BA6028"/>
    <w:rsid w:val="00BB134E"/>
    <w:rsid w:val="00BB2F9D"/>
    <w:rsid w:val="00BC002D"/>
    <w:rsid w:val="00BC0217"/>
    <w:rsid w:val="00BC2151"/>
    <w:rsid w:val="00BC3A30"/>
    <w:rsid w:val="00BC78DD"/>
    <w:rsid w:val="00BE7148"/>
    <w:rsid w:val="00BE73E4"/>
    <w:rsid w:val="00BF3A29"/>
    <w:rsid w:val="00BF6098"/>
    <w:rsid w:val="00C0436B"/>
    <w:rsid w:val="00C06CB2"/>
    <w:rsid w:val="00C15490"/>
    <w:rsid w:val="00C22A75"/>
    <w:rsid w:val="00C252C7"/>
    <w:rsid w:val="00C33639"/>
    <w:rsid w:val="00C47B09"/>
    <w:rsid w:val="00C53621"/>
    <w:rsid w:val="00C56F07"/>
    <w:rsid w:val="00C57F22"/>
    <w:rsid w:val="00C57F84"/>
    <w:rsid w:val="00C62487"/>
    <w:rsid w:val="00C65F11"/>
    <w:rsid w:val="00C7120B"/>
    <w:rsid w:val="00C77B16"/>
    <w:rsid w:val="00C828E8"/>
    <w:rsid w:val="00C8476D"/>
    <w:rsid w:val="00C84DD7"/>
    <w:rsid w:val="00C84F46"/>
    <w:rsid w:val="00C87989"/>
    <w:rsid w:val="00C90722"/>
    <w:rsid w:val="00C90F02"/>
    <w:rsid w:val="00C95932"/>
    <w:rsid w:val="00CA70E9"/>
    <w:rsid w:val="00CB1CF9"/>
    <w:rsid w:val="00CB4788"/>
    <w:rsid w:val="00CB5863"/>
    <w:rsid w:val="00CE59D1"/>
    <w:rsid w:val="00CE7C26"/>
    <w:rsid w:val="00CF24C0"/>
    <w:rsid w:val="00CF27ED"/>
    <w:rsid w:val="00CF3BCB"/>
    <w:rsid w:val="00CF7953"/>
    <w:rsid w:val="00CF7FA8"/>
    <w:rsid w:val="00D01161"/>
    <w:rsid w:val="00D0420A"/>
    <w:rsid w:val="00D05062"/>
    <w:rsid w:val="00D06D9C"/>
    <w:rsid w:val="00D07A7E"/>
    <w:rsid w:val="00D17CE9"/>
    <w:rsid w:val="00D21EDE"/>
    <w:rsid w:val="00D42A10"/>
    <w:rsid w:val="00D64A50"/>
    <w:rsid w:val="00D70EB8"/>
    <w:rsid w:val="00D724FF"/>
    <w:rsid w:val="00D84B0A"/>
    <w:rsid w:val="00D94024"/>
    <w:rsid w:val="00DA243A"/>
    <w:rsid w:val="00DA42AC"/>
    <w:rsid w:val="00DA5506"/>
    <w:rsid w:val="00DA6C1F"/>
    <w:rsid w:val="00DC1816"/>
    <w:rsid w:val="00DC39C2"/>
    <w:rsid w:val="00DC517C"/>
    <w:rsid w:val="00DD3828"/>
    <w:rsid w:val="00DD46E7"/>
    <w:rsid w:val="00DE0694"/>
    <w:rsid w:val="00DF30AC"/>
    <w:rsid w:val="00E021D0"/>
    <w:rsid w:val="00E02FD7"/>
    <w:rsid w:val="00E07A6B"/>
    <w:rsid w:val="00E10822"/>
    <w:rsid w:val="00E119ED"/>
    <w:rsid w:val="00E142DE"/>
    <w:rsid w:val="00E146F2"/>
    <w:rsid w:val="00E1517F"/>
    <w:rsid w:val="00E157D6"/>
    <w:rsid w:val="00E2042B"/>
    <w:rsid w:val="00E21C3A"/>
    <w:rsid w:val="00E21FF3"/>
    <w:rsid w:val="00E2384F"/>
    <w:rsid w:val="00E26A18"/>
    <w:rsid w:val="00E273E4"/>
    <w:rsid w:val="00E27A53"/>
    <w:rsid w:val="00E316A2"/>
    <w:rsid w:val="00E43453"/>
    <w:rsid w:val="00E43857"/>
    <w:rsid w:val="00E4482B"/>
    <w:rsid w:val="00E65428"/>
    <w:rsid w:val="00E67399"/>
    <w:rsid w:val="00E7057A"/>
    <w:rsid w:val="00E7543D"/>
    <w:rsid w:val="00E75BA9"/>
    <w:rsid w:val="00E765B7"/>
    <w:rsid w:val="00E81D26"/>
    <w:rsid w:val="00E90CA2"/>
    <w:rsid w:val="00E935B3"/>
    <w:rsid w:val="00E94FE7"/>
    <w:rsid w:val="00E97DF4"/>
    <w:rsid w:val="00EA614B"/>
    <w:rsid w:val="00EB4168"/>
    <w:rsid w:val="00EC1C2B"/>
    <w:rsid w:val="00ED32E6"/>
    <w:rsid w:val="00ED7E84"/>
    <w:rsid w:val="00EE72DA"/>
    <w:rsid w:val="00EE742C"/>
    <w:rsid w:val="00EF29C0"/>
    <w:rsid w:val="00F046F4"/>
    <w:rsid w:val="00F04869"/>
    <w:rsid w:val="00F06345"/>
    <w:rsid w:val="00F0644F"/>
    <w:rsid w:val="00F10C23"/>
    <w:rsid w:val="00F15153"/>
    <w:rsid w:val="00F16DF4"/>
    <w:rsid w:val="00F30AFE"/>
    <w:rsid w:val="00F3192F"/>
    <w:rsid w:val="00F3728D"/>
    <w:rsid w:val="00F52DDE"/>
    <w:rsid w:val="00F64C6C"/>
    <w:rsid w:val="00F658C9"/>
    <w:rsid w:val="00F67394"/>
    <w:rsid w:val="00F70540"/>
    <w:rsid w:val="00F71383"/>
    <w:rsid w:val="00F829F6"/>
    <w:rsid w:val="00F855DE"/>
    <w:rsid w:val="00F86514"/>
    <w:rsid w:val="00F91AC0"/>
    <w:rsid w:val="00F93728"/>
    <w:rsid w:val="00F95208"/>
    <w:rsid w:val="00FA0BE9"/>
    <w:rsid w:val="00FC01E4"/>
    <w:rsid w:val="00FD0C43"/>
    <w:rsid w:val="00FD2278"/>
    <w:rsid w:val="00FE347E"/>
    <w:rsid w:val="00FE64DE"/>
    <w:rsid w:val="00FF2306"/>
    <w:rsid w:val="00FF46D7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BE35D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8F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4C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4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464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B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2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4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4B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07CFF"/>
    <w:pPr>
      <w:spacing w:after="0" w:line="240" w:lineRule="auto"/>
    </w:pPr>
    <w:rPr>
      <w:rFonts w:ascii="Arial" w:hAnsi="Arial"/>
    </w:rPr>
  </w:style>
  <w:style w:type="table" w:styleId="TableGrid">
    <w:name w:val="Table Grid"/>
    <w:basedOn w:val="TableNormal"/>
    <w:uiPriority w:val="59"/>
    <w:rsid w:val="00FF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8655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55B3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55B3"/>
    <w:rPr>
      <w:vertAlign w:val="superscript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0020B"/>
    <w:rPr>
      <w:rFonts w:ascii="Arial" w:hAnsi="Arial"/>
    </w:rPr>
  </w:style>
  <w:style w:type="paragraph" w:customStyle="1" w:styleId="03BODYCOPY">
    <w:name w:val="03. BODY COPY"/>
    <w:basedOn w:val="Normal"/>
    <w:uiPriority w:val="99"/>
    <w:rsid w:val="0090020B"/>
    <w:pPr>
      <w:suppressAutoHyphens/>
      <w:autoSpaceDE w:val="0"/>
      <w:autoSpaceDN w:val="0"/>
      <w:adjustRightInd w:val="0"/>
      <w:spacing w:after="113" w:line="328" w:lineRule="atLeast"/>
      <w:textAlignment w:val="center"/>
    </w:pPr>
    <w:rPr>
      <w:rFonts w:ascii="Nunito Sans" w:hAnsi="Nunito Sans" w:cs="Nunito Sans"/>
      <w:color w:val="000000"/>
      <w:lang w:val="en-US"/>
    </w:rPr>
  </w:style>
  <w:style w:type="paragraph" w:customStyle="1" w:styleId="ParagraphStyle1">
    <w:name w:val="Paragraph Style 1"/>
    <w:basedOn w:val="Normal"/>
    <w:uiPriority w:val="99"/>
    <w:rsid w:val="0090020B"/>
    <w:pPr>
      <w:suppressAutoHyphens/>
      <w:autoSpaceDE w:val="0"/>
      <w:autoSpaceDN w:val="0"/>
      <w:adjustRightInd w:val="0"/>
      <w:spacing w:before="170" w:after="0" w:line="328" w:lineRule="atLeast"/>
      <w:textAlignment w:val="center"/>
    </w:pPr>
    <w:rPr>
      <w:rFonts w:ascii="Filson Pro Heavy" w:hAnsi="Filson Pro Heavy" w:cs="Filson Pro Heavy"/>
      <w:color w:val="000000"/>
      <w:lang w:val="en-US"/>
    </w:rPr>
  </w:style>
  <w:style w:type="character" w:styleId="UnresolvedMention">
    <w:name w:val="Unresolved Mention"/>
    <w:basedOn w:val="DefaultParagraphFont"/>
    <w:uiPriority w:val="99"/>
    <w:rsid w:val="000B7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sabilityreform@dss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consultations-develop-guide-evaluatio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DBFCB5-9A65-463B-9ABA-02E6176441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8F023A-16A2-4ECF-80D5-AC978BD8C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C95780-6181-46D1-9CFB-4CEC8329E3E8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4.xml><?xml version="1.0" encoding="utf-8"?>
<ds:datastoreItem xmlns:ds="http://schemas.openxmlformats.org/officeDocument/2006/customXml" ds:itemID="{D3A6362C-8335-4DB5-A414-E79184143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[SEC=OFFICIAL]</cp:keywords>
  <cp:lastModifiedBy/>
  <cp:revision>1</cp:revision>
  <dcterms:created xsi:type="dcterms:W3CDTF">2022-09-14T01:11:00Z</dcterms:created>
  <dcterms:modified xsi:type="dcterms:W3CDTF">2022-09-30T03:40:00Z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2A0525EF92A9F9D0D28FA2E57F1D80BF</vt:lpwstr>
  </property>
  <property fmtid="{D5CDD505-2E9C-101B-9397-08002B2CF9AE}" pid="7" name="PM_Hash_Salt_Prev">
    <vt:lpwstr>A8EB9A4C1911B411D0F222ED007B3C49</vt:lpwstr>
  </property>
  <property fmtid="{D5CDD505-2E9C-101B-9397-08002B2CF9AE}" pid="8" name="PM_Hash_SHA1">
    <vt:lpwstr>24E8E79F7B70B04F831C81D4EB6B1520F3290B17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D7453C877D5D4C4C9B974690E3EAF551</vt:lpwstr>
  </property>
  <property fmtid="{D5CDD505-2E9C-101B-9397-08002B2CF9AE}" pid="15" name="PM_OriginationTimeStamp">
    <vt:lpwstr>2022-09-01T03:19:32Z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5AEC3A1743B304DE5E827DE83F0ABD962F4CB8BC02C3388E11EAD7C7E8112F27</vt:lpwstr>
  </property>
  <property fmtid="{D5CDD505-2E9C-101B-9397-08002B2CF9AE}" pid="18" name="PM_Originator_Hash_SHA1">
    <vt:lpwstr>189F50A0075A3234A1279FA257D5727008185E1E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