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70893" w14:textId="77777777" w:rsidR="000852CA" w:rsidRPr="00AF615B" w:rsidRDefault="00B838C1" w:rsidP="000852CA">
      <w:pPr>
        <w:pStyle w:val="Heading1"/>
        <w:spacing w:before="0" w:after="240"/>
        <w:contextualSpacing w:val="0"/>
        <w:rPr>
          <w:sz w:val="24"/>
          <w:szCs w:val="24"/>
          <w:lang w:val="en-US"/>
        </w:rPr>
      </w:pPr>
      <w:r w:rsidRPr="005D77BD">
        <w:rPr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413B43" wp14:editId="6A6CE208">
                <wp:simplePos x="0" y="0"/>
                <wp:positionH relativeFrom="margin">
                  <wp:posOffset>883582</wp:posOffset>
                </wp:positionH>
                <wp:positionV relativeFrom="paragraph">
                  <wp:posOffset>-66444</wp:posOffset>
                </wp:positionV>
                <wp:extent cx="3370521" cy="807522"/>
                <wp:effectExtent l="0" t="0" r="20955" b="1206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0521" cy="8075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99C68" w14:textId="64403BB8" w:rsidR="002F48FC" w:rsidRPr="00B0589C" w:rsidRDefault="00B838C1" w:rsidP="002F48FC">
                            <w:pPr>
                              <w:rPr>
                                <w:rFonts w:ascii="Verdana" w:hAnsi="Verdana"/>
                                <w:color w:val="07578B"/>
                                <w:sz w:val="40"/>
                                <w:szCs w:val="40"/>
                              </w:rPr>
                            </w:pPr>
                            <w:r w:rsidRPr="00B0589C">
                              <w:rPr>
                                <w:rFonts w:ascii="Verdana" w:hAnsi="Verdana"/>
                                <w:color w:val="07578B"/>
                                <w:sz w:val="40"/>
                                <w:szCs w:val="40"/>
                                <w:lang w:val="es"/>
                              </w:rPr>
                              <w:t>Creando una</w:t>
                            </w:r>
                            <w:r w:rsidR="00B0589C">
                              <w:rPr>
                                <w:rFonts w:ascii="Verdana" w:hAnsi="Verdana"/>
                                <w:color w:val="07578B"/>
                                <w:sz w:val="40"/>
                                <w:szCs w:val="40"/>
                                <w:lang w:val="es"/>
                              </w:rPr>
                              <w:t xml:space="preserve"> </w:t>
                            </w:r>
                            <w:r w:rsidRPr="00B0589C">
                              <w:rPr>
                                <w:rFonts w:ascii="Verdana" w:hAnsi="Verdana"/>
                                <w:color w:val="07578B"/>
                                <w:sz w:val="40"/>
                                <w:szCs w:val="40"/>
                                <w:lang w:val="es"/>
                              </w:rPr>
                              <w:t>comunidad inclusiva juntos</w:t>
                            </w:r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13B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9.55pt;margin-top:-5.25pt;width:265.4pt;height:6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" fillcolor="white [3212]" strokecolor="white [3212]">
                <v:textbox>
                  <w:txbxContent>
                    <w:p w14:paraId="18F99C68" w14:textId="64403BB8" w:rsidR="002F48FC" w:rsidRPr="00B0589C" w:rsidRDefault="00B838C1" w:rsidP="002F48FC">
                      <w:pPr>
                        <w:rPr>
                          <w:rFonts w:ascii="Verdana" w:hAnsi="Verdana"/>
                          <w:color w:val="07578B"/>
                          <w:sz w:val="40"/>
                          <w:szCs w:val="40"/>
                        </w:rPr>
                      </w:pPr>
                      <w:r w:rsidRPr="00B0589C">
                        <w:rPr>
                          <w:rFonts w:ascii="Verdana" w:hAnsi="Verdana"/>
                          <w:color w:val="07578B"/>
                          <w:sz w:val="40"/>
                          <w:szCs w:val="40"/>
                          <w:lang w:val="es"/>
                        </w:rPr>
                        <w:t>Creando una</w:t>
                      </w:r>
                      <w:r w:rsidR="00B0589C">
                        <w:rPr>
                          <w:rFonts w:ascii="Verdana" w:hAnsi="Verdana"/>
                          <w:color w:val="07578B"/>
                          <w:sz w:val="40"/>
                          <w:szCs w:val="40"/>
                          <w:lang w:val="es"/>
                        </w:rPr>
                        <w:t xml:space="preserve"> </w:t>
                      </w:r>
                      <w:r w:rsidRPr="00B0589C">
                        <w:rPr>
                          <w:rFonts w:ascii="Verdana" w:hAnsi="Verdana"/>
                          <w:color w:val="07578B"/>
                          <w:sz w:val="40"/>
                          <w:szCs w:val="40"/>
                          <w:lang w:val="es"/>
                        </w:rPr>
                        <w:t>comunidad inclusiva juntos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noProof/>
        </w:rPr>
        <w:pict w14:anchorId="2E22FE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-47.6pt;margin-top:-50.4pt;width:591.3pt;height:148.05pt;z-index:-251656192;mso-position-horizontal-relative:text;mso-position-vertical-relative:text;mso-width-relative:page;mso-height-relative:page">
            <v:imagedata r:id="rId11" o:title="ADS eDM Graphic 2"/>
          </v:shape>
        </w:pict>
      </w:r>
    </w:p>
    <w:p w14:paraId="4E90ACB1" w14:textId="77777777" w:rsidR="006C218E" w:rsidRDefault="006C218E" w:rsidP="007309DC">
      <w:pPr>
        <w:pStyle w:val="Heading1"/>
      </w:pPr>
    </w:p>
    <w:p w14:paraId="1F3DF279" w14:textId="77777777" w:rsidR="006C218E" w:rsidRDefault="006C218E" w:rsidP="007309DC">
      <w:pPr>
        <w:pStyle w:val="Heading1"/>
      </w:pPr>
    </w:p>
    <w:p w14:paraId="268BC7AD" w14:textId="7A640E08" w:rsidR="006C218E" w:rsidRPr="00B838C1" w:rsidRDefault="00B838C1" w:rsidP="007309DC">
      <w:pPr>
        <w:pStyle w:val="Heading1"/>
        <w:rPr>
          <w:color w:val="4F81BD" w:themeColor="accent1"/>
          <w:lang w:val="fr-FR"/>
        </w:rPr>
      </w:pPr>
      <w:r w:rsidRPr="000A5824">
        <w:rPr>
          <w:b w:val="0"/>
          <w:bCs w:val="0"/>
          <w:sz w:val="24"/>
          <w:szCs w:val="22"/>
          <w:lang w:val="fr-FR"/>
        </w:rPr>
        <w:t>Spanish | Español</w:t>
      </w:r>
    </w:p>
    <w:p w14:paraId="5B7808C5" w14:textId="77777777" w:rsidR="000852CA" w:rsidRPr="00B0589C" w:rsidRDefault="00B838C1" w:rsidP="007309DC">
      <w:pPr>
        <w:pStyle w:val="Heading1"/>
        <w:rPr>
          <w:color w:val="005689"/>
          <w:lang w:val="fr-FR"/>
        </w:rPr>
      </w:pPr>
      <w:r w:rsidRPr="002D3FC5">
        <w:rPr>
          <w:color w:val="005689"/>
          <w:lang w:val="es"/>
        </w:rPr>
        <w:t xml:space="preserve">Resumen del estudio de consulta </w:t>
      </w:r>
    </w:p>
    <w:p w14:paraId="26F54E00" w14:textId="77777777" w:rsidR="000852CA" w:rsidRPr="00B0589C" w:rsidRDefault="00B838C1" w:rsidP="007309DC">
      <w:pPr>
        <w:pStyle w:val="Heading1"/>
        <w:rPr>
          <w:color w:val="005689"/>
          <w:lang w:val="fr-FR"/>
        </w:rPr>
      </w:pPr>
      <w:r w:rsidRPr="002D3FC5">
        <w:rPr>
          <w:color w:val="005689"/>
          <w:lang w:val="es"/>
        </w:rPr>
        <w:t>Elaboración de una guía para incluir a personas con discapacidad en las evaluaciones</w:t>
      </w:r>
    </w:p>
    <w:p w14:paraId="2BBE2713" w14:textId="77777777" w:rsidR="000D24A7" w:rsidRPr="00B0589C" w:rsidRDefault="00B838C1" w:rsidP="000D24A7">
      <w:pPr>
        <w:pStyle w:val="Heading2"/>
        <w:spacing w:after="240" w:line="264" w:lineRule="auto"/>
        <w:rPr>
          <w:rFonts w:eastAsia="Times New Roman"/>
          <w:b w:val="0"/>
          <w:bCs w:val="0"/>
          <w:iCs/>
          <w:sz w:val="24"/>
          <w:szCs w:val="24"/>
          <w:lang w:val="fr-FR"/>
        </w:rPr>
      </w:pPr>
      <w:r w:rsidRPr="000D24A7">
        <w:rPr>
          <w:rFonts w:eastAsia="Times New Roman"/>
          <w:b w:val="0"/>
          <w:bCs w:val="0"/>
          <w:iCs/>
          <w:sz w:val="24"/>
          <w:szCs w:val="24"/>
          <w:lang w:val="es"/>
        </w:rPr>
        <w:t>Este es un resumen de un estudio de consulta. Ofrece una descripción general de cómo se incluye a las personas con discapacidad en las diferentes etapas y en los principios de la evaluación. Pedimos ejemplos de las distintas formas en las que las personas podrían ser incluidas en cada etapa, y también su opinión acerca de los principios. El estudio de consulta ofrece más detalles sobre cada etapa, sobre los principios, y hace preguntas adicionales.</w:t>
      </w:r>
    </w:p>
    <w:p w14:paraId="38EDCBE9" w14:textId="77777777" w:rsidR="000852CA" w:rsidRPr="00B0589C" w:rsidRDefault="00B838C1" w:rsidP="000852CA">
      <w:pPr>
        <w:spacing w:before="200" w:after="120" w:line="264" w:lineRule="auto"/>
        <w:rPr>
          <w:i/>
          <w:sz w:val="24"/>
          <w:szCs w:val="24"/>
          <w:lang w:val="fr-FR"/>
        </w:rPr>
      </w:pPr>
      <w:r>
        <w:rPr>
          <w:i/>
          <w:sz w:val="24"/>
          <w:szCs w:val="24"/>
          <w:lang w:val="es"/>
        </w:rPr>
        <w:t>Australia’s Disability Strategy 2021-2031</w:t>
      </w:r>
      <w:r>
        <w:rPr>
          <w:sz w:val="24"/>
          <w:szCs w:val="24"/>
          <w:lang w:val="es"/>
        </w:rPr>
        <w:t xml:space="preserve"> (Estrategia para la Discapacidad de Australia 2021-2031) es un plan para mejorar la vida de las personas con discapacidad. </w:t>
      </w:r>
    </w:p>
    <w:p w14:paraId="15B4727A" w14:textId="77777777" w:rsidR="000852CA" w:rsidRPr="00B0589C" w:rsidRDefault="00B838C1" w:rsidP="000852CA">
      <w:pPr>
        <w:spacing w:before="200" w:after="120" w:line="264" w:lineRule="auto"/>
        <w:rPr>
          <w:sz w:val="24"/>
          <w:szCs w:val="24"/>
          <w:lang w:val="fr-FR"/>
        </w:rPr>
      </w:pPr>
      <w:r w:rsidRPr="00AF615B">
        <w:rPr>
          <w:sz w:val="24"/>
          <w:szCs w:val="24"/>
          <w:lang w:val="es"/>
        </w:rPr>
        <w:t xml:space="preserve">Conforme a este plan, el Gobierno escribirá una guía acerca de las evaluaciones. Esta guía garantizará que las personas con discapacidad sean incluidas en evaluaciones acerca de políticas, programas y servicios que son importantes para ellas. </w:t>
      </w:r>
    </w:p>
    <w:p w14:paraId="46987B13" w14:textId="77777777" w:rsidR="000852CA" w:rsidRPr="00B0589C" w:rsidRDefault="00B838C1" w:rsidP="000852CA">
      <w:pPr>
        <w:spacing w:before="200" w:after="120" w:line="264" w:lineRule="auto"/>
        <w:rPr>
          <w:sz w:val="24"/>
          <w:szCs w:val="24"/>
          <w:lang w:val="fr-FR"/>
        </w:rPr>
      </w:pPr>
      <w:r>
        <w:rPr>
          <w:sz w:val="24"/>
          <w:szCs w:val="24"/>
          <w:lang w:val="es"/>
        </w:rPr>
        <w:t>Las evaluaciones pueden ayudar al Gobierno a saber qué es lo que está funcionando bien y qué mejoras se pueden hacer para las personas con discapacidad.</w:t>
      </w:r>
    </w:p>
    <w:p w14:paraId="62B6700D" w14:textId="77777777" w:rsidR="000A3D3A" w:rsidRPr="00B0589C" w:rsidRDefault="00B838C1" w:rsidP="000852CA">
      <w:pPr>
        <w:spacing w:before="200" w:after="120" w:line="264" w:lineRule="auto"/>
        <w:rPr>
          <w:sz w:val="24"/>
          <w:szCs w:val="24"/>
          <w:lang w:val="fr-FR"/>
        </w:rPr>
      </w:pPr>
      <w:r w:rsidRPr="00A6487C">
        <w:rPr>
          <w:sz w:val="24"/>
          <w:szCs w:val="24"/>
          <w:lang w:val="es"/>
        </w:rPr>
        <w:t>Nos gustaría saber su opinión acerca de qué debe ocurrir en cada etapa de la evaluación, y acerca de los principios para incluir a personas con discapacidad en dichas evaluaciones.</w:t>
      </w:r>
    </w:p>
    <w:p w14:paraId="0BF58EFF" w14:textId="77777777" w:rsidR="006C218E" w:rsidRPr="00B0589C" w:rsidRDefault="006C218E" w:rsidP="00D84B0A">
      <w:pPr>
        <w:spacing w:before="60" w:after="120" w:line="264" w:lineRule="auto"/>
        <w:rPr>
          <w:color w:val="005689"/>
          <w:sz w:val="24"/>
          <w:szCs w:val="24"/>
          <w:lang w:val="fr-FR"/>
        </w:rPr>
      </w:pPr>
    </w:p>
    <w:p w14:paraId="667B922B" w14:textId="77777777" w:rsidR="000852CA" w:rsidRPr="002D3FC5" w:rsidRDefault="00B838C1" w:rsidP="00A6487C">
      <w:pPr>
        <w:pStyle w:val="ListParagraph"/>
        <w:numPr>
          <w:ilvl w:val="0"/>
          <w:numId w:val="46"/>
        </w:numPr>
        <w:spacing w:before="200" w:after="120" w:line="264" w:lineRule="auto"/>
        <w:rPr>
          <w:b/>
          <w:color w:val="005689"/>
          <w:sz w:val="24"/>
          <w:szCs w:val="24"/>
        </w:rPr>
      </w:pPr>
      <w:r w:rsidRPr="002D3FC5">
        <w:rPr>
          <w:b/>
          <w:color w:val="005689"/>
          <w:sz w:val="24"/>
          <w:szCs w:val="24"/>
          <w:lang w:val="es"/>
        </w:rPr>
        <w:t>Etapa de diseño</w:t>
      </w:r>
    </w:p>
    <w:p w14:paraId="2DA36B0A" w14:textId="77777777" w:rsidR="000852CA" w:rsidRDefault="00B838C1" w:rsidP="000852CA">
      <w:pPr>
        <w:spacing w:before="200" w:after="120" w:line="264" w:lineRule="auto"/>
        <w:rPr>
          <w:sz w:val="24"/>
          <w:szCs w:val="24"/>
        </w:rPr>
      </w:pPr>
      <w:r>
        <w:rPr>
          <w:sz w:val="24"/>
          <w:szCs w:val="24"/>
          <w:lang w:val="es"/>
        </w:rPr>
        <w:t>Esta es la parte en la que se planifican las partes de la evaluación. Esto puede incluir:</w:t>
      </w:r>
    </w:p>
    <w:p w14:paraId="714E3C4A" w14:textId="77777777" w:rsidR="000852CA" w:rsidRPr="00B0589C" w:rsidRDefault="00B838C1" w:rsidP="000852CA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  <w:lang w:val="fr-FR"/>
        </w:rPr>
      </w:pPr>
      <w:r w:rsidRPr="00A81309">
        <w:rPr>
          <w:sz w:val="24"/>
          <w:szCs w:val="24"/>
          <w:lang w:val="es"/>
        </w:rPr>
        <w:t xml:space="preserve">Qué es lo que la evaluación tratará de averiguar. </w:t>
      </w:r>
    </w:p>
    <w:p w14:paraId="616BE508" w14:textId="77777777" w:rsidR="000852CA" w:rsidRDefault="00B838C1" w:rsidP="000852CA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</w:rPr>
      </w:pPr>
      <w:r>
        <w:rPr>
          <w:sz w:val="24"/>
          <w:szCs w:val="24"/>
          <w:lang w:val="es"/>
        </w:rPr>
        <w:t>Quiénes deberían estar involucrados.</w:t>
      </w:r>
    </w:p>
    <w:p w14:paraId="033E5161" w14:textId="77777777" w:rsidR="000852CA" w:rsidRPr="00B0589C" w:rsidRDefault="00B838C1" w:rsidP="000852CA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  <w:lang w:val="fr-FR"/>
        </w:rPr>
      </w:pPr>
      <w:r>
        <w:rPr>
          <w:sz w:val="24"/>
          <w:szCs w:val="24"/>
          <w:lang w:val="es"/>
        </w:rPr>
        <w:t>Quiénes serán parte del equipo de evaluación.</w:t>
      </w:r>
    </w:p>
    <w:p w14:paraId="08C4B82E" w14:textId="77777777" w:rsidR="000852CA" w:rsidRPr="00B0589C" w:rsidRDefault="00B838C1" w:rsidP="000852CA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  <w:lang w:val="fr-FR"/>
        </w:rPr>
      </w:pPr>
      <w:r>
        <w:rPr>
          <w:sz w:val="24"/>
          <w:szCs w:val="24"/>
          <w:lang w:val="es"/>
        </w:rPr>
        <w:t>Qué tipo de evaluación. Por ejemplo, preguntas por Internet, en persona o en grupo.</w:t>
      </w:r>
    </w:p>
    <w:p w14:paraId="7DDA6A31" w14:textId="417EB29F" w:rsidR="006C218E" w:rsidRPr="00B0589C" w:rsidRDefault="007A73B3" w:rsidP="006C218E">
      <w:pPr>
        <w:spacing w:before="60" w:after="120" w:line="264" w:lineRule="auto"/>
        <w:rPr>
          <w:sz w:val="24"/>
          <w:szCs w:val="24"/>
          <w:lang w:val="fr-FR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4974B63" wp14:editId="34CFD3F3">
                <wp:simplePos x="0" y="0"/>
                <wp:positionH relativeFrom="column">
                  <wp:posOffset>-635</wp:posOffset>
                </wp:positionH>
                <wp:positionV relativeFrom="paragraph">
                  <wp:posOffset>285115</wp:posOffset>
                </wp:positionV>
                <wp:extent cx="6239510" cy="838200"/>
                <wp:effectExtent l="0" t="0" r="27940" b="19050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9510" cy="838200"/>
                          <a:chOff x="0" y="0"/>
                          <a:chExt cx="6239510" cy="838200"/>
                        </a:xfrm>
                      </wpg:grpSpPr>
                      <wps:wsp>
                        <wps:cNvPr id="35" name="Text Box 35"/>
                        <wps:cNvSpPr txBox="1"/>
                        <wps:spPr>
                          <a:xfrm>
                            <a:off x="0" y="0"/>
                            <a:ext cx="6239510" cy="838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6350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1AADC01" w14:textId="77777777" w:rsidR="006C218E" w:rsidRPr="00B0589C" w:rsidRDefault="00B838C1" w:rsidP="006C218E">
                              <w:pPr>
                                <w:jc w:val="center"/>
                                <w:rPr>
                                  <w:b/>
                                  <w:color w:val="005689"/>
                                  <w:sz w:val="24"/>
                                  <w:lang w:val="fr-FR"/>
                                </w:rPr>
                              </w:pPr>
                              <w:r w:rsidRPr="002D3FC5">
                                <w:rPr>
                                  <w:b/>
                                  <w:color w:val="005689"/>
                                  <w:sz w:val="24"/>
                                  <w:lang w:val="es"/>
                                </w:rPr>
                                <w:t>Haga que su opinión cuente:</w:t>
                              </w:r>
                            </w:p>
                            <w:p w14:paraId="42C70D2C" w14:textId="6C8E7527" w:rsidR="006C218E" w:rsidRPr="00B0589C" w:rsidRDefault="00B838C1" w:rsidP="007A73B3">
                              <w:pPr>
                                <w:ind w:left="1134"/>
                                <w:jc w:val="center"/>
                                <w:rPr>
                                  <w:b/>
                                  <w:sz w:val="24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es"/>
                                </w:rPr>
                                <w:t>¿Qué podemos hacer para que las personas con discapacidad sean incluidas en esta etapa de la evaluación?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0" y="0"/>
                            <a:ext cx="59267" cy="821055"/>
                          </a:xfrm>
                          <a:prstGeom prst="rect">
                            <a:avLst/>
                          </a:prstGeom>
                          <a:solidFill>
                            <a:srgbClr val="005689"/>
                          </a:solidFill>
                          <a:ln w="25400">
                            <a:solidFill>
                              <a:srgbClr val="00568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" y="114300"/>
                            <a:ext cx="683895" cy="61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974B63" id="Group 4" o:spid="_x0000_s1027" style="position:absolute;margin-left:-.05pt;margin-top:22.45pt;width:491.3pt;height:66pt;z-index:251655168" coordsize="62395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">
                <v:shape id="Text Box 35" o:spid="_x0000_s1028" type="#_x0000_t202" style="position:absolute;width:62395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" fillcolor="#f2f2f2" strokecolor="#f2f2f2" strokeweight=".5pt">
                  <v:textbox>
                    <w:txbxContent>
                      <w:p w14:paraId="71AADC01" w14:textId="77777777" w:rsidR="006C218E" w:rsidRPr="00B0589C" w:rsidRDefault="00B838C1" w:rsidP="006C218E">
                        <w:pPr>
                          <w:jc w:val="center"/>
                          <w:rPr>
                            <w:b/>
                            <w:color w:val="005689"/>
                            <w:sz w:val="24"/>
                            <w:lang w:val="fr-FR"/>
                          </w:rPr>
                        </w:pPr>
                        <w:r w:rsidRPr="002D3FC5">
                          <w:rPr>
                            <w:b/>
                            <w:color w:val="005689"/>
                            <w:sz w:val="24"/>
                            <w:lang w:val="es"/>
                          </w:rPr>
                          <w:t>Haga que su opinión cuente:</w:t>
                        </w:r>
                      </w:p>
                      <w:p w14:paraId="42C70D2C" w14:textId="6C8E7527" w:rsidR="006C218E" w:rsidRPr="00B0589C" w:rsidRDefault="00B838C1" w:rsidP="007A73B3">
                        <w:pPr>
                          <w:ind w:left="1134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>
                          <w:rPr>
                            <w:b/>
                            <w:sz w:val="24"/>
                            <w:lang w:val="es"/>
                          </w:rPr>
                          <w:t>¿Qué podemos hacer para que las personas con discapacidad sean incluidas en esta etapa de la evaluación?</w:t>
                        </w:r>
                      </w:p>
                    </w:txbxContent>
                  </v:textbox>
                </v:shape>
                <v:rect id="Rectangle 37" o:spid="_x0000_s1029" style="position:absolute;width:592;height:8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" fillcolor="#005689" strokecolor="#005689" strokeweight="2pt"/>
                <v:shape id="Picture 12" o:spid="_x0000_s1030" type="#_x0000_t75" style="position:absolute;left:2190;top:1143;width:6839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">
                  <v:imagedata r:id="rId13" o:title=""/>
                </v:shape>
                <w10:wrap type="topAndBottom"/>
              </v:group>
            </w:pict>
          </mc:Fallback>
        </mc:AlternateContent>
      </w:r>
    </w:p>
    <w:p w14:paraId="3F28D473" w14:textId="77777777" w:rsidR="006C218E" w:rsidRPr="00B0589C" w:rsidRDefault="006C218E" w:rsidP="00A6487C">
      <w:pPr>
        <w:spacing w:before="200" w:after="120" w:line="264" w:lineRule="auto"/>
        <w:rPr>
          <w:sz w:val="24"/>
          <w:szCs w:val="24"/>
          <w:lang w:val="fr-FR"/>
        </w:rPr>
      </w:pPr>
    </w:p>
    <w:p w14:paraId="1C6B17AC" w14:textId="77777777" w:rsidR="000852CA" w:rsidRPr="002D3FC5" w:rsidRDefault="00B838C1" w:rsidP="0058693F">
      <w:pPr>
        <w:pStyle w:val="ListParagraph"/>
        <w:keepNext/>
        <w:numPr>
          <w:ilvl w:val="0"/>
          <w:numId w:val="46"/>
        </w:numPr>
        <w:spacing w:before="200" w:after="120" w:line="264" w:lineRule="auto"/>
        <w:rPr>
          <w:b/>
          <w:color w:val="005689"/>
          <w:sz w:val="24"/>
          <w:szCs w:val="24"/>
        </w:rPr>
      </w:pPr>
      <w:r w:rsidRPr="002D3FC5">
        <w:rPr>
          <w:b/>
          <w:color w:val="005689"/>
          <w:sz w:val="24"/>
          <w:szCs w:val="24"/>
          <w:lang w:val="es"/>
        </w:rPr>
        <w:lastRenderedPageBreak/>
        <w:t xml:space="preserve">Etapa de implementación y análisis </w:t>
      </w:r>
    </w:p>
    <w:p w14:paraId="5377D76F" w14:textId="77777777" w:rsidR="000852CA" w:rsidRDefault="00B838C1" w:rsidP="0058693F">
      <w:pPr>
        <w:keepNext/>
        <w:spacing w:before="200" w:after="120" w:line="264" w:lineRule="auto"/>
        <w:rPr>
          <w:sz w:val="24"/>
          <w:szCs w:val="24"/>
        </w:rPr>
      </w:pPr>
      <w:r>
        <w:rPr>
          <w:sz w:val="24"/>
          <w:szCs w:val="24"/>
          <w:lang w:val="es"/>
        </w:rPr>
        <w:t>Esta es la parte donde se hace la evaluación. Esto puede incluir:</w:t>
      </w:r>
    </w:p>
    <w:p w14:paraId="37908EC6" w14:textId="77777777" w:rsidR="000852CA" w:rsidRPr="00B0589C" w:rsidRDefault="00B838C1" w:rsidP="0058693F">
      <w:pPr>
        <w:pStyle w:val="ListParagraph"/>
        <w:keepNext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  <w:lang w:val="fr-FR"/>
        </w:rPr>
      </w:pPr>
      <w:r>
        <w:rPr>
          <w:sz w:val="24"/>
          <w:szCs w:val="24"/>
          <w:lang w:val="es"/>
        </w:rPr>
        <w:t>Pedirle a personas con discapacidad que respondan preguntas para la evaluación.</w:t>
      </w:r>
    </w:p>
    <w:p w14:paraId="3FC2066A" w14:textId="77777777" w:rsidR="000852CA" w:rsidRPr="00B0589C" w:rsidRDefault="00B838C1" w:rsidP="0058693F">
      <w:pPr>
        <w:pStyle w:val="ListParagraph"/>
        <w:keepNext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  <w:lang w:val="fr-FR"/>
        </w:rPr>
      </w:pPr>
      <w:r>
        <w:rPr>
          <w:sz w:val="24"/>
          <w:szCs w:val="24"/>
          <w:lang w:val="es"/>
        </w:rPr>
        <w:t>Asegurarse de que las personas con todo tipo de discapacidades y experiencias de vida se involucren si quieren. Esto incluye consideración hacia su tiempo y esfuerzo, como algún pago o regalo por su participación.</w:t>
      </w:r>
    </w:p>
    <w:p w14:paraId="117CEB19" w14:textId="77777777" w:rsidR="000852CA" w:rsidRPr="00B0589C" w:rsidRDefault="00B838C1" w:rsidP="0058693F">
      <w:pPr>
        <w:pStyle w:val="ListParagraph"/>
        <w:keepNext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  <w:lang w:val="fr-FR"/>
        </w:rPr>
      </w:pPr>
      <w:r>
        <w:rPr>
          <w:sz w:val="24"/>
          <w:szCs w:val="24"/>
          <w:lang w:val="es"/>
        </w:rPr>
        <w:t xml:space="preserve"> Examinar todas las respuestas y ver qué es lo que nos indican.</w:t>
      </w:r>
    </w:p>
    <w:p w14:paraId="0053E8B7" w14:textId="6B8A9C1D" w:rsidR="00016D43" w:rsidRDefault="007A73B3" w:rsidP="00016D43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</w:rPr>
      </w:pPr>
      <w:r>
        <w:rPr>
          <w:noProof/>
          <w:sz w:val="24"/>
          <w:szCs w:val="24"/>
          <w:lang w:val="es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F93F082" wp14:editId="218DE43D">
                <wp:simplePos x="0" y="0"/>
                <wp:positionH relativeFrom="column">
                  <wp:posOffset>-635</wp:posOffset>
                </wp:positionH>
                <wp:positionV relativeFrom="paragraph">
                  <wp:posOffset>387350</wp:posOffset>
                </wp:positionV>
                <wp:extent cx="6239510" cy="838200"/>
                <wp:effectExtent l="0" t="0" r="27940" b="19050"/>
                <wp:wrapTopAndBottom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9510" cy="838200"/>
                          <a:chOff x="0" y="0"/>
                          <a:chExt cx="6239510" cy="83820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6239510" cy="838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6350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83B4576" w14:textId="77777777" w:rsidR="006C218E" w:rsidRPr="00B0589C" w:rsidRDefault="00B838C1" w:rsidP="006C218E">
                              <w:pPr>
                                <w:jc w:val="center"/>
                                <w:rPr>
                                  <w:b/>
                                  <w:color w:val="005689"/>
                                  <w:sz w:val="24"/>
                                  <w:lang w:val="fr-FR"/>
                                </w:rPr>
                              </w:pPr>
                              <w:r w:rsidRPr="002D3FC5">
                                <w:rPr>
                                  <w:b/>
                                  <w:color w:val="005689"/>
                                  <w:sz w:val="24"/>
                                  <w:lang w:val="es"/>
                                </w:rPr>
                                <w:t>Haga que su opinión cuente:</w:t>
                              </w:r>
                            </w:p>
                            <w:p w14:paraId="44E4BBB9" w14:textId="566D36FB" w:rsidR="006C218E" w:rsidRPr="00B0589C" w:rsidRDefault="00B838C1" w:rsidP="007A73B3">
                              <w:pPr>
                                <w:ind w:left="1276"/>
                                <w:jc w:val="center"/>
                                <w:rPr>
                                  <w:b/>
                                  <w:sz w:val="24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es"/>
                                </w:rPr>
                                <w:t>¿Qué podemos hacer para que las personas con discapacidad sean incluidas en esta etapa de la evaluación?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67310" cy="821266"/>
                          </a:xfrm>
                          <a:prstGeom prst="rect">
                            <a:avLst/>
                          </a:prstGeom>
                          <a:solidFill>
                            <a:srgbClr val="005689"/>
                          </a:solidFill>
                          <a:ln w="25400">
                            <a:solidFill>
                              <a:srgbClr val="00568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57150"/>
                            <a:ext cx="683895" cy="61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93F082" id="Group 2" o:spid="_x0000_s1031" style="position:absolute;left:0;text-align:left;margin-left:-.05pt;margin-top:30.5pt;width:491.3pt;height:66pt;z-index:251656192;mso-height-relative:margin" coordsize="62395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">
                <v:shape id="Text Box 1" o:spid="_x0000_s1032" type="#_x0000_t202" style="position:absolute;width:62395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" fillcolor="#f2f2f2" strokecolor="#f2f2f2" strokeweight=".5pt">
                  <v:textbox>
                    <w:txbxContent>
                      <w:p w14:paraId="683B4576" w14:textId="77777777" w:rsidR="006C218E" w:rsidRPr="00B0589C" w:rsidRDefault="00B838C1" w:rsidP="006C218E">
                        <w:pPr>
                          <w:jc w:val="center"/>
                          <w:rPr>
                            <w:b/>
                            <w:color w:val="005689"/>
                            <w:sz w:val="24"/>
                            <w:lang w:val="fr-FR"/>
                          </w:rPr>
                        </w:pPr>
                        <w:r w:rsidRPr="002D3FC5">
                          <w:rPr>
                            <w:b/>
                            <w:color w:val="005689"/>
                            <w:sz w:val="24"/>
                            <w:lang w:val="es"/>
                          </w:rPr>
                          <w:t>Haga que su opinión cuente:</w:t>
                        </w:r>
                      </w:p>
                      <w:p w14:paraId="44E4BBB9" w14:textId="566D36FB" w:rsidR="006C218E" w:rsidRPr="00B0589C" w:rsidRDefault="00B838C1" w:rsidP="007A73B3">
                        <w:pPr>
                          <w:ind w:left="1276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>
                          <w:rPr>
                            <w:b/>
                            <w:sz w:val="24"/>
                            <w:lang w:val="es"/>
                          </w:rPr>
                          <w:t>¿Qué podemos hacer para que las personas con discapacidad sean incluidas en esta etapa de la evaluación?</w:t>
                        </w:r>
                      </w:p>
                    </w:txbxContent>
                  </v:textbox>
                </v:shape>
                <v:rect id="Rectangle 3" o:spid="_x0000_s1033" style="position:absolute;width:673;height:8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" fillcolor="#005689" strokecolor="#005689" strokeweight="2pt"/>
                <v:shape id="Picture 13" o:spid="_x0000_s1034" type="#_x0000_t75" style="position:absolute;left:2667;top:571;width:6838;height:6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">
                  <v:imagedata r:id="rId13" o:title=""/>
                </v:shape>
                <w10:wrap type="topAndBottom"/>
              </v:group>
            </w:pict>
          </mc:Fallback>
        </mc:AlternateContent>
      </w:r>
      <w:r w:rsidR="000852CA">
        <w:rPr>
          <w:sz w:val="24"/>
          <w:szCs w:val="24"/>
          <w:lang w:val="es"/>
        </w:rPr>
        <w:t>Dar a las personas con discapacidad la oportunidad de presentar los resultados.</w:t>
      </w:r>
    </w:p>
    <w:p w14:paraId="2E1364A9" w14:textId="77777777" w:rsidR="006C218E" w:rsidRPr="006C218E" w:rsidRDefault="006C218E" w:rsidP="006C218E">
      <w:pPr>
        <w:pStyle w:val="ListParagraph"/>
        <w:spacing w:before="60" w:after="120" w:line="264" w:lineRule="auto"/>
        <w:ind w:left="777"/>
        <w:contextualSpacing w:val="0"/>
        <w:rPr>
          <w:sz w:val="24"/>
          <w:szCs w:val="24"/>
        </w:rPr>
      </w:pPr>
    </w:p>
    <w:p w14:paraId="3909795E" w14:textId="77777777" w:rsidR="000852CA" w:rsidRPr="00B0589C" w:rsidRDefault="00B838C1" w:rsidP="00A6487C">
      <w:pPr>
        <w:pStyle w:val="ListParagraph"/>
        <w:numPr>
          <w:ilvl w:val="0"/>
          <w:numId w:val="46"/>
        </w:numPr>
        <w:spacing w:before="200" w:after="120" w:line="264" w:lineRule="auto"/>
        <w:rPr>
          <w:b/>
          <w:color w:val="005689"/>
          <w:sz w:val="24"/>
          <w:szCs w:val="24"/>
          <w:lang w:val="fr-FR"/>
        </w:rPr>
      </w:pPr>
      <w:r w:rsidRPr="002D3FC5">
        <w:rPr>
          <w:b/>
          <w:color w:val="005689"/>
          <w:sz w:val="24"/>
          <w:szCs w:val="24"/>
          <w:lang w:val="es"/>
        </w:rPr>
        <w:t>Etapa de acciones de acuerdo a los resultados</w:t>
      </w:r>
    </w:p>
    <w:p w14:paraId="3B81E86F" w14:textId="77777777" w:rsidR="000852CA" w:rsidRPr="00A864F4" w:rsidRDefault="00B838C1" w:rsidP="000852CA">
      <w:pPr>
        <w:spacing w:before="200" w:after="120" w:line="264" w:lineRule="auto"/>
        <w:rPr>
          <w:sz w:val="24"/>
          <w:szCs w:val="24"/>
        </w:rPr>
      </w:pPr>
      <w:r w:rsidRPr="00A864F4">
        <w:rPr>
          <w:sz w:val="24"/>
          <w:szCs w:val="24"/>
          <w:lang w:val="es"/>
        </w:rPr>
        <w:t>En esta parte de la evaluación, se tomarán decisiones acerca de qué hacer en relación con los resultados. Esto puede incluir:</w:t>
      </w:r>
    </w:p>
    <w:p w14:paraId="01BEC9A3" w14:textId="77777777" w:rsidR="000852CA" w:rsidRPr="00B0589C" w:rsidRDefault="00B838C1" w:rsidP="000852CA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  <w:lang w:val="fr-FR"/>
        </w:rPr>
      </w:pPr>
      <w:r>
        <w:rPr>
          <w:sz w:val="24"/>
          <w:szCs w:val="24"/>
          <w:lang w:val="es"/>
        </w:rPr>
        <w:t xml:space="preserve">Qué es lo que hay que cambiar considerando los resultados de las respuestas a la evaluación. </w:t>
      </w:r>
    </w:p>
    <w:p w14:paraId="22DFA55C" w14:textId="228E5B01" w:rsidR="00B0589C" w:rsidRPr="00B0589C" w:rsidRDefault="00B838C1" w:rsidP="00B0589C">
      <w:pPr>
        <w:pStyle w:val="ListParagraph"/>
        <w:numPr>
          <w:ilvl w:val="0"/>
          <w:numId w:val="38"/>
        </w:numPr>
        <w:spacing w:before="60" w:after="120" w:line="264" w:lineRule="auto"/>
        <w:ind w:left="777" w:hanging="357"/>
        <w:contextualSpacing w:val="0"/>
        <w:rPr>
          <w:sz w:val="24"/>
          <w:szCs w:val="24"/>
          <w:lang w:val="fr-FR"/>
        </w:rPr>
      </w:pPr>
      <w:r>
        <w:rPr>
          <w:sz w:val="24"/>
          <w:szCs w:val="24"/>
          <w:lang w:val="es"/>
        </w:rPr>
        <w:t>Cómo garantizar que las personas con discapacidad puedan dar su opinión en relación con los cambios.</w:t>
      </w:r>
    </w:p>
    <w:p w14:paraId="2AD9C5DF" w14:textId="1E6728D7" w:rsidR="006C218E" w:rsidRDefault="00B0589C" w:rsidP="00B0589C">
      <w:pPr>
        <w:spacing w:before="60" w:after="120" w:line="264" w:lineRule="auto"/>
        <w:rPr>
          <w:sz w:val="24"/>
          <w:szCs w:val="24"/>
          <w:lang w:val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78F8BE6" wp14:editId="5F5C8CE2">
                <wp:simplePos x="0" y="0"/>
                <wp:positionH relativeFrom="column">
                  <wp:posOffset>-635</wp:posOffset>
                </wp:positionH>
                <wp:positionV relativeFrom="paragraph">
                  <wp:posOffset>273050</wp:posOffset>
                </wp:positionV>
                <wp:extent cx="6239510" cy="1425575"/>
                <wp:effectExtent l="0" t="0" r="27940" b="22225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9510" cy="1425575"/>
                          <a:chOff x="0" y="0"/>
                          <a:chExt cx="6239510" cy="1425575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0" y="0"/>
                            <a:ext cx="6239510" cy="140525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6350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AB6A758" w14:textId="77777777" w:rsidR="002D3FC5" w:rsidRPr="00B0589C" w:rsidRDefault="00B838C1" w:rsidP="002D3FC5">
                              <w:pPr>
                                <w:jc w:val="center"/>
                                <w:rPr>
                                  <w:b/>
                                  <w:color w:val="005689"/>
                                  <w:sz w:val="24"/>
                                  <w:lang w:val="fr-FR"/>
                                </w:rPr>
                              </w:pPr>
                              <w:r w:rsidRPr="002D3FC5">
                                <w:rPr>
                                  <w:b/>
                                  <w:color w:val="005689"/>
                                  <w:sz w:val="24"/>
                                  <w:lang w:val="es"/>
                                </w:rPr>
                                <w:t>Haga que su opinión cuente:</w:t>
                              </w:r>
                            </w:p>
                            <w:p w14:paraId="4C3EE031" w14:textId="23BEF3F8" w:rsidR="002D3FC5" w:rsidRPr="00B0589C" w:rsidRDefault="00B838C1" w:rsidP="007A73B3">
                              <w:pPr>
                                <w:ind w:left="993"/>
                                <w:jc w:val="center"/>
                                <w:rPr>
                                  <w:b/>
                                  <w:sz w:val="24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es"/>
                                </w:rPr>
                                <w:t>¿Qué podemos hacer para que las personas con discapacidad sean incluidas en esta etapa de la evaluación?</w:t>
                              </w:r>
                            </w:p>
                            <w:p w14:paraId="232B9025" w14:textId="77777777" w:rsidR="002D3FC5" w:rsidRPr="00B0589C" w:rsidRDefault="00B838C1" w:rsidP="002D3FC5">
                              <w:pPr>
                                <w:jc w:val="center"/>
                                <w:rPr>
                                  <w:b/>
                                  <w:sz w:val="24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es"/>
                                </w:rPr>
                                <w:t>¿Hay algo más que tengamos que saber acerca de cómo hacer que las evaluaciones sean mejores para las personas con discapacidad?</w:t>
                              </w:r>
                            </w:p>
                            <w:p w14:paraId="594594D6" w14:textId="77777777" w:rsidR="002F48FC" w:rsidRPr="00B0589C" w:rsidRDefault="002F48FC" w:rsidP="002D3FC5">
                              <w:pPr>
                                <w:jc w:val="center"/>
                                <w:rPr>
                                  <w:b/>
                                  <w:sz w:val="24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28575"/>
                            <a:ext cx="67734" cy="1397000"/>
                          </a:xfrm>
                          <a:prstGeom prst="rect">
                            <a:avLst/>
                          </a:prstGeom>
                          <a:solidFill>
                            <a:srgbClr val="005689"/>
                          </a:solidFill>
                          <a:ln w="25400">
                            <a:solidFill>
                              <a:srgbClr val="00568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" y="104775"/>
                            <a:ext cx="683895" cy="61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8F8BE6" id="Group 6" o:spid="_x0000_s1035" style="position:absolute;margin-left:-.05pt;margin-top:21.5pt;width:491.3pt;height:112.25pt;z-index:251657216" coordsize="62395,14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">
                <v:shape id="Text Box 9" o:spid="_x0000_s1036" type="#_x0000_t202" style="position:absolute;width:62395;height:14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" fillcolor="#f2f2f2" strokecolor="#f2f2f2" strokeweight=".5pt">
                  <v:textbox>
                    <w:txbxContent>
                      <w:p w14:paraId="7AB6A758" w14:textId="77777777" w:rsidR="002D3FC5" w:rsidRPr="00B0589C" w:rsidRDefault="00B838C1" w:rsidP="002D3FC5">
                        <w:pPr>
                          <w:jc w:val="center"/>
                          <w:rPr>
                            <w:b/>
                            <w:color w:val="005689"/>
                            <w:sz w:val="24"/>
                            <w:lang w:val="fr-FR"/>
                          </w:rPr>
                        </w:pPr>
                        <w:r w:rsidRPr="002D3FC5">
                          <w:rPr>
                            <w:b/>
                            <w:color w:val="005689"/>
                            <w:sz w:val="24"/>
                            <w:lang w:val="es"/>
                          </w:rPr>
                          <w:t>Haga que su opinión cuente:</w:t>
                        </w:r>
                      </w:p>
                      <w:p w14:paraId="4C3EE031" w14:textId="23BEF3F8" w:rsidR="002D3FC5" w:rsidRPr="00B0589C" w:rsidRDefault="00B838C1" w:rsidP="007A73B3">
                        <w:pPr>
                          <w:ind w:left="993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>
                          <w:rPr>
                            <w:b/>
                            <w:sz w:val="24"/>
                            <w:lang w:val="es"/>
                          </w:rPr>
                          <w:t>¿Qué podemos hacer para que las personas con discapacidad sean incluidas en esta etapa de la evaluación?</w:t>
                        </w:r>
                      </w:p>
                      <w:p w14:paraId="232B9025" w14:textId="77777777" w:rsidR="002D3FC5" w:rsidRPr="00B0589C" w:rsidRDefault="00B838C1" w:rsidP="002D3FC5">
                        <w:pPr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>
                          <w:rPr>
                            <w:b/>
                            <w:sz w:val="24"/>
                            <w:lang w:val="es"/>
                          </w:rPr>
                          <w:t>¿Hay algo más que tengamos que saber acerca de cómo hacer que las evaluaciones sean mejores para las personas con discapacidad?</w:t>
                        </w:r>
                      </w:p>
                      <w:p w14:paraId="594594D6" w14:textId="77777777" w:rsidR="002F48FC" w:rsidRPr="00B0589C" w:rsidRDefault="002F48FC" w:rsidP="002D3FC5">
                        <w:pPr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</w:p>
                    </w:txbxContent>
                  </v:textbox>
                </v:shape>
                <v:rect id="Rectangle 11" o:spid="_x0000_s1037" style="position:absolute;top:285;width:677;height:13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" fillcolor="#005689" strokecolor="#005689" strokeweight="2pt"/>
                <v:shape id="Picture 14" o:spid="_x0000_s1038" type="#_x0000_t75" style="position:absolute;left:2571;top:1047;width:6839;height:6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">
                  <v:imagedata r:id="rId13" o:title=""/>
                </v:shape>
                <w10:wrap type="topAndBottom"/>
              </v:group>
            </w:pict>
          </mc:Fallback>
        </mc:AlternateContent>
      </w:r>
    </w:p>
    <w:p w14:paraId="1748D4DB" w14:textId="3B5A9DDE" w:rsidR="00B0589C" w:rsidRPr="00B0589C" w:rsidRDefault="00B0589C" w:rsidP="00B0589C">
      <w:pPr>
        <w:spacing w:before="60" w:after="120" w:line="264" w:lineRule="auto"/>
        <w:rPr>
          <w:sz w:val="24"/>
          <w:szCs w:val="24"/>
          <w:lang w:val="fr-FR"/>
        </w:rPr>
      </w:pPr>
    </w:p>
    <w:p w14:paraId="3F8F3D39" w14:textId="4DA992EC" w:rsidR="000852CA" w:rsidRPr="002D3FC5" w:rsidRDefault="00B838C1" w:rsidP="000852CA">
      <w:pPr>
        <w:spacing w:before="200" w:after="120" w:line="264" w:lineRule="auto"/>
        <w:rPr>
          <w:b/>
          <w:color w:val="005689"/>
          <w:sz w:val="24"/>
          <w:szCs w:val="24"/>
        </w:rPr>
      </w:pPr>
      <w:r w:rsidRPr="002D3FC5">
        <w:rPr>
          <w:b/>
          <w:color w:val="005689"/>
          <w:sz w:val="24"/>
          <w:szCs w:val="24"/>
          <w:lang w:val="es"/>
        </w:rPr>
        <w:t>Principios para involucrar a las personas con discapacidad en las evaluaciones</w:t>
      </w:r>
    </w:p>
    <w:p w14:paraId="752C7890" w14:textId="77777777" w:rsidR="000852CA" w:rsidRPr="00BC0217" w:rsidRDefault="00B838C1" w:rsidP="000852CA">
      <w:pPr>
        <w:spacing w:before="200" w:after="120" w:line="264" w:lineRule="auto"/>
        <w:rPr>
          <w:sz w:val="24"/>
          <w:szCs w:val="24"/>
        </w:rPr>
      </w:pPr>
      <w:r w:rsidRPr="00BC0217">
        <w:rPr>
          <w:sz w:val="24"/>
          <w:szCs w:val="24"/>
          <w:lang w:val="es"/>
        </w:rPr>
        <w:t xml:space="preserve">Este es un resumen de los principios: </w:t>
      </w:r>
    </w:p>
    <w:p w14:paraId="461A29BE" w14:textId="77777777" w:rsidR="000852CA" w:rsidRPr="00B0589C" w:rsidRDefault="00B838C1" w:rsidP="000852CA">
      <w:pPr>
        <w:pStyle w:val="ListParagraph"/>
        <w:numPr>
          <w:ilvl w:val="0"/>
          <w:numId w:val="42"/>
        </w:numPr>
        <w:spacing w:before="200" w:after="120" w:line="264" w:lineRule="auto"/>
        <w:rPr>
          <w:sz w:val="24"/>
          <w:szCs w:val="24"/>
          <w:lang w:val="fr-FR"/>
        </w:rPr>
      </w:pPr>
      <w:r w:rsidRPr="00AF615B">
        <w:rPr>
          <w:sz w:val="24"/>
          <w:szCs w:val="24"/>
          <w:lang w:val="es"/>
        </w:rPr>
        <w:t>Las personas con discapacidad deben estar al tanto de las decisiones en cada parte de la evaluación y ser incluidas en las mismas.</w:t>
      </w:r>
    </w:p>
    <w:p w14:paraId="74C03A8F" w14:textId="77777777" w:rsidR="000852CA" w:rsidRPr="00B0589C" w:rsidRDefault="00B838C1" w:rsidP="000852CA">
      <w:pPr>
        <w:pStyle w:val="ListParagraph"/>
        <w:numPr>
          <w:ilvl w:val="0"/>
          <w:numId w:val="42"/>
        </w:numPr>
        <w:spacing w:before="200" w:after="120" w:line="264" w:lineRule="auto"/>
        <w:rPr>
          <w:sz w:val="24"/>
          <w:szCs w:val="24"/>
          <w:lang w:val="fr-FR"/>
        </w:rPr>
      </w:pPr>
      <w:r w:rsidRPr="00AF615B">
        <w:rPr>
          <w:sz w:val="24"/>
          <w:szCs w:val="24"/>
          <w:lang w:val="es"/>
        </w:rPr>
        <w:t>Las evaluaciones deben abordar lo que es importante para las personas con discapacidad, y aquello que hace que su vida sea mejor.</w:t>
      </w:r>
    </w:p>
    <w:p w14:paraId="0D93664E" w14:textId="77777777" w:rsidR="000852CA" w:rsidRPr="00AF615B" w:rsidRDefault="00B838C1" w:rsidP="000852CA">
      <w:pPr>
        <w:pStyle w:val="ListParagraph"/>
        <w:numPr>
          <w:ilvl w:val="0"/>
          <w:numId w:val="42"/>
        </w:numPr>
        <w:spacing w:before="200" w:after="120" w:line="264" w:lineRule="auto"/>
        <w:rPr>
          <w:sz w:val="24"/>
          <w:szCs w:val="24"/>
        </w:rPr>
      </w:pPr>
      <w:r>
        <w:rPr>
          <w:sz w:val="24"/>
          <w:szCs w:val="24"/>
          <w:lang w:val="es"/>
        </w:rPr>
        <w:t xml:space="preserve">Asegurarse de que todas las evaluaciones sean accesibles para las personas con discapacidad. </w:t>
      </w:r>
    </w:p>
    <w:p w14:paraId="6AC8769B" w14:textId="77777777" w:rsidR="000852CA" w:rsidRPr="00AF615B" w:rsidRDefault="00B838C1" w:rsidP="000852CA">
      <w:pPr>
        <w:pStyle w:val="ListParagraph"/>
        <w:numPr>
          <w:ilvl w:val="0"/>
          <w:numId w:val="42"/>
        </w:numPr>
        <w:spacing w:before="200" w:after="120" w:line="264" w:lineRule="auto"/>
        <w:rPr>
          <w:sz w:val="24"/>
          <w:szCs w:val="24"/>
        </w:rPr>
      </w:pPr>
      <w:r>
        <w:rPr>
          <w:sz w:val="24"/>
          <w:szCs w:val="24"/>
          <w:lang w:val="es"/>
        </w:rPr>
        <w:lastRenderedPageBreak/>
        <w:t>Se debe incluir a personas con discapacidad con distintas experiencias (por ejemplo, género, raza, ubicación, impedimento).</w:t>
      </w:r>
    </w:p>
    <w:p w14:paraId="277B01F6" w14:textId="77777777" w:rsidR="000A3D3A" w:rsidRPr="00B0589C" w:rsidRDefault="00B838C1" w:rsidP="000A3D3A">
      <w:pPr>
        <w:pStyle w:val="ListParagraph"/>
        <w:numPr>
          <w:ilvl w:val="0"/>
          <w:numId w:val="42"/>
        </w:numPr>
        <w:spacing w:before="200" w:after="120" w:line="264" w:lineRule="auto"/>
        <w:rPr>
          <w:sz w:val="24"/>
          <w:szCs w:val="24"/>
          <w:lang w:val="fr-FR"/>
        </w:rPr>
      </w:pPr>
      <w:r>
        <w:rPr>
          <w:sz w:val="24"/>
          <w:szCs w:val="24"/>
          <w:lang w:val="es"/>
        </w:rPr>
        <w:t>Se debe incluir a las personas con discapacidad al momento de presentar los resultados de la evaluación, así como lo que se ha hecho con esos resultados.</w:t>
      </w:r>
    </w:p>
    <w:p w14:paraId="3506F257" w14:textId="4E74020E" w:rsidR="000852CA" w:rsidRPr="00B0589C" w:rsidRDefault="00AF27F2" w:rsidP="000852CA">
      <w:pPr>
        <w:rPr>
          <w:rFonts w:cs="Arial"/>
          <w:b/>
          <w:sz w:val="24"/>
          <w:szCs w:val="24"/>
          <w:lang w:val="fr-FR"/>
        </w:rPr>
      </w:pPr>
      <w:r>
        <w:rPr>
          <w:rFonts w:cs="Arial"/>
          <w:b/>
          <w:noProof/>
          <w:sz w:val="24"/>
          <w:szCs w:val="24"/>
          <w:lang w:val="e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7FB8D6" wp14:editId="366B05E0">
                <wp:simplePos x="0" y="0"/>
                <wp:positionH relativeFrom="column">
                  <wp:posOffset>-635</wp:posOffset>
                </wp:positionH>
                <wp:positionV relativeFrom="paragraph">
                  <wp:posOffset>198120</wp:posOffset>
                </wp:positionV>
                <wp:extent cx="6375400" cy="1981200"/>
                <wp:effectExtent l="0" t="0" r="25400" b="19050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5400" cy="1981200"/>
                          <a:chOff x="0" y="0"/>
                          <a:chExt cx="6375400" cy="1981200"/>
                        </a:xfrm>
                      </wpg:grpSpPr>
                      <wps:wsp>
                        <wps:cNvPr id="50" name="Text Box 50"/>
                        <wps:cNvSpPr txBox="1"/>
                        <wps:spPr>
                          <a:xfrm>
                            <a:off x="0" y="0"/>
                            <a:ext cx="6375400" cy="1981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6350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804EFC0" w14:textId="77777777" w:rsidR="006C218E" w:rsidRPr="00B0589C" w:rsidRDefault="00B838C1" w:rsidP="006C218E">
                              <w:pPr>
                                <w:jc w:val="center"/>
                                <w:rPr>
                                  <w:b/>
                                  <w:color w:val="005689"/>
                                  <w:sz w:val="24"/>
                                  <w:lang w:val="fr-FR"/>
                                </w:rPr>
                              </w:pPr>
                              <w:r w:rsidRPr="002D3FC5">
                                <w:rPr>
                                  <w:b/>
                                  <w:color w:val="005689"/>
                                  <w:sz w:val="24"/>
                                  <w:lang w:val="es"/>
                                </w:rPr>
                                <w:t>Haga que su opinión cuente:</w:t>
                              </w:r>
                            </w:p>
                            <w:p w14:paraId="406E5E35" w14:textId="0D685DF4" w:rsidR="006C218E" w:rsidRPr="00B0589C" w:rsidRDefault="00B838C1" w:rsidP="006C218E">
                              <w:pPr>
                                <w:jc w:val="center"/>
                                <w:rPr>
                                  <w:b/>
                                  <w:sz w:val="24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es"/>
                                </w:rPr>
                                <w:t xml:space="preserve">¿Tiene algún comentario acerca de estos principios? </w:t>
                              </w:r>
                            </w:p>
                            <w:p w14:paraId="6520FFB4" w14:textId="77777777" w:rsidR="006C218E" w:rsidRPr="00B0589C" w:rsidRDefault="00B838C1" w:rsidP="006C218E">
                              <w:pPr>
                                <w:jc w:val="center"/>
                                <w:rPr>
                                  <w:b/>
                                  <w:sz w:val="24"/>
                                  <w:lang w:val="fr-FR"/>
                                </w:rPr>
                              </w:pPr>
                              <w:r w:rsidRPr="00E67399">
                                <w:rPr>
                                  <w:b/>
                                  <w:sz w:val="24"/>
                                  <w:lang w:val="es"/>
                                </w:rPr>
                                <w:t>¿Hay algo que se debe añadir o cambiar?</w:t>
                              </w:r>
                            </w:p>
                            <w:p w14:paraId="3DFE7E2C" w14:textId="77E90984" w:rsidR="00511F56" w:rsidRPr="00B0589C" w:rsidRDefault="00B838C1" w:rsidP="006C218E">
                              <w:pPr>
                                <w:jc w:val="center"/>
                                <w:rPr>
                                  <w:b/>
                                  <w:sz w:val="24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es"/>
                                </w:rPr>
                                <w:t>Para un texto más completo, más información y otras ideas acerca de qué opiniones compartir, puede acceder al estudio de consulta en:</w:t>
                              </w:r>
                            </w:p>
                            <w:p w14:paraId="673B3965" w14:textId="1F40D1AF" w:rsidR="006C218E" w:rsidRPr="0058693F" w:rsidRDefault="00000000" w:rsidP="006C218E">
                              <w:pPr>
                                <w:jc w:val="center"/>
                                <w:rPr>
                                  <w:b/>
                                  <w:sz w:val="24"/>
                                  <w:lang w:val="es"/>
                                </w:rPr>
                              </w:pPr>
                              <w:hyperlink r:id="rId14" w:history="1">
                                <w:r w:rsidR="00B838C1">
                                  <w:rPr>
                                    <w:rStyle w:val="Hyperlink"/>
                                    <w:lang w:val="es"/>
                                  </w:rPr>
                                  <w:t>https://engage.dss.gov.au/ads-consultations-develop-guide-evaluation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0" y="9525"/>
                            <a:ext cx="67734" cy="1969169"/>
                          </a:xfrm>
                          <a:prstGeom prst="rect">
                            <a:avLst/>
                          </a:prstGeom>
                          <a:solidFill>
                            <a:srgbClr val="005689"/>
                          </a:solidFill>
                          <a:ln w="25400">
                            <a:solidFill>
                              <a:srgbClr val="005689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75" y="161925"/>
                            <a:ext cx="683895" cy="61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7FB8D6" id="Group 7" o:spid="_x0000_s1039" style="position:absolute;margin-left:-.05pt;margin-top:15.6pt;width:502pt;height:156pt;z-index:251658240" coordsize="63754,19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">
                <v:shape id="Text Box 50" o:spid="_x0000_s1040" type="#_x0000_t202" style="position:absolute;width:63754;height:1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" fillcolor="#f2f2f2" strokecolor="#f2f2f2" strokeweight=".5pt">
                  <v:textbox>
                    <w:txbxContent>
                      <w:p w14:paraId="0804EFC0" w14:textId="77777777" w:rsidR="006C218E" w:rsidRPr="00B0589C" w:rsidRDefault="00B838C1" w:rsidP="006C218E">
                        <w:pPr>
                          <w:jc w:val="center"/>
                          <w:rPr>
                            <w:b/>
                            <w:color w:val="005689"/>
                            <w:sz w:val="24"/>
                            <w:lang w:val="fr-FR"/>
                          </w:rPr>
                        </w:pPr>
                        <w:r w:rsidRPr="002D3FC5">
                          <w:rPr>
                            <w:b/>
                            <w:color w:val="005689"/>
                            <w:sz w:val="24"/>
                            <w:lang w:val="es"/>
                          </w:rPr>
                          <w:t>Haga que su opinión cuente:</w:t>
                        </w:r>
                      </w:p>
                      <w:p w14:paraId="406E5E35" w14:textId="0D685DF4" w:rsidR="006C218E" w:rsidRPr="00B0589C" w:rsidRDefault="00B838C1" w:rsidP="006C218E">
                        <w:pPr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>
                          <w:rPr>
                            <w:b/>
                            <w:sz w:val="24"/>
                            <w:lang w:val="es"/>
                          </w:rPr>
                          <w:t xml:space="preserve">¿Tiene algún comentario acerca de estos principios? </w:t>
                        </w:r>
                      </w:p>
                      <w:p w14:paraId="6520FFB4" w14:textId="77777777" w:rsidR="006C218E" w:rsidRPr="00B0589C" w:rsidRDefault="00B838C1" w:rsidP="006C218E">
                        <w:pPr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E67399">
                          <w:rPr>
                            <w:b/>
                            <w:sz w:val="24"/>
                            <w:lang w:val="es"/>
                          </w:rPr>
                          <w:t>¿Hay algo que se debe añadir o cambiar?</w:t>
                        </w:r>
                      </w:p>
                      <w:p w14:paraId="3DFE7E2C" w14:textId="77E90984" w:rsidR="00511F56" w:rsidRPr="00B0589C" w:rsidRDefault="00B838C1" w:rsidP="006C218E">
                        <w:pPr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>
                          <w:rPr>
                            <w:b/>
                            <w:sz w:val="24"/>
                            <w:lang w:val="es"/>
                          </w:rPr>
                          <w:t>Para un texto más completo, más información y otras ideas acerca de qué opiniones compartir, puede acceder al estudio de consulta en:</w:t>
                        </w:r>
                      </w:p>
                      <w:p w14:paraId="673B3965" w14:textId="1F40D1AF" w:rsidR="006C218E" w:rsidRPr="0058693F" w:rsidRDefault="00000000" w:rsidP="006C218E">
                        <w:pPr>
                          <w:jc w:val="center"/>
                          <w:rPr>
                            <w:b/>
                            <w:sz w:val="24"/>
                            <w:lang w:val="es"/>
                          </w:rPr>
                        </w:pPr>
                        <w:hyperlink r:id="rId15" w:history="1">
                          <w:r w:rsidR="00B838C1">
                            <w:rPr>
                              <w:rStyle w:val="Hyperlink"/>
                              <w:lang w:val="es"/>
                            </w:rPr>
                            <w:t>https://engage.dss.gov.au/ads-consultations-develop-guide-evaluation</w:t>
                          </w:r>
                        </w:hyperlink>
                      </w:p>
                    </w:txbxContent>
                  </v:textbox>
                </v:shape>
                <v:rect id="Rectangle 51" o:spid="_x0000_s1041" style="position:absolute;top:95;width:677;height:19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" fillcolor="#005689" strokecolor="#005689" strokeweight="2pt"/>
                <v:shape id="Picture 15" o:spid="_x0000_s1042" type="#_x0000_t75" style="position:absolute;left:4857;top:1619;width:6839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">
                  <v:imagedata r:id="rId13" o:title=""/>
                </v:shape>
                <w10:wrap type="topAndBottom"/>
              </v:group>
            </w:pict>
          </mc:Fallback>
        </mc:AlternateContent>
      </w:r>
      <w:r w:rsidR="000852CA" w:rsidRPr="00AF615B">
        <w:rPr>
          <w:rFonts w:cs="Arial"/>
          <w:b/>
          <w:sz w:val="24"/>
          <w:szCs w:val="24"/>
          <w:lang w:val="es"/>
        </w:rPr>
        <w:br w:type="page"/>
      </w:r>
      <w:r w:rsidR="000852CA" w:rsidRPr="00AF615B">
        <w:rPr>
          <w:rFonts w:cs="Arial"/>
          <w:b/>
          <w:sz w:val="24"/>
          <w:szCs w:val="24"/>
          <w:lang w:val="es"/>
        </w:rPr>
        <w:lastRenderedPageBreak/>
        <w:t>Cómo puede brindarnos sus comentarios</w:t>
      </w:r>
    </w:p>
    <w:p w14:paraId="668BC161" w14:textId="77777777" w:rsidR="000852CA" w:rsidRPr="00B0589C" w:rsidRDefault="00B838C1" w:rsidP="000852CA">
      <w:pPr>
        <w:rPr>
          <w:b/>
          <w:sz w:val="24"/>
          <w:szCs w:val="24"/>
          <w:lang w:val="fr-FR"/>
        </w:rPr>
      </w:pPr>
      <w:r w:rsidRPr="00AF615B">
        <w:rPr>
          <w:b/>
          <w:sz w:val="24"/>
          <w:szCs w:val="24"/>
          <w:lang w:val="es"/>
        </w:rPr>
        <w:t>Envíenos una contribución por escrito</w:t>
      </w:r>
    </w:p>
    <w:p w14:paraId="1A8694E9" w14:textId="77777777" w:rsidR="000852CA" w:rsidRPr="00B0589C" w:rsidRDefault="00B838C1" w:rsidP="000852CA">
      <w:pPr>
        <w:rPr>
          <w:sz w:val="24"/>
          <w:szCs w:val="24"/>
          <w:lang w:val="fr-FR"/>
        </w:rPr>
      </w:pPr>
      <w:r w:rsidRPr="00AF615B">
        <w:rPr>
          <w:sz w:val="24"/>
          <w:szCs w:val="24"/>
          <w:lang w:val="es"/>
        </w:rPr>
        <w:t>Pueden enviarnos su contribución por escrito a:</w:t>
      </w:r>
    </w:p>
    <w:p w14:paraId="380B6CFC" w14:textId="77777777" w:rsidR="000852CA" w:rsidRPr="00AF615B" w:rsidRDefault="00B838C1" w:rsidP="000852CA">
      <w:pPr>
        <w:spacing w:after="0"/>
        <w:rPr>
          <w:sz w:val="24"/>
          <w:szCs w:val="24"/>
        </w:rPr>
      </w:pPr>
      <w:r w:rsidRPr="00AF615B">
        <w:rPr>
          <w:sz w:val="24"/>
          <w:szCs w:val="24"/>
          <w:lang w:val="es"/>
        </w:rPr>
        <w:t>Australia’s Disability Strategy Governance and Engagement Section</w:t>
      </w:r>
    </w:p>
    <w:p w14:paraId="2960DE2F" w14:textId="77777777" w:rsidR="000852CA" w:rsidRPr="00AF615B" w:rsidRDefault="00B838C1" w:rsidP="000852CA">
      <w:pPr>
        <w:spacing w:after="0"/>
        <w:rPr>
          <w:sz w:val="24"/>
          <w:szCs w:val="24"/>
        </w:rPr>
      </w:pPr>
      <w:r w:rsidRPr="00AF615B">
        <w:rPr>
          <w:sz w:val="24"/>
          <w:szCs w:val="24"/>
          <w:lang w:val="es"/>
        </w:rPr>
        <w:t>GPO Box 9820</w:t>
      </w:r>
    </w:p>
    <w:p w14:paraId="0438745D" w14:textId="77777777" w:rsidR="000852CA" w:rsidRPr="00AF615B" w:rsidRDefault="00B838C1" w:rsidP="000852CA">
      <w:pPr>
        <w:spacing w:after="0"/>
        <w:rPr>
          <w:sz w:val="24"/>
          <w:szCs w:val="24"/>
        </w:rPr>
      </w:pPr>
      <w:r w:rsidRPr="00AF615B">
        <w:rPr>
          <w:sz w:val="24"/>
          <w:szCs w:val="24"/>
          <w:lang w:val="es"/>
        </w:rPr>
        <w:t>Department of Social Services</w:t>
      </w:r>
    </w:p>
    <w:p w14:paraId="04D4CB9C" w14:textId="77777777" w:rsidR="000852CA" w:rsidRPr="00B0589C" w:rsidRDefault="00B838C1" w:rsidP="000852CA">
      <w:pPr>
        <w:rPr>
          <w:sz w:val="24"/>
          <w:szCs w:val="24"/>
          <w:lang w:val="fr-FR"/>
        </w:rPr>
      </w:pPr>
      <w:r w:rsidRPr="00AF615B">
        <w:rPr>
          <w:sz w:val="24"/>
          <w:szCs w:val="24"/>
          <w:lang w:val="es"/>
        </w:rPr>
        <w:t>Canberra ACT 2601</w:t>
      </w:r>
    </w:p>
    <w:p w14:paraId="7293DF82" w14:textId="77777777" w:rsidR="000852CA" w:rsidRPr="00B0589C" w:rsidRDefault="000852CA" w:rsidP="000852CA">
      <w:pPr>
        <w:spacing w:after="0"/>
        <w:rPr>
          <w:b/>
          <w:sz w:val="24"/>
          <w:szCs w:val="24"/>
          <w:lang w:val="fr-FR"/>
        </w:rPr>
      </w:pPr>
    </w:p>
    <w:p w14:paraId="2DF27524" w14:textId="77777777" w:rsidR="000852CA" w:rsidRPr="00B0589C" w:rsidRDefault="00B838C1" w:rsidP="000852CA">
      <w:pPr>
        <w:spacing w:after="0"/>
        <w:rPr>
          <w:b/>
          <w:sz w:val="24"/>
          <w:szCs w:val="24"/>
          <w:lang w:val="fr-FR"/>
        </w:rPr>
      </w:pPr>
      <w:r w:rsidRPr="00AF615B">
        <w:rPr>
          <w:b/>
          <w:sz w:val="24"/>
          <w:szCs w:val="24"/>
          <w:lang w:val="es"/>
        </w:rPr>
        <w:t>Por Internet</w:t>
      </w:r>
    </w:p>
    <w:p w14:paraId="4984A3BE" w14:textId="77777777" w:rsidR="000852CA" w:rsidRPr="00B0589C" w:rsidRDefault="00B838C1" w:rsidP="000852CA">
      <w:pPr>
        <w:rPr>
          <w:sz w:val="24"/>
          <w:szCs w:val="24"/>
          <w:lang w:val="fr-FR"/>
        </w:rPr>
      </w:pPr>
      <w:r w:rsidRPr="00AF615B">
        <w:rPr>
          <w:sz w:val="24"/>
          <w:szCs w:val="24"/>
          <w:lang w:val="es"/>
        </w:rPr>
        <w:t>A través del sitio web de la consulta en DSS Engage</w:t>
      </w:r>
    </w:p>
    <w:p w14:paraId="008A9CAC" w14:textId="77777777" w:rsidR="000852CA" w:rsidRPr="00B0589C" w:rsidRDefault="00B838C1" w:rsidP="000852CA">
      <w:pPr>
        <w:rPr>
          <w:sz w:val="24"/>
          <w:szCs w:val="24"/>
          <w:lang w:val="fr-FR"/>
        </w:rPr>
      </w:pPr>
      <w:r w:rsidRPr="00AF615B">
        <w:rPr>
          <w:sz w:val="24"/>
          <w:szCs w:val="24"/>
          <w:lang w:val="es"/>
        </w:rPr>
        <w:t>Descargue el estudio de consulta</w:t>
      </w:r>
    </w:p>
    <w:p w14:paraId="60A9347F" w14:textId="77777777" w:rsidR="000852CA" w:rsidRPr="00B0589C" w:rsidRDefault="00B838C1" w:rsidP="000852CA">
      <w:pPr>
        <w:rPr>
          <w:sz w:val="24"/>
          <w:szCs w:val="24"/>
          <w:lang w:val="fr-FR"/>
        </w:rPr>
      </w:pPr>
      <w:r w:rsidRPr="00AF615B">
        <w:rPr>
          <w:sz w:val="24"/>
          <w:szCs w:val="24"/>
          <w:lang w:val="es"/>
        </w:rPr>
        <w:t>Descargue una versión en inglés fácil del estudio de consulta</w:t>
      </w:r>
    </w:p>
    <w:p w14:paraId="564FC6F3" w14:textId="77777777" w:rsidR="000852CA" w:rsidRPr="00B0589C" w:rsidRDefault="00B838C1" w:rsidP="000852CA">
      <w:pPr>
        <w:rPr>
          <w:sz w:val="24"/>
          <w:szCs w:val="24"/>
          <w:lang w:val="fr-FR"/>
        </w:rPr>
      </w:pPr>
      <w:r w:rsidRPr="00AF615B">
        <w:rPr>
          <w:sz w:val="24"/>
          <w:szCs w:val="24"/>
          <w:lang w:val="es"/>
        </w:rPr>
        <w:t>Escriba o suba una contribución escrita</w:t>
      </w:r>
    </w:p>
    <w:p w14:paraId="4D904346" w14:textId="77777777" w:rsidR="000852CA" w:rsidRPr="00B0589C" w:rsidRDefault="00B838C1" w:rsidP="000852CA">
      <w:pPr>
        <w:rPr>
          <w:sz w:val="24"/>
          <w:szCs w:val="24"/>
          <w:lang w:val="fr-FR"/>
        </w:rPr>
      </w:pPr>
      <w:r w:rsidRPr="00AF615B">
        <w:rPr>
          <w:sz w:val="24"/>
          <w:szCs w:val="24"/>
          <w:lang w:val="es"/>
        </w:rPr>
        <w:t>Mire un video en Auslan</w:t>
      </w:r>
    </w:p>
    <w:p w14:paraId="3271BCF5" w14:textId="77777777" w:rsidR="000852CA" w:rsidRPr="00B0589C" w:rsidRDefault="00B838C1" w:rsidP="000852CA">
      <w:pPr>
        <w:rPr>
          <w:sz w:val="24"/>
          <w:szCs w:val="24"/>
          <w:lang w:val="fr-FR"/>
        </w:rPr>
      </w:pPr>
      <w:r w:rsidRPr="00AF615B">
        <w:rPr>
          <w:sz w:val="24"/>
          <w:szCs w:val="24"/>
          <w:lang w:val="es"/>
        </w:rPr>
        <w:t>Haga un video o una grabación de audio: si quiere enviar su contribución en forma de video o grabación de audio, consulte DSS Engage para descubrir cómo puede hacerlo.</w:t>
      </w:r>
    </w:p>
    <w:p w14:paraId="506AC564" w14:textId="77777777" w:rsidR="000852CA" w:rsidRPr="00B0589C" w:rsidRDefault="00B838C1" w:rsidP="000852CA">
      <w:pPr>
        <w:rPr>
          <w:sz w:val="24"/>
          <w:szCs w:val="24"/>
          <w:lang w:val="fr-FR"/>
        </w:rPr>
      </w:pPr>
      <w:r w:rsidRPr="00AF615B">
        <w:rPr>
          <w:sz w:val="24"/>
          <w:szCs w:val="24"/>
          <w:lang w:val="es"/>
        </w:rPr>
        <w:t>Si sube su contribución por internet, incluyendo a través de la plantilla en línea, se le preguntará que especifique si quiere que su contribución sea publicada en el sitio web de DSS.</w:t>
      </w:r>
    </w:p>
    <w:p w14:paraId="2B23649F" w14:textId="77777777" w:rsidR="000852CA" w:rsidRPr="00B0589C" w:rsidRDefault="00B838C1" w:rsidP="000852CA">
      <w:pPr>
        <w:rPr>
          <w:sz w:val="24"/>
          <w:szCs w:val="24"/>
          <w:lang w:val="fr-FR"/>
        </w:rPr>
      </w:pPr>
      <w:r w:rsidRPr="00AF615B">
        <w:rPr>
          <w:sz w:val="24"/>
          <w:szCs w:val="24"/>
          <w:lang w:val="es"/>
        </w:rPr>
        <w:t>Si envía su contribución por correo electrónico o por correo postal, por favor especifique si quiere que su contribución sea publicada en línea.</w:t>
      </w:r>
    </w:p>
    <w:p w14:paraId="07D7F2B2" w14:textId="77777777" w:rsidR="000852CA" w:rsidRPr="00B0589C" w:rsidRDefault="00B838C1" w:rsidP="000852CA">
      <w:pPr>
        <w:rPr>
          <w:sz w:val="24"/>
          <w:szCs w:val="24"/>
          <w:lang w:val="fr-FR"/>
        </w:rPr>
      </w:pPr>
      <w:r w:rsidRPr="00AF615B">
        <w:rPr>
          <w:sz w:val="24"/>
          <w:szCs w:val="24"/>
          <w:lang w:val="es"/>
        </w:rPr>
        <w:t xml:space="preserve">Puede dirigir sus preguntas acerca del proceso de consulta a </w:t>
      </w:r>
      <w:hyperlink r:id="rId16" w:history="1">
        <w:r w:rsidR="003D6CE4" w:rsidRPr="0065480E">
          <w:rPr>
            <w:rStyle w:val="Hyperlink"/>
            <w:sz w:val="24"/>
            <w:szCs w:val="24"/>
            <w:lang w:val="es"/>
          </w:rPr>
          <w:t>disabilityreform@dss.gov.au</w:t>
        </w:r>
      </w:hyperlink>
    </w:p>
    <w:p w14:paraId="02863C5B" w14:textId="77777777" w:rsidR="000852CA" w:rsidRPr="00B0589C" w:rsidRDefault="00B838C1" w:rsidP="000852CA">
      <w:pPr>
        <w:rPr>
          <w:sz w:val="24"/>
          <w:szCs w:val="24"/>
          <w:lang w:val="fr-FR"/>
        </w:rPr>
      </w:pPr>
      <w:r w:rsidRPr="00AF615B">
        <w:rPr>
          <w:sz w:val="24"/>
          <w:szCs w:val="24"/>
          <w:lang w:val="es"/>
        </w:rPr>
        <w:t xml:space="preserve">También puede llamar al Departamento de Servicios Sociales al </w:t>
      </w:r>
      <w:r w:rsidRPr="00AF615B">
        <w:rPr>
          <w:b/>
          <w:sz w:val="24"/>
          <w:szCs w:val="24"/>
          <w:lang w:val="es"/>
        </w:rPr>
        <w:t>1800 334 505</w:t>
      </w:r>
    </w:p>
    <w:p w14:paraId="72C6308B" w14:textId="7A939DB6" w:rsidR="00437290" w:rsidRPr="00B0589C" w:rsidRDefault="00B838C1" w:rsidP="002F48FC">
      <w:pPr>
        <w:rPr>
          <w:sz w:val="24"/>
          <w:szCs w:val="24"/>
          <w:lang w:val="fr-FR"/>
        </w:rPr>
      </w:pPr>
      <w:r w:rsidRPr="00AF615B">
        <w:rPr>
          <w:b/>
          <w:sz w:val="24"/>
          <w:szCs w:val="24"/>
          <w:lang w:val="es"/>
        </w:rPr>
        <w:t xml:space="preserve">La fecha de cierre para contribuciones es el miércoles </w:t>
      </w:r>
      <w:r w:rsidR="00087E7C">
        <w:rPr>
          <w:b/>
          <w:sz w:val="24"/>
          <w:szCs w:val="24"/>
          <w:lang w:val="es"/>
        </w:rPr>
        <w:t>30</w:t>
      </w:r>
      <w:r w:rsidRPr="00AF615B">
        <w:rPr>
          <w:b/>
          <w:sz w:val="24"/>
          <w:szCs w:val="24"/>
          <w:lang w:val="es"/>
        </w:rPr>
        <w:t xml:space="preserve"> de noviembre de 2022 a las 11:59 p. m. </w:t>
      </w:r>
    </w:p>
    <w:sectPr w:rsidR="00437290" w:rsidRPr="00B0589C" w:rsidSect="006C218E">
      <w:headerReference w:type="default" r:id="rId17"/>
      <w:footerReference w:type="default" r:id="rId18"/>
      <w:headerReference w:type="first" r:id="rId19"/>
      <w:endnotePr>
        <w:numFmt w:val="decimal"/>
      </w:endnotePr>
      <w:pgSz w:w="11906" w:h="16838" w:code="9"/>
      <w:pgMar w:top="1021" w:right="1021" w:bottom="1021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B8F33" w14:textId="77777777" w:rsidR="007705A7" w:rsidRDefault="007705A7">
      <w:pPr>
        <w:spacing w:after="0" w:line="240" w:lineRule="auto"/>
      </w:pPr>
      <w:r>
        <w:separator/>
      </w:r>
    </w:p>
  </w:endnote>
  <w:endnote w:type="continuationSeparator" w:id="0">
    <w:p w14:paraId="1610A839" w14:textId="77777777" w:rsidR="007705A7" w:rsidRDefault="00770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866AAD-FEC1-4D6E-8AF3-F9940497997C}"/>
    <w:embedBold r:id="rId2" w:fontKey="{5612142C-2B1B-4D50-806F-C0A5BD7C589E}"/>
    <w:embedItalic r:id="rId3" w:fontKey="{4F5F3D1D-BF2A-4322-84BB-DB21C7BD1196}"/>
    <w:embedBoldItalic r:id="rId4" w:fontKey="{1DBFA4E5-B66F-49DB-AA95-4C438BBE164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9805BC5-C7E2-4BA0-BA0D-1ABAA4DC2711}"/>
  </w:font>
  <w:font w:name="Nunito Sans">
    <w:altName w:val="Courier New"/>
    <w:panose1 w:val="00000500000000000000"/>
    <w:charset w:val="4D"/>
    <w:family w:val="auto"/>
    <w:pitch w:val="variable"/>
    <w:sig w:usb0="20000007" w:usb1="5000204B" w:usb2="00000000" w:usb3="00000000" w:csb0="00000197" w:csb1="00000000"/>
    <w:embedRegular r:id="rId6" w:fontKey="{8118F194-C2F5-4D87-8761-70201BFF6036}"/>
  </w:font>
  <w:font w:name="Filson Pro Heavy">
    <w:altName w:val="Arial"/>
    <w:panose1 w:val="02000000000000000000"/>
    <w:charset w:val="00"/>
    <w:family w:val="auto"/>
    <w:pitch w:val="variable"/>
    <w:sig w:usb0="A00000AF" w:usb1="5000206B" w:usb2="00000000" w:usb3="00000000" w:csb0="00000093" w:csb1="00000000"/>
    <w:embedRegular r:id="rId7" w:fontKey="{4612416C-9F67-4D73-9A73-491380EF3C2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48E8FFB3-9D8B-413A-A216-83899E541C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B657537-EE54-4C28-B129-4D0CF29FE4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09468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116C85" w14:textId="77777777" w:rsidR="00917B8D" w:rsidRDefault="00B838C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542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57D15D7" w14:textId="77777777" w:rsidR="00917B8D" w:rsidRDefault="00917B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B2DE1" w14:textId="77777777" w:rsidR="007705A7" w:rsidRDefault="007705A7">
      <w:pPr>
        <w:spacing w:after="0" w:line="240" w:lineRule="auto"/>
      </w:pPr>
      <w:r>
        <w:separator/>
      </w:r>
    </w:p>
  </w:footnote>
  <w:footnote w:type="continuationSeparator" w:id="0">
    <w:p w14:paraId="0F056B15" w14:textId="77777777" w:rsidR="007705A7" w:rsidRDefault="007705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0E094" w14:textId="77777777" w:rsidR="00D05062" w:rsidRPr="00D05062" w:rsidRDefault="00B838C1" w:rsidP="00D05062">
    <w:pPr>
      <w:pStyle w:val="Header"/>
      <w:jc w:val="center"/>
      <w:rPr>
        <w:b/>
        <w:color w:val="FF0000"/>
      </w:rPr>
    </w:pPr>
    <w:r w:rsidRPr="00E67399">
      <w:rPr>
        <w:b/>
        <w:noProof/>
        <w:color w:val="FF0000"/>
        <w:lang w:eastAsia="en-AU"/>
      </w:rPr>
      <w:drawing>
        <wp:anchor distT="0" distB="0" distL="114300" distR="114300" simplePos="0" relativeHeight="251659264" behindDoc="1" locked="0" layoutInCell="1" allowOverlap="1" wp14:anchorId="3A9BDBF5" wp14:editId="0852149B">
          <wp:simplePos x="0" y="0"/>
          <wp:positionH relativeFrom="page">
            <wp:align>right</wp:align>
          </wp:positionH>
          <wp:positionV relativeFrom="paragraph">
            <wp:posOffset>2180378</wp:posOffset>
          </wp:positionV>
          <wp:extent cx="7535333" cy="8043334"/>
          <wp:effectExtent l="0" t="0" r="8890" b="0"/>
          <wp:wrapNone/>
          <wp:docPr id="49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914"/>
                  <a:stretch>
                    <a:fillRect/>
                  </a:stretch>
                </pic:blipFill>
                <pic:spPr>
                  <a:xfrm>
                    <a:off x="0" y="0"/>
                    <a:ext cx="7535333" cy="804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FF67A" w14:textId="77777777" w:rsidR="006C218E" w:rsidRDefault="00B838C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4FED468A" wp14:editId="5CB7F9DE">
          <wp:simplePos x="0" y="0"/>
          <wp:positionH relativeFrom="page">
            <wp:align>left</wp:align>
          </wp:positionH>
          <wp:positionV relativeFrom="paragraph">
            <wp:posOffset>-452755</wp:posOffset>
          </wp:positionV>
          <wp:extent cx="7546975" cy="10667999"/>
          <wp:effectExtent l="0" t="0" r="0" b="635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2506724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975" cy="10667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509D4"/>
    <w:multiLevelType w:val="hybridMultilevel"/>
    <w:tmpl w:val="71428930"/>
    <w:lvl w:ilvl="0" w:tplc="8AEAA0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C8201A" w:tentative="1">
      <w:start w:val="1"/>
      <w:numFmt w:val="lowerLetter"/>
      <w:lvlText w:val="%2."/>
      <w:lvlJc w:val="left"/>
      <w:pPr>
        <w:ind w:left="1440" w:hanging="360"/>
      </w:pPr>
    </w:lvl>
    <w:lvl w:ilvl="2" w:tplc="DC727BC4" w:tentative="1">
      <w:start w:val="1"/>
      <w:numFmt w:val="lowerRoman"/>
      <w:lvlText w:val="%3."/>
      <w:lvlJc w:val="right"/>
      <w:pPr>
        <w:ind w:left="2160" w:hanging="180"/>
      </w:pPr>
    </w:lvl>
    <w:lvl w:ilvl="3" w:tplc="A6F828D4" w:tentative="1">
      <w:start w:val="1"/>
      <w:numFmt w:val="decimal"/>
      <w:lvlText w:val="%4."/>
      <w:lvlJc w:val="left"/>
      <w:pPr>
        <w:ind w:left="2880" w:hanging="360"/>
      </w:pPr>
    </w:lvl>
    <w:lvl w:ilvl="4" w:tplc="97029E68" w:tentative="1">
      <w:start w:val="1"/>
      <w:numFmt w:val="lowerLetter"/>
      <w:lvlText w:val="%5."/>
      <w:lvlJc w:val="left"/>
      <w:pPr>
        <w:ind w:left="3600" w:hanging="360"/>
      </w:pPr>
    </w:lvl>
    <w:lvl w:ilvl="5" w:tplc="A6F229FE" w:tentative="1">
      <w:start w:val="1"/>
      <w:numFmt w:val="lowerRoman"/>
      <w:lvlText w:val="%6."/>
      <w:lvlJc w:val="right"/>
      <w:pPr>
        <w:ind w:left="4320" w:hanging="180"/>
      </w:pPr>
    </w:lvl>
    <w:lvl w:ilvl="6" w:tplc="59047190" w:tentative="1">
      <w:start w:val="1"/>
      <w:numFmt w:val="decimal"/>
      <w:lvlText w:val="%7."/>
      <w:lvlJc w:val="left"/>
      <w:pPr>
        <w:ind w:left="5040" w:hanging="360"/>
      </w:pPr>
    </w:lvl>
    <w:lvl w:ilvl="7" w:tplc="19D69EA6" w:tentative="1">
      <w:start w:val="1"/>
      <w:numFmt w:val="lowerLetter"/>
      <w:lvlText w:val="%8."/>
      <w:lvlJc w:val="left"/>
      <w:pPr>
        <w:ind w:left="5760" w:hanging="360"/>
      </w:pPr>
    </w:lvl>
    <w:lvl w:ilvl="8" w:tplc="B3AAFE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F3A13"/>
    <w:multiLevelType w:val="hybridMultilevel"/>
    <w:tmpl w:val="39BC3C50"/>
    <w:lvl w:ilvl="0" w:tplc="0F5ED7B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C52098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AE46279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142A54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7F6B2C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B269E9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BCE970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12921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0941C6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ED206B"/>
    <w:multiLevelType w:val="hybridMultilevel"/>
    <w:tmpl w:val="D794E6D8"/>
    <w:lvl w:ilvl="0" w:tplc="5B16C0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40EA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7230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DE99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044C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B212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86DE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00C1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B264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14866"/>
    <w:multiLevelType w:val="hybridMultilevel"/>
    <w:tmpl w:val="B3C074C8"/>
    <w:lvl w:ilvl="0" w:tplc="D45AF9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9B20C5A" w:tentative="1">
      <w:start w:val="1"/>
      <w:numFmt w:val="lowerLetter"/>
      <w:lvlText w:val="%2."/>
      <w:lvlJc w:val="left"/>
      <w:pPr>
        <w:ind w:left="1440" w:hanging="360"/>
      </w:pPr>
    </w:lvl>
    <w:lvl w:ilvl="2" w:tplc="535EB7F8" w:tentative="1">
      <w:start w:val="1"/>
      <w:numFmt w:val="lowerRoman"/>
      <w:lvlText w:val="%3."/>
      <w:lvlJc w:val="right"/>
      <w:pPr>
        <w:ind w:left="2160" w:hanging="180"/>
      </w:pPr>
    </w:lvl>
    <w:lvl w:ilvl="3" w:tplc="31F6317E" w:tentative="1">
      <w:start w:val="1"/>
      <w:numFmt w:val="decimal"/>
      <w:lvlText w:val="%4."/>
      <w:lvlJc w:val="left"/>
      <w:pPr>
        <w:ind w:left="2880" w:hanging="360"/>
      </w:pPr>
    </w:lvl>
    <w:lvl w:ilvl="4" w:tplc="1F44F6A8" w:tentative="1">
      <w:start w:val="1"/>
      <w:numFmt w:val="lowerLetter"/>
      <w:lvlText w:val="%5."/>
      <w:lvlJc w:val="left"/>
      <w:pPr>
        <w:ind w:left="3600" w:hanging="360"/>
      </w:pPr>
    </w:lvl>
    <w:lvl w:ilvl="5" w:tplc="2E12B55E" w:tentative="1">
      <w:start w:val="1"/>
      <w:numFmt w:val="lowerRoman"/>
      <w:lvlText w:val="%6."/>
      <w:lvlJc w:val="right"/>
      <w:pPr>
        <w:ind w:left="4320" w:hanging="180"/>
      </w:pPr>
    </w:lvl>
    <w:lvl w:ilvl="6" w:tplc="69241682" w:tentative="1">
      <w:start w:val="1"/>
      <w:numFmt w:val="decimal"/>
      <w:lvlText w:val="%7."/>
      <w:lvlJc w:val="left"/>
      <w:pPr>
        <w:ind w:left="5040" w:hanging="360"/>
      </w:pPr>
    </w:lvl>
    <w:lvl w:ilvl="7" w:tplc="E056ED56" w:tentative="1">
      <w:start w:val="1"/>
      <w:numFmt w:val="lowerLetter"/>
      <w:lvlText w:val="%8."/>
      <w:lvlJc w:val="left"/>
      <w:pPr>
        <w:ind w:left="5760" w:hanging="360"/>
      </w:pPr>
    </w:lvl>
    <w:lvl w:ilvl="8" w:tplc="B584FD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CD7ABB"/>
    <w:multiLevelType w:val="hybridMultilevel"/>
    <w:tmpl w:val="035E77E8"/>
    <w:lvl w:ilvl="0" w:tplc="8C041E62">
      <w:start w:val="1"/>
      <w:numFmt w:val="upperLetter"/>
      <w:lvlText w:val="%1."/>
      <w:lvlJc w:val="left"/>
      <w:pPr>
        <w:ind w:left="720" w:hanging="360"/>
      </w:pPr>
    </w:lvl>
    <w:lvl w:ilvl="1" w:tplc="FCD899A4" w:tentative="1">
      <w:start w:val="1"/>
      <w:numFmt w:val="lowerLetter"/>
      <w:lvlText w:val="%2."/>
      <w:lvlJc w:val="left"/>
      <w:pPr>
        <w:ind w:left="1440" w:hanging="360"/>
      </w:pPr>
    </w:lvl>
    <w:lvl w:ilvl="2" w:tplc="9880EE24" w:tentative="1">
      <w:start w:val="1"/>
      <w:numFmt w:val="lowerRoman"/>
      <w:lvlText w:val="%3."/>
      <w:lvlJc w:val="right"/>
      <w:pPr>
        <w:ind w:left="2160" w:hanging="180"/>
      </w:pPr>
    </w:lvl>
    <w:lvl w:ilvl="3" w:tplc="929CF628" w:tentative="1">
      <w:start w:val="1"/>
      <w:numFmt w:val="decimal"/>
      <w:lvlText w:val="%4."/>
      <w:lvlJc w:val="left"/>
      <w:pPr>
        <w:ind w:left="2880" w:hanging="360"/>
      </w:pPr>
    </w:lvl>
    <w:lvl w:ilvl="4" w:tplc="22B49A4C" w:tentative="1">
      <w:start w:val="1"/>
      <w:numFmt w:val="lowerLetter"/>
      <w:lvlText w:val="%5."/>
      <w:lvlJc w:val="left"/>
      <w:pPr>
        <w:ind w:left="3600" w:hanging="360"/>
      </w:pPr>
    </w:lvl>
    <w:lvl w:ilvl="5" w:tplc="DABCF1EC" w:tentative="1">
      <w:start w:val="1"/>
      <w:numFmt w:val="lowerRoman"/>
      <w:lvlText w:val="%6."/>
      <w:lvlJc w:val="right"/>
      <w:pPr>
        <w:ind w:left="4320" w:hanging="180"/>
      </w:pPr>
    </w:lvl>
    <w:lvl w:ilvl="6" w:tplc="A294B51E" w:tentative="1">
      <w:start w:val="1"/>
      <w:numFmt w:val="decimal"/>
      <w:lvlText w:val="%7."/>
      <w:lvlJc w:val="left"/>
      <w:pPr>
        <w:ind w:left="5040" w:hanging="360"/>
      </w:pPr>
    </w:lvl>
    <w:lvl w:ilvl="7" w:tplc="EEEC5A64" w:tentative="1">
      <w:start w:val="1"/>
      <w:numFmt w:val="lowerLetter"/>
      <w:lvlText w:val="%8."/>
      <w:lvlJc w:val="left"/>
      <w:pPr>
        <w:ind w:left="5760" w:hanging="360"/>
      </w:pPr>
    </w:lvl>
    <w:lvl w:ilvl="8" w:tplc="420AC4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21403"/>
    <w:multiLevelType w:val="hybridMultilevel"/>
    <w:tmpl w:val="F450291E"/>
    <w:lvl w:ilvl="0" w:tplc="D4765F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722B886" w:tentative="1">
      <w:start w:val="1"/>
      <w:numFmt w:val="lowerLetter"/>
      <w:lvlText w:val="%2."/>
      <w:lvlJc w:val="left"/>
      <w:pPr>
        <w:ind w:left="1080" w:hanging="360"/>
      </w:pPr>
    </w:lvl>
    <w:lvl w:ilvl="2" w:tplc="852209F6" w:tentative="1">
      <w:start w:val="1"/>
      <w:numFmt w:val="lowerRoman"/>
      <w:lvlText w:val="%3."/>
      <w:lvlJc w:val="right"/>
      <w:pPr>
        <w:ind w:left="1800" w:hanging="180"/>
      </w:pPr>
    </w:lvl>
    <w:lvl w:ilvl="3" w:tplc="78106FFA" w:tentative="1">
      <w:start w:val="1"/>
      <w:numFmt w:val="decimal"/>
      <w:lvlText w:val="%4."/>
      <w:lvlJc w:val="left"/>
      <w:pPr>
        <w:ind w:left="2520" w:hanging="360"/>
      </w:pPr>
    </w:lvl>
    <w:lvl w:ilvl="4" w:tplc="401A9C24" w:tentative="1">
      <w:start w:val="1"/>
      <w:numFmt w:val="lowerLetter"/>
      <w:lvlText w:val="%5."/>
      <w:lvlJc w:val="left"/>
      <w:pPr>
        <w:ind w:left="3240" w:hanging="360"/>
      </w:pPr>
    </w:lvl>
    <w:lvl w:ilvl="5" w:tplc="AF5E5B20" w:tentative="1">
      <w:start w:val="1"/>
      <w:numFmt w:val="lowerRoman"/>
      <w:lvlText w:val="%6."/>
      <w:lvlJc w:val="right"/>
      <w:pPr>
        <w:ind w:left="3960" w:hanging="180"/>
      </w:pPr>
    </w:lvl>
    <w:lvl w:ilvl="6" w:tplc="59CEC6EC" w:tentative="1">
      <w:start w:val="1"/>
      <w:numFmt w:val="decimal"/>
      <w:lvlText w:val="%7."/>
      <w:lvlJc w:val="left"/>
      <w:pPr>
        <w:ind w:left="4680" w:hanging="360"/>
      </w:pPr>
    </w:lvl>
    <w:lvl w:ilvl="7" w:tplc="E6665474" w:tentative="1">
      <w:start w:val="1"/>
      <w:numFmt w:val="lowerLetter"/>
      <w:lvlText w:val="%8."/>
      <w:lvlJc w:val="left"/>
      <w:pPr>
        <w:ind w:left="5400" w:hanging="360"/>
      </w:pPr>
    </w:lvl>
    <w:lvl w:ilvl="8" w:tplc="42644EB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0058AC"/>
    <w:multiLevelType w:val="hybridMultilevel"/>
    <w:tmpl w:val="02CCB934"/>
    <w:lvl w:ilvl="0" w:tplc="F69C44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5802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8AA9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E2BA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C672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9221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E887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22EF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EEF8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AD5F1E"/>
    <w:multiLevelType w:val="hybridMultilevel"/>
    <w:tmpl w:val="4EA450DA"/>
    <w:lvl w:ilvl="0" w:tplc="C12678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39ED934" w:tentative="1">
      <w:start w:val="1"/>
      <w:numFmt w:val="lowerLetter"/>
      <w:lvlText w:val="%2."/>
      <w:lvlJc w:val="left"/>
      <w:pPr>
        <w:ind w:left="1080" w:hanging="360"/>
      </w:pPr>
    </w:lvl>
    <w:lvl w:ilvl="2" w:tplc="1916B236" w:tentative="1">
      <w:start w:val="1"/>
      <w:numFmt w:val="lowerRoman"/>
      <w:lvlText w:val="%3."/>
      <w:lvlJc w:val="right"/>
      <w:pPr>
        <w:ind w:left="1800" w:hanging="180"/>
      </w:pPr>
    </w:lvl>
    <w:lvl w:ilvl="3" w:tplc="46BC15DE" w:tentative="1">
      <w:start w:val="1"/>
      <w:numFmt w:val="decimal"/>
      <w:lvlText w:val="%4."/>
      <w:lvlJc w:val="left"/>
      <w:pPr>
        <w:ind w:left="2520" w:hanging="360"/>
      </w:pPr>
    </w:lvl>
    <w:lvl w:ilvl="4" w:tplc="6546BD66" w:tentative="1">
      <w:start w:val="1"/>
      <w:numFmt w:val="lowerLetter"/>
      <w:lvlText w:val="%5."/>
      <w:lvlJc w:val="left"/>
      <w:pPr>
        <w:ind w:left="3240" w:hanging="360"/>
      </w:pPr>
    </w:lvl>
    <w:lvl w:ilvl="5" w:tplc="A67C6B90" w:tentative="1">
      <w:start w:val="1"/>
      <w:numFmt w:val="lowerRoman"/>
      <w:lvlText w:val="%6."/>
      <w:lvlJc w:val="right"/>
      <w:pPr>
        <w:ind w:left="3960" w:hanging="180"/>
      </w:pPr>
    </w:lvl>
    <w:lvl w:ilvl="6" w:tplc="D2CECAE0" w:tentative="1">
      <w:start w:val="1"/>
      <w:numFmt w:val="decimal"/>
      <w:lvlText w:val="%7."/>
      <w:lvlJc w:val="left"/>
      <w:pPr>
        <w:ind w:left="4680" w:hanging="360"/>
      </w:pPr>
    </w:lvl>
    <w:lvl w:ilvl="7" w:tplc="AEB02D12" w:tentative="1">
      <w:start w:val="1"/>
      <w:numFmt w:val="lowerLetter"/>
      <w:lvlText w:val="%8."/>
      <w:lvlJc w:val="left"/>
      <w:pPr>
        <w:ind w:left="5400" w:hanging="360"/>
      </w:pPr>
    </w:lvl>
    <w:lvl w:ilvl="8" w:tplc="96B4274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2991A10"/>
    <w:multiLevelType w:val="hybridMultilevel"/>
    <w:tmpl w:val="5B8C8302"/>
    <w:lvl w:ilvl="0" w:tplc="1EDC541A">
      <w:numFmt w:val="bullet"/>
      <w:lvlText w:val="-"/>
      <w:lvlJc w:val="left"/>
      <w:pPr>
        <w:ind w:left="717" w:hanging="360"/>
      </w:pPr>
      <w:rPr>
        <w:rFonts w:ascii="Arial" w:eastAsiaTheme="minorHAnsi" w:hAnsi="Arial" w:cs="Arial" w:hint="default"/>
      </w:rPr>
    </w:lvl>
    <w:lvl w:ilvl="1" w:tplc="D1509D2E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9D6E07C6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8F04397C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B85C4C40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BBDED5F4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A1CEF81A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A5CC156C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16565708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9" w15:restartNumberingAfterBreak="0">
    <w:nsid w:val="15127DD6"/>
    <w:multiLevelType w:val="hybridMultilevel"/>
    <w:tmpl w:val="4EA450DA"/>
    <w:lvl w:ilvl="0" w:tplc="0A0CF1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F464154" w:tentative="1">
      <w:start w:val="1"/>
      <w:numFmt w:val="lowerLetter"/>
      <w:lvlText w:val="%2."/>
      <w:lvlJc w:val="left"/>
      <w:pPr>
        <w:ind w:left="1080" w:hanging="360"/>
      </w:pPr>
    </w:lvl>
    <w:lvl w:ilvl="2" w:tplc="956CCF14" w:tentative="1">
      <w:start w:val="1"/>
      <w:numFmt w:val="lowerRoman"/>
      <w:lvlText w:val="%3."/>
      <w:lvlJc w:val="right"/>
      <w:pPr>
        <w:ind w:left="1800" w:hanging="180"/>
      </w:pPr>
    </w:lvl>
    <w:lvl w:ilvl="3" w:tplc="B0EA82F0" w:tentative="1">
      <w:start w:val="1"/>
      <w:numFmt w:val="decimal"/>
      <w:lvlText w:val="%4."/>
      <w:lvlJc w:val="left"/>
      <w:pPr>
        <w:ind w:left="2520" w:hanging="360"/>
      </w:pPr>
    </w:lvl>
    <w:lvl w:ilvl="4" w:tplc="9C2E332C" w:tentative="1">
      <w:start w:val="1"/>
      <w:numFmt w:val="lowerLetter"/>
      <w:lvlText w:val="%5."/>
      <w:lvlJc w:val="left"/>
      <w:pPr>
        <w:ind w:left="3240" w:hanging="360"/>
      </w:pPr>
    </w:lvl>
    <w:lvl w:ilvl="5" w:tplc="6D04A394" w:tentative="1">
      <w:start w:val="1"/>
      <w:numFmt w:val="lowerRoman"/>
      <w:lvlText w:val="%6."/>
      <w:lvlJc w:val="right"/>
      <w:pPr>
        <w:ind w:left="3960" w:hanging="180"/>
      </w:pPr>
    </w:lvl>
    <w:lvl w:ilvl="6" w:tplc="0910F344" w:tentative="1">
      <w:start w:val="1"/>
      <w:numFmt w:val="decimal"/>
      <w:lvlText w:val="%7."/>
      <w:lvlJc w:val="left"/>
      <w:pPr>
        <w:ind w:left="4680" w:hanging="360"/>
      </w:pPr>
    </w:lvl>
    <w:lvl w:ilvl="7" w:tplc="2D3A971E" w:tentative="1">
      <w:start w:val="1"/>
      <w:numFmt w:val="lowerLetter"/>
      <w:lvlText w:val="%8."/>
      <w:lvlJc w:val="left"/>
      <w:pPr>
        <w:ind w:left="5400" w:hanging="360"/>
      </w:pPr>
    </w:lvl>
    <w:lvl w:ilvl="8" w:tplc="E06AFB2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7F3BA9"/>
    <w:multiLevelType w:val="multilevel"/>
    <w:tmpl w:val="FF8E9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B055A1"/>
    <w:multiLevelType w:val="hybridMultilevel"/>
    <w:tmpl w:val="94FCF0F4"/>
    <w:lvl w:ilvl="0" w:tplc="E9E214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DA10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C485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C09E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AA63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90A7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2400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FC77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ECE9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F32B3"/>
    <w:multiLevelType w:val="hybridMultilevel"/>
    <w:tmpl w:val="C8DC4EDC"/>
    <w:lvl w:ilvl="0" w:tplc="15CA2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DCA544" w:tentative="1">
      <w:start w:val="1"/>
      <w:numFmt w:val="lowerLetter"/>
      <w:lvlText w:val="%2."/>
      <w:lvlJc w:val="left"/>
      <w:pPr>
        <w:ind w:left="1440" w:hanging="360"/>
      </w:pPr>
    </w:lvl>
    <w:lvl w:ilvl="2" w:tplc="96F024CE" w:tentative="1">
      <w:start w:val="1"/>
      <w:numFmt w:val="lowerRoman"/>
      <w:lvlText w:val="%3."/>
      <w:lvlJc w:val="right"/>
      <w:pPr>
        <w:ind w:left="2160" w:hanging="180"/>
      </w:pPr>
    </w:lvl>
    <w:lvl w:ilvl="3" w:tplc="57D273BC" w:tentative="1">
      <w:start w:val="1"/>
      <w:numFmt w:val="decimal"/>
      <w:lvlText w:val="%4."/>
      <w:lvlJc w:val="left"/>
      <w:pPr>
        <w:ind w:left="2880" w:hanging="360"/>
      </w:pPr>
    </w:lvl>
    <w:lvl w:ilvl="4" w:tplc="8666A050" w:tentative="1">
      <w:start w:val="1"/>
      <w:numFmt w:val="lowerLetter"/>
      <w:lvlText w:val="%5."/>
      <w:lvlJc w:val="left"/>
      <w:pPr>
        <w:ind w:left="3600" w:hanging="360"/>
      </w:pPr>
    </w:lvl>
    <w:lvl w:ilvl="5" w:tplc="8E8CFF08" w:tentative="1">
      <w:start w:val="1"/>
      <w:numFmt w:val="lowerRoman"/>
      <w:lvlText w:val="%6."/>
      <w:lvlJc w:val="right"/>
      <w:pPr>
        <w:ind w:left="4320" w:hanging="180"/>
      </w:pPr>
    </w:lvl>
    <w:lvl w:ilvl="6" w:tplc="96F0163E" w:tentative="1">
      <w:start w:val="1"/>
      <w:numFmt w:val="decimal"/>
      <w:lvlText w:val="%7."/>
      <w:lvlJc w:val="left"/>
      <w:pPr>
        <w:ind w:left="5040" w:hanging="360"/>
      </w:pPr>
    </w:lvl>
    <w:lvl w:ilvl="7" w:tplc="982092F8" w:tentative="1">
      <w:start w:val="1"/>
      <w:numFmt w:val="lowerLetter"/>
      <w:lvlText w:val="%8."/>
      <w:lvlJc w:val="left"/>
      <w:pPr>
        <w:ind w:left="5760" w:hanging="360"/>
      </w:pPr>
    </w:lvl>
    <w:lvl w:ilvl="8" w:tplc="96CEF7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EA7378"/>
    <w:multiLevelType w:val="hybridMultilevel"/>
    <w:tmpl w:val="052E28BE"/>
    <w:lvl w:ilvl="0" w:tplc="E5C42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938004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24A1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A668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A64B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E628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F6B4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BC7E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2EF4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351DED"/>
    <w:multiLevelType w:val="hybridMultilevel"/>
    <w:tmpl w:val="E4FAE284"/>
    <w:lvl w:ilvl="0" w:tplc="0018D8D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3524C56" w:tentative="1">
      <w:start w:val="1"/>
      <w:numFmt w:val="lowerLetter"/>
      <w:lvlText w:val="%2."/>
      <w:lvlJc w:val="left"/>
      <w:pPr>
        <w:ind w:left="1440" w:hanging="360"/>
      </w:pPr>
    </w:lvl>
    <w:lvl w:ilvl="2" w:tplc="15769F26" w:tentative="1">
      <w:start w:val="1"/>
      <w:numFmt w:val="lowerRoman"/>
      <w:lvlText w:val="%3."/>
      <w:lvlJc w:val="right"/>
      <w:pPr>
        <w:ind w:left="2160" w:hanging="180"/>
      </w:pPr>
    </w:lvl>
    <w:lvl w:ilvl="3" w:tplc="F7B2EAAA" w:tentative="1">
      <w:start w:val="1"/>
      <w:numFmt w:val="decimal"/>
      <w:lvlText w:val="%4."/>
      <w:lvlJc w:val="left"/>
      <w:pPr>
        <w:ind w:left="2880" w:hanging="360"/>
      </w:pPr>
    </w:lvl>
    <w:lvl w:ilvl="4" w:tplc="3446BAA0" w:tentative="1">
      <w:start w:val="1"/>
      <w:numFmt w:val="lowerLetter"/>
      <w:lvlText w:val="%5."/>
      <w:lvlJc w:val="left"/>
      <w:pPr>
        <w:ind w:left="3600" w:hanging="360"/>
      </w:pPr>
    </w:lvl>
    <w:lvl w:ilvl="5" w:tplc="118A3082" w:tentative="1">
      <w:start w:val="1"/>
      <w:numFmt w:val="lowerRoman"/>
      <w:lvlText w:val="%6."/>
      <w:lvlJc w:val="right"/>
      <w:pPr>
        <w:ind w:left="4320" w:hanging="180"/>
      </w:pPr>
    </w:lvl>
    <w:lvl w:ilvl="6" w:tplc="6C7EB4BE" w:tentative="1">
      <w:start w:val="1"/>
      <w:numFmt w:val="decimal"/>
      <w:lvlText w:val="%7."/>
      <w:lvlJc w:val="left"/>
      <w:pPr>
        <w:ind w:left="5040" w:hanging="360"/>
      </w:pPr>
    </w:lvl>
    <w:lvl w:ilvl="7" w:tplc="4D425B20" w:tentative="1">
      <w:start w:val="1"/>
      <w:numFmt w:val="lowerLetter"/>
      <w:lvlText w:val="%8."/>
      <w:lvlJc w:val="left"/>
      <w:pPr>
        <w:ind w:left="5760" w:hanging="360"/>
      </w:pPr>
    </w:lvl>
    <w:lvl w:ilvl="8" w:tplc="492EFC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F379AB"/>
    <w:multiLevelType w:val="hybridMultilevel"/>
    <w:tmpl w:val="B7500822"/>
    <w:lvl w:ilvl="0" w:tplc="2C24CE98">
      <w:start w:val="1"/>
      <w:numFmt w:val="decimal"/>
      <w:lvlText w:val="%1."/>
      <w:lvlJc w:val="left"/>
      <w:pPr>
        <w:ind w:left="778" w:hanging="360"/>
      </w:pPr>
    </w:lvl>
    <w:lvl w:ilvl="1" w:tplc="209421CC" w:tentative="1">
      <w:start w:val="1"/>
      <w:numFmt w:val="lowerLetter"/>
      <w:lvlText w:val="%2."/>
      <w:lvlJc w:val="left"/>
      <w:pPr>
        <w:ind w:left="1498" w:hanging="360"/>
      </w:pPr>
    </w:lvl>
    <w:lvl w:ilvl="2" w:tplc="D44E6F8C" w:tentative="1">
      <w:start w:val="1"/>
      <w:numFmt w:val="lowerRoman"/>
      <w:lvlText w:val="%3."/>
      <w:lvlJc w:val="right"/>
      <w:pPr>
        <w:ind w:left="2218" w:hanging="180"/>
      </w:pPr>
    </w:lvl>
    <w:lvl w:ilvl="3" w:tplc="ED1846EA" w:tentative="1">
      <w:start w:val="1"/>
      <w:numFmt w:val="decimal"/>
      <w:lvlText w:val="%4."/>
      <w:lvlJc w:val="left"/>
      <w:pPr>
        <w:ind w:left="2938" w:hanging="360"/>
      </w:pPr>
    </w:lvl>
    <w:lvl w:ilvl="4" w:tplc="F8963DFC" w:tentative="1">
      <w:start w:val="1"/>
      <w:numFmt w:val="lowerLetter"/>
      <w:lvlText w:val="%5."/>
      <w:lvlJc w:val="left"/>
      <w:pPr>
        <w:ind w:left="3658" w:hanging="360"/>
      </w:pPr>
    </w:lvl>
    <w:lvl w:ilvl="5" w:tplc="39B41766" w:tentative="1">
      <w:start w:val="1"/>
      <w:numFmt w:val="lowerRoman"/>
      <w:lvlText w:val="%6."/>
      <w:lvlJc w:val="right"/>
      <w:pPr>
        <w:ind w:left="4378" w:hanging="180"/>
      </w:pPr>
    </w:lvl>
    <w:lvl w:ilvl="6" w:tplc="04C664E2" w:tentative="1">
      <w:start w:val="1"/>
      <w:numFmt w:val="decimal"/>
      <w:lvlText w:val="%7."/>
      <w:lvlJc w:val="left"/>
      <w:pPr>
        <w:ind w:left="5098" w:hanging="360"/>
      </w:pPr>
    </w:lvl>
    <w:lvl w:ilvl="7" w:tplc="C61E0384" w:tentative="1">
      <w:start w:val="1"/>
      <w:numFmt w:val="lowerLetter"/>
      <w:lvlText w:val="%8."/>
      <w:lvlJc w:val="left"/>
      <w:pPr>
        <w:ind w:left="5818" w:hanging="360"/>
      </w:pPr>
    </w:lvl>
    <w:lvl w:ilvl="8" w:tplc="2F482C52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6" w15:restartNumberingAfterBreak="0">
    <w:nsid w:val="2BE3582F"/>
    <w:multiLevelType w:val="hybridMultilevel"/>
    <w:tmpl w:val="7D1E5890"/>
    <w:lvl w:ilvl="0" w:tplc="B8A643F4">
      <w:start w:val="1"/>
      <w:numFmt w:val="lowerRoman"/>
      <w:lvlText w:val="%1."/>
      <w:lvlJc w:val="right"/>
      <w:pPr>
        <w:ind w:left="720" w:hanging="360"/>
      </w:pPr>
    </w:lvl>
    <w:lvl w:ilvl="1" w:tplc="6F8AA0A4" w:tentative="1">
      <w:start w:val="1"/>
      <w:numFmt w:val="lowerLetter"/>
      <w:lvlText w:val="%2."/>
      <w:lvlJc w:val="left"/>
      <w:pPr>
        <w:ind w:left="1440" w:hanging="360"/>
      </w:pPr>
    </w:lvl>
    <w:lvl w:ilvl="2" w:tplc="323A5288" w:tentative="1">
      <w:start w:val="1"/>
      <w:numFmt w:val="lowerRoman"/>
      <w:lvlText w:val="%3."/>
      <w:lvlJc w:val="right"/>
      <w:pPr>
        <w:ind w:left="2160" w:hanging="180"/>
      </w:pPr>
    </w:lvl>
    <w:lvl w:ilvl="3" w:tplc="BBA437E8" w:tentative="1">
      <w:start w:val="1"/>
      <w:numFmt w:val="decimal"/>
      <w:lvlText w:val="%4."/>
      <w:lvlJc w:val="left"/>
      <w:pPr>
        <w:ind w:left="2880" w:hanging="360"/>
      </w:pPr>
    </w:lvl>
    <w:lvl w:ilvl="4" w:tplc="0DC4865A" w:tentative="1">
      <w:start w:val="1"/>
      <w:numFmt w:val="lowerLetter"/>
      <w:lvlText w:val="%5."/>
      <w:lvlJc w:val="left"/>
      <w:pPr>
        <w:ind w:left="3600" w:hanging="360"/>
      </w:pPr>
    </w:lvl>
    <w:lvl w:ilvl="5" w:tplc="9252F9C2" w:tentative="1">
      <w:start w:val="1"/>
      <w:numFmt w:val="lowerRoman"/>
      <w:lvlText w:val="%6."/>
      <w:lvlJc w:val="right"/>
      <w:pPr>
        <w:ind w:left="4320" w:hanging="180"/>
      </w:pPr>
    </w:lvl>
    <w:lvl w:ilvl="6" w:tplc="4E56AEFA" w:tentative="1">
      <w:start w:val="1"/>
      <w:numFmt w:val="decimal"/>
      <w:lvlText w:val="%7."/>
      <w:lvlJc w:val="left"/>
      <w:pPr>
        <w:ind w:left="5040" w:hanging="360"/>
      </w:pPr>
    </w:lvl>
    <w:lvl w:ilvl="7" w:tplc="23583E32" w:tentative="1">
      <w:start w:val="1"/>
      <w:numFmt w:val="lowerLetter"/>
      <w:lvlText w:val="%8."/>
      <w:lvlJc w:val="left"/>
      <w:pPr>
        <w:ind w:left="5760" w:hanging="360"/>
      </w:pPr>
    </w:lvl>
    <w:lvl w:ilvl="8" w:tplc="5BA8B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471255"/>
    <w:multiLevelType w:val="hybridMultilevel"/>
    <w:tmpl w:val="EE4C637E"/>
    <w:lvl w:ilvl="0" w:tplc="810AF7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7CCD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BAA8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1678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A4F6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12F3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E029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561D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BCEF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201D3D"/>
    <w:multiLevelType w:val="hybridMultilevel"/>
    <w:tmpl w:val="D0C4ADC0"/>
    <w:lvl w:ilvl="0" w:tplc="39E6B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4F0A53A" w:tentative="1">
      <w:start w:val="1"/>
      <w:numFmt w:val="lowerLetter"/>
      <w:lvlText w:val="%2."/>
      <w:lvlJc w:val="left"/>
      <w:pPr>
        <w:ind w:left="1440" w:hanging="360"/>
      </w:pPr>
    </w:lvl>
    <w:lvl w:ilvl="2" w:tplc="4C26A35E" w:tentative="1">
      <w:start w:val="1"/>
      <w:numFmt w:val="lowerRoman"/>
      <w:lvlText w:val="%3."/>
      <w:lvlJc w:val="right"/>
      <w:pPr>
        <w:ind w:left="2160" w:hanging="180"/>
      </w:pPr>
    </w:lvl>
    <w:lvl w:ilvl="3" w:tplc="00448AA8" w:tentative="1">
      <w:start w:val="1"/>
      <w:numFmt w:val="decimal"/>
      <w:lvlText w:val="%4."/>
      <w:lvlJc w:val="left"/>
      <w:pPr>
        <w:ind w:left="2880" w:hanging="360"/>
      </w:pPr>
    </w:lvl>
    <w:lvl w:ilvl="4" w:tplc="E92E4792" w:tentative="1">
      <w:start w:val="1"/>
      <w:numFmt w:val="lowerLetter"/>
      <w:lvlText w:val="%5."/>
      <w:lvlJc w:val="left"/>
      <w:pPr>
        <w:ind w:left="3600" w:hanging="360"/>
      </w:pPr>
    </w:lvl>
    <w:lvl w:ilvl="5" w:tplc="39E8EA4E" w:tentative="1">
      <w:start w:val="1"/>
      <w:numFmt w:val="lowerRoman"/>
      <w:lvlText w:val="%6."/>
      <w:lvlJc w:val="right"/>
      <w:pPr>
        <w:ind w:left="4320" w:hanging="180"/>
      </w:pPr>
    </w:lvl>
    <w:lvl w:ilvl="6" w:tplc="6B4E18D8" w:tentative="1">
      <w:start w:val="1"/>
      <w:numFmt w:val="decimal"/>
      <w:lvlText w:val="%7."/>
      <w:lvlJc w:val="left"/>
      <w:pPr>
        <w:ind w:left="5040" w:hanging="360"/>
      </w:pPr>
    </w:lvl>
    <w:lvl w:ilvl="7" w:tplc="79C64020" w:tentative="1">
      <w:start w:val="1"/>
      <w:numFmt w:val="lowerLetter"/>
      <w:lvlText w:val="%8."/>
      <w:lvlJc w:val="left"/>
      <w:pPr>
        <w:ind w:left="5760" w:hanging="360"/>
      </w:pPr>
    </w:lvl>
    <w:lvl w:ilvl="8" w:tplc="7C64AD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FA4658"/>
    <w:multiLevelType w:val="hybridMultilevel"/>
    <w:tmpl w:val="CEAC26FC"/>
    <w:lvl w:ilvl="0" w:tplc="266A0D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A033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2ED7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A43B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CA58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F026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6241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12A7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E275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C4155C"/>
    <w:multiLevelType w:val="hybridMultilevel"/>
    <w:tmpl w:val="1E1459BE"/>
    <w:lvl w:ilvl="0" w:tplc="E80C965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CF64A28" w:tentative="1">
      <w:start w:val="1"/>
      <w:numFmt w:val="lowerLetter"/>
      <w:lvlText w:val="%2."/>
      <w:lvlJc w:val="left"/>
      <w:pPr>
        <w:ind w:left="1440" w:hanging="360"/>
      </w:pPr>
    </w:lvl>
    <w:lvl w:ilvl="2" w:tplc="4A18F61E" w:tentative="1">
      <w:start w:val="1"/>
      <w:numFmt w:val="lowerRoman"/>
      <w:lvlText w:val="%3."/>
      <w:lvlJc w:val="right"/>
      <w:pPr>
        <w:ind w:left="2160" w:hanging="180"/>
      </w:pPr>
    </w:lvl>
    <w:lvl w:ilvl="3" w:tplc="6CF8E01E" w:tentative="1">
      <w:start w:val="1"/>
      <w:numFmt w:val="decimal"/>
      <w:lvlText w:val="%4."/>
      <w:lvlJc w:val="left"/>
      <w:pPr>
        <w:ind w:left="2880" w:hanging="360"/>
      </w:pPr>
    </w:lvl>
    <w:lvl w:ilvl="4" w:tplc="89D88DD2" w:tentative="1">
      <w:start w:val="1"/>
      <w:numFmt w:val="lowerLetter"/>
      <w:lvlText w:val="%5."/>
      <w:lvlJc w:val="left"/>
      <w:pPr>
        <w:ind w:left="3600" w:hanging="360"/>
      </w:pPr>
    </w:lvl>
    <w:lvl w:ilvl="5" w:tplc="13AAA326" w:tentative="1">
      <w:start w:val="1"/>
      <w:numFmt w:val="lowerRoman"/>
      <w:lvlText w:val="%6."/>
      <w:lvlJc w:val="right"/>
      <w:pPr>
        <w:ind w:left="4320" w:hanging="180"/>
      </w:pPr>
    </w:lvl>
    <w:lvl w:ilvl="6" w:tplc="58204CF6" w:tentative="1">
      <w:start w:val="1"/>
      <w:numFmt w:val="decimal"/>
      <w:lvlText w:val="%7."/>
      <w:lvlJc w:val="left"/>
      <w:pPr>
        <w:ind w:left="5040" w:hanging="360"/>
      </w:pPr>
    </w:lvl>
    <w:lvl w:ilvl="7" w:tplc="F67A638A" w:tentative="1">
      <w:start w:val="1"/>
      <w:numFmt w:val="lowerLetter"/>
      <w:lvlText w:val="%8."/>
      <w:lvlJc w:val="left"/>
      <w:pPr>
        <w:ind w:left="5760" w:hanging="360"/>
      </w:pPr>
    </w:lvl>
    <w:lvl w:ilvl="8" w:tplc="31AE55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C0227F"/>
    <w:multiLevelType w:val="hybridMultilevel"/>
    <w:tmpl w:val="5A9EDD3E"/>
    <w:lvl w:ilvl="0" w:tplc="7D8A91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4C07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1A28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1A9C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940B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EA4E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E4A7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5650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9AB0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E857A8"/>
    <w:multiLevelType w:val="hybridMultilevel"/>
    <w:tmpl w:val="3CAABC90"/>
    <w:lvl w:ilvl="0" w:tplc="328EF68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744CB3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92A40B8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152E2E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13EE0C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388B6A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F2E72B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372F85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9B58F2B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83E62DE"/>
    <w:multiLevelType w:val="hybridMultilevel"/>
    <w:tmpl w:val="13201882"/>
    <w:lvl w:ilvl="0" w:tplc="4C6C4C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ED499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5E2E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645ED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34BF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7C2F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B8E7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D803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50DE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F66400"/>
    <w:multiLevelType w:val="hybridMultilevel"/>
    <w:tmpl w:val="4EA450DA"/>
    <w:lvl w:ilvl="0" w:tplc="99FA81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F3ACB48" w:tentative="1">
      <w:start w:val="1"/>
      <w:numFmt w:val="lowerLetter"/>
      <w:lvlText w:val="%2."/>
      <w:lvlJc w:val="left"/>
      <w:pPr>
        <w:ind w:left="1080" w:hanging="360"/>
      </w:pPr>
    </w:lvl>
    <w:lvl w:ilvl="2" w:tplc="318E88D4" w:tentative="1">
      <w:start w:val="1"/>
      <w:numFmt w:val="lowerRoman"/>
      <w:lvlText w:val="%3."/>
      <w:lvlJc w:val="right"/>
      <w:pPr>
        <w:ind w:left="1800" w:hanging="180"/>
      </w:pPr>
    </w:lvl>
    <w:lvl w:ilvl="3" w:tplc="CEC63E3A" w:tentative="1">
      <w:start w:val="1"/>
      <w:numFmt w:val="decimal"/>
      <w:lvlText w:val="%4."/>
      <w:lvlJc w:val="left"/>
      <w:pPr>
        <w:ind w:left="2520" w:hanging="360"/>
      </w:pPr>
    </w:lvl>
    <w:lvl w:ilvl="4" w:tplc="9D6486BA" w:tentative="1">
      <w:start w:val="1"/>
      <w:numFmt w:val="lowerLetter"/>
      <w:lvlText w:val="%5."/>
      <w:lvlJc w:val="left"/>
      <w:pPr>
        <w:ind w:left="3240" w:hanging="360"/>
      </w:pPr>
    </w:lvl>
    <w:lvl w:ilvl="5" w:tplc="16365DFE" w:tentative="1">
      <w:start w:val="1"/>
      <w:numFmt w:val="lowerRoman"/>
      <w:lvlText w:val="%6."/>
      <w:lvlJc w:val="right"/>
      <w:pPr>
        <w:ind w:left="3960" w:hanging="180"/>
      </w:pPr>
    </w:lvl>
    <w:lvl w:ilvl="6" w:tplc="4D9CB4F6" w:tentative="1">
      <w:start w:val="1"/>
      <w:numFmt w:val="decimal"/>
      <w:lvlText w:val="%7."/>
      <w:lvlJc w:val="left"/>
      <w:pPr>
        <w:ind w:left="4680" w:hanging="360"/>
      </w:pPr>
    </w:lvl>
    <w:lvl w:ilvl="7" w:tplc="C3FE7F78" w:tentative="1">
      <w:start w:val="1"/>
      <w:numFmt w:val="lowerLetter"/>
      <w:lvlText w:val="%8."/>
      <w:lvlJc w:val="left"/>
      <w:pPr>
        <w:ind w:left="5400" w:hanging="360"/>
      </w:pPr>
    </w:lvl>
    <w:lvl w:ilvl="8" w:tplc="7D8264E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E7B339E"/>
    <w:multiLevelType w:val="hybridMultilevel"/>
    <w:tmpl w:val="699CF5A4"/>
    <w:lvl w:ilvl="0" w:tplc="55BC943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261672A2" w:tentative="1">
      <w:start w:val="1"/>
      <w:numFmt w:val="lowerLetter"/>
      <w:lvlText w:val="%2."/>
      <w:lvlJc w:val="left"/>
      <w:pPr>
        <w:ind w:left="1440" w:hanging="360"/>
      </w:pPr>
    </w:lvl>
    <w:lvl w:ilvl="2" w:tplc="3D60EBA8" w:tentative="1">
      <w:start w:val="1"/>
      <w:numFmt w:val="lowerRoman"/>
      <w:lvlText w:val="%3."/>
      <w:lvlJc w:val="right"/>
      <w:pPr>
        <w:ind w:left="2160" w:hanging="180"/>
      </w:pPr>
    </w:lvl>
    <w:lvl w:ilvl="3" w:tplc="4F4A2688" w:tentative="1">
      <w:start w:val="1"/>
      <w:numFmt w:val="decimal"/>
      <w:lvlText w:val="%4."/>
      <w:lvlJc w:val="left"/>
      <w:pPr>
        <w:ind w:left="2880" w:hanging="360"/>
      </w:pPr>
    </w:lvl>
    <w:lvl w:ilvl="4" w:tplc="7F62531A" w:tentative="1">
      <w:start w:val="1"/>
      <w:numFmt w:val="lowerLetter"/>
      <w:lvlText w:val="%5."/>
      <w:lvlJc w:val="left"/>
      <w:pPr>
        <w:ind w:left="3600" w:hanging="360"/>
      </w:pPr>
    </w:lvl>
    <w:lvl w:ilvl="5" w:tplc="94749EBE" w:tentative="1">
      <w:start w:val="1"/>
      <w:numFmt w:val="lowerRoman"/>
      <w:lvlText w:val="%6."/>
      <w:lvlJc w:val="right"/>
      <w:pPr>
        <w:ind w:left="4320" w:hanging="180"/>
      </w:pPr>
    </w:lvl>
    <w:lvl w:ilvl="6" w:tplc="6DE2CF44" w:tentative="1">
      <w:start w:val="1"/>
      <w:numFmt w:val="decimal"/>
      <w:lvlText w:val="%7."/>
      <w:lvlJc w:val="left"/>
      <w:pPr>
        <w:ind w:left="5040" w:hanging="360"/>
      </w:pPr>
    </w:lvl>
    <w:lvl w:ilvl="7" w:tplc="E1D2B0AE" w:tentative="1">
      <w:start w:val="1"/>
      <w:numFmt w:val="lowerLetter"/>
      <w:lvlText w:val="%8."/>
      <w:lvlJc w:val="left"/>
      <w:pPr>
        <w:ind w:left="5760" w:hanging="360"/>
      </w:pPr>
    </w:lvl>
    <w:lvl w:ilvl="8" w:tplc="6F58E2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C9181C"/>
    <w:multiLevelType w:val="hybridMultilevel"/>
    <w:tmpl w:val="3086DBDA"/>
    <w:lvl w:ilvl="0" w:tplc="E3085F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5AC3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7034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0866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DCE3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BAA5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9293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2870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B6F7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C722D2"/>
    <w:multiLevelType w:val="hybridMultilevel"/>
    <w:tmpl w:val="024A1AF2"/>
    <w:lvl w:ilvl="0" w:tplc="C9AECB50">
      <w:start w:val="1"/>
      <w:numFmt w:val="lowerRoman"/>
      <w:lvlText w:val="%1."/>
      <w:lvlJc w:val="right"/>
      <w:pPr>
        <w:ind w:left="720" w:hanging="360"/>
      </w:pPr>
    </w:lvl>
    <w:lvl w:ilvl="1" w:tplc="5D3C45B2" w:tentative="1">
      <w:start w:val="1"/>
      <w:numFmt w:val="lowerLetter"/>
      <w:lvlText w:val="%2."/>
      <w:lvlJc w:val="left"/>
      <w:pPr>
        <w:ind w:left="1440" w:hanging="360"/>
      </w:pPr>
    </w:lvl>
    <w:lvl w:ilvl="2" w:tplc="33C6BD4E" w:tentative="1">
      <w:start w:val="1"/>
      <w:numFmt w:val="lowerRoman"/>
      <w:lvlText w:val="%3."/>
      <w:lvlJc w:val="right"/>
      <w:pPr>
        <w:ind w:left="2160" w:hanging="180"/>
      </w:pPr>
    </w:lvl>
    <w:lvl w:ilvl="3" w:tplc="DD1AB56C" w:tentative="1">
      <w:start w:val="1"/>
      <w:numFmt w:val="decimal"/>
      <w:lvlText w:val="%4."/>
      <w:lvlJc w:val="left"/>
      <w:pPr>
        <w:ind w:left="2880" w:hanging="360"/>
      </w:pPr>
    </w:lvl>
    <w:lvl w:ilvl="4" w:tplc="63A2BF2E" w:tentative="1">
      <w:start w:val="1"/>
      <w:numFmt w:val="lowerLetter"/>
      <w:lvlText w:val="%5."/>
      <w:lvlJc w:val="left"/>
      <w:pPr>
        <w:ind w:left="3600" w:hanging="360"/>
      </w:pPr>
    </w:lvl>
    <w:lvl w:ilvl="5" w:tplc="F1BEC3FC" w:tentative="1">
      <w:start w:val="1"/>
      <w:numFmt w:val="lowerRoman"/>
      <w:lvlText w:val="%6."/>
      <w:lvlJc w:val="right"/>
      <w:pPr>
        <w:ind w:left="4320" w:hanging="180"/>
      </w:pPr>
    </w:lvl>
    <w:lvl w:ilvl="6" w:tplc="1E4A7A94" w:tentative="1">
      <w:start w:val="1"/>
      <w:numFmt w:val="decimal"/>
      <w:lvlText w:val="%7."/>
      <w:lvlJc w:val="left"/>
      <w:pPr>
        <w:ind w:left="5040" w:hanging="360"/>
      </w:pPr>
    </w:lvl>
    <w:lvl w:ilvl="7" w:tplc="074075F6" w:tentative="1">
      <w:start w:val="1"/>
      <w:numFmt w:val="lowerLetter"/>
      <w:lvlText w:val="%8."/>
      <w:lvlJc w:val="left"/>
      <w:pPr>
        <w:ind w:left="5760" w:hanging="360"/>
      </w:pPr>
    </w:lvl>
    <w:lvl w:ilvl="8" w:tplc="E1728D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44628F"/>
    <w:multiLevelType w:val="hybridMultilevel"/>
    <w:tmpl w:val="E81AAE18"/>
    <w:lvl w:ilvl="0" w:tplc="1A660F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D9900202" w:tentative="1">
      <w:start w:val="1"/>
      <w:numFmt w:val="lowerLetter"/>
      <w:lvlText w:val="%2."/>
      <w:lvlJc w:val="left"/>
      <w:pPr>
        <w:ind w:left="1440" w:hanging="360"/>
      </w:pPr>
    </w:lvl>
    <w:lvl w:ilvl="2" w:tplc="86F00C02" w:tentative="1">
      <w:start w:val="1"/>
      <w:numFmt w:val="lowerRoman"/>
      <w:lvlText w:val="%3."/>
      <w:lvlJc w:val="right"/>
      <w:pPr>
        <w:ind w:left="2160" w:hanging="180"/>
      </w:pPr>
    </w:lvl>
    <w:lvl w:ilvl="3" w:tplc="29A6250A" w:tentative="1">
      <w:start w:val="1"/>
      <w:numFmt w:val="decimal"/>
      <w:lvlText w:val="%4."/>
      <w:lvlJc w:val="left"/>
      <w:pPr>
        <w:ind w:left="2880" w:hanging="360"/>
      </w:pPr>
    </w:lvl>
    <w:lvl w:ilvl="4" w:tplc="5BFC3598" w:tentative="1">
      <w:start w:val="1"/>
      <w:numFmt w:val="lowerLetter"/>
      <w:lvlText w:val="%5."/>
      <w:lvlJc w:val="left"/>
      <w:pPr>
        <w:ind w:left="3600" w:hanging="360"/>
      </w:pPr>
    </w:lvl>
    <w:lvl w:ilvl="5" w:tplc="7EF639F2" w:tentative="1">
      <w:start w:val="1"/>
      <w:numFmt w:val="lowerRoman"/>
      <w:lvlText w:val="%6."/>
      <w:lvlJc w:val="right"/>
      <w:pPr>
        <w:ind w:left="4320" w:hanging="180"/>
      </w:pPr>
    </w:lvl>
    <w:lvl w:ilvl="6" w:tplc="7688D0A2" w:tentative="1">
      <w:start w:val="1"/>
      <w:numFmt w:val="decimal"/>
      <w:lvlText w:val="%7."/>
      <w:lvlJc w:val="left"/>
      <w:pPr>
        <w:ind w:left="5040" w:hanging="360"/>
      </w:pPr>
    </w:lvl>
    <w:lvl w:ilvl="7" w:tplc="540CE6AA" w:tentative="1">
      <w:start w:val="1"/>
      <w:numFmt w:val="lowerLetter"/>
      <w:lvlText w:val="%8."/>
      <w:lvlJc w:val="left"/>
      <w:pPr>
        <w:ind w:left="5760" w:hanging="360"/>
      </w:pPr>
    </w:lvl>
    <w:lvl w:ilvl="8" w:tplc="C55AC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2323F7"/>
    <w:multiLevelType w:val="hybridMultilevel"/>
    <w:tmpl w:val="0322A9FE"/>
    <w:lvl w:ilvl="0" w:tplc="968E62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0AB0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56B6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7200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2C1D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3049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8490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8A83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5AB0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AB3CEB"/>
    <w:multiLevelType w:val="hybridMultilevel"/>
    <w:tmpl w:val="7408D3BC"/>
    <w:lvl w:ilvl="0" w:tplc="6E263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DE72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8ECA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A881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90FD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4AD3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90CD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7CBB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2478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F37C89"/>
    <w:multiLevelType w:val="hybridMultilevel"/>
    <w:tmpl w:val="A870663A"/>
    <w:lvl w:ilvl="0" w:tplc="FECC78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D234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1233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2E0A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DAF0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022A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24A0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D61D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B2DF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9E1AF4"/>
    <w:multiLevelType w:val="hybridMultilevel"/>
    <w:tmpl w:val="6AAA5952"/>
    <w:lvl w:ilvl="0" w:tplc="E75E878E">
      <w:start w:val="1"/>
      <w:numFmt w:val="lowerRoman"/>
      <w:lvlText w:val="%1."/>
      <w:lvlJc w:val="right"/>
      <w:pPr>
        <w:ind w:left="720" w:hanging="360"/>
      </w:pPr>
    </w:lvl>
    <w:lvl w:ilvl="1" w:tplc="C986CE42" w:tentative="1">
      <w:start w:val="1"/>
      <w:numFmt w:val="lowerLetter"/>
      <w:lvlText w:val="%2."/>
      <w:lvlJc w:val="left"/>
      <w:pPr>
        <w:ind w:left="1440" w:hanging="360"/>
      </w:pPr>
    </w:lvl>
    <w:lvl w:ilvl="2" w:tplc="4EA2F734" w:tentative="1">
      <w:start w:val="1"/>
      <w:numFmt w:val="lowerRoman"/>
      <w:lvlText w:val="%3."/>
      <w:lvlJc w:val="right"/>
      <w:pPr>
        <w:ind w:left="2160" w:hanging="180"/>
      </w:pPr>
    </w:lvl>
    <w:lvl w:ilvl="3" w:tplc="21B8F286" w:tentative="1">
      <w:start w:val="1"/>
      <w:numFmt w:val="decimal"/>
      <w:lvlText w:val="%4."/>
      <w:lvlJc w:val="left"/>
      <w:pPr>
        <w:ind w:left="2880" w:hanging="360"/>
      </w:pPr>
    </w:lvl>
    <w:lvl w:ilvl="4" w:tplc="A21EE538" w:tentative="1">
      <w:start w:val="1"/>
      <w:numFmt w:val="lowerLetter"/>
      <w:lvlText w:val="%5."/>
      <w:lvlJc w:val="left"/>
      <w:pPr>
        <w:ind w:left="3600" w:hanging="360"/>
      </w:pPr>
    </w:lvl>
    <w:lvl w:ilvl="5" w:tplc="3E1650F2" w:tentative="1">
      <w:start w:val="1"/>
      <w:numFmt w:val="lowerRoman"/>
      <w:lvlText w:val="%6."/>
      <w:lvlJc w:val="right"/>
      <w:pPr>
        <w:ind w:left="4320" w:hanging="180"/>
      </w:pPr>
    </w:lvl>
    <w:lvl w:ilvl="6" w:tplc="A46C7508" w:tentative="1">
      <w:start w:val="1"/>
      <w:numFmt w:val="decimal"/>
      <w:lvlText w:val="%7."/>
      <w:lvlJc w:val="left"/>
      <w:pPr>
        <w:ind w:left="5040" w:hanging="360"/>
      </w:pPr>
    </w:lvl>
    <w:lvl w:ilvl="7" w:tplc="3DB6BBEC" w:tentative="1">
      <w:start w:val="1"/>
      <w:numFmt w:val="lowerLetter"/>
      <w:lvlText w:val="%8."/>
      <w:lvlJc w:val="left"/>
      <w:pPr>
        <w:ind w:left="5760" w:hanging="360"/>
      </w:pPr>
    </w:lvl>
    <w:lvl w:ilvl="8" w:tplc="026EB8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9E09CF"/>
    <w:multiLevelType w:val="hybridMultilevel"/>
    <w:tmpl w:val="7F2AEA0A"/>
    <w:lvl w:ilvl="0" w:tplc="524495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D3C9FEA" w:tentative="1">
      <w:start w:val="1"/>
      <w:numFmt w:val="lowerLetter"/>
      <w:lvlText w:val="%2."/>
      <w:lvlJc w:val="left"/>
      <w:pPr>
        <w:ind w:left="1080" w:hanging="360"/>
      </w:pPr>
    </w:lvl>
    <w:lvl w:ilvl="2" w:tplc="71843CB0" w:tentative="1">
      <w:start w:val="1"/>
      <w:numFmt w:val="lowerRoman"/>
      <w:lvlText w:val="%3."/>
      <w:lvlJc w:val="right"/>
      <w:pPr>
        <w:ind w:left="1800" w:hanging="180"/>
      </w:pPr>
    </w:lvl>
    <w:lvl w:ilvl="3" w:tplc="ACA0FDAC" w:tentative="1">
      <w:start w:val="1"/>
      <w:numFmt w:val="decimal"/>
      <w:lvlText w:val="%4."/>
      <w:lvlJc w:val="left"/>
      <w:pPr>
        <w:ind w:left="2520" w:hanging="360"/>
      </w:pPr>
    </w:lvl>
    <w:lvl w:ilvl="4" w:tplc="41E6A3A4" w:tentative="1">
      <w:start w:val="1"/>
      <w:numFmt w:val="lowerLetter"/>
      <w:lvlText w:val="%5."/>
      <w:lvlJc w:val="left"/>
      <w:pPr>
        <w:ind w:left="3240" w:hanging="360"/>
      </w:pPr>
    </w:lvl>
    <w:lvl w:ilvl="5" w:tplc="73CE1098" w:tentative="1">
      <w:start w:val="1"/>
      <w:numFmt w:val="lowerRoman"/>
      <w:lvlText w:val="%6."/>
      <w:lvlJc w:val="right"/>
      <w:pPr>
        <w:ind w:left="3960" w:hanging="180"/>
      </w:pPr>
    </w:lvl>
    <w:lvl w:ilvl="6" w:tplc="F6768E10" w:tentative="1">
      <w:start w:val="1"/>
      <w:numFmt w:val="decimal"/>
      <w:lvlText w:val="%7."/>
      <w:lvlJc w:val="left"/>
      <w:pPr>
        <w:ind w:left="4680" w:hanging="360"/>
      </w:pPr>
    </w:lvl>
    <w:lvl w:ilvl="7" w:tplc="7B585D82" w:tentative="1">
      <w:start w:val="1"/>
      <w:numFmt w:val="lowerLetter"/>
      <w:lvlText w:val="%8."/>
      <w:lvlJc w:val="left"/>
      <w:pPr>
        <w:ind w:left="5400" w:hanging="360"/>
      </w:pPr>
    </w:lvl>
    <w:lvl w:ilvl="8" w:tplc="CEF6687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7F87F50"/>
    <w:multiLevelType w:val="hybridMultilevel"/>
    <w:tmpl w:val="C63ECC4E"/>
    <w:lvl w:ilvl="0" w:tplc="18502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1ADB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AE85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9884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E4A1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A8C6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6ED7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625F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2A09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19721C"/>
    <w:multiLevelType w:val="hybridMultilevel"/>
    <w:tmpl w:val="F550C0A4"/>
    <w:lvl w:ilvl="0" w:tplc="8F0C28BC">
      <w:start w:val="1"/>
      <w:numFmt w:val="decimal"/>
      <w:lvlText w:val="%1."/>
      <w:lvlJc w:val="left"/>
      <w:pPr>
        <w:ind w:left="720" w:hanging="360"/>
      </w:pPr>
    </w:lvl>
    <w:lvl w:ilvl="1" w:tplc="2C3A2086" w:tentative="1">
      <w:start w:val="1"/>
      <w:numFmt w:val="lowerLetter"/>
      <w:lvlText w:val="%2."/>
      <w:lvlJc w:val="left"/>
      <w:pPr>
        <w:ind w:left="1440" w:hanging="360"/>
      </w:pPr>
    </w:lvl>
    <w:lvl w:ilvl="2" w:tplc="10D895B2" w:tentative="1">
      <w:start w:val="1"/>
      <w:numFmt w:val="lowerRoman"/>
      <w:lvlText w:val="%3."/>
      <w:lvlJc w:val="right"/>
      <w:pPr>
        <w:ind w:left="2160" w:hanging="180"/>
      </w:pPr>
    </w:lvl>
    <w:lvl w:ilvl="3" w:tplc="3A1E2390" w:tentative="1">
      <w:start w:val="1"/>
      <w:numFmt w:val="decimal"/>
      <w:lvlText w:val="%4."/>
      <w:lvlJc w:val="left"/>
      <w:pPr>
        <w:ind w:left="2880" w:hanging="360"/>
      </w:pPr>
    </w:lvl>
    <w:lvl w:ilvl="4" w:tplc="BD5625DE" w:tentative="1">
      <w:start w:val="1"/>
      <w:numFmt w:val="lowerLetter"/>
      <w:lvlText w:val="%5."/>
      <w:lvlJc w:val="left"/>
      <w:pPr>
        <w:ind w:left="3600" w:hanging="360"/>
      </w:pPr>
    </w:lvl>
    <w:lvl w:ilvl="5" w:tplc="248425BC" w:tentative="1">
      <w:start w:val="1"/>
      <w:numFmt w:val="lowerRoman"/>
      <w:lvlText w:val="%6."/>
      <w:lvlJc w:val="right"/>
      <w:pPr>
        <w:ind w:left="4320" w:hanging="180"/>
      </w:pPr>
    </w:lvl>
    <w:lvl w:ilvl="6" w:tplc="00844638" w:tentative="1">
      <w:start w:val="1"/>
      <w:numFmt w:val="decimal"/>
      <w:lvlText w:val="%7."/>
      <w:lvlJc w:val="left"/>
      <w:pPr>
        <w:ind w:left="5040" w:hanging="360"/>
      </w:pPr>
    </w:lvl>
    <w:lvl w:ilvl="7" w:tplc="37BEC934" w:tentative="1">
      <w:start w:val="1"/>
      <w:numFmt w:val="lowerLetter"/>
      <w:lvlText w:val="%8."/>
      <w:lvlJc w:val="left"/>
      <w:pPr>
        <w:ind w:left="5760" w:hanging="360"/>
      </w:pPr>
    </w:lvl>
    <w:lvl w:ilvl="8" w:tplc="42ECCF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224060"/>
    <w:multiLevelType w:val="hybridMultilevel"/>
    <w:tmpl w:val="D728A0C0"/>
    <w:lvl w:ilvl="0" w:tplc="C1348148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465E0CA2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34EABF8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C11CCB18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30EF556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7C28AB4E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F2283E8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D5C4AAA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A8C88E8A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5F601FBA"/>
    <w:multiLevelType w:val="hybridMultilevel"/>
    <w:tmpl w:val="AC36195C"/>
    <w:lvl w:ilvl="0" w:tplc="D6EE28F6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CBE840E4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F8A6AB20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608AEBA2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65CA74CE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85B847BE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96F005D2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B76E8E5E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40F4442A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8" w15:restartNumberingAfterBreak="0">
    <w:nsid w:val="603D4805"/>
    <w:multiLevelType w:val="hybridMultilevel"/>
    <w:tmpl w:val="5BE4B8EE"/>
    <w:lvl w:ilvl="0" w:tplc="E71A8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9092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9400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08B9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F4EA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2A8FF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42B2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D0A6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5E39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EA47F8"/>
    <w:multiLevelType w:val="hybridMultilevel"/>
    <w:tmpl w:val="7D361988"/>
    <w:lvl w:ilvl="0" w:tplc="0B1A554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9A60262" w:tentative="1">
      <w:start w:val="1"/>
      <w:numFmt w:val="lowerLetter"/>
      <w:lvlText w:val="%2."/>
      <w:lvlJc w:val="left"/>
      <w:pPr>
        <w:ind w:left="1440" w:hanging="360"/>
      </w:pPr>
    </w:lvl>
    <w:lvl w:ilvl="2" w:tplc="D68EA8FE" w:tentative="1">
      <w:start w:val="1"/>
      <w:numFmt w:val="lowerRoman"/>
      <w:lvlText w:val="%3."/>
      <w:lvlJc w:val="right"/>
      <w:pPr>
        <w:ind w:left="2160" w:hanging="180"/>
      </w:pPr>
    </w:lvl>
    <w:lvl w:ilvl="3" w:tplc="968C0F8A" w:tentative="1">
      <w:start w:val="1"/>
      <w:numFmt w:val="decimal"/>
      <w:lvlText w:val="%4."/>
      <w:lvlJc w:val="left"/>
      <w:pPr>
        <w:ind w:left="2880" w:hanging="360"/>
      </w:pPr>
    </w:lvl>
    <w:lvl w:ilvl="4" w:tplc="663C737A" w:tentative="1">
      <w:start w:val="1"/>
      <w:numFmt w:val="lowerLetter"/>
      <w:lvlText w:val="%5."/>
      <w:lvlJc w:val="left"/>
      <w:pPr>
        <w:ind w:left="3600" w:hanging="360"/>
      </w:pPr>
    </w:lvl>
    <w:lvl w:ilvl="5" w:tplc="859891AC" w:tentative="1">
      <w:start w:val="1"/>
      <w:numFmt w:val="lowerRoman"/>
      <w:lvlText w:val="%6."/>
      <w:lvlJc w:val="right"/>
      <w:pPr>
        <w:ind w:left="4320" w:hanging="180"/>
      </w:pPr>
    </w:lvl>
    <w:lvl w:ilvl="6" w:tplc="E4D2D6C0" w:tentative="1">
      <w:start w:val="1"/>
      <w:numFmt w:val="decimal"/>
      <w:lvlText w:val="%7."/>
      <w:lvlJc w:val="left"/>
      <w:pPr>
        <w:ind w:left="5040" w:hanging="360"/>
      </w:pPr>
    </w:lvl>
    <w:lvl w:ilvl="7" w:tplc="042AF6CA" w:tentative="1">
      <w:start w:val="1"/>
      <w:numFmt w:val="lowerLetter"/>
      <w:lvlText w:val="%8."/>
      <w:lvlJc w:val="left"/>
      <w:pPr>
        <w:ind w:left="5760" w:hanging="360"/>
      </w:pPr>
    </w:lvl>
    <w:lvl w:ilvl="8" w:tplc="45ECBD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D8729C"/>
    <w:multiLevelType w:val="hybridMultilevel"/>
    <w:tmpl w:val="46C41CDE"/>
    <w:lvl w:ilvl="0" w:tplc="D33EA7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B8EF0B8" w:tentative="1">
      <w:start w:val="1"/>
      <w:numFmt w:val="lowerLetter"/>
      <w:lvlText w:val="%2."/>
      <w:lvlJc w:val="left"/>
      <w:pPr>
        <w:ind w:left="1440" w:hanging="360"/>
      </w:pPr>
    </w:lvl>
    <w:lvl w:ilvl="2" w:tplc="7B18CDAE" w:tentative="1">
      <w:start w:val="1"/>
      <w:numFmt w:val="lowerRoman"/>
      <w:lvlText w:val="%3."/>
      <w:lvlJc w:val="right"/>
      <w:pPr>
        <w:ind w:left="2160" w:hanging="180"/>
      </w:pPr>
    </w:lvl>
    <w:lvl w:ilvl="3" w:tplc="15A0DA02" w:tentative="1">
      <w:start w:val="1"/>
      <w:numFmt w:val="decimal"/>
      <w:lvlText w:val="%4."/>
      <w:lvlJc w:val="left"/>
      <w:pPr>
        <w:ind w:left="2880" w:hanging="360"/>
      </w:pPr>
    </w:lvl>
    <w:lvl w:ilvl="4" w:tplc="29EA3C3C" w:tentative="1">
      <w:start w:val="1"/>
      <w:numFmt w:val="lowerLetter"/>
      <w:lvlText w:val="%5."/>
      <w:lvlJc w:val="left"/>
      <w:pPr>
        <w:ind w:left="3600" w:hanging="360"/>
      </w:pPr>
    </w:lvl>
    <w:lvl w:ilvl="5" w:tplc="307A402C" w:tentative="1">
      <w:start w:val="1"/>
      <w:numFmt w:val="lowerRoman"/>
      <w:lvlText w:val="%6."/>
      <w:lvlJc w:val="right"/>
      <w:pPr>
        <w:ind w:left="4320" w:hanging="180"/>
      </w:pPr>
    </w:lvl>
    <w:lvl w:ilvl="6" w:tplc="67127D88" w:tentative="1">
      <w:start w:val="1"/>
      <w:numFmt w:val="decimal"/>
      <w:lvlText w:val="%7."/>
      <w:lvlJc w:val="left"/>
      <w:pPr>
        <w:ind w:left="5040" w:hanging="360"/>
      </w:pPr>
    </w:lvl>
    <w:lvl w:ilvl="7" w:tplc="4A10B168" w:tentative="1">
      <w:start w:val="1"/>
      <w:numFmt w:val="lowerLetter"/>
      <w:lvlText w:val="%8."/>
      <w:lvlJc w:val="left"/>
      <w:pPr>
        <w:ind w:left="5760" w:hanging="360"/>
      </w:pPr>
    </w:lvl>
    <w:lvl w:ilvl="8" w:tplc="7F30B2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141792"/>
    <w:multiLevelType w:val="hybridMultilevel"/>
    <w:tmpl w:val="E53A843E"/>
    <w:lvl w:ilvl="0" w:tplc="8B525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B024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7650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9817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F422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94C9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C04F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B622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AEC8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621B5A"/>
    <w:multiLevelType w:val="hybridMultilevel"/>
    <w:tmpl w:val="FBDAA77A"/>
    <w:lvl w:ilvl="0" w:tplc="6FAEC9FC">
      <w:start w:val="1"/>
      <w:numFmt w:val="decimal"/>
      <w:lvlText w:val="%1."/>
      <w:lvlJc w:val="left"/>
      <w:pPr>
        <w:ind w:left="360" w:hanging="360"/>
      </w:pPr>
    </w:lvl>
    <w:lvl w:ilvl="1" w:tplc="81B818B0" w:tentative="1">
      <w:start w:val="1"/>
      <w:numFmt w:val="lowerLetter"/>
      <w:lvlText w:val="%2."/>
      <w:lvlJc w:val="left"/>
      <w:pPr>
        <w:ind w:left="1080" w:hanging="360"/>
      </w:pPr>
    </w:lvl>
    <w:lvl w:ilvl="2" w:tplc="7E9ED5BE" w:tentative="1">
      <w:start w:val="1"/>
      <w:numFmt w:val="lowerRoman"/>
      <w:lvlText w:val="%3."/>
      <w:lvlJc w:val="right"/>
      <w:pPr>
        <w:ind w:left="1800" w:hanging="180"/>
      </w:pPr>
    </w:lvl>
    <w:lvl w:ilvl="3" w:tplc="96A81C96" w:tentative="1">
      <w:start w:val="1"/>
      <w:numFmt w:val="decimal"/>
      <w:lvlText w:val="%4."/>
      <w:lvlJc w:val="left"/>
      <w:pPr>
        <w:ind w:left="2520" w:hanging="360"/>
      </w:pPr>
    </w:lvl>
    <w:lvl w:ilvl="4" w:tplc="17069BA6" w:tentative="1">
      <w:start w:val="1"/>
      <w:numFmt w:val="lowerLetter"/>
      <w:lvlText w:val="%5."/>
      <w:lvlJc w:val="left"/>
      <w:pPr>
        <w:ind w:left="3240" w:hanging="360"/>
      </w:pPr>
    </w:lvl>
    <w:lvl w:ilvl="5" w:tplc="9B2A01DE" w:tentative="1">
      <w:start w:val="1"/>
      <w:numFmt w:val="lowerRoman"/>
      <w:lvlText w:val="%6."/>
      <w:lvlJc w:val="right"/>
      <w:pPr>
        <w:ind w:left="3960" w:hanging="180"/>
      </w:pPr>
    </w:lvl>
    <w:lvl w:ilvl="6" w:tplc="EECA3B4C" w:tentative="1">
      <w:start w:val="1"/>
      <w:numFmt w:val="decimal"/>
      <w:lvlText w:val="%7."/>
      <w:lvlJc w:val="left"/>
      <w:pPr>
        <w:ind w:left="4680" w:hanging="360"/>
      </w:pPr>
    </w:lvl>
    <w:lvl w:ilvl="7" w:tplc="5E6A7A2E" w:tentative="1">
      <w:start w:val="1"/>
      <w:numFmt w:val="lowerLetter"/>
      <w:lvlText w:val="%8."/>
      <w:lvlJc w:val="left"/>
      <w:pPr>
        <w:ind w:left="5400" w:hanging="360"/>
      </w:pPr>
    </w:lvl>
    <w:lvl w:ilvl="8" w:tplc="9B28CEE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3294182"/>
    <w:multiLevelType w:val="hybridMultilevel"/>
    <w:tmpl w:val="94F8899A"/>
    <w:lvl w:ilvl="0" w:tplc="6BBA44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406E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C877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840E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420B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043D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5ACC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1251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064A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F63EB"/>
    <w:multiLevelType w:val="hybridMultilevel"/>
    <w:tmpl w:val="E4E0FD88"/>
    <w:lvl w:ilvl="0" w:tplc="B7E8E1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646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7076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CE09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74DB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401A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D45A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6658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4C16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F2220A"/>
    <w:multiLevelType w:val="hybridMultilevel"/>
    <w:tmpl w:val="195EB386"/>
    <w:lvl w:ilvl="0" w:tplc="D9762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DC54C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2E07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6690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66C32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82E0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DCA0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182FB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3478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8640691">
    <w:abstractNumId w:val="44"/>
  </w:num>
  <w:num w:numId="2" w16cid:durableId="1654063414">
    <w:abstractNumId w:val="43"/>
  </w:num>
  <w:num w:numId="3" w16cid:durableId="2015958375">
    <w:abstractNumId w:val="32"/>
  </w:num>
  <w:num w:numId="4" w16cid:durableId="143163351">
    <w:abstractNumId w:val="31"/>
  </w:num>
  <w:num w:numId="5" w16cid:durableId="1264341583">
    <w:abstractNumId w:val="34"/>
  </w:num>
  <w:num w:numId="6" w16cid:durableId="1968660324">
    <w:abstractNumId w:val="35"/>
  </w:num>
  <w:num w:numId="7" w16cid:durableId="1455177316">
    <w:abstractNumId w:val="27"/>
  </w:num>
  <w:num w:numId="8" w16cid:durableId="1174958897">
    <w:abstractNumId w:val="18"/>
  </w:num>
  <w:num w:numId="9" w16cid:durableId="555969312">
    <w:abstractNumId w:val="3"/>
  </w:num>
  <w:num w:numId="10" w16cid:durableId="695883640">
    <w:abstractNumId w:val="23"/>
  </w:num>
  <w:num w:numId="11" w16cid:durableId="208345926">
    <w:abstractNumId w:val="19"/>
  </w:num>
  <w:num w:numId="12" w16cid:durableId="785585635">
    <w:abstractNumId w:val="16"/>
  </w:num>
  <w:num w:numId="13" w16cid:durableId="1887450209">
    <w:abstractNumId w:val="25"/>
  </w:num>
  <w:num w:numId="14" w16cid:durableId="667943778">
    <w:abstractNumId w:val="17"/>
  </w:num>
  <w:num w:numId="15" w16cid:durableId="1720666880">
    <w:abstractNumId w:val="45"/>
  </w:num>
  <w:num w:numId="16" w16cid:durableId="1747457306">
    <w:abstractNumId w:val="15"/>
  </w:num>
  <w:num w:numId="17" w16cid:durableId="576355793">
    <w:abstractNumId w:val="10"/>
  </w:num>
  <w:num w:numId="18" w16cid:durableId="653874798">
    <w:abstractNumId w:val="40"/>
  </w:num>
  <w:num w:numId="19" w16cid:durableId="115026056">
    <w:abstractNumId w:val="20"/>
  </w:num>
  <w:num w:numId="20" w16cid:durableId="780297847">
    <w:abstractNumId w:val="37"/>
  </w:num>
  <w:num w:numId="21" w16cid:durableId="686834121">
    <w:abstractNumId w:val="8"/>
  </w:num>
  <w:num w:numId="22" w16cid:durableId="1932156735">
    <w:abstractNumId w:val="26"/>
  </w:num>
  <w:num w:numId="23" w16cid:durableId="1270504030">
    <w:abstractNumId w:val="38"/>
  </w:num>
  <w:num w:numId="24" w16cid:durableId="1514801151">
    <w:abstractNumId w:val="29"/>
  </w:num>
  <w:num w:numId="25" w16cid:durableId="1410733397">
    <w:abstractNumId w:val="4"/>
  </w:num>
  <w:num w:numId="26" w16cid:durableId="311910397">
    <w:abstractNumId w:val="39"/>
  </w:num>
  <w:num w:numId="27" w16cid:durableId="1144815189">
    <w:abstractNumId w:val="11"/>
  </w:num>
  <w:num w:numId="28" w16cid:durableId="1321888468">
    <w:abstractNumId w:val="6"/>
  </w:num>
  <w:num w:numId="29" w16cid:durableId="1722240963">
    <w:abstractNumId w:val="42"/>
  </w:num>
  <w:num w:numId="30" w16cid:durableId="862287239">
    <w:abstractNumId w:val="9"/>
  </w:num>
  <w:num w:numId="31" w16cid:durableId="1721173071">
    <w:abstractNumId w:val="24"/>
  </w:num>
  <w:num w:numId="32" w16cid:durableId="1841239553">
    <w:abstractNumId w:val="7"/>
  </w:num>
  <w:num w:numId="33" w16cid:durableId="1984892907">
    <w:abstractNumId w:val="13"/>
  </w:num>
  <w:num w:numId="34" w16cid:durableId="296304989">
    <w:abstractNumId w:val="21"/>
  </w:num>
  <w:num w:numId="35" w16cid:durableId="1650861408">
    <w:abstractNumId w:val="14"/>
  </w:num>
  <w:num w:numId="36" w16cid:durableId="347680087">
    <w:abstractNumId w:val="30"/>
  </w:num>
  <w:num w:numId="37" w16cid:durableId="536281929">
    <w:abstractNumId w:val="5"/>
  </w:num>
  <w:num w:numId="38" w16cid:durableId="997658099">
    <w:abstractNumId w:val="36"/>
  </w:num>
  <w:num w:numId="39" w16cid:durableId="859781005">
    <w:abstractNumId w:val="41"/>
  </w:num>
  <w:num w:numId="40" w16cid:durableId="526017715">
    <w:abstractNumId w:val="22"/>
  </w:num>
  <w:num w:numId="41" w16cid:durableId="1816608978">
    <w:abstractNumId w:val="2"/>
  </w:num>
  <w:num w:numId="42" w16cid:durableId="1410885754">
    <w:abstractNumId w:val="0"/>
  </w:num>
  <w:num w:numId="43" w16cid:durableId="1006327880">
    <w:abstractNumId w:val="12"/>
  </w:num>
  <w:num w:numId="44" w16cid:durableId="554893849">
    <w:abstractNumId w:val="28"/>
  </w:num>
  <w:num w:numId="45" w16cid:durableId="1633752565">
    <w:abstractNumId w:val="1"/>
  </w:num>
  <w:num w:numId="46" w16cid:durableId="641693058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DDE"/>
    <w:rsid w:val="0000019C"/>
    <w:rsid w:val="0000072F"/>
    <w:rsid w:val="00000907"/>
    <w:rsid w:val="00005633"/>
    <w:rsid w:val="00016D43"/>
    <w:rsid w:val="00020B75"/>
    <w:rsid w:val="000235BB"/>
    <w:rsid w:val="00023950"/>
    <w:rsid w:val="00032018"/>
    <w:rsid w:val="000323A6"/>
    <w:rsid w:val="00037921"/>
    <w:rsid w:val="0004749C"/>
    <w:rsid w:val="00047F76"/>
    <w:rsid w:val="00050607"/>
    <w:rsid w:val="00053A44"/>
    <w:rsid w:val="000653A2"/>
    <w:rsid w:val="00072B0B"/>
    <w:rsid w:val="00073860"/>
    <w:rsid w:val="00075DAC"/>
    <w:rsid w:val="00082464"/>
    <w:rsid w:val="000848DC"/>
    <w:rsid w:val="000852CA"/>
    <w:rsid w:val="00087E7C"/>
    <w:rsid w:val="0009122C"/>
    <w:rsid w:val="000A3D3A"/>
    <w:rsid w:val="000A3FDC"/>
    <w:rsid w:val="000A7DE1"/>
    <w:rsid w:val="000B0112"/>
    <w:rsid w:val="000B0822"/>
    <w:rsid w:val="000C2AA4"/>
    <w:rsid w:val="000C58B2"/>
    <w:rsid w:val="000C7FC1"/>
    <w:rsid w:val="000D24A7"/>
    <w:rsid w:val="000E74C9"/>
    <w:rsid w:val="000F18F9"/>
    <w:rsid w:val="000F19BA"/>
    <w:rsid w:val="000F229C"/>
    <w:rsid w:val="00100273"/>
    <w:rsid w:val="001074B4"/>
    <w:rsid w:val="001160DF"/>
    <w:rsid w:val="00116612"/>
    <w:rsid w:val="001220BC"/>
    <w:rsid w:val="00136BF7"/>
    <w:rsid w:val="00141F36"/>
    <w:rsid w:val="00154124"/>
    <w:rsid w:val="00156695"/>
    <w:rsid w:val="001646E0"/>
    <w:rsid w:val="00172399"/>
    <w:rsid w:val="0017261A"/>
    <w:rsid w:val="00172705"/>
    <w:rsid w:val="00183874"/>
    <w:rsid w:val="001853A6"/>
    <w:rsid w:val="00187DA9"/>
    <w:rsid w:val="0019179D"/>
    <w:rsid w:val="00194AC1"/>
    <w:rsid w:val="00196F4B"/>
    <w:rsid w:val="001A1191"/>
    <w:rsid w:val="001A3E6F"/>
    <w:rsid w:val="001B272E"/>
    <w:rsid w:val="001C2AFE"/>
    <w:rsid w:val="001C3094"/>
    <w:rsid w:val="001E630D"/>
    <w:rsid w:val="001F4604"/>
    <w:rsid w:val="001F531C"/>
    <w:rsid w:val="00204197"/>
    <w:rsid w:val="00206280"/>
    <w:rsid w:val="00206BE5"/>
    <w:rsid w:val="00206D3B"/>
    <w:rsid w:val="00217CE3"/>
    <w:rsid w:val="00222E8C"/>
    <w:rsid w:val="002231F7"/>
    <w:rsid w:val="00224D8F"/>
    <w:rsid w:val="002254CF"/>
    <w:rsid w:val="002263F4"/>
    <w:rsid w:val="00226827"/>
    <w:rsid w:val="002279FE"/>
    <w:rsid w:val="00231908"/>
    <w:rsid w:val="00231F78"/>
    <w:rsid w:val="00236B9D"/>
    <w:rsid w:val="00237AEB"/>
    <w:rsid w:val="00241792"/>
    <w:rsid w:val="0025779D"/>
    <w:rsid w:val="002756C3"/>
    <w:rsid w:val="00283518"/>
    <w:rsid w:val="00284DC9"/>
    <w:rsid w:val="00287516"/>
    <w:rsid w:val="0029618C"/>
    <w:rsid w:val="002C203F"/>
    <w:rsid w:val="002D3FC5"/>
    <w:rsid w:val="002E3000"/>
    <w:rsid w:val="002F2241"/>
    <w:rsid w:val="002F3321"/>
    <w:rsid w:val="002F355B"/>
    <w:rsid w:val="002F48FC"/>
    <w:rsid w:val="002F55F7"/>
    <w:rsid w:val="003040D0"/>
    <w:rsid w:val="003120ED"/>
    <w:rsid w:val="00316EBB"/>
    <w:rsid w:val="003218C2"/>
    <w:rsid w:val="003243DC"/>
    <w:rsid w:val="0032611D"/>
    <w:rsid w:val="00326553"/>
    <w:rsid w:val="00332A20"/>
    <w:rsid w:val="003375A0"/>
    <w:rsid w:val="003420F9"/>
    <w:rsid w:val="003455A3"/>
    <w:rsid w:val="003468B2"/>
    <w:rsid w:val="00346BAD"/>
    <w:rsid w:val="00351C06"/>
    <w:rsid w:val="00353BE4"/>
    <w:rsid w:val="003623A5"/>
    <w:rsid w:val="0036343A"/>
    <w:rsid w:val="00365A72"/>
    <w:rsid w:val="00371E43"/>
    <w:rsid w:val="00381A39"/>
    <w:rsid w:val="003820C4"/>
    <w:rsid w:val="003B2BB8"/>
    <w:rsid w:val="003B3555"/>
    <w:rsid w:val="003B4E9F"/>
    <w:rsid w:val="003D0BE4"/>
    <w:rsid w:val="003D34FF"/>
    <w:rsid w:val="003D6CE4"/>
    <w:rsid w:val="003E4803"/>
    <w:rsid w:val="003F41F9"/>
    <w:rsid w:val="003F613F"/>
    <w:rsid w:val="003F787F"/>
    <w:rsid w:val="00434456"/>
    <w:rsid w:val="00434DBD"/>
    <w:rsid w:val="00437290"/>
    <w:rsid w:val="00443C1A"/>
    <w:rsid w:val="00445EBB"/>
    <w:rsid w:val="004464C9"/>
    <w:rsid w:val="00455FFB"/>
    <w:rsid w:val="00460BA5"/>
    <w:rsid w:val="00463C25"/>
    <w:rsid w:val="0046628B"/>
    <w:rsid w:val="00467A10"/>
    <w:rsid w:val="00467B96"/>
    <w:rsid w:val="00467E53"/>
    <w:rsid w:val="0047019B"/>
    <w:rsid w:val="00482C12"/>
    <w:rsid w:val="00486833"/>
    <w:rsid w:val="004914D3"/>
    <w:rsid w:val="00491B9D"/>
    <w:rsid w:val="004954AE"/>
    <w:rsid w:val="004970E8"/>
    <w:rsid w:val="004972DD"/>
    <w:rsid w:val="004A64A5"/>
    <w:rsid w:val="004A66EC"/>
    <w:rsid w:val="004A7FE0"/>
    <w:rsid w:val="004B1AF9"/>
    <w:rsid w:val="004B54CA"/>
    <w:rsid w:val="004B7A6D"/>
    <w:rsid w:val="004C2FD6"/>
    <w:rsid w:val="004C6978"/>
    <w:rsid w:val="004D2BB1"/>
    <w:rsid w:val="004D7C99"/>
    <w:rsid w:val="004E0C96"/>
    <w:rsid w:val="004E436A"/>
    <w:rsid w:val="004E44E0"/>
    <w:rsid w:val="004E5CBF"/>
    <w:rsid w:val="004E758E"/>
    <w:rsid w:val="004F2E79"/>
    <w:rsid w:val="00502223"/>
    <w:rsid w:val="00502E8E"/>
    <w:rsid w:val="00503CDB"/>
    <w:rsid w:val="00511F56"/>
    <w:rsid w:val="00515EFB"/>
    <w:rsid w:val="0052366B"/>
    <w:rsid w:val="00525E29"/>
    <w:rsid w:val="005321FD"/>
    <w:rsid w:val="00537B01"/>
    <w:rsid w:val="00537FE6"/>
    <w:rsid w:val="005451AB"/>
    <w:rsid w:val="00550B06"/>
    <w:rsid w:val="00552AFD"/>
    <w:rsid w:val="00555D4B"/>
    <w:rsid w:val="00556528"/>
    <w:rsid w:val="00562C51"/>
    <w:rsid w:val="0057303D"/>
    <w:rsid w:val="00577CF7"/>
    <w:rsid w:val="00582EFC"/>
    <w:rsid w:val="0058458A"/>
    <w:rsid w:val="005846F9"/>
    <w:rsid w:val="0058693F"/>
    <w:rsid w:val="0058794F"/>
    <w:rsid w:val="00587B11"/>
    <w:rsid w:val="005A09BA"/>
    <w:rsid w:val="005A191B"/>
    <w:rsid w:val="005B0A7E"/>
    <w:rsid w:val="005B1677"/>
    <w:rsid w:val="005C3AA9"/>
    <w:rsid w:val="005C5D8A"/>
    <w:rsid w:val="005D6012"/>
    <w:rsid w:val="005D77BD"/>
    <w:rsid w:val="005E0EA2"/>
    <w:rsid w:val="005F2348"/>
    <w:rsid w:val="005F5CF7"/>
    <w:rsid w:val="00617FF3"/>
    <w:rsid w:val="00621FC5"/>
    <w:rsid w:val="006225DC"/>
    <w:rsid w:val="00627DA5"/>
    <w:rsid w:val="006355D4"/>
    <w:rsid w:val="00637B02"/>
    <w:rsid w:val="00641C83"/>
    <w:rsid w:val="0065480E"/>
    <w:rsid w:val="00656158"/>
    <w:rsid w:val="00656813"/>
    <w:rsid w:val="006617AC"/>
    <w:rsid w:val="006716F7"/>
    <w:rsid w:val="00676B42"/>
    <w:rsid w:val="00683A84"/>
    <w:rsid w:val="00686D25"/>
    <w:rsid w:val="0069376A"/>
    <w:rsid w:val="00693E9C"/>
    <w:rsid w:val="0069591F"/>
    <w:rsid w:val="006A1886"/>
    <w:rsid w:val="006A2DC1"/>
    <w:rsid w:val="006A43E5"/>
    <w:rsid w:val="006A4CE7"/>
    <w:rsid w:val="006A56BE"/>
    <w:rsid w:val="006A6141"/>
    <w:rsid w:val="006B3FCC"/>
    <w:rsid w:val="006C218E"/>
    <w:rsid w:val="006C2EB3"/>
    <w:rsid w:val="006C42D4"/>
    <w:rsid w:val="006C5AF0"/>
    <w:rsid w:val="006D0D7C"/>
    <w:rsid w:val="006D24B9"/>
    <w:rsid w:val="006D4B7D"/>
    <w:rsid w:val="006D5E05"/>
    <w:rsid w:val="006D5E9C"/>
    <w:rsid w:val="006E1460"/>
    <w:rsid w:val="006F5626"/>
    <w:rsid w:val="00700DA8"/>
    <w:rsid w:val="00703CBC"/>
    <w:rsid w:val="0070542E"/>
    <w:rsid w:val="00705945"/>
    <w:rsid w:val="007064F3"/>
    <w:rsid w:val="00710097"/>
    <w:rsid w:val="007116A5"/>
    <w:rsid w:val="00720423"/>
    <w:rsid w:val="007244F4"/>
    <w:rsid w:val="00725EB8"/>
    <w:rsid w:val="0072672F"/>
    <w:rsid w:val="007309DC"/>
    <w:rsid w:val="00744973"/>
    <w:rsid w:val="0074705C"/>
    <w:rsid w:val="00753681"/>
    <w:rsid w:val="0075695E"/>
    <w:rsid w:val="00756EAD"/>
    <w:rsid w:val="007602A0"/>
    <w:rsid w:val="00765944"/>
    <w:rsid w:val="007705A7"/>
    <w:rsid w:val="00773C8B"/>
    <w:rsid w:val="00785261"/>
    <w:rsid w:val="00790C93"/>
    <w:rsid w:val="007974FA"/>
    <w:rsid w:val="007A721A"/>
    <w:rsid w:val="007A73B3"/>
    <w:rsid w:val="007B0256"/>
    <w:rsid w:val="007B3D77"/>
    <w:rsid w:val="007B5508"/>
    <w:rsid w:val="007C0223"/>
    <w:rsid w:val="007C3AB9"/>
    <w:rsid w:val="007D1A25"/>
    <w:rsid w:val="007D5428"/>
    <w:rsid w:val="007D5902"/>
    <w:rsid w:val="007D61B3"/>
    <w:rsid w:val="007D7A60"/>
    <w:rsid w:val="007E1EAD"/>
    <w:rsid w:val="007E2C3F"/>
    <w:rsid w:val="0080268F"/>
    <w:rsid w:val="008033F7"/>
    <w:rsid w:val="00805235"/>
    <w:rsid w:val="00807AC9"/>
    <w:rsid w:val="00812C74"/>
    <w:rsid w:val="00820FEF"/>
    <w:rsid w:val="008211E0"/>
    <w:rsid w:val="008254FA"/>
    <w:rsid w:val="0083177B"/>
    <w:rsid w:val="008334A0"/>
    <w:rsid w:val="00836FE4"/>
    <w:rsid w:val="00840B38"/>
    <w:rsid w:val="00844E4A"/>
    <w:rsid w:val="00847054"/>
    <w:rsid w:val="00864F97"/>
    <w:rsid w:val="008655B3"/>
    <w:rsid w:val="00885EAA"/>
    <w:rsid w:val="00887C13"/>
    <w:rsid w:val="008960B5"/>
    <w:rsid w:val="008960F4"/>
    <w:rsid w:val="008A1087"/>
    <w:rsid w:val="008A2F3F"/>
    <w:rsid w:val="008A4D5F"/>
    <w:rsid w:val="008B034A"/>
    <w:rsid w:val="008C0666"/>
    <w:rsid w:val="008C06C3"/>
    <w:rsid w:val="008C2392"/>
    <w:rsid w:val="008C5B2E"/>
    <w:rsid w:val="008D43A4"/>
    <w:rsid w:val="008E0864"/>
    <w:rsid w:val="008E3474"/>
    <w:rsid w:val="008F02D3"/>
    <w:rsid w:val="008F1812"/>
    <w:rsid w:val="008F2F14"/>
    <w:rsid w:val="0090020B"/>
    <w:rsid w:val="0090081E"/>
    <w:rsid w:val="009012C3"/>
    <w:rsid w:val="00904882"/>
    <w:rsid w:val="00910751"/>
    <w:rsid w:val="00914B10"/>
    <w:rsid w:val="00917B8D"/>
    <w:rsid w:val="009225F0"/>
    <w:rsid w:val="00930040"/>
    <w:rsid w:val="0093244B"/>
    <w:rsid w:val="0093367E"/>
    <w:rsid w:val="0093462C"/>
    <w:rsid w:val="00953795"/>
    <w:rsid w:val="00965EF9"/>
    <w:rsid w:val="00974189"/>
    <w:rsid w:val="00984370"/>
    <w:rsid w:val="0099392E"/>
    <w:rsid w:val="009B421A"/>
    <w:rsid w:val="009C391D"/>
    <w:rsid w:val="009C3F2E"/>
    <w:rsid w:val="009C7BDF"/>
    <w:rsid w:val="009D0A09"/>
    <w:rsid w:val="009E29D6"/>
    <w:rsid w:val="009E539E"/>
    <w:rsid w:val="009F05B6"/>
    <w:rsid w:val="00A03549"/>
    <w:rsid w:val="00A05202"/>
    <w:rsid w:val="00A12085"/>
    <w:rsid w:val="00A330E2"/>
    <w:rsid w:val="00A343AD"/>
    <w:rsid w:val="00A35210"/>
    <w:rsid w:val="00A373BB"/>
    <w:rsid w:val="00A42576"/>
    <w:rsid w:val="00A520CB"/>
    <w:rsid w:val="00A54407"/>
    <w:rsid w:val="00A55F7F"/>
    <w:rsid w:val="00A6487C"/>
    <w:rsid w:val="00A74D2A"/>
    <w:rsid w:val="00A805C2"/>
    <w:rsid w:val="00A81309"/>
    <w:rsid w:val="00A84DBC"/>
    <w:rsid w:val="00A859AB"/>
    <w:rsid w:val="00A864F4"/>
    <w:rsid w:val="00A90526"/>
    <w:rsid w:val="00A94FA6"/>
    <w:rsid w:val="00AA44DE"/>
    <w:rsid w:val="00AA5893"/>
    <w:rsid w:val="00AB6B14"/>
    <w:rsid w:val="00AD66FA"/>
    <w:rsid w:val="00AE454F"/>
    <w:rsid w:val="00AF03DC"/>
    <w:rsid w:val="00AF27F2"/>
    <w:rsid w:val="00AF615B"/>
    <w:rsid w:val="00B04ED8"/>
    <w:rsid w:val="00B0589C"/>
    <w:rsid w:val="00B06ADA"/>
    <w:rsid w:val="00B07CFF"/>
    <w:rsid w:val="00B10C97"/>
    <w:rsid w:val="00B174A1"/>
    <w:rsid w:val="00B17AA0"/>
    <w:rsid w:val="00B238B0"/>
    <w:rsid w:val="00B23D42"/>
    <w:rsid w:val="00B328D1"/>
    <w:rsid w:val="00B4082D"/>
    <w:rsid w:val="00B4247C"/>
    <w:rsid w:val="00B44859"/>
    <w:rsid w:val="00B45762"/>
    <w:rsid w:val="00B4755F"/>
    <w:rsid w:val="00B51A2D"/>
    <w:rsid w:val="00B52A6C"/>
    <w:rsid w:val="00B55274"/>
    <w:rsid w:val="00B55E43"/>
    <w:rsid w:val="00B67466"/>
    <w:rsid w:val="00B73E9F"/>
    <w:rsid w:val="00B838C1"/>
    <w:rsid w:val="00B91E3E"/>
    <w:rsid w:val="00BA2DB9"/>
    <w:rsid w:val="00BA4A38"/>
    <w:rsid w:val="00BA4ABD"/>
    <w:rsid w:val="00BA6028"/>
    <w:rsid w:val="00BB134E"/>
    <w:rsid w:val="00BB2F9D"/>
    <w:rsid w:val="00BC002D"/>
    <w:rsid w:val="00BC0217"/>
    <w:rsid w:val="00BC2151"/>
    <w:rsid w:val="00BC3A30"/>
    <w:rsid w:val="00BC78DD"/>
    <w:rsid w:val="00BE7148"/>
    <w:rsid w:val="00BE73E4"/>
    <w:rsid w:val="00BF3A29"/>
    <w:rsid w:val="00BF6098"/>
    <w:rsid w:val="00C0436B"/>
    <w:rsid w:val="00C06CB2"/>
    <w:rsid w:val="00C22A75"/>
    <w:rsid w:val="00C252C7"/>
    <w:rsid w:val="00C33639"/>
    <w:rsid w:val="00C47B09"/>
    <w:rsid w:val="00C53621"/>
    <w:rsid w:val="00C56F07"/>
    <w:rsid w:val="00C57F22"/>
    <w:rsid w:val="00C57F84"/>
    <w:rsid w:val="00C62487"/>
    <w:rsid w:val="00C65F11"/>
    <w:rsid w:val="00C7120B"/>
    <w:rsid w:val="00C77B16"/>
    <w:rsid w:val="00C828E8"/>
    <w:rsid w:val="00C8476D"/>
    <w:rsid w:val="00C84DD7"/>
    <w:rsid w:val="00C84F46"/>
    <w:rsid w:val="00C87989"/>
    <w:rsid w:val="00C90722"/>
    <w:rsid w:val="00C90F02"/>
    <w:rsid w:val="00C95932"/>
    <w:rsid w:val="00CA70E9"/>
    <w:rsid w:val="00CB1CF9"/>
    <w:rsid w:val="00CB4788"/>
    <w:rsid w:val="00CB5863"/>
    <w:rsid w:val="00CE59D1"/>
    <w:rsid w:val="00CE7C26"/>
    <w:rsid w:val="00CF24C0"/>
    <w:rsid w:val="00CF27ED"/>
    <w:rsid w:val="00CF3BCB"/>
    <w:rsid w:val="00CF7953"/>
    <w:rsid w:val="00CF7FA8"/>
    <w:rsid w:val="00D01161"/>
    <w:rsid w:val="00D0420A"/>
    <w:rsid w:val="00D05062"/>
    <w:rsid w:val="00D06D9C"/>
    <w:rsid w:val="00D07A7E"/>
    <w:rsid w:val="00D21EDE"/>
    <w:rsid w:val="00D42A10"/>
    <w:rsid w:val="00D64A50"/>
    <w:rsid w:val="00D70EB8"/>
    <w:rsid w:val="00D724FF"/>
    <w:rsid w:val="00D84B0A"/>
    <w:rsid w:val="00D94024"/>
    <w:rsid w:val="00DA243A"/>
    <w:rsid w:val="00DA42AC"/>
    <w:rsid w:val="00DA5506"/>
    <w:rsid w:val="00DA6C1F"/>
    <w:rsid w:val="00DC1816"/>
    <w:rsid w:val="00DC39C2"/>
    <w:rsid w:val="00DC517C"/>
    <w:rsid w:val="00DD3828"/>
    <w:rsid w:val="00DD46E7"/>
    <w:rsid w:val="00DE0694"/>
    <w:rsid w:val="00DF30AC"/>
    <w:rsid w:val="00E021D0"/>
    <w:rsid w:val="00E02FD7"/>
    <w:rsid w:val="00E07A6B"/>
    <w:rsid w:val="00E10822"/>
    <w:rsid w:val="00E119ED"/>
    <w:rsid w:val="00E142DE"/>
    <w:rsid w:val="00E146F2"/>
    <w:rsid w:val="00E1517F"/>
    <w:rsid w:val="00E157D6"/>
    <w:rsid w:val="00E2042B"/>
    <w:rsid w:val="00E21C3A"/>
    <w:rsid w:val="00E21FF3"/>
    <w:rsid w:val="00E2384F"/>
    <w:rsid w:val="00E26A18"/>
    <w:rsid w:val="00E273E4"/>
    <w:rsid w:val="00E27A53"/>
    <w:rsid w:val="00E316A2"/>
    <w:rsid w:val="00E43453"/>
    <w:rsid w:val="00E4482B"/>
    <w:rsid w:val="00E65428"/>
    <w:rsid w:val="00E67399"/>
    <w:rsid w:val="00E7057A"/>
    <w:rsid w:val="00E7543D"/>
    <w:rsid w:val="00E75BA9"/>
    <w:rsid w:val="00E765B7"/>
    <w:rsid w:val="00E81D26"/>
    <w:rsid w:val="00E90CA2"/>
    <w:rsid w:val="00E935B3"/>
    <w:rsid w:val="00E94FE7"/>
    <w:rsid w:val="00E97DF4"/>
    <w:rsid w:val="00EB4168"/>
    <w:rsid w:val="00EC1C2B"/>
    <w:rsid w:val="00ED32E6"/>
    <w:rsid w:val="00ED7E84"/>
    <w:rsid w:val="00EE72DA"/>
    <w:rsid w:val="00EE742C"/>
    <w:rsid w:val="00EF29C0"/>
    <w:rsid w:val="00F046F4"/>
    <w:rsid w:val="00F04869"/>
    <w:rsid w:val="00F06345"/>
    <w:rsid w:val="00F0644F"/>
    <w:rsid w:val="00F10C23"/>
    <w:rsid w:val="00F15153"/>
    <w:rsid w:val="00F16DF4"/>
    <w:rsid w:val="00F30AFE"/>
    <w:rsid w:val="00F3192F"/>
    <w:rsid w:val="00F3728D"/>
    <w:rsid w:val="00F52DDE"/>
    <w:rsid w:val="00F64C6C"/>
    <w:rsid w:val="00F658C9"/>
    <w:rsid w:val="00F67394"/>
    <w:rsid w:val="00F70540"/>
    <w:rsid w:val="00F71383"/>
    <w:rsid w:val="00F829F6"/>
    <w:rsid w:val="00F855DE"/>
    <w:rsid w:val="00F86514"/>
    <w:rsid w:val="00F91AC0"/>
    <w:rsid w:val="00F93728"/>
    <w:rsid w:val="00F95208"/>
    <w:rsid w:val="00FA0BE9"/>
    <w:rsid w:val="00FC01E4"/>
    <w:rsid w:val="00FD0C43"/>
    <w:rsid w:val="00FD2278"/>
    <w:rsid w:val="00FE347E"/>
    <w:rsid w:val="00FE64DE"/>
    <w:rsid w:val="00FF2306"/>
    <w:rsid w:val="00FF46D7"/>
    <w:rsid w:val="00FF7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23471C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48FC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464C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464C9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464C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464C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24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4B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D24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24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24B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24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24B9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07CFF"/>
    <w:pPr>
      <w:spacing w:after="0" w:line="240" w:lineRule="auto"/>
    </w:pPr>
    <w:rPr>
      <w:rFonts w:ascii="Arial" w:hAnsi="Arial"/>
    </w:rPr>
  </w:style>
  <w:style w:type="table" w:styleId="TableGrid">
    <w:name w:val="Table Grid"/>
    <w:basedOn w:val="TableNormal"/>
    <w:uiPriority w:val="59"/>
    <w:rsid w:val="00FF23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8655B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655B3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655B3"/>
    <w:rPr>
      <w:vertAlign w:val="superscript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qFormat/>
    <w:locked/>
    <w:rsid w:val="0090020B"/>
    <w:rPr>
      <w:rFonts w:ascii="Arial" w:hAnsi="Arial"/>
    </w:rPr>
  </w:style>
  <w:style w:type="paragraph" w:customStyle="1" w:styleId="03BODYCOPY">
    <w:name w:val="03. BODY COPY"/>
    <w:basedOn w:val="Normal"/>
    <w:uiPriority w:val="99"/>
    <w:rsid w:val="0090020B"/>
    <w:pPr>
      <w:suppressAutoHyphens/>
      <w:autoSpaceDE w:val="0"/>
      <w:autoSpaceDN w:val="0"/>
      <w:adjustRightInd w:val="0"/>
      <w:spacing w:after="113" w:line="328" w:lineRule="atLeast"/>
      <w:textAlignment w:val="center"/>
    </w:pPr>
    <w:rPr>
      <w:rFonts w:ascii="Nunito Sans" w:hAnsi="Nunito Sans" w:cs="Nunito Sans"/>
      <w:color w:val="000000"/>
      <w:lang w:val="en-US"/>
    </w:rPr>
  </w:style>
  <w:style w:type="paragraph" w:customStyle="1" w:styleId="ParagraphStyle1">
    <w:name w:val="Paragraph Style 1"/>
    <w:basedOn w:val="Normal"/>
    <w:uiPriority w:val="99"/>
    <w:rsid w:val="0090020B"/>
    <w:pPr>
      <w:suppressAutoHyphens/>
      <w:autoSpaceDE w:val="0"/>
      <w:autoSpaceDN w:val="0"/>
      <w:adjustRightInd w:val="0"/>
      <w:spacing w:before="170" w:after="0" w:line="328" w:lineRule="atLeast"/>
      <w:textAlignment w:val="center"/>
    </w:pPr>
    <w:rPr>
      <w:rFonts w:ascii="Filson Pro Heavy" w:hAnsi="Filson Pro Heavy" w:cs="Filson Pro Heavy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disabilityreform@dss.gov.a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engage.dss.gov.au/ads-consultations-develop-guide-evaluation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ngage.dss.gov.au/ads-consultations-develop-guide-evaluatio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Classification xmlns="1E99A17E-59D2-490C-AAF2-D23E5654F27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DMS Document" ma:contentTypeID="0x010100266966F133664895A6EE3632470D45F50020200ADAD2D6D54EA1D1F9C6C25EBBCE" ma:contentTypeVersion="" ma:contentTypeDescription="PDMS Document Site Content Type" ma:contentTypeScope="" ma:versionID="bfab5780d526e23c047c16bafce0a4a4">
  <xsd:schema xmlns:xsd="http://www.w3.org/2001/XMLSchema" xmlns:xs="http://www.w3.org/2001/XMLSchema" xmlns:p="http://schemas.microsoft.com/office/2006/metadata/properties" xmlns:ns2="1E99A17E-59D2-490C-AAF2-D23E5654F271" targetNamespace="http://schemas.microsoft.com/office/2006/metadata/properties" ma:root="true" ma:fieldsID="ed9f00ac36048fa8fcdf09ac3dbb5ae0" ns2:_="">
    <xsd:import namespace="1E99A17E-59D2-490C-AAF2-D23E5654F271"/>
    <xsd:element name="properties">
      <xsd:complexType>
        <xsd:sequence>
          <xsd:element name="documentManagement">
            <xsd:complexType>
              <xsd:all>
                <xsd:element ref="ns2:SecurityClassif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A17E-59D2-490C-AAF2-D23E5654F271" elementFormDefault="qualified">
    <xsd:import namespace="http://schemas.microsoft.com/office/2006/documentManagement/types"/>
    <xsd:import namespace="http://schemas.microsoft.com/office/infopath/2007/PartnerControls"/>
    <xsd:element name="SecurityClassification" ma:index="8" nillable="true" ma:displayName="Security Classification" ma:hidden="true" ma:internalName="SecurityClassifi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C95780-6181-46D1-9CFB-4CEC8329E3E8}">
  <ds:schemaRefs>
    <ds:schemaRef ds:uri="http://schemas.microsoft.com/office/2006/metadata/properties"/>
    <ds:schemaRef ds:uri="http://schemas.microsoft.com/office/infopath/2007/PartnerControls"/>
    <ds:schemaRef ds:uri="1E99A17E-59D2-490C-AAF2-D23E5654F271"/>
  </ds:schemaRefs>
</ds:datastoreItem>
</file>

<file path=customXml/itemProps2.xml><?xml version="1.0" encoding="utf-8"?>
<ds:datastoreItem xmlns:ds="http://schemas.openxmlformats.org/officeDocument/2006/customXml" ds:itemID="{D3A6362C-8335-4DB5-A414-E791841430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DBFCB5-9A65-463B-9ABA-02E61764413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8F023A-16A2-4ECF-80D5-AC978BD8CC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99A17E-59D2-490C-AAF2-D23E5654F2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689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[SEC=OFFICIAL]</cp:keywords>
  <cp:lastModifiedBy/>
  <cp:revision>1</cp:revision>
  <dcterms:created xsi:type="dcterms:W3CDTF">2022-09-14T01:01:00Z</dcterms:created>
  <dcterms:modified xsi:type="dcterms:W3CDTF">2022-09-30T03:42:00Z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0x010100266966F133664895A6EE3632470D45F50020200ADAD2D6D54EA1D1F9C6C25EBBCE</vt:lpwstr>
  </property>
  <property fmtid="{D5CDD505-2E9C-101B-9397-08002B2CF9AE}" pid="3" name="PM_Caveats_Count">
    <vt:lpwstr>0</vt:lpwstr>
  </property>
  <property fmtid="{D5CDD505-2E9C-101B-9397-08002B2CF9AE}" pid="4" name="PM_Display">
    <vt:lpwstr>OFFICIAL</vt:lpwstr>
  </property>
  <property fmtid="{D5CDD505-2E9C-101B-9397-08002B2CF9AE}" pid="5" name="PM_DisplayValueSecClassificationWithQualifier">
    <vt:lpwstr>OFFICIAL</vt:lpwstr>
  </property>
  <property fmtid="{D5CDD505-2E9C-101B-9397-08002B2CF9AE}" pid="6" name="PM_Hash_Salt">
    <vt:lpwstr>2A0525EF92A9F9D0D28FA2E57F1D80BF</vt:lpwstr>
  </property>
  <property fmtid="{D5CDD505-2E9C-101B-9397-08002B2CF9AE}" pid="7" name="PM_Hash_Salt_Prev">
    <vt:lpwstr>A8EB9A4C1911B411D0F222ED007B3C49</vt:lpwstr>
  </property>
  <property fmtid="{D5CDD505-2E9C-101B-9397-08002B2CF9AE}" pid="8" name="PM_Hash_SHA1">
    <vt:lpwstr>24E8E79F7B70B04F831C81D4EB6B1520F3290B17</vt:lpwstr>
  </property>
  <property fmtid="{D5CDD505-2E9C-101B-9397-08002B2CF9AE}" pid="9" name="PM_Hash_Version">
    <vt:lpwstr>2018.0</vt:lpwstr>
  </property>
  <property fmtid="{D5CDD505-2E9C-101B-9397-08002B2CF9AE}" pid="10" name="PM_InsertionValue">
    <vt:lpwstr>OFFICIAL</vt:lpwstr>
  </property>
  <property fmtid="{D5CDD505-2E9C-101B-9397-08002B2CF9AE}" pid="11" name="PM_Markers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D7453C877D5D4C4C9B974690E3EAF551</vt:lpwstr>
  </property>
  <property fmtid="{D5CDD505-2E9C-101B-9397-08002B2CF9AE}" pid="15" name="PM_OriginationTimeStamp">
    <vt:lpwstr>2022-09-01T03:19:32Z</vt:lpwstr>
  </property>
  <property fmtid="{D5CDD505-2E9C-101B-9397-08002B2CF9AE}" pid="16" name="PM_OriginatorDomainName_SHA256">
    <vt:lpwstr>E83A2A66C4061446A7E3732E8D44762184B6B377D962B96C83DC624302585857</vt:lpwstr>
  </property>
  <property fmtid="{D5CDD505-2E9C-101B-9397-08002B2CF9AE}" pid="17" name="PM_OriginatorUserAccountName_SHA256">
    <vt:lpwstr>5AEC3A1743B304DE5E827DE83F0ABD962F4CB8BC02C3388E11EAD7C7E8112F27</vt:lpwstr>
  </property>
  <property fmtid="{D5CDD505-2E9C-101B-9397-08002B2CF9AE}" pid="18" name="PM_Originator_Hash_SHA1">
    <vt:lpwstr>189F50A0075A3234A1279FA257D5727008185E1E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Value_Header">
    <vt:lpwstr>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OFFICIAL</vt:lpwstr>
  </property>
  <property fmtid="{D5CDD505-2E9C-101B-9397-08002B2CF9AE}" pid="26" name="PM_SecurityClassification_Prev">
    <vt:lpwstr>OFFICIAL</vt:lpwstr>
  </property>
  <property fmtid="{D5CDD505-2E9C-101B-9397-08002B2CF9AE}" pid="27" name="PM_Version">
    <vt:lpwstr>2018.4</vt:lpwstr>
  </property>
</Properties>
</file>