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4F158" w14:textId="77777777" w:rsidR="000852CA" w:rsidRPr="00AF615B" w:rsidRDefault="00000000" w:rsidP="000852CA">
      <w:pPr>
        <w:pStyle w:val="Heading1"/>
        <w:spacing w:before="0" w:after="240"/>
        <w:contextualSpacing w:val="0"/>
        <w:rPr>
          <w:sz w:val="24"/>
          <w:szCs w:val="24"/>
          <w:lang w:val="en-US"/>
        </w:rPr>
      </w:pPr>
      <w:r w:rsidRPr="005D77BD">
        <w:rPr>
          <w:noProof/>
          <w:sz w:val="24"/>
          <w:szCs w:val="24"/>
          <w:lang w:val="en-US"/>
        </w:rPr>
        <mc:AlternateContent>
          <mc:Choice Requires="wps">
            <w:drawing>
              <wp:anchor distT="45720" distB="45720" distL="114300" distR="114300" simplePos="0" relativeHeight="251659264" behindDoc="0" locked="0" layoutInCell="1" allowOverlap="1" wp14:anchorId="66F35AF7" wp14:editId="6F2B7A39">
                <wp:simplePos x="0" y="0"/>
                <wp:positionH relativeFrom="margin">
                  <wp:posOffset>919208</wp:posOffset>
                </wp:positionH>
                <wp:positionV relativeFrom="paragraph">
                  <wp:posOffset>-54569</wp:posOffset>
                </wp:positionV>
                <wp:extent cx="3096260" cy="748146"/>
                <wp:effectExtent l="0" t="0" r="2794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748146"/>
                        </a:xfrm>
                        <a:prstGeom prst="rect">
                          <a:avLst/>
                        </a:prstGeom>
                        <a:solidFill>
                          <a:schemeClr val="bg1"/>
                        </a:solidFill>
                        <a:ln w="9525">
                          <a:solidFill>
                            <a:schemeClr val="bg1"/>
                          </a:solidFill>
                          <a:miter lim="800000"/>
                          <a:headEnd/>
                          <a:tailEnd/>
                        </a:ln>
                      </wps:spPr>
                      <wps:txbx>
                        <w:txbxContent>
                          <w:p w14:paraId="7174CD83" w14:textId="77777777" w:rsidR="002F48FC" w:rsidRPr="006106FD" w:rsidRDefault="00000000" w:rsidP="002F48FC">
                            <w:pPr>
                              <w:rPr>
                                <w:color w:val="07578B"/>
                                <w:sz w:val="40"/>
                                <w:szCs w:val="40"/>
                              </w:rPr>
                            </w:pPr>
                            <w:r w:rsidRPr="006106FD">
                              <w:rPr>
                                <w:color w:val="07578B"/>
                                <w:sz w:val="40"/>
                                <w:szCs w:val="40"/>
                                <w:lang w:val="vi"/>
                              </w:rPr>
                              <w:t>Cùng nhau tạo ra một cộng đồng hòa nhập</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35AF7" id="_x0000_t202" coordsize="21600,21600" o:spt="202" path="m,l,21600r21600,l21600,xe">
                <v:stroke joinstyle="miter"/>
                <v:path gradientshapeok="t" o:connecttype="rect"/>
              </v:shapetype>
              <v:shape id="Text Box 2" o:spid="_x0000_s1026" type="#_x0000_t202" style="position:absolute;margin-left:72.4pt;margin-top:-4.3pt;width:243.8pt;height:58.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" fillcolor="white [3212]" strokecolor="white [3212]">
                <v:textbox>
                  <w:txbxContent>
                    <w:p w14:paraId="7174CD83" w14:textId="77777777" w:rsidR="002F48FC" w:rsidRPr="006106FD" w:rsidRDefault="00000000" w:rsidP="002F48FC">
                      <w:pPr>
                        <w:rPr>
                          <w:color w:val="07578B"/>
                          <w:sz w:val="40"/>
                          <w:szCs w:val="40"/>
                        </w:rPr>
                      </w:pPr>
                      <w:r w:rsidRPr="006106FD">
                        <w:rPr>
                          <w:color w:val="07578B"/>
                          <w:sz w:val="40"/>
                          <w:szCs w:val="40"/>
                          <w:lang w:val="vi"/>
                        </w:rPr>
                        <w:t>Cùng nhau tạo ra một cộng đồng hòa nhập</w:t>
                      </w:r>
                    </w:p>
                  </w:txbxContent>
                </v:textbox>
                <w10:wrap anchorx="margin"/>
              </v:shape>
            </w:pict>
          </mc:Fallback>
        </mc:AlternateContent>
      </w:r>
      <w:r>
        <w:rPr>
          <w:noProof/>
        </w:rPr>
        <w:pict w14:anchorId="0874B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6pt;margin-top:-50.4pt;width:591.3pt;height:148.05pt;z-index:-251656192;mso-position-horizontal-relative:text;mso-position-vertical-relative:text;mso-width-relative:page;mso-height-relative:page">
            <v:imagedata r:id="rId11" o:title="ADS eDM Graphic 2"/>
          </v:shape>
        </w:pict>
      </w:r>
    </w:p>
    <w:p w14:paraId="28BBBDB3" w14:textId="77777777" w:rsidR="006C218E" w:rsidRDefault="006C218E" w:rsidP="007309DC">
      <w:pPr>
        <w:pStyle w:val="Heading1"/>
      </w:pPr>
    </w:p>
    <w:p w14:paraId="456931E7" w14:textId="77777777" w:rsidR="006C218E" w:rsidRDefault="006C218E" w:rsidP="007309DC">
      <w:pPr>
        <w:pStyle w:val="Heading1"/>
      </w:pPr>
    </w:p>
    <w:p w14:paraId="6FAC3565" w14:textId="0775FDA2" w:rsidR="006C218E" w:rsidRDefault="000C02F5" w:rsidP="000C02F5">
      <w:pPr>
        <w:pStyle w:val="Heading1"/>
        <w:spacing w:after="200"/>
        <w:rPr>
          <w:b w:val="0"/>
          <w:bCs w:val="0"/>
          <w:sz w:val="24"/>
          <w:szCs w:val="22"/>
        </w:rPr>
      </w:pPr>
      <w:r w:rsidRPr="000C02F5">
        <w:rPr>
          <w:b w:val="0"/>
          <w:bCs w:val="0"/>
          <w:sz w:val="24"/>
          <w:szCs w:val="22"/>
        </w:rPr>
        <w:t>Vietnamese | Tiếng Việt</w:t>
      </w:r>
    </w:p>
    <w:p w14:paraId="3C8952A9" w14:textId="77777777" w:rsidR="000852CA" w:rsidRPr="002D3FC5" w:rsidRDefault="00000000" w:rsidP="007309DC">
      <w:pPr>
        <w:pStyle w:val="Heading1"/>
        <w:rPr>
          <w:color w:val="005689"/>
        </w:rPr>
      </w:pPr>
      <w:r w:rsidRPr="002D3FC5">
        <w:rPr>
          <w:color w:val="005689"/>
          <w:lang w:val="vi"/>
        </w:rPr>
        <w:t xml:space="preserve">Bản Tóm tắt Tài liệu Tham vấn </w:t>
      </w:r>
    </w:p>
    <w:p w14:paraId="7B34F7AE" w14:textId="77777777" w:rsidR="000852CA" w:rsidRPr="002D3FC5" w:rsidRDefault="00000000" w:rsidP="007309DC">
      <w:pPr>
        <w:pStyle w:val="Heading1"/>
        <w:rPr>
          <w:color w:val="005689"/>
        </w:rPr>
      </w:pPr>
      <w:r w:rsidRPr="002D3FC5">
        <w:rPr>
          <w:color w:val="005689"/>
          <w:lang w:val="vi"/>
        </w:rPr>
        <w:t>Hướng dẫn đưa người khuyết tật vào các đánh giá</w:t>
      </w:r>
    </w:p>
    <w:p w14:paraId="3A0EC9B2" w14:textId="21F81EE0" w:rsidR="000D24A7" w:rsidRPr="006106FD" w:rsidRDefault="00000000" w:rsidP="000D24A7">
      <w:pPr>
        <w:pStyle w:val="Heading2"/>
        <w:spacing w:after="240" w:line="264" w:lineRule="auto"/>
        <w:rPr>
          <w:rFonts w:eastAsia="Times New Roman"/>
          <w:b w:val="0"/>
          <w:bCs w:val="0"/>
          <w:iCs/>
          <w:sz w:val="24"/>
          <w:szCs w:val="24"/>
          <w:lang w:val="vi"/>
        </w:rPr>
      </w:pPr>
      <w:r w:rsidRPr="000D24A7">
        <w:rPr>
          <w:rFonts w:eastAsia="Times New Roman"/>
          <w:b w:val="0"/>
          <w:bCs w:val="0"/>
          <w:iCs/>
          <w:sz w:val="24"/>
          <w:szCs w:val="24"/>
          <w:lang w:val="vi"/>
        </w:rPr>
        <w:t>Đây là bản tóm tắt tài liệu tham vấn</w:t>
      </w:r>
      <w:r w:rsidR="00801C92">
        <w:rPr>
          <w:rFonts w:eastAsia="Times New Roman"/>
          <w:b w:val="0"/>
          <w:bCs w:val="0"/>
          <w:iCs/>
          <w:sz w:val="24"/>
          <w:szCs w:val="24"/>
        </w:rPr>
        <w:t>.</w:t>
      </w:r>
      <w:r w:rsidRPr="000D24A7">
        <w:rPr>
          <w:rFonts w:eastAsia="Times New Roman"/>
          <w:b w:val="0"/>
          <w:bCs w:val="0"/>
          <w:iCs/>
          <w:sz w:val="24"/>
          <w:szCs w:val="24"/>
          <w:lang w:val="vi"/>
        </w:rPr>
        <w:t xml:space="preserve"> Bản này cung cấp khái quát ngắn gọn về việc đưa người khuyết tật tham gia vào các giai đoạn và nguyên tắc đánh giá. Chúng tôi yêu cầu các ví dụ về cách làm thế nào để đưa người khuyết tật vào trong từng giai đoạn và cho ý kiến về các nguyên tắc. Bản tham vấn cung cấp thêm thông tin chi tiết về từng giai đoạn, các nguyên tắc và đưa ra các câu hỏi bổ sung.</w:t>
      </w:r>
    </w:p>
    <w:p w14:paraId="645C7253" w14:textId="77777777" w:rsidR="000852CA" w:rsidRPr="006106FD" w:rsidRDefault="00000000" w:rsidP="000852CA">
      <w:pPr>
        <w:spacing w:before="200" w:after="120" w:line="264" w:lineRule="auto"/>
        <w:rPr>
          <w:i/>
          <w:sz w:val="24"/>
          <w:szCs w:val="24"/>
          <w:lang w:val="vi"/>
        </w:rPr>
      </w:pPr>
      <w:r>
        <w:rPr>
          <w:i/>
          <w:sz w:val="24"/>
          <w:szCs w:val="24"/>
          <w:lang w:val="vi"/>
        </w:rPr>
        <w:t>Australia’s Disability Strategy 2021-2031 (Sách lược Người khuyết tật của Úc 2021-2031)</w:t>
      </w:r>
      <w:r>
        <w:rPr>
          <w:sz w:val="24"/>
          <w:szCs w:val="24"/>
          <w:lang w:val="vi"/>
        </w:rPr>
        <w:t xml:space="preserve"> là kế hoạch nhằm làm cho cuộc sống của những người khuyết tật trở nên tốt đẹp hơn. </w:t>
      </w:r>
    </w:p>
    <w:p w14:paraId="499AD0FD" w14:textId="77777777" w:rsidR="000852CA" w:rsidRPr="006106FD" w:rsidRDefault="00000000" w:rsidP="000852CA">
      <w:pPr>
        <w:spacing w:before="200" w:after="120" w:line="264" w:lineRule="auto"/>
        <w:rPr>
          <w:sz w:val="24"/>
          <w:szCs w:val="24"/>
          <w:lang w:val="vi"/>
        </w:rPr>
      </w:pPr>
      <w:r w:rsidRPr="00AF615B">
        <w:rPr>
          <w:sz w:val="24"/>
          <w:szCs w:val="24"/>
          <w:lang w:val="vi"/>
        </w:rPr>
        <w:t xml:space="preserve">Trong kế hoạch này, Chính phủ sẽ viết hướng dẫn về các đánh giá. Hướng dẫn này sẽ đảm bảo đưa những người khuyết tật tham gia vào đánh giá về các chính sách, chương trình và dịch vụ quan trọng đối với người khuyết tật. </w:t>
      </w:r>
    </w:p>
    <w:p w14:paraId="535056E5" w14:textId="77777777" w:rsidR="000852CA" w:rsidRPr="006106FD" w:rsidRDefault="00000000" w:rsidP="000852CA">
      <w:pPr>
        <w:spacing w:before="200" w:after="120" w:line="264" w:lineRule="auto"/>
        <w:rPr>
          <w:sz w:val="24"/>
          <w:szCs w:val="24"/>
          <w:lang w:val="vi"/>
        </w:rPr>
      </w:pPr>
      <w:r>
        <w:rPr>
          <w:sz w:val="24"/>
          <w:szCs w:val="24"/>
          <w:lang w:val="vi"/>
        </w:rPr>
        <w:t>Đánh giá có thể giúp Chính phủ biết những gì đang hoạt động hiệu quả và làm thế nào để cải thiện đời sống cho người khuyết tật.</w:t>
      </w:r>
    </w:p>
    <w:p w14:paraId="4C2278FD" w14:textId="77777777" w:rsidR="000A3D3A" w:rsidRPr="006106FD" w:rsidRDefault="00000000" w:rsidP="000852CA">
      <w:pPr>
        <w:spacing w:before="200" w:after="120" w:line="264" w:lineRule="auto"/>
        <w:rPr>
          <w:sz w:val="24"/>
          <w:szCs w:val="24"/>
          <w:lang w:val="vi"/>
        </w:rPr>
      </w:pPr>
      <w:r w:rsidRPr="00A6487C">
        <w:rPr>
          <w:sz w:val="24"/>
          <w:szCs w:val="24"/>
          <w:lang w:val="vi"/>
        </w:rPr>
        <w:t>Chúng tôi muốn quý vị suy nghĩ về những gì sẽ xảy ra ở mỗi giai đoạn của đánh giá và các nguyên tắc về đưa người khuyết tật vào đánh giá.</w:t>
      </w:r>
    </w:p>
    <w:p w14:paraId="49F206DE" w14:textId="77777777" w:rsidR="000852CA" w:rsidRPr="002D3FC5" w:rsidRDefault="00000000" w:rsidP="006106FD">
      <w:pPr>
        <w:pStyle w:val="ListParagraph"/>
        <w:numPr>
          <w:ilvl w:val="0"/>
          <w:numId w:val="46"/>
        </w:numPr>
        <w:spacing w:before="480" w:after="120" w:line="264" w:lineRule="auto"/>
        <w:ind w:left="357" w:hanging="357"/>
        <w:rPr>
          <w:b/>
          <w:color w:val="005689"/>
          <w:sz w:val="24"/>
          <w:szCs w:val="24"/>
        </w:rPr>
      </w:pPr>
      <w:r w:rsidRPr="002D3FC5">
        <w:rPr>
          <w:b/>
          <w:color w:val="005689"/>
          <w:sz w:val="24"/>
          <w:szCs w:val="24"/>
          <w:lang w:val="vi"/>
        </w:rPr>
        <w:t>Giai đoạn thiết kế</w:t>
      </w:r>
    </w:p>
    <w:p w14:paraId="64FE43F2" w14:textId="77777777" w:rsidR="000852CA" w:rsidRPr="006106FD" w:rsidRDefault="00000000" w:rsidP="000852CA">
      <w:pPr>
        <w:spacing w:before="200" w:after="120" w:line="264" w:lineRule="auto"/>
        <w:rPr>
          <w:sz w:val="24"/>
          <w:szCs w:val="24"/>
          <w:lang w:val="vi"/>
        </w:rPr>
      </w:pPr>
      <w:r>
        <w:rPr>
          <w:sz w:val="24"/>
          <w:szCs w:val="24"/>
          <w:lang w:val="vi"/>
        </w:rPr>
        <w:t>Đây là phần lên kế hoạch các phần của đánh giá. Phần này có thể bao gồm:</w:t>
      </w:r>
    </w:p>
    <w:p w14:paraId="098177D4" w14:textId="77777777" w:rsidR="000852CA" w:rsidRPr="006106FD" w:rsidRDefault="00000000" w:rsidP="000852CA">
      <w:pPr>
        <w:pStyle w:val="ListParagraph"/>
        <w:numPr>
          <w:ilvl w:val="0"/>
          <w:numId w:val="38"/>
        </w:numPr>
        <w:spacing w:before="60" w:after="120" w:line="264" w:lineRule="auto"/>
        <w:ind w:left="777" w:hanging="357"/>
        <w:contextualSpacing w:val="0"/>
        <w:rPr>
          <w:sz w:val="24"/>
          <w:szCs w:val="24"/>
          <w:lang w:val="vi"/>
        </w:rPr>
      </w:pPr>
      <w:r w:rsidRPr="00A81309">
        <w:rPr>
          <w:sz w:val="24"/>
          <w:szCs w:val="24"/>
          <w:lang w:val="vi"/>
        </w:rPr>
        <w:t xml:space="preserve">đánh giá sẽ tìm ra những gì. </w:t>
      </w:r>
    </w:p>
    <w:p w14:paraId="46DEBC7C" w14:textId="77777777" w:rsidR="000852CA" w:rsidRDefault="00000000" w:rsidP="000852CA">
      <w:pPr>
        <w:pStyle w:val="ListParagraph"/>
        <w:numPr>
          <w:ilvl w:val="0"/>
          <w:numId w:val="38"/>
        </w:numPr>
        <w:spacing w:before="60" w:after="120" w:line="264" w:lineRule="auto"/>
        <w:ind w:left="777" w:hanging="357"/>
        <w:contextualSpacing w:val="0"/>
        <w:rPr>
          <w:sz w:val="24"/>
          <w:szCs w:val="24"/>
        </w:rPr>
      </w:pPr>
      <w:r>
        <w:rPr>
          <w:sz w:val="24"/>
          <w:szCs w:val="24"/>
          <w:lang w:val="vi"/>
        </w:rPr>
        <w:t>ai nên tham gia.</w:t>
      </w:r>
    </w:p>
    <w:p w14:paraId="69F1AAED" w14:textId="77777777" w:rsidR="000852CA" w:rsidRDefault="00000000" w:rsidP="000852CA">
      <w:pPr>
        <w:pStyle w:val="ListParagraph"/>
        <w:numPr>
          <w:ilvl w:val="0"/>
          <w:numId w:val="38"/>
        </w:numPr>
        <w:spacing w:before="60" w:after="120" w:line="264" w:lineRule="auto"/>
        <w:ind w:left="777" w:hanging="357"/>
        <w:contextualSpacing w:val="0"/>
        <w:rPr>
          <w:sz w:val="24"/>
          <w:szCs w:val="24"/>
        </w:rPr>
      </w:pPr>
      <w:r>
        <w:rPr>
          <w:sz w:val="24"/>
          <w:szCs w:val="24"/>
          <w:lang w:val="vi"/>
        </w:rPr>
        <w:t>ai sẽ là người trong nhóm đánh giá.</w:t>
      </w:r>
    </w:p>
    <w:p w14:paraId="773723AE" w14:textId="6DFFFF24" w:rsidR="000852CA" w:rsidRPr="006106FD" w:rsidRDefault="006106FD" w:rsidP="000852CA">
      <w:pPr>
        <w:pStyle w:val="ListParagraph"/>
        <w:numPr>
          <w:ilvl w:val="0"/>
          <w:numId w:val="38"/>
        </w:numPr>
        <w:spacing w:before="60" w:after="120" w:line="264" w:lineRule="auto"/>
        <w:ind w:left="777" w:hanging="357"/>
        <w:contextualSpacing w:val="0"/>
        <w:rPr>
          <w:sz w:val="24"/>
          <w:szCs w:val="24"/>
          <w:lang w:val="vi"/>
        </w:rPr>
      </w:pPr>
      <w:r>
        <w:rPr>
          <w:noProof/>
          <w:sz w:val="24"/>
          <w:szCs w:val="24"/>
          <w:lang w:val="vi"/>
        </w:rPr>
        <mc:AlternateContent>
          <mc:Choice Requires="wpg">
            <w:drawing>
              <wp:anchor distT="0" distB="0" distL="114300" distR="114300" simplePos="0" relativeHeight="251655168" behindDoc="0" locked="0" layoutInCell="1" allowOverlap="1" wp14:anchorId="1DFFB122" wp14:editId="27C304DC">
                <wp:simplePos x="0" y="0"/>
                <wp:positionH relativeFrom="margin">
                  <wp:align>right</wp:align>
                </wp:positionH>
                <wp:positionV relativeFrom="paragraph">
                  <wp:posOffset>664210</wp:posOffset>
                </wp:positionV>
                <wp:extent cx="6239510" cy="838200"/>
                <wp:effectExtent l="0" t="0" r="27940" b="19050"/>
                <wp:wrapTopAndBottom/>
                <wp:docPr id="6" name="Group 6"/>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35" name="Text Box 35"/>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0F6A2166" w14:textId="77777777" w:rsidR="006C218E" w:rsidRPr="002D3FC5" w:rsidRDefault="00000000" w:rsidP="006C218E">
                              <w:pPr>
                                <w:jc w:val="center"/>
                                <w:rPr>
                                  <w:b/>
                                  <w:color w:val="005689"/>
                                  <w:sz w:val="24"/>
                                </w:rPr>
                              </w:pPr>
                              <w:r w:rsidRPr="002D3FC5">
                                <w:rPr>
                                  <w:b/>
                                  <w:color w:val="005689"/>
                                  <w:sz w:val="24"/>
                                  <w:lang w:val="vi"/>
                                </w:rPr>
                                <w:t>Hãy đóng góp ý kiến của quý vị:</w:t>
                              </w:r>
                            </w:p>
                            <w:p w14:paraId="758FF675" w14:textId="17B6410D" w:rsidR="006C218E" w:rsidRPr="006106FD" w:rsidRDefault="00000000" w:rsidP="006106FD">
                              <w:pPr>
                                <w:ind w:left="1276" w:right="311"/>
                                <w:jc w:val="center"/>
                                <w:rPr>
                                  <w:b/>
                                  <w:sz w:val="24"/>
                                  <w:lang w:val="vi"/>
                                </w:rPr>
                              </w:pPr>
                              <w:r>
                                <w:rPr>
                                  <w:b/>
                                  <w:sz w:val="24"/>
                                  <w:lang w:val="vi"/>
                                </w:rPr>
                                <w:t>Cách chúng ta có thể đảm bảo những người khuyết tật được đưa vào giai đoạn đánh giá này?</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7" name="Rectangle 37"/>
                        <wps:cNvSpPr/>
                        <wps:spPr>
                          <a:xfrm>
                            <a:off x="0" y="0"/>
                            <a:ext cx="59267" cy="821055"/>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19075" y="104775"/>
                            <a:ext cx="683895" cy="617855"/>
                          </a:xfrm>
                          <a:prstGeom prst="rect">
                            <a:avLst/>
                          </a:prstGeom>
                          <a:noFill/>
                        </pic:spPr>
                      </pic:pic>
                    </wpg:wgp>
                  </a:graphicData>
                </a:graphic>
              </wp:anchor>
            </w:drawing>
          </mc:Choice>
          <mc:Fallback>
            <w:pict>
              <v:group w14:anchorId="1DFFB122" id="Group 6" o:spid="_x0000_s1027" style="position:absolute;left:0;text-align:left;margin-left:440.1pt;margin-top:52.3pt;width:491.3pt;height:66pt;z-index:251655168;mso-position-horizontal:right;mso-position-horizontal-relative:margin"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">
                <v:shape id="Text Box 35" o:spid="_x0000_s1028"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" fillcolor="#f2f2f2" strokecolor="#f2f2f2" strokeweight=".5pt">
                  <v:textbox>
                    <w:txbxContent>
                      <w:p w14:paraId="0F6A2166" w14:textId="77777777" w:rsidR="006C218E" w:rsidRPr="002D3FC5" w:rsidRDefault="00000000" w:rsidP="006C218E">
                        <w:pPr>
                          <w:jc w:val="center"/>
                          <w:rPr>
                            <w:b/>
                            <w:color w:val="005689"/>
                            <w:sz w:val="24"/>
                          </w:rPr>
                        </w:pPr>
                        <w:r w:rsidRPr="002D3FC5">
                          <w:rPr>
                            <w:b/>
                            <w:color w:val="005689"/>
                            <w:sz w:val="24"/>
                            <w:lang w:val="vi"/>
                          </w:rPr>
                          <w:t>Hãy đóng góp ý kiến của quý vị:</w:t>
                        </w:r>
                      </w:p>
                      <w:p w14:paraId="758FF675" w14:textId="17B6410D" w:rsidR="006C218E" w:rsidRPr="006106FD" w:rsidRDefault="00000000" w:rsidP="006106FD">
                        <w:pPr>
                          <w:ind w:left="1276" w:right="311"/>
                          <w:jc w:val="center"/>
                          <w:rPr>
                            <w:b/>
                            <w:sz w:val="24"/>
                            <w:lang w:val="vi"/>
                          </w:rPr>
                        </w:pPr>
                        <w:r>
                          <w:rPr>
                            <w:b/>
                            <w:sz w:val="24"/>
                            <w:lang w:val="vi"/>
                          </w:rPr>
                          <w:t>Cách chúng ta có thể đảm bảo những người khuyết tật được đưa vào giai đoạn đánh giá này?</w:t>
                        </w:r>
                      </w:p>
                    </w:txbxContent>
                  </v:textbox>
                </v:shape>
                <v:rect id="Rectangle 37" o:spid="_x0000_s1029" style="position:absolute;width:59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" fillcolor="#005689" strokecolor="#005689" strokeweight="2pt"/>
                <v:shape id="Picture 12" o:spid="_x0000_s1030" type="#_x0000_t75" style="position:absolute;left:2190;top:1047;width:6839;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">
                  <v:imagedata r:id="rId13" o:title=""/>
                </v:shape>
                <w10:wrap type="topAndBottom" anchorx="margin"/>
              </v:group>
            </w:pict>
          </mc:Fallback>
        </mc:AlternateContent>
      </w:r>
      <w:r>
        <w:rPr>
          <w:sz w:val="24"/>
          <w:szCs w:val="24"/>
          <w:lang w:val="vi"/>
        </w:rPr>
        <w:t>hình thức đánh giá như thế nào. Ví dụ, câu hỏi trực tuyến, trực tiếp hoặc các nhóm.</w:t>
      </w:r>
    </w:p>
    <w:p w14:paraId="72EC056C" w14:textId="284FAEEA" w:rsidR="000852CA" w:rsidRPr="0050032E" w:rsidRDefault="00000000" w:rsidP="0050032E">
      <w:pPr>
        <w:pStyle w:val="ListParagraph"/>
        <w:keepNext/>
        <w:numPr>
          <w:ilvl w:val="0"/>
          <w:numId w:val="46"/>
        </w:numPr>
        <w:spacing w:before="60" w:after="120" w:line="264" w:lineRule="auto"/>
        <w:rPr>
          <w:b/>
          <w:color w:val="005689"/>
          <w:sz w:val="24"/>
          <w:szCs w:val="24"/>
          <w:lang w:val="vi"/>
        </w:rPr>
      </w:pPr>
      <w:r w:rsidRPr="0050032E">
        <w:rPr>
          <w:b/>
          <w:color w:val="005689"/>
          <w:sz w:val="24"/>
          <w:szCs w:val="24"/>
          <w:lang w:val="vi"/>
        </w:rPr>
        <w:lastRenderedPageBreak/>
        <w:t xml:space="preserve">Giai đoạn thực hiện và phân tích </w:t>
      </w:r>
    </w:p>
    <w:p w14:paraId="63990215" w14:textId="77777777" w:rsidR="000852CA" w:rsidRPr="006106FD" w:rsidRDefault="00000000" w:rsidP="006106FD">
      <w:pPr>
        <w:keepNext/>
        <w:spacing w:before="200" w:after="120" w:line="264" w:lineRule="auto"/>
        <w:rPr>
          <w:sz w:val="24"/>
          <w:szCs w:val="24"/>
          <w:lang w:val="vi"/>
        </w:rPr>
      </w:pPr>
      <w:r>
        <w:rPr>
          <w:sz w:val="24"/>
          <w:szCs w:val="24"/>
          <w:lang w:val="vi"/>
        </w:rPr>
        <w:t>Đây là phần thực hiện của đánh giá. Phần này có thể bao gồm:</w:t>
      </w:r>
    </w:p>
    <w:p w14:paraId="7FF1D796" w14:textId="77777777" w:rsidR="000852CA" w:rsidRPr="006106FD" w:rsidRDefault="00000000" w:rsidP="006106FD">
      <w:pPr>
        <w:pStyle w:val="ListParagraph"/>
        <w:keepNext/>
        <w:numPr>
          <w:ilvl w:val="0"/>
          <w:numId w:val="38"/>
        </w:numPr>
        <w:spacing w:before="60" w:after="120" w:line="264" w:lineRule="auto"/>
        <w:ind w:left="777" w:hanging="357"/>
        <w:contextualSpacing w:val="0"/>
        <w:rPr>
          <w:sz w:val="24"/>
          <w:szCs w:val="24"/>
          <w:lang w:val="vi"/>
        </w:rPr>
      </w:pPr>
      <w:r>
        <w:rPr>
          <w:sz w:val="24"/>
          <w:szCs w:val="24"/>
          <w:lang w:val="vi"/>
        </w:rPr>
        <w:t>Yêu cầu người khuyết tật trả lời các câu hỏi để đánh giá.</w:t>
      </w:r>
    </w:p>
    <w:p w14:paraId="7BE88E46" w14:textId="77777777" w:rsidR="000852CA" w:rsidRPr="006106FD" w:rsidRDefault="00000000" w:rsidP="006106FD">
      <w:pPr>
        <w:pStyle w:val="ListParagraph"/>
        <w:keepNext/>
        <w:numPr>
          <w:ilvl w:val="0"/>
          <w:numId w:val="38"/>
        </w:numPr>
        <w:spacing w:before="60" w:after="120" w:line="264" w:lineRule="auto"/>
        <w:ind w:left="777" w:hanging="357"/>
        <w:contextualSpacing w:val="0"/>
        <w:rPr>
          <w:sz w:val="24"/>
          <w:szCs w:val="24"/>
          <w:lang w:val="vi"/>
        </w:rPr>
      </w:pPr>
      <w:r>
        <w:rPr>
          <w:sz w:val="24"/>
          <w:szCs w:val="24"/>
          <w:lang w:val="vi"/>
        </w:rPr>
        <w:t>Đảm bảo những người ở mọi dạng khuyết tật và trải nghiệm sống đều có thể tham gia nếu họ muốn. Điều này bao gồm việc cân nhắc về thời gian và nỗ lực như các khoản tiền hoặc quà tặng khi tham gia.</w:t>
      </w:r>
    </w:p>
    <w:p w14:paraId="23A70C24" w14:textId="77777777" w:rsidR="000852CA" w:rsidRPr="006106FD" w:rsidRDefault="00000000" w:rsidP="006106FD">
      <w:pPr>
        <w:pStyle w:val="ListParagraph"/>
        <w:keepNext/>
        <w:numPr>
          <w:ilvl w:val="0"/>
          <w:numId w:val="38"/>
        </w:numPr>
        <w:spacing w:before="60" w:after="120" w:line="264" w:lineRule="auto"/>
        <w:ind w:left="777" w:hanging="357"/>
        <w:contextualSpacing w:val="0"/>
        <w:rPr>
          <w:sz w:val="24"/>
          <w:szCs w:val="24"/>
          <w:lang w:val="vi"/>
        </w:rPr>
      </w:pPr>
      <w:r>
        <w:rPr>
          <w:sz w:val="24"/>
          <w:szCs w:val="24"/>
          <w:lang w:val="vi"/>
        </w:rPr>
        <w:t xml:space="preserve"> Xem xét tất cả các câu trả lời và những gì họ nói với chúng tôi.</w:t>
      </w:r>
    </w:p>
    <w:p w14:paraId="5A898C88" w14:textId="13BD3CFB" w:rsidR="00016D43" w:rsidRPr="006106FD" w:rsidRDefault="006106FD" w:rsidP="00016D43">
      <w:pPr>
        <w:pStyle w:val="ListParagraph"/>
        <w:numPr>
          <w:ilvl w:val="0"/>
          <w:numId w:val="38"/>
        </w:numPr>
        <w:spacing w:before="60" w:after="120" w:line="264" w:lineRule="auto"/>
        <w:ind w:left="777" w:hanging="357"/>
        <w:contextualSpacing w:val="0"/>
        <w:rPr>
          <w:sz w:val="24"/>
          <w:szCs w:val="24"/>
          <w:lang w:val="vi"/>
        </w:rPr>
      </w:pPr>
      <w:r>
        <w:rPr>
          <w:noProof/>
          <w:sz w:val="24"/>
          <w:szCs w:val="24"/>
          <w:lang w:val="vi"/>
        </w:rPr>
        <mc:AlternateContent>
          <mc:Choice Requires="wpg">
            <w:drawing>
              <wp:anchor distT="0" distB="0" distL="114300" distR="114300" simplePos="0" relativeHeight="251656192" behindDoc="0" locked="0" layoutInCell="1" allowOverlap="1" wp14:anchorId="7B68EC4F" wp14:editId="7F9E2EFB">
                <wp:simplePos x="0" y="0"/>
                <wp:positionH relativeFrom="column">
                  <wp:posOffset>-635</wp:posOffset>
                </wp:positionH>
                <wp:positionV relativeFrom="paragraph">
                  <wp:posOffset>386080</wp:posOffset>
                </wp:positionV>
                <wp:extent cx="6239510" cy="838200"/>
                <wp:effectExtent l="0" t="0" r="27940" b="19050"/>
                <wp:wrapTopAndBottom/>
                <wp:docPr id="2" name="Group 2"/>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1" name="Text Box 1"/>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1A49EB37" w14:textId="77777777" w:rsidR="006C218E" w:rsidRPr="002D3FC5" w:rsidRDefault="00000000" w:rsidP="006C218E">
                              <w:pPr>
                                <w:jc w:val="center"/>
                                <w:rPr>
                                  <w:b/>
                                  <w:color w:val="005689"/>
                                  <w:sz w:val="24"/>
                                </w:rPr>
                              </w:pPr>
                              <w:r w:rsidRPr="002D3FC5">
                                <w:rPr>
                                  <w:b/>
                                  <w:color w:val="005689"/>
                                  <w:sz w:val="24"/>
                                  <w:lang w:val="vi"/>
                                </w:rPr>
                                <w:t>Hãy đóng góp ý kiến của quý vị:</w:t>
                              </w:r>
                            </w:p>
                            <w:p w14:paraId="20D162D1" w14:textId="6417DDB2" w:rsidR="006C218E" w:rsidRPr="002F355B" w:rsidRDefault="00000000" w:rsidP="006106FD">
                              <w:pPr>
                                <w:ind w:left="1418" w:right="311"/>
                                <w:jc w:val="center"/>
                                <w:rPr>
                                  <w:b/>
                                  <w:sz w:val="24"/>
                                </w:rPr>
                              </w:pPr>
                              <w:r>
                                <w:rPr>
                                  <w:b/>
                                  <w:sz w:val="24"/>
                                  <w:lang w:val="vi"/>
                                </w:rPr>
                                <w:t>Cách chúng ta có thể đảm bảo những người khuyết tật được đưa vào giai đoạn đánh giá này?</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 name="Rectangle 3"/>
                        <wps:cNvSpPr/>
                        <wps:spPr>
                          <a:xfrm>
                            <a:off x="0" y="0"/>
                            <a:ext cx="67310" cy="821266"/>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66700" y="57150"/>
                            <a:ext cx="683895" cy="617855"/>
                          </a:xfrm>
                          <a:prstGeom prst="rect">
                            <a:avLst/>
                          </a:prstGeom>
                          <a:noFill/>
                        </pic:spPr>
                      </pic:pic>
                    </wpg:wgp>
                  </a:graphicData>
                </a:graphic>
              </wp:anchor>
            </w:drawing>
          </mc:Choice>
          <mc:Fallback>
            <w:pict>
              <v:group w14:anchorId="7B68EC4F" id="Group 2" o:spid="_x0000_s1031" style="position:absolute;left:0;text-align:left;margin-left:-.05pt;margin-top:30.4pt;width:491.3pt;height:66pt;z-index:251656192"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">
                <v:shape id="Text Box 1" o:spid="_x0000_s1032"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" fillcolor="#f2f2f2" strokecolor="#f2f2f2" strokeweight=".5pt">
                  <v:textbox>
                    <w:txbxContent>
                      <w:p w14:paraId="1A49EB37" w14:textId="77777777" w:rsidR="006C218E" w:rsidRPr="002D3FC5" w:rsidRDefault="00000000" w:rsidP="006C218E">
                        <w:pPr>
                          <w:jc w:val="center"/>
                          <w:rPr>
                            <w:b/>
                            <w:color w:val="005689"/>
                            <w:sz w:val="24"/>
                          </w:rPr>
                        </w:pPr>
                        <w:r w:rsidRPr="002D3FC5">
                          <w:rPr>
                            <w:b/>
                            <w:color w:val="005689"/>
                            <w:sz w:val="24"/>
                            <w:lang w:val="vi"/>
                          </w:rPr>
                          <w:t>Hãy đóng góp ý kiến của quý vị:</w:t>
                        </w:r>
                      </w:p>
                      <w:p w14:paraId="20D162D1" w14:textId="6417DDB2" w:rsidR="006C218E" w:rsidRPr="002F355B" w:rsidRDefault="00000000" w:rsidP="006106FD">
                        <w:pPr>
                          <w:ind w:left="1418" w:right="311"/>
                          <w:jc w:val="center"/>
                          <w:rPr>
                            <w:b/>
                            <w:sz w:val="24"/>
                          </w:rPr>
                        </w:pPr>
                        <w:r>
                          <w:rPr>
                            <w:b/>
                            <w:sz w:val="24"/>
                            <w:lang w:val="vi"/>
                          </w:rPr>
                          <w:t>Cách chúng ta có thể đảm bảo những người khuyết tật được đưa vào giai đoạn đánh giá này?</w:t>
                        </w:r>
                      </w:p>
                    </w:txbxContent>
                  </v:textbox>
                </v:shape>
                <v:rect id="Rectangle 3" o:spid="_x0000_s1033" style="position:absolute;width:673;height:8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" fillcolor="#005689" strokecolor="#005689" strokeweight="2pt"/>
                <v:shape id="Picture 13" o:spid="_x0000_s1034" type="#_x0000_t75" style="position:absolute;left:2667;top:571;width:6838;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ZwQAAANsAAAAPAAAAZHJzL2Rvd25yZXYueG1sRE9Na8JA&#10;EL0L/odlhN500wp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JHub9nBAAAA2wAAAA8AAAAA&#10;AAAAAAAAAAAABwIAAGRycy9kb3ducmV2LnhtbFBLBQYAAAAAAwADALcAAAD1AgAAAAA=&#10;">
                  <v:imagedata r:id="rId13" o:title=""/>
                </v:shape>
                <w10:wrap type="topAndBottom"/>
              </v:group>
            </w:pict>
          </mc:Fallback>
        </mc:AlternateContent>
      </w:r>
      <w:r w:rsidR="00801C92" w:rsidRPr="008B521B">
        <w:rPr>
          <w:sz w:val="24"/>
          <w:szCs w:val="24"/>
          <w:lang w:val="vi"/>
        </w:rPr>
        <w:t>Trao c</w:t>
      </w:r>
      <w:r w:rsidR="000852CA">
        <w:rPr>
          <w:sz w:val="24"/>
          <w:szCs w:val="24"/>
          <w:lang w:val="vi"/>
        </w:rPr>
        <w:t>ho người khuyết tật cơ hội trình bày kết quả.</w:t>
      </w:r>
    </w:p>
    <w:p w14:paraId="7AC44360" w14:textId="77777777" w:rsidR="000852CA" w:rsidRPr="006106FD" w:rsidRDefault="00000000" w:rsidP="006106FD">
      <w:pPr>
        <w:pStyle w:val="ListParagraph"/>
        <w:numPr>
          <w:ilvl w:val="0"/>
          <w:numId w:val="46"/>
        </w:numPr>
        <w:spacing w:before="360" w:after="120" w:line="264" w:lineRule="auto"/>
        <w:ind w:left="357" w:hanging="357"/>
        <w:contextualSpacing w:val="0"/>
        <w:rPr>
          <w:b/>
          <w:color w:val="005689"/>
          <w:sz w:val="24"/>
          <w:szCs w:val="24"/>
          <w:lang w:val="vi"/>
        </w:rPr>
      </w:pPr>
      <w:r w:rsidRPr="002D3FC5">
        <w:rPr>
          <w:b/>
          <w:color w:val="005689"/>
          <w:sz w:val="24"/>
          <w:szCs w:val="24"/>
          <w:lang w:val="vi"/>
        </w:rPr>
        <w:t>Các hành động từ giai đoạn kết quả</w:t>
      </w:r>
    </w:p>
    <w:p w14:paraId="5659B342" w14:textId="77777777" w:rsidR="000852CA" w:rsidRPr="00A864F4" w:rsidRDefault="00000000" w:rsidP="000852CA">
      <w:pPr>
        <w:spacing w:before="200" w:after="120" w:line="264" w:lineRule="auto"/>
        <w:rPr>
          <w:sz w:val="24"/>
          <w:szCs w:val="24"/>
        </w:rPr>
      </w:pPr>
      <w:r w:rsidRPr="00A864F4">
        <w:rPr>
          <w:sz w:val="24"/>
          <w:szCs w:val="24"/>
          <w:lang w:val="vi"/>
        </w:rPr>
        <w:t>Trong phần đánh giá này, đưa ra các quyết định về những việc cần làm với kết quả. Phần này có thể bao gồm:</w:t>
      </w:r>
    </w:p>
    <w:p w14:paraId="4A3ECEB5" w14:textId="77777777" w:rsidR="000852CA" w:rsidRDefault="00000000" w:rsidP="000852CA">
      <w:pPr>
        <w:pStyle w:val="ListParagraph"/>
        <w:numPr>
          <w:ilvl w:val="0"/>
          <w:numId w:val="38"/>
        </w:numPr>
        <w:spacing w:before="60" w:after="120" w:line="264" w:lineRule="auto"/>
        <w:ind w:left="777" w:hanging="357"/>
        <w:contextualSpacing w:val="0"/>
        <w:rPr>
          <w:sz w:val="24"/>
          <w:szCs w:val="24"/>
        </w:rPr>
      </w:pPr>
      <w:r>
        <w:rPr>
          <w:sz w:val="24"/>
          <w:szCs w:val="24"/>
          <w:lang w:val="vi"/>
        </w:rPr>
        <w:t xml:space="preserve">Điều gì sẽ thay đổi theo kết quả của các câu trả lời đánh giá. </w:t>
      </w:r>
    </w:p>
    <w:p w14:paraId="668CC686" w14:textId="223055C9" w:rsidR="000852CA" w:rsidRDefault="006106FD" w:rsidP="000852CA">
      <w:pPr>
        <w:pStyle w:val="ListParagraph"/>
        <w:numPr>
          <w:ilvl w:val="0"/>
          <w:numId w:val="38"/>
        </w:numPr>
        <w:spacing w:before="60" w:after="120" w:line="264" w:lineRule="auto"/>
        <w:ind w:left="777" w:hanging="357"/>
        <w:contextualSpacing w:val="0"/>
        <w:rPr>
          <w:sz w:val="24"/>
          <w:szCs w:val="24"/>
        </w:rPr>
      </w:pPr>
      <w:r>
        <w:rPr>
          <w:noProof/>
          <w:sz w:val="24"/>
          <w:szCs w:val="24"/>
        </w:rPr>
        <mc:AlternateContent>
          <mc:Choice Requires="wpg">
            <w:drawing>
              <wp:anchor distT="0" distB="0" distL="114300" distR="114300" simplePos="0" relativeHeight="251657216" behindDoc="0" locked="0" layoutInCell="1" allowOverlap="1" wp14:anchorId="4B8E189B" wp14:editId="1B7A7DF1">
                <wp:simplePos x="0" y="0"/>
                <wp:positionH relativeFrom="margin">
                  <wp:align>right</wp:align>
                </wp:positionH>
                <wp:positionV relativeFrom="paragraph">
                  <wp:posOffset>422910</wp:posOffset>
                </wp:positionV>
                <wp:extent cx="6239510" cy="1237615"/>
                <wp:effectExtent l="0" t="0" r="27940" b="19685"/>
                <wp:wrapTopAndBottom/>
                <wp:docPr id="4" name="Group 4"/>
                <wp:cNvGraphicFramePr/>
                <a:graphic xmlns:a="http://schemas.openxmlformats.org/drawingml/2006/main">
                  <a:graphicData uri="http://schemas.microsoft.com/office/word/2010/wordprocessingGroup">
                    <wpg:wgp>
                      <wpg:cNvGrpSpPr/>
                      <wpg:grpSpPr>
                        <a:xfrm>
                          <a:off x="0" y="0"/>
                          <a:ext cx="6239510" cy="1237631"/>
                          <a:chOff x="0" y="0"/>
                          <a:chExt cx="6239510" cy="1311965"/>
                        </a:xfrm>
                      </wpg:grpSpPr>
                      <wps:wsp>
                        <wps:cNvPr id="9" name="Text Box 9"/>
                        <wps:cNvSpPr txBox="1"/>
                        <wps:spPr>
                          <a:xfrm>
                            <a:off x="0" y="0"/>
                            <a:ext cx="6239510" cy="1311965"/>
                          </a:xfrm>
                          <a:prstGeom prst="rect">
                            <a:avLst/>
                          </a:prstGeom>
                          <a:solidFill>
                            <a:sysClr val="window" lastClr="FFFFFF">
                              <a:lumMod val="95000"/>
                            </a:sysClr>
                          </a:solidFill>
                          <a:ln w="6350">
                            <a:solidFill>
                              <a:sysClr val="window" lastClr="FFFFFF">
                                <a:lumMod val="95000"/>
                              </a:sysClr>
                            </a:solidFill>
                            <a:prstDash val="solid"/>
                          </a:ln>
                        </wps:spPr>
                        <wps:txbx>
                          <w:txbxContent>
                            <w:p w14:paraId="7C4170F2" w14:textId="77777777" w:rsidR="002D3FC5" w:rsidRPr="002D3FC5" w:rsidRDefault="00000000" w:rsidP="002D3FC5">
                              <w:pPr>
                                <w:jc w:val="center"/>
                                <w:rPr>
                                  <w:b/>
                                  <w:color w:val="005689"/>
                                  <w:sz w:val="24"/>
                                </w:rPr>
                              </w:pPr>
                              <w:r w:rsidRPr="002D3FC5">
                                <w:rPr>
                                  <w:b/>
                                  <w:color w:val="005689"/>
                                  <w:sz w:val="24"/>
                                  <w:lang w:val="vi"/>
                                </w:rPr>
                                <w:t>Hãy đóng góp ý kiến của quý vị:</w:t>
                              </w:r>
                            </w:p>
                            <w:p w14:paraId="7596F78F" w14:textId="4E7CC9B9" w:rsidR="002D3FC5" w:rsidRPr="006106FD" w:rsidRDefault="00000000" w:rsidP="006106FD">
                              <w:pPr>
                                <w:ind w:left="1276" w:right="453"/>
                                <w:jc w:val="center"/>
                                <w:rPr>
                                  <w:b/>
                                  <w:sz w:val="24"/>
                                  <w:lang w:val="vi"/>
                                </w:rPr>
                              </w:pPr>
                              <w:r>
                                <w:rPr>
                                  <w:b/>
                                  <w:sz w:val="24"/>
                                  <w:lang w:val="vi"/>
                                </w:rPr>
                                <w:t>Cách chúng ta có thể đảm bảo những người khuyết tật được đưa vào giai đoạn đánh giá này?</w:t>
                              </w:r>
                            </w:p>
                            <w:p w14:paraId="3BA42EB2" w14:textId="77777777" w:rsidR="002D3FC5" w:rsidRPr="006106FD" w:rsidRDefault="00000000" w:rsidP="002D3FC5">
                              <w:pPr>
                                <w:jc w:val="center"/>
                                <w:rPr>
                                  <w:b/>
                                  <w:sz w:val="24"/>
                                  <w:lang w:val="vi"/>
                                </w:rPr>
                              </w:pPr>
                              <w:r>
                                <w:rPr>
                                  <w:b/>
                                  <w:sz w:val="24"/>
                                  <w:lang w:val="vi"/>
                                </w:rPr>
                                <w:t>Chúng ta nên biết điều gì khác về việc đánh giá người khuyết tật tốt hơn không?</w:t>
                              </w:r>
                            </w:p>
                            <w:p w14:paraId="24A04559" w14:textId="77777777" w:rsidR="002F48FC" w:rsidRPr="006106FD" w:rsidRDefault="002F48FC" w:rsidP="002D3FC5">
                              <w:pPr>
                                <w:jc w:val="center"/>
                                <w:rPr>
                                  <w:b/>
                                  <w:sz w:val="24"/>
                                  <w:lang w:val="vi"/>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1" name="Rectangle 11"/>
                        <wps:cNvSpPr/>
                        <wps:spPr>
                          <a:xfrm>
                            <a:off x="0" y="19050"/>
                            <a:ext cx="67734" cy="1286118"/>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57175" y="104775"/>
                            <a:ext cx="683895" cy="617855"/>
                          </a:xfrm>
                          <a:prstGeom prst="rect">
                            <a:avLst/>
                          </a:prstGeom>
                          <a:noFill/>
                        </pic:spPr>
                      </pic:pic>
                    </wpg:wgp>
                  </a:graphicData>
                </a:graphic>
                <wp14:sizeRelV relativeFrom="margin">
                  <wp14:pctHeight>0</wp14:pctHeight>
                </wp14:sizeRelV>
              </wp:anchor>
            </w:drawing>
          </mc:Choice>
          <mc:Fallback>
            <w:pict>
              <v:group w14:anchorId="4B8E189B" id="Group 4" o:spid="_x0000_s1035" style="position:absolute;left:0;text-align:left;margin-left:440.1pt;margin-top:33.3pt;width:491.3pt;height:97.45pt;z-index:251657216;mso-position-horizontal:right;mso-position-horizontal-relative:margin;mso-height-relative:margin" coordsize="62395,1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">
                <v:shape id="Text Box 9" o:spid="_x0000_s1036" type="#_x0000_t202" style="position:absolute;width:62395;height:1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" fillcolor="#f2f2f2" strokecolor="#f2f2f2" strokeweight=".5pt">
                  <v:textbox>
                    <w:txbxContent>
                      <w:p w14:paraId="7C4170F2" w14:textId="77777777" w:rsidR="002D3FC5" w:rsidRPr="002D3FC5" w:rsidRDefault="00000000" w:rsidP="002D3FC5">
                        <w:pPr>
                          <w:jc w:val="center"/>
                          <w:rPr>
                            <w:b/>
                            <w:color w:val="005689"/>
                            <w:sz w:val="24"/>
                          </w:rPr>
                        </w:pPr>
                        <w:r w:rsidRPr="002D3FC5">
                          <w:rPr>
                            <w:b/>
                            <w:color w:val="005689"/>
                            <w:sz w:val="24"/>
                            <w:lang w:val="vi"/>
                          </w:rPr>
                          <w:t>Hãy đóng góp ý kiến của quý vị:</w:t>
                        </w:r>
                      </w:p>
                      <w:p w14:paraId="7596F78F" w14:textId="4E7CC9B9" w:rsidR="002D3FC5" w:rsidRPr="006106FD" w:rsidRDefault="00000000" w:rsidP="006106FD">
                        <w:pPr>
                          <w:ind w:left="1276" w:right="453"/>
                          <w:jc w:val="center"/>
                          <w:rPr>
                            <w:b/>
                            <w:sz w:val="24"/>
                            <w:lang w:val="vi"/>
                          </w:rPr>
                        </w:pPr>
                        <w:r>
                          <w:rPr>
                            <w:b/>
                            <w:sz w:val="24"/>
                            <w:lang w:val="vi"/>
                          </w:rPr>
                          <w:t>Cách chúng ta có thể đảm bảo những người khuyết tật được đưa vào giai đoạn đánh giá này?</w:t>
                        </w:r>
                      </w:p>
                      <w:p w14:paraId="3BA42EB2" w14:textId="77777777" w:rsidR="002D3FC5" w:rsidRPr="006106FD" w:rsidRDefault="00000000" w:rsidP="002D3FC5">
                        <w:pPr>
                          <w:jc w:val="center"/>
                          <w:rPr>
                            <w:b/>
                            <w:sz w:val="24"/>
                            <w:lang w:val="vi"/>
                          </w:rPr>
                        </w:pPr>
                        <w:r>
                          <w:rPr>
                            <w:b/>
                            <w:sz w:val="24"/>
                            <w:lang w:val="vi"/>
                          </w:rPr>
                          <w:t>Chúng ta nên biết điều gì khác về việc đánh giá người khuyết tật tốt hơn không?</w:t>
                        </w:r>
                      </w:p>
                      <w:p w14:paraId="24A04559" w14:textId="77777777" w:rsidR="002F48FC" w:rsidRPr="006106FD" w:rsidRDefault="002F48FC" w:rsidP="002D3FC5">
                        <w:pPr>
                          <w:jc w:val="center"/>
                          <w:rPr>
                            <w:b/>
                            <w:sz w:val="24"/>
                            <w:lang w:val="vi"/>
                          </w:rPr>
                        </w:pPr>
                      </w:p>
                    </w:txbxContent>
                  </v:textbox>
                </v:shape>
                <v:rect id="Rectangle 11" o:spid="_x0000_s1037" style="position:absolute;top:190;width:677;height:1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" fillcolor="#005689" strokecolor="#005689" strokeweight="2pt"/>
                <v:shape id="Picture 14" o:spid="_x0000_s1038" type="#_x0000_t75" style="position:absolute;left:2571;top:1047;width:6839;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">
                  <v:imagedata r:id="rId15" o:title=""/>
                </v:shape>
                <w10:wrap type="topAndBottom" anchorx="margin"/>
              </v:group>
            </w:pict>
          </mc:Fallback>
        </mc:AlternateContent>
      </w:r>
      <w:r>
        <w:rPr>
          <w:sz w:val="24"/>
          <w:szCs w:val="24"/>
          <w:lang w:val="vi"/>
        </w:rPr>
        <w:t>Làm thế nào để đảm bảo người khuyết tật có tiếng nói trong các thay đổi.</w:t>
      </w:r>
    </w:p>
    <w:p w14:paraId="0452210A" w14:textId="694F4C55" w:rsidR="000852CA" w:rsidRPr="002D3FC5" w:rsidRDefault="00000000" w:rsidP="006106FD">
      <w:pPr>
        <w:spacing w:before="360" w:after="120" w:line="264" w:lineRule="auto"/>
        <w:rPr>
          <w:b/>
          <w:color w:val="005689"/>
          <w:sz w:val="24"/>
          <w:szCs w:val="24"/>
        </w:rPr>
      </w:pPr>
      <w:r w:rsidRPr="002D3FC5">
        <w:rPr>
          <w:b/>
          <w:color w:val="005689"/>
          <w:sz w:val="24"/>
          <w:szCs w:val="24"/>
          <w:lang w:val="vi"/>
        </w:rPr>
        <w:t>Các nguyên tắc thu hút người khuyết tật tham gia đánh giá</w:t>
      </w:r>
    </w:p>
    <w:p w14:paraId="5DCA2624" w14:textId="77777777" w:rsidR="000852CA" w:rsidRPr="00BC0217" w:rsidRDefault="00000000" w:rsidP="000852CA">
      <w:pPr>
        <w:spacing w:before="200" w:after="120" w:line="264" w:lineRule="auto"/>
        <w:rPr>
          <w:sz w:val="24"/>
          <w:szCs w:val="24"/>
        </w:rPr>
      </w:pPr>
      <w:r w:rsidRPr="00BC0217">
        <w:rPr>
          <w:sz w:val="24"/>
          <w:szCs w:val="24"/>
          <w:lang w:val="vi"/>
        </w:rPr>
        <w:t xml:space="preserve">Đây là bản tóm tắt các nguyên tắc: </w:t>
      </w:r>
    </w:p>
    <w:p w14:paraId="2F26250C" w14:textId="02F3C5CD" w:rsidR="000852CA" w:rsidRPr="00AF615B" w:rsidRDefault="00000000" w:rsidP="000852CA">
      <w:pPr>
        <w:pStyle w:val="ListParagraph"/>
        <w:numPr>
          <w:ilvl w:val="0"/>
          <w:numId w:val="42"/>
        </w:numPr>
        <w:spacing w:before="200" w:after="120" w:line="264" w:lineRule="auto"/>
        <w:rPr>
          <w:sz w:val="24"/>
          <w:szCs w:val="24"/>
        </w:rPr>
      </w:pPr>
      <w:r w:rsidRPr="00AF615B">
        <w:rPr>
          <w:sz w:val="24"/>
          <w:szCs w:val="24"/>
          <w:lang w:val="vi"/>
        </w:rPr>
        <w:t>Người khuyết tật nên biết và được tham gia vào các quyết định về tất cả các phần của đánh giá</w:t>
      </w:r>
    </w:p>
    <w:p w14:paraId="6567FB66" w14:textId="77777777" w:rsidR="000852CA" w:rsidRPr="00AF615B" w:rsidRDefault="00000000" w:rsidP="000852CA">
      <w:pPr>
        <w:pStyle w:val="ListParagraph"/>
        <w:numPr>
          <w:ilvl w:val="0"/>
          <w:numId w:val="42"/>
        </w:numPr>
        <w:spacing w:before="200" w:after="120" w:line="264" w:lineRule="auto"/>
        <w:rPr>
          <w:sz w:val="24"/>
          <w:szCs w:val="24"/>
        </w:rPr>
      </w:pPr>
      <w:r w:rsidRPr="00AF615B">
        <w:rPr>
          <w:sz w:val="24"/>
          <w:szCs w:val="24"/>
          <w:lang w:val="vi"/>
        </w:rPr>
        <w:t>Đánh giá cần phải xem xét điều gì là quan trọng đối với người khuyết tật và làm cho cuộc sống của họ tốt hơn.</w:t>
      </w:r>
    </w:p>
    <w:p w14:paraId="6124612D" w14:textId="77777777" w:rsidR="000852CA" w:rsidRPr="00AF615B" w:rsidRDefault="00000000" w:rsidP="000852CA">
      <w:pPr>
        <w:pStyle w:val="ListParagraph"/>
        <w:numPr>
          <w:ilvl w:val="0"/>
          <w:numId w:val="42"/>
        </w:numPr>
        <w:spacing w:before="200" w:after="120" w:line="264" w:lineRule="auto"/>
        <w:rPr>
          <w:sz w:val="24"/>
          <w:szCs w:val="24"/>
        </w:rPr>
      </w:pPr>
      <w:r>
        <w:rPr>
          <w:sz w:val="24"/>
          <w:szCs w:val="24"/>
          <w:lang w:val="vi"/>
        </w:rPr>
        <w:t xml:space="preserve">Đảm bảo người khuyết tật có thể tham gia tất cả các phần đánh giá </w:t>
      </w:r>
    </w:p>
    <w:p w14:paraId="4BB0F57B" w14:textId="77777777" w:rsidR="000852CA" w:rsidRPr="00AF615B" w:rsidRDefault="00000000" w:rsidP="000852CA">
      <w:pPr>
        <w:pStyle w:val="ListParagraph"/>
        <w:numPr>
          <w:ilvl w:val="0"/>
          <w:numId w:val="42"/>
        </w:numPr>
        <w:spacing w:before="200" w:after="120" w:line="264" w:lineRule="auto"/>
        <w:rPr>
          <w:sz w:val="24"/>
          <w:szCs w:val="24"/>
        </w:rPr>
      </w:pPr>
      <w:r>
        <w:rPr>
          <w:sz w:val="24"/>
          <w:szCs w:val="24"/>
          <w:lang w:val="vi"/>
        </w:rPr>
        <w:t>Nên bao gồm những người khuyết tật với những kinh nghiệm khác nhau (ví dụ: giới tính, chủng tộc, địa điểm, tình trạng khuyết tật)</w:t>
      </w:r>
    </w:p>
    <w:p w14:paraId="5EC64C5E" w14:textId="77777777" w:rsidR="000A3D3A" w:rsidRPr="006C218E" w:rsidRDefault="00000000" w:rsidP="000A3D3A">
      <w:pPr>
        <w:pStyle w:val="ListParagraph"/>
        <w:numPr>
          <w:ilvl w:val="0"/>
          <w:numId w:val="42"/>
        </w:numPr>
        <w:spacing w:before="200" w:after="120" w:line="264" w:lineRule="auto"/>
        <w:rPr>
          <w:sz w:val="24"/>
          <w:szCs w:val="24"/>
        </w:rPr>
      </w:pPr>
      <w:r>
        <w:rPr>
          <w:sz w:val="24"/>
          <w:szCs w:val="24"/>
          <w:lang w:val="vi"/>
        </w:rPr>
        <w:t>Người khuyết tật nên được đưa vào trình bày kết quả đánh giá và những gì cần thực hiện với những kết quả đó.</w:t>
      </w:r>
    </w:p>
    <w:p w14:paraId="786CA66F" w14:textId="4D598DEC" w:rsidR="000852CA" w:rsidRPr="00A55F7F" w:rsidRDefault="006106FD" w:rsidP="000852CA">
      <w:pPr>
        <w:rPr>
          <w:rFonts w:cs="Arial"/>
          <w:b/>
          <w:sz w:val="24"/>
          <w:szCs w:val="24"/>
          <w:lang w:val="en-US"/>
        </w:rPr>
      </w:pPr>
      <w:r>
        <w:rPr>
          <w:rFonts w:cs="Arial"/>
          <w:b/>
          <w:noProof/>
          <w:sz w:val="24"/>
          <w:szCs w:val="24"/>
          <w:lang w:val="vi"/>
        </w:rPr>
        <w:lastRenderedPageBreak/>
        <mc:AlternateContent>
          <mc:Choice Requires="wpg">
            <w:drawing>
              <wp:anchor distT="0" distB="0" distL="114300" distR="114300" simplePos="0" relativeHeight="251658240" behindDoc="0" locked="0" layoutInCell="1" allowOverlap="1" wp14:anchorId="7FA66C26" wp14:editId="30A4765E">
                <wp:simplePos x="0" y="0"/>
                <wp:positionH relativeFrom="column">
                  <wp:posOffset>-635</wp:posOffset>
                </wp:positionH>
                <wp:positionV relativeFrom="paragraph">
                  <wp:posOffset>199390</wp:posOffset>
                </wp:positionV>
                <wp:extent cx="6375400" cy="1981200"/>
                <wp:effectExtent l="0" t="0" r="25400" b="19050"/>
                <wp:wrapTopAndBottom/>
                <wp:docPr id="7" name="Group 7"/>
                <wp:cNvGraphicFramePr/>
                <a:graphic xmlns:a="http://schemas.openxmlformats.org/drawingml/2006/main">
                  <a:graphicData uri="http://schemas.microsoft.com/office/word/2010/wordprocessingGroup">
                    <wpg:wgp>
                      <wpg:cNvGrpSpPr/>
                      <wpg:grpSpPr>
                        <a:xfrm>
                          <a:off x="0" y="0"/>
                          <a:ext cx="6375400" cy="1981200"/>
                          <a:chOff x="0" y="0"/>
                          <a:chExt cx="6375400" cy="1981200"/>
                        </a:xfrm>
                      </wpg:grpSpPr>
                      <wps:wsp>
                        <wps:cNvPr id="50" name="Text Box 50"/>
                        <wps:cNvSpPr txBox="1"/>
                        <wps:spPr>
                          <a:xfrm>
                            <a:off x="0" y="0"/>
                            <a:ext cx="6375400" cy="1981200"/>
                          </a:xfrm>
                          <a:prstGeom prst="rect">
                            <a:avLst/>
                          </a:prstGeom>
                          <a:solidFill>
                            <a:sysClr val="window" lastClr="FFFFFF">
                              <a:lumMod val="95000"/>
                            </a:sysClr>
                          </a:solidFill>
                          <a:ln w="6350">
                            <a:solidFill>
                              <a:sysClr val="window" lastClr="FFFFFF">
                                <a:lumMod val="95000"/>
                              </a:sysClr>
                            </a:solidFill>
                            <a:prstDash val="solid"/>
                          </a:ln>
                        </wps:spPr>
                        <wps:txbx>
                          <w:txbxContent>
                            <w:p w14:paraId="62031A41" w14:textId="77777777" w:rsidR="006C218E" w:rsidRPr="002D3FC5" w:rsidRDefault="00000000" w:rsidP="006C218E">
                              <w:pPr>
                                <w:jc w:val="center"/>
                                <w:rPr>
                                  <w:b/>
                                  <w:color w:val="005689"/>
                                  <w:sz w:val="24"/>
                                </w:rPr>
                              </w:pPr>
                              <w:r w:rsidRPr="002D3FC5">
                                <w:rPr>
                                  <w:b/>
                                  <w:color w:val="005689"/>
                                  <w:sz w:val="24"/>
                                  <w:lang w:val="vi"/>
                                </w:rPr>
                                <w:t>Hãy đóng góp ý kiến của quý vị:</w:t>
                              </w:r>
                            </w:p>
                            <w:p w14:paraId="2C132A0C" w14:textId="13020E36" w:rsidR="006C218E" w:rsidRPr="006106FD" w:rsidRDefault="00000000" w:rsidP="006106FD">
                              <w:pPr>
                                <w:ind w:left="142"/>
                                <w:jc w:val="center"/>
                                <w:rPr>
                                  <w:b/>
                                  <w:sz w:val="24"/>
                                  <w:lang w:val="vi"/>
                                </w:rPr>
                              </w:pPr>
                              <w:r>
                                <w:rPr>
                                  <w:b/>
                                  <w:sz w:val="24"/>
                                  <w:lang w:val="vi"/>
                                </w:rPr>
                                <w:t>Quý vị có nhận xét gì về những nguyên tắc này?</w:t>
                              </w:r>
                            </w:p>
                            <w:p w14:paraId="7640E08D" w14:textId="77777777" w:rsidR="006C218E" w:rsidRPr="006106FD" w:rsidRDefault="00000000" w:rsidP="006C218E">
                              <w:pPr>
                                <w:jc w:val="center"/>
                                <w:rPr>
                                  <w:b/>
                                  <w:sz w:val="24"/>
                                  <w:lang w:val="vi"/>
                                </w:rPr>
                              </w:pPr>
                              <w:r w:rsidRPr="00E67399">
                                <w:rPr>
                                  <w:b/>
                                  <w:sz w:val="24"/>
                                  <w:lang w:val="vi"/>
                                </w:rPr>
                                <w:t>Có nên thêm hoặc thay đổi bất kỳ không?</w:t>
                              </w:r>
                            </w:p>
                            <w:p w14:paraId="31F38B64" w14:textId="368E8F6A" w:rsidR="00511F56" w:rsidRPr="006106FD" w:rsidRDefault="00000000" w:rsidP="006106FD">
                              <w:pPr>
                                <w:ind w:left="426" w:right="237"/>
                                <w:jc w:val="center"/>
                                <w:rPr>
                                  <w:b/>
                                  <w:sz w:val="24"/>
                                  <w:lang w:val="vi"/>
                                </w:rPr>
                              </w:pPr>
                              <w:r>
                                <w:rPr>
                                  <w:b/>
                                  <w:sz w:val="24"/>
                                  <w:lang w:val="vi"/>
                                </w:rPr>
                                <w:t>Để biết thêm nội dung đầy đủ, thông tin bổ sung và các ý tưởng khác về ý kiến phản hồi, quý vị có thể truy cập Tài liệu Tham vấn tại:</w:t>
                              </w:r>
                            </w:p>
                            <w:p w14:paraId="67375311" w14:textId="7C67973E" w:rsidR="006C218E" w:rsidRPr="006106FD" w:rsidRDefault="00000000" w:rsidP="006C218E">
                              <w:pPr>
                                <w:jc w:val="center"/>
                                <w:rPr>
                                  <w:b/>
                                  <w:sz w:val="24"/>
                                  <w:lang w:val="vi"/>
                                </w:rPr>
                              </w:pPr>
                              <w:hyperlink r:id="rId16" w:history="1">
                                <w:r w:rsidR="006106FD" w:rsidRPr="008B521B">
                                  <w:rPr>
                                    <w:rStyle w:val="Hyperlink"/>
                                    <w:lang w:val="vi"/>
                                  </w:rPr>
                                  <w:t>https://engage.dss.gov.au/ads-consultations-develop-guide-evaluation</w:t>
                                </w:r>
                              </w:hyperlink>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51" name="Rectangle 51"/>
                        <wps:cNvSpPr/>
                        <wps:spPr>
                          <a:xfrm>
                            <a:off x="0" y="9525"/>
                            <a:ext cx="67734" cy="1969169"/>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485775" y="152400"/>
                            <a:ext cx="683895" cy="617855"/>
                          </a:xfrm>
                          <a:prstGeom prst="rect">
                            <a:avLst/>
                          </a:prstGeom>
                          <a:noFill/>
                        </pic:spPr>
                      </pic:pic>
                    </wpg:wgp>
                  </a:graphicData>
                </a:graphic>
              </wp:anchor>
            </w:drawing>
          </mc:Choice>
          <mc:Fallback>
            <w:pict>
              <v:group w14:anchorId="7FA66C26" id="Group 7" o:spid="_x0000_s1039" style="position:absolute;margin-left:-.05pt;margin-top:15.7pt;width:502pt;height:156pt;z-index:251658240" coordsize="63754,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">
                <v:shape id="Text Box 50" o:spid="_x0000_s1040" type="#_x0000_t202" style="position:absolute;width:63754;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" fillcolor="#f2f2f2" strokecolor="#f2f2f2" strokeweight=".5pt">
                  <v:textbox>
                    <w:txbxContent>
                      <w:p w14:paraId="62031A41" w14:textId="77777777" w:rsidR="006C218E" w:rsidRPr="002D3FC5" w:rsidRDefault="00000000" w:rsidP="006C218E">
                        <w:pPr>
                          <w:jc w:val="center"/>
                          <w:rPr>
                            <w:b/>
                            <w:color w:val="005689"/>
                            <w:sz w:val="24"/>
                          </w:rPr>
                        </w:pPr>
                        <w:r w:rsidRPr="002D3FC5">
                          <w:rPr>
                            <w:b/>
                            <w:color w:val="005689"/>
                            <w:sz w:val="24"/>
                            <w:lang w:val="vi"/>
                          </w:rPr>
                          <w:t>Hãy đóng góp ý kiến của quý vị:</w:t>
                        </w:r>
                      </w:p>
                      <w:p w14:paraId="2C132A0C" w14:textId="13020E36" w:rsidR="006C218E" w:rsidRPr="006106FD" w:rsidRDefault="00000000" w:rsidP="006106FD">
                        <w:pPr>
                          <w:ind w:left="142"/>
                          <w:jc w:val="center"/>
                          <w:rPr>
                            <w:b/>
                            <w:sz w:val="24"/>
                            <w:lang w:val="vi"/>
                          </w:rPr>
                        </w:pPr>
                        <w:r>
                          <w:rPr>
                            <w:b/>
                            <w:sz w:val="24"/>
                            <w:lang w:val="vi"/>
                          </w:rPr>
                          <w:t>Quý vị có nhận xét gì về những nguyên tắc này?</w:t>
                        </w:r>
                      </w:p>
                      <w:p w14:paraId="7640E08D" w14:textId="77777777" w:rsidR="006C218E" w:rsidRPr="006106FD" w:rsidRDefault="00000000" w:rsidP="006C218E">
                        <w:pPr>
                          <w:jc w:val="center"/>
                          <w:rPr>
                            <w:b/>
                            <w:sz w:val="24"/>
                            <w:lang w:val="vi"/>
                          </w:rPr>
                        </w:pPr>
                        <w:r w:rsidRPr="00E67399">
                          <w:rPr>
                            <w:b/>
                            <w:sz w:val="24"/>
                            <w:lang w:val="vi"/>
                          </w:rPr>
                          <w:t>Có nên thêm hoặc thay đổi bất kỳ không?</w:t>
                        </w:r>
                      </w:p>
                      <w:p w14:paraId="31F38B64" w14:textId="368E8F6A" w:rsidR="00511F56" w:rsidRPr="006106FD" w:rsidRDefault="00000000" w:rsidP="006106FD">
                        <w:pPr>
                          <w:ind w:left="426" w:right="237"/>
                          <w:jc w:val="center"/>
                          <w:rPr>
                            <w:b/>
                            <w:sz w:val="24"/>
                            <w:lang w:val="vi"/>
                          </w:rPr>
                        </w:pPr>
                        <w:r>
                          <w:rPr>
                            <w:b/>
                            <w:sz w:val="24"/>
                            <w:lang w:val="vi"/>
                          </w:rPr>
                          <w:t>Để biết thêm nội dung đầy đủ, thông tin bổ sung và các ý tưởng khác về ý kiến phản hồi, quý vị có thể truy cập Tài liệu Tham vấn tại:</w:t>
                        </w:r>
                      </w:p>
                      <w:p w14:paraId="67375311" w14:textId="7C67973E" w:rsidR="006C218E" w:rsidRPr="006106FD" w:rsidRDefault="00000000" w:rsidP="006C218E">
                        <w:pPr>
                          <w:jc w:val="center"/>
                          <w:rPr>
                            <w:b/>
                            <w:sz w:val="24"/>
                            <w:lang w:val="vi"/>
                          </w:rPr>
                        </w:pPr>
                        <w:hyperlink r:id="rId17" w:history="1">
                          <w:r w:rsidR="006106FD" w:rsidRPr="008B521B">
                            <w:rPr>
                              <w:rStyle w:val="Hyperlink"/>
                              <w:lang w:val="vi"/>
                            </w:rPr>
                            <w:t>https://engage.dss.gov.au/ads-consultations-develop-guide-evaluation</w:t>
                          </w:r>
                        </w:hyperlink>
                      </w:p>
                    </w:txbxContent>
                  </v:textbox>
                </v:shape>
                <v:rect id="Rectangle 51" o:spid="_x0000_s1041" style="position:absolute;top:95;width:677;height:19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" fillcolor="#005689" strokecolor="#005689" strokeweight="2pt"/>
                <v:shape id="Picture 15" o:spid="_x0000_s1042" type="#_x0000_t75" style="position:absolute;left:4857;top:1524;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I2wQAAANsAAAAPAAAAZHJzL2Rvd25yZXYueG1sRE9Na8JA&#10;EL0L/odlhN5004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HFLUjbBAAAA2wAAAA8AAAAA&#10;AAAAAAAAAAAABwIAAGRycy9kb3ducmV2LnhtbFBLBQYAAAAAAwADALcAAAD1AgAAAAA=&#10;">
                  <v:imagedata r:id="rId13" o:title=""/>
                </v:shape>
                <w10:wrap type="topAndBottom"/>
              </v:group>
            </w:pict>
          </mc:Fallback>
        </mc:AlternateContent>
      </w:r>
      <w:r w:rsidR="000852CA" w:rsidRPr="00AF615B">
        <w:rPr>
          <w:rFonts w:cs="Arial"/>
          <w:b/>
          <w:sz w:val="24"/>
          <w:szCs w:val="24"/>
          <w:lang w:val="vi"/>
        </w:rPr>
        <w:br w:type="page"/>
      </w:r>
      <w:r w:rsidR="000852CA" w:rsidRPr="00AF615B">
        <w:rPr>
          <w:rFonts w:cs="Arial"/>
          <w:b/>
          <w:sz w:val="24"/>
          <w:szCs w:val="24"/>
          <w:lang w:val="vi"/>
        </w:rPr>
        <w:lastRenderedPageBreak/>
        <w:t>Cách quý vị có thể cung cấp ý kiến phản hồi</w:t>
      </w:r>
    </w:p>
    <w:p w14:paraId="7B39ECED" w14:textId="77777777" w:rsidR="000852CA" w:rsidRPr="00AF615B" w:rsidRDefault="00000000" w:rsidP="000852CA">
      <w:pPr>
        <w:rPr>
          <w:b/>
          <w:sz w:val="24"/>
          <w:szCs w:val="24"/>
        </w:rPr>
      </w:pPr>
      <w:r w:rsidRPr="00AF615B">
        <w:rPr>
          <w:b/>
          <w:sz w:val="24"/>
          <w:szCs w:val="24"/>
          <w:lang w:val="vi"/>
        </w:rPr>
        <w:t>Gửi cho chúng tôi bản góp ý</w:t>
      </w:r>
    </w:p>
    <w:p w14:paraId="784342FF" w14:textId="77777777" w:rsidR="000852CA" w:rsidRPr="00AF615B" w:rsidRDefault="00000000" w:rsidP="000852CA">
      <w:pPr>
        <w:rPr>
          <w:sz w:val="24"/>
          <w:szCs w:val="24"/>
        </w:rPr>
      </w:pPr>
      <w:r w:rsidRPr="00AF615B">
        <w:rPr>
          <w:sz w:val="24"/>
          <w:szCs w:val="24"/>
          <w:lang w:val="vi"/>
        </w:rPr>
        <w:t>Quý vị có thể gửi bản góp ý tới:</w:t>
      </w:r>
    </w:p>
    <w:p w14:paraId="7FDB5734" w14:textId="77777777" w:rsidR="00801C92" w:rsidRPr="00AF615B" w:rsidRDefault="00801C92" w:rsidP="00801C92">
      <w:pPr>
        <w:spacing w:after="0"/>
        <w:rPr>
          <w:sz w:val="24"/>
          <w:szCs w:val="24"/>
        </w:rPr>
      </w:pPr>
      <w:r w:rsidRPr="00AF615B">
        <w:rPr>
          <w:sz w:val="24"/>
          <w:szCs w:val="24"/>
        </w:rPr>
        <w:t>Australia’s Disability Strategy Governance and Engagement Section</w:t>
      </w:r>
    </w:p>
    <w:p w14:paraId="476E1710" w14:textId="61D370DD" w:rsidR="000852CA" w:rsidRPr="00801C92" w:rsidRDefault="00801C92" w:rsidP="000852CA">
      <w:pPr>
        <w:spacing w:after="0"/>
        <w:rPr>
          <w:sz w:val="24"/>
          <w:szCs w:val="24"/>
        </w:rPr>
      </w:pPr>
      <w:r>
        <w:rPr>
          <w:sz w:val="24"/>
          <w:szCs w:val="24"/>
        </w:rPr>
        <w:t>(</w:t>
      </w:r>
      <w:r w:rsidRPr="00AF615B">
        <w:rPr>
          <w:sz w:val="24"/>
          <w:szCs w:val="24"/>
          <w:lang w:val="vi"/>
        </w:rPr>
        <w:t>Bộ phận Tham gia và Quản lý Sách lược Người khuyết tật của Úc</w:t>
      </w:r>
      <w:r>
        <w:rPr>
          <w:sz w:val="24"/>
          <w:szCs w:val="24"/>
        </w:rPr>
        <w:t>)</w:t>
      </w:r>
    </w:p>
    <w:p w14:paraId="6577A657" w14:textId="77777777" w:rsidR="000852CA" w:rsidRPr="00AF615B" w:rsidRDefault="00000000" w:rsidP="000852CA">
      <w:pPr>
        <w:spacing w:after="0"/>
        <w:rPr>
          <w:sz w:val="24"/>
          <w:szCs w:val="24"/>
        </w:rPr>
      </w:pPr>
      <w:r w:rsidRPr="00AF615B">
        <w:rPr>
          <w:sz w:val="24"/>
          <w:szCs w:val="24"/>
          <w:lang w:val="vi"/>
        </w:rPr>
        <w:t>GPO Box 9820</w:t>
      </w:r>
    </w:p>
    <w:p w14:paraId="3A35362A" w14:textId="77777777" w:rsidR="000852CA" w:rsidRPr="00AF615B" w:rsidRDefault="00000000" w:rsidP="000852CA">
      <w:pPr>
        <w:spacing w:after="0"/>
        <w:rPr>
          <w:sz w:val="24"/>
          <w:szCs w:val="24"/>
        </w:rPr>
      </w:pPr>
      <w:r w:rsidRPr="00AF615B">
        <w:rPr>
          <w:sz w:val="24"/>
          <w:szCs w:val="24"/>
          <w:lang w:val="vi"/>
        </w:rPr>
        <w:t>Department of Social Services (Bộ Dịch vụ Xã hội)</w:t>
      </w:r>
    </w:p>
    <w:p w14:paraId="266BCBF1" w14:textId="77777777" w:rsidR="000852CA" w:rsidRPr="00AF615B" w:rsidRDefault="00000000" w:rsidP="000852CA">
      <w:pPr>
        <w:rPr>
          <w:sz w:val="24"/>
          <w:szCs w:val="24"/>
        </w:rPr>
      </w:pPr>
      <w:r w:rsidRPr="00AF615B">
        <w:rPr>
          <w:sz w:val="24"/>
          <w:szCs w:val="24"/>
          <w:lang w:val="vi"/>
        </w:rPr>
        <w:t>Canberra, ACT 2601</w:t>
      </w:r>
    </w:p>
    <w:p w14:paraId="107B987F" w14:textId="77777777" w:rsidR="000852CA" w:rsidRPr="00AF615B" w:rsidRDefault="000852CA" w:rsidP="000852CA">
      <w:pPr>
        <w:spacing w:after="0"/>
        <w:rPr>
          <w:b/>
          <w:sz w:val="24"/>
          <w:szCs w:val="24"/>
        </w:rPr>
      </w:pPr>
    </w:p>
    <w:p w14:paraId="7095FF99" w14:textId="77777777" w:rsidR="000852CA" w:rsidRPr="00AF615B" w:rsidRDefault="00000000" w:rsidP="000852CA">
      <w:pPr>
        <w:spacing w:after="0"/>
        <w:rPr>
          <w:b/>
          <w:sz w:val="24"/>
          <w:szCs w:val="24"/>
        </w:rPr>
      </w:pPr>
      <w:r w:rsidRPr="00AF615B">
        <w:rPr>
          <w:b/>
          <w:sz w:val="24"/>
          <w:szCs w:val="24"/>
          <w:lang w:val="vi"/>
        </w:rPr>
        <w:t>Trang mạng</w:t>
      </w:r>
    </w:p>
    <w:p w14:paraId="457B8B04" w14:textId="77777777" w:rsidR="000852CA" w:rsidRPr="00AF615B" w:rsidRDefault="00000000" w:rsidP="000852CA">
      <w:pPr>
        <w:rPr>
          <w:sz w:val="24"/>
          <w:szCs w:val="24"/>
        </w:rPr>
      </w:pPr>
      <w:r w:rsidRPr="00AF615B">
        <w:rPr>
          <w:sz w:val="24"/>
          <w:szCs w:val="24"/>
          <w:lang w:val="vi"/>
        </w:rPr>
        <w:t>Qua trang trang mạng tham vấn tại DSS Engage</w:t>
      </w:r>
    </w:p>
    <w:p w14:paraId="2F90EACD" w14:textId="77777777" w:rsidR="000852CA" w:rsidRPr="00AF615B" w:rsidRDefault="00000000" w:rsidP="000852CA">
      <w:pPr>
        <w:rPr>
          <w:sz w:val="24"/>
          <w:szCs w:val="24"/>
        </w:rPr>
      </w:pPr>
      <w:r w:rsidRPr="00AF615B">
        <w:rPr>
          <w:sz w:val="24"/>
          <w:szCs w:val="24"/>
          <w:lang w:val="vi"/>
        </w:rPr>
        <w:t>Tải xuống tài liệu tham vấn này</w:t>
      </w:r>
    </w:p>
    <w:p w14:paraId="658C85D9" w14:textId="77777777" w:rsidR="000852CA" w:rsidRPr="00AF615B" w:rsidRDefault="00000000" w:rsidP="000852CA">
      <w:pPr>
        <w:rPr>
          <w:sz w:val="24"/>
          <w:szCs w:val="24"/>
        </w:rPr>
      </w:pPr>
      <w:r w:rsidRPr="00AF615B">
        <w:rPr>
          <w:sz w:val="24"/>
          <w:szCs w:val="24"/>
          <w:lang w:val="vi"/>
        </w:rPr>
        <w:t>Tải xuống phiên bản tiếng Anh Dễ đọc của tài liệu tham vấn này</w:t>
      </w:r>
    </w:p>
    <w:p w14:paraId="5AF7CBB1" w14:textId="77777777" w:rsidR="000852CA" w:rsidRPr="00AF615B" w:rsidRDefault="00000000" w:rsidP="000852CA">
      <w:pPr>
        <w:rPr>
          <w:sz w:val="24"/>
          <w:szCs w:val="24"/>
        </w:rPr>
      </w:pPr>
      <w:r w:rsidRPr="00AF615B">
        <w:rPr>
          <w:sz w:val="24"/>
          <w:szCs w:val="24"/>
          <w:lang w:val="vi"/>
        </w:rPr>
        <w:t>Nhập hoặc đăng tải bài viết</w:t>
      </w:r>
    </w:p>
    <w:p w14:paraId="6F4E3AC9" w14:textId="77777777" w:rsidR="000852CA" w:rsidRPr="00AF615B" w:rsidRDefault="00000000" w:rsidP="000852CA">
      <w:pPr>
        <w:rPr>
          <w:sz w:val="24"/>
          <w:szCs w:val="24"/>
        </w:rPr>
      </w:pPr>
      <w:r w:rsidRPr="00AF615B">
        <w:rPr>
          <w:sz w:val="24"/>
          <w:szCs w:val="24"/>
          <w:lang w:val="vi"/>
        </w:rPr>
        <w:t>Xem video bằng ngôn ngữ Auslan</w:t>
      </w:r>
    </w:p>
    <w:p w14:paraId="27322A08" w14:textId="77777777" w:rsidR="000852CA" w:rsidRPr="00AF615B" w:rsidRDefault="00000000" w:rsidP="000852CA">
      <w:pPr>
        <w:rPr>
          <w:sz w:val="24"/>
          <w:szCs w:val="24"/>
        </w:rPr>
      </w:pPr>
      <w:r w:rsidRPr="00AF615B">
        <w:rPr>
          <w:sz w:val="24"/>
          <w:szCs w:val="24"/>
          <w:lang w:val="vi"/>
        </w:rPr>
        <w:t>Tạo video hoặc ghi âm: nếu quý vị muốn gửi video hoặc bản ghi âm về góp ý của mình, vui lòng truy cập DSS Engage để tìm hiểu cách thực hiện.</w:t>
      </w:r>
    </w:p>
    <w:p w14:paraId="4A8335DE" w14:textId="77777777" w:rsidR="000852CA" w:rsidRPr="00AF615B" w:rsidRDefault="00000000" w:rsidP="000852CA">
      <w:pPr>
        <w:rPr>
          <w:sz w:val="24"/>
          <w:szCs w:val="24"/>
        </w:rPr>
      </w:pPr>
      <w:r w:rsidRPr="00AF615B">
        <w:rPr>
          <w:sz w:val="24"/>
          <w:szCs w:val="24"/>
          <w:lang w:val="vi"/>
        </w:rPr>
        <w:t>Nếu quý vị đăng tải trực tuyến góp ý của mình, bao gồm thông qua mẫu trực tuyến, quý vị sẽ được yêu cầu nêu rõ liệu quý vị có muốn góp ý của mình được đăng trên trang mạng DSS hay không.</w:t>
      </w:r>
    </w:p>
    <w:p w14:paraId="26B671FF" w14:textId="77777777" w:rsidR="000852CA" w:rsidRPr="00AF615B" w:rsidRDefault="00000000" w:rsidP="000852CA">
      <w:pPr>
        <w:rPr>
          <w:sz w:val="24"/>
          <w:szCs w:val="24"/>
        </w:rPr>
      </w:pPr>
      <w:r w:rsidRPr="00AF615B">
        <w:rPr>
          <w:sz w:val="24"/>
          <w:szCs w:val="24"/>
          <w:lang w:val="vi"/>
        </w:rPr>
        <w:t>Nếu quý vị gửi góp ý của mình qua email hoặc thư thường, vui lòng nêu rõ liệu quý vị có muốn góp ý của mình được đăng trực tuyến hay không.</w:t>
      </w:r>
    </w:p>
    <w:p w14:paraId="40401024" w14:textId="77777777" w:rsidR="000852CA" w:rsidRPr="00AF615B" w:rsidRDefault="00000000" w:rsidP="000852CA">
      <w:pPr>
        <w:rPr>
          <w:sz w:val="24"/>
          <w:szCs w:val="24"/>
        </w:rPr>
      </w:pPr>
      <w:r w:rsidRPr="00AF615B">
        <w:rPr>
          <w:sz w:val="24"/>
          <w:szCs w:val="24"/>
          <w:lang w:val="vi"/>
        </w:rPr>
        <w:t xml:space="preserve">Các câu hỏi về quy trình tham vấn có thể được chuyển đến địa chỉ </w:t>
      </w:r>
      <w:hyperlink r:id="rId18" w:history="1">
        <w:r w:rsidR="003D6CE4" w:rsidRPr="0065480E">
          <w:rPr>
            <w:rStyle w:val="Hyperlink"/>
            <w:sz w:val="24"/>
            <w:szCs w:val="24"/>
            <w:lang w:val="vi"/>
          </w:rPr>
          <w:t>disabilityreform@dss.gov.au</w:t>
        </w:r>
      </w:hyperlink>
    </w:p>
    <w:p w14:paraId="74B7FA02" w14:textId="77777777" w:rsidR="000852CA" w:rsidRPr="00AF615B" w:rsidRDefault="00000000" w:rsidP="000852CA">
      <w:pPr>
        <w:rPr>
          <w:sz w:val="24"/>
          <w:szCs w:val="24"/>
        </w:rPr>
      </w:pPr>
      <w:r w:rsidRPr="00AF615B">
        <w:rPr>
          <w:sz w:val="24"/>
          <w:szCs w:val="24"/>
          <w:lang w:val="vi"/>
        </w:rPr>
        <w:t xml:space="preserve">Quý vị cũng có thể gọi cho Bộ Dịch vụ Xã hội theo số </w:t>
      </w:r>
      <w:r w:rsidRPr="00AF615B">
        <w:rPr>
          <w:b/>
          <w:sz w:val="24"/>
          <w:szCs w:val="24"/>
          <w:lang w:val="vi"/>
        </w:rPr>
        <w:t>1800 334 505</w:t>
      </w:r>
    </w:p>
    <w:p w14:paraId="50FF2320" w14:textId="4F0EF1CC" w:rsidR="00437290" w:rsidRPr="002F48FC" w:rsidRDefault="00000000" w:rsidP="002F48FC">
      <w:pPr>
        <w:rPr>
          <w:sz w:val="24"/>
          <w:szCs w:val="24"/>
        </w:rPr>
      </w:pPr>
      <w:r w:rsidRPr="00AF615B">
        <w:rPr>
          <w:b/>
          <w:sz w:val="24"/>
          <w:szCs w:val="24"/>
          <w:lang w:val="vi"/>
        </w:rPr>
        <w:t xml:space="preserve">Ngày kết thúc nộp Góp ý là Thứ Tư, ngày </w:t>
      </w:r>
      <w:r w:rsidR="0000133C">
        <w:rPr>
          <w:b/>
          <w:sz w:val="24"/>
          <w:szCs w:val="24"/>
        </w:rPr>
        <w:t>30</w:t>
      </w:r>
      <w:r w:rsidRPr="00AF615B">
        <w:rPr>
          <w:b/>
          <w:sz w:val="24"/>
          <w:szCs w:val="24"/>
          <w:lang w:val="vi"/>
        </w:rPr>
        <w:t xml:space="preserve"> tháng 11 năm 2022 - 11h59 tối </w:t>
      </w:r>
    </w:p>
    <w:sectPr w:rsidR="00437290" w:rsidRPr="002F48FC" w:rsidSect="006C218E">
      <w:headerReference w:type="default" r:id="rId19"/>
      <w:footerReference w:type="default" r:id="rId20"/>
      <w:headerReference w:type="first" r:id="rId21"/>
      <w:endnotePr>
        <w:numFmt w:val="decimal"/>
      </w:endnotePr>
      <w:pgSz w:w="11906" w:h="16838" w:code="9"/>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D1CED" w14:textId="77777777" w:rsidR="00A23563" w:rsidRDefault="00A23563">
      <w:pPr>
        <w:spacing w:after="0" w:line="240" w:lineRule="auto"/>
      </w:pPr>
      <w:r>
        <w:separator/>
      </w:r>
    </w:p>
  </w:endnote>
  <w:endnote w:type="continuationSeparator" w:id="0">
    <w:p w14:paraId="7832B838" w14:textId="77777777" w:rsidR="00A23563" w:rsidRDefault="00A2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1AAD35-4738-481B-90B5-3032F3D25BB4}"/>
    <w:embedBold r:id="rId2" w:fontKey="{97C556D2-A791-465D-80C2-A79A29CEF9A1}"/>
    <w:embedItalic r:id="rId3" w:fontKey="{A7037500-81A0-4BDB-A196-233914A70114}"/>
    <w:embedBoldItalic r:id="rId4" w:fontKey="{1D41ADBE-9202-4141-9696-A1D9725DFCB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6434960E-4E71-42B2-BEA1-AF09736E11E2}"/>
  </w:font>
  <w:font w:name="Nunito Sans">
    <w:panose1 w:val="00000500000000000000"/>
    <w:charset w:val="00"/>
    <w:family w:val="auto"/>
    <w:pitch w:val="variable"/>
    <w:sig w:usb0="20000007" w:usb1="00000001" w:usb2="00000000" w:usb3="00000000" w:csb0="00000193" w:csb1="00000000"/>
    <w:embedRegular r:id="rId6" w:fontKey="{C9E7F311-C361-4AEC-BAFE-827C0622A3D7}"/>
  </w:font>
  <w:font w:name="Filson Pro Heavy">
    <w:panose1 w:val="02000000000000000000"/>
    <w:charset w:val="00"/>
    <w:family w:val="auto"/>
    <w:pitch w:val="variable"/>
    <w:sig w:usb0="A00000AF" w:usb1="5000206B" w:usb2="00000000" w:usb3="00000000" w:csb0="00000093" w:csb1="00000000"/>
    <w:embedRegular r:id="rId7" w:fontKey="{A0D44E41-BEF8-4E60-B272-E4139B315FE8}"/>
  </w:font>
  <w:font w:name="Cambria">
    <w:panose1 w:val="02040503050406030204"/>
    <w:charset w:val="00"/>
    <w:family w:val="roman"/>
    <w:pitch w:val="variable"/>
    <w:sig w:usb0="E00006FF" w:usb1="420024FF" w:usb2="02000000" w:usb3="00000000" w:csb0="0000019F" w:csb1="00000000"/>
    <w:embedRegular r:id="rId8" w:fontKey="{3749A5D1-B0A5-4530-9D3E-361A7642F1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46838"/>
      <w:docPartObj>
        <w:docPartGallery w:val="Page Numbers (Bottom of Page)"/>
        <w:docPartUnique/>
      </w:docPartObj>
    </w:sdtPr>
    <w:sdtEndPr>
      <w:rPr>
        <w:noProof/>
      </w:rPr>
    </w:sdtEndPr>
    <w:sdtContent>
      <w:p w14:paraId="221DC2E2" w14:textId="77777777" w:rsidR="00917B8D" w:rsidRDefault="00000000">
        <w:pPr>
          <w:pStyle w:val="Footer"/>
          <w:jc w:val="right"/>
        </w:pPr>
        <w:r>
          <w:fldChar w:fldCharType="begin"/>
        </w:r>
        <w:r>
          <w:instrText xml:space="preserve"> PAGE   \* MERGEFORMAT </w:instrText>
        </w:r>
        <w:r>
          <w:fldChar w:fldCharType="separate"/>
        </w:r>
        <w:r w:rsidR="0070542E">
          <w:rPr>
            <w:noProof/>
          </w:rPr>
          <w:t>4</w:t>
        </w:r>
        <w:r>
          <w:rPr>
            <w:noProof/>
          </w:rPr>
          <w:fldChar w:fldCharType="end"/>
        </w:r>
      </w:p>
    </w:sdtContent>
  </w:sdt>
  <w:p w14:paraId="6ACA2474" w14:textId="77777777" w:rsidR="00917B8D" w:rsidRDefault="0091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84C41" w14:textId="77777777" w:rsidR="00A23563" w:rsidRDefault="00A23563">
      <w:pPr>
        <w:spacing w:after="0" w:line="240" w:lineRule="auto"/>
      </w:pPr>
      <w:r>
        <w:separator/>
      </w:r>
    </w:p>
  </w:footnote>
  <w:footnote w:type="continuationSeparator" w:id="0">
    <w:p w14:paraId="61A5FC29" w14:textId="77777777" w:rsidR="00A23563" w:rsidRDefault="00A23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8E66" w14:textId="77777777" w:rsidR="00D05062" w:rsidRPr="00D05062" w:rsidRDefault="00000000" w:rsidP="00D05062">
    <w:pPr>
      <w:pStyle w:val="Header"/>
      <w:jc w:val="center"/>
      <w:rPr>
        <w:b/>
        <w:color w:val="FF0000"/>
      </w:rPr>
    </w:pPr>
    <w:r w:rsidRPr="00E67399">
      <w:rPr>
        <w:b/>
        <w:noProof/>
        <w:color w:val="FF0000"/>
        <w:lang w:eastAsia="en-AU"/>
      </w:rPr>
      <w:drawing>
        <wp:anchor distT="0" distB="0" distL="114300" distR="114300" simplePos="0" relativeHeight="251659264" behindDoc="1" locked="0" layoutInCell="1" allowOverlap="1" wp14:anchorId="78B8C25C" wp14:editId="63054BB7">
          <wp:simplePos x="0" y="0"/>
          <wp:positionH relativeFrom="page">
            <wp:align>right</wp:align>
          </wp:positionH>
          <wp:positionV relativeFrom="paragraph">
            <wp:posOffset>2180378</wp:posOffset>
          </wp:positionV>
          <wp:extent cx="7535333" cy="8043334"/>
          <wp:effectExtent l="0" t="0" r="8890" b="0"/>
          <wp:wrapNone/>
          <wp:docPr id="4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17914"/>
                  <a:stretch>
                    <a:fillRect/>
                  </a:stretch>
                </pic:blipFill>
                <pic:spPr>
                  <a:xfrm>
                    <a:off x="0" y="0"/>
                    <a:ext cx="7535333" cy="804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3BED" w14:textId="77777777" w:rsidR="006C218E" w:rsidRDefault="00000000">
    <w:pPr>
      <w:pStyle w:val="Header"/>
    </w:pPr>
    <w:r>
      <w:rPr>
        <w:noProof/>
        <w:lang w:eastAsia="en-AU"/>
      </w:rPr>
      <w:drawing>
        <wp:anchor distT="0" distB="0" distL="114300" distR="114300" simplePos="0" relativeHeight="251658240" behindDoc="0" locked="0" layoutInCell="1" allowOverlap="1" wp14:anchorId="5D3694E7" wp14:editId="11FB5190">
          <wp:simplePos x="0" y="0"/>
          <wp:positionH relativeFrom="page">
            <wp:align>left</wp:align>
          </wp:positionH>
          <wp:positionV relativeFrom="paragraph">
            <wp:posOffset>-452755</wp:posOffset>
          </wp:positionV>
          <wp:extent cx="7546975" cy="10667999"/>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5474846"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975" cy="10667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9D4"/>
    <w:multiLevelType w:val="hybridMultilevel"/>
    <w:tmpl w:val="71428930"/>
    <w:lvl w:ilvl="0" w:tplc="2D72C59E">
      <w:start w:val="1"/>
      <w:numFmt w:val="bullet"/>
      <w:lvlText w:val=""/>
      <w:lvlJc w:val="left"/>
      <w:pPr>
        <w:ind w:left="720" w:hanging="360"/>
      </w:pPr>
      <w:rPr>
        <w:rFonts w:ascii="Symbol" w:hAnsi="Symbol" w:hint="default"/>
      </w:rPr>
    </w:lvl>
    <w:lvl w:ilvl="1" w:tplc="B9F81276" w:tentative="1">
      <w:start w:val="1"/>
      <w:numFmt w:val="lowerLetter"/>
      <w:lvlText w:val="%2."/>
      <w:lvlJc w:val="left"/>
      <w:pPr>
        <w:ind w:left="1440" w:hanging="360"/>
      </w:pPr>
    </w:lvl>
    <w:lvl w:ilvl="2" w:tplc="BB4288A2" w:tentative="1">
      <w:start w:val="1"/>
      <w:numFmt w:val="lowerRoman"/>
      <w:lvlText w:val="%3."/>
      <w:lvlJc w:val="right"/>
      <w:pPr>
        <w:ind w:left="2160" w:hanging="180"/>
      </w:pPr>
    </w:lvl>
    <w:lvl w:ilvl="3" w:tplc="29EE0796" w:tentative="1">
      <w:start w:val="1"/>
      <w:numFmt w:val="decimal"/>
      <w:lvlText w:val="%4."/>
      <w:lvlJc w:val="left"/>
      <w:pPr>
        <w:ind w:left="2880" w:hanging="360"/>
      </w:pPr>
    </w:lvl>
    <w:lvl w:ilvl="4" w:tplc="66EE44FC" w:tentative="1">
      <w:start w:val="1"/>
      <w:numFmt w:val="lowerLetter"/>
      <w:lvlText w:val="%5."/>
      <w:lvlJc w:val="left"/>
      <w:pPr>
        <w:ind w:left="3600" w:hanging="360"/>
      </w:pPr>
    </w:lvl>
    <w:lvl w:ilvl="5" w:tplc="D9949BC8" w:tentative="1">
      <w:start w:val="1"/>
      <w:numFmt w:val="lowerRoman"/>
      <w:lvlText w:val="%6."/>
      <w:lvlJc w:val="right"/>
      <w:pPr>
        <w:ind w:left="4320" w:hanging="180"/>
      </w:pPr>
    </w:lvl>
    <w:lvl w:ilvl="6" w:tplc="C030A766" w:tentative="1">
      <w:start w:val="1"/>
      <w:numFmt w:val="decimal"/>
      <w:lvlText w:val="%7."/>
      <w:lvlJc w:val="left"/>
      <w:pPr>
        <w:ind w:left="5040" w:hanging="360"/>
      </w:pPr>
    </w:lvl>
    <w:lvl w:ilvl="7" w:tplc="7E6A3AE6" w:tentative="1">
      <w:start w:val="1"/>
      <w:numFmt w:val="lowerLetter"/>
      <w:lvlText w:val="%8."/>
      <w:lvlJc w:val="left"/>
      <w:pPr>
        <w:ind w:left="5760" w:hanging="360"/>
      </w:pPr>
    </w:lvl>
    <w:lvl w:ilvl="8" w:tplc="06CADF90" w:tentative="1">
      <w:start w:val="1"/>
      <w:numFmt w:val="lowerRoman"/>
      <w:lvlText w:val="%9."/>
      <w:lvlJc w:val="right"/>
      <w:pPr>
        <w:ind w:left="6480" w:hanging="180"/>
      </w:pPr>
    </w:lvl>
  </w:abstractNum>
  <w:abstractNum w:abstractNumId="1" w15:restartNumberingAfterBreak="0">
    <w:nsid w:val="081F3A13"/>
    <w:multiLevelType w:val="hybridMultilevel"/>
    <w:tmpl w:val="39BC3C50"/>
    <w:lvl w:ilvl="0" w:tplc="BECAD646">
      <w:start w:val="1"/>
      <w:numFmt w:val="bullet"/>
      <w:lvlText w:val=""/>
      <w:lvlJc w:val="left"/>
      <w:pPr>
        <w:ind w:left="1080" w:hanging="360"/>
      </w:pPr>
      <w:rPr>
        <w:rFonts w:ascii="Symbol" w:hAnsi="Symbol" w:hint="default"/>
      </w:rPr>
    </w:lvl>
    <w:lvl w:ilvl="1" w:tplc="B5A2B8F8" w:tentative="1">
      <w:start w:val="1"/>
      <w:numFmt w:val="bullet"/>
      <w:lvlText w:val="o"/>
      <w:lvlJc w:val="left"/>
      <w:pPr>
        <w:ind w:left="1800" w:hanging="360"/>
      </w:pPr>
      <w:rPr>
        <w:rFonts w:ascii="Courier New" w:hAnsi="Courier New" w:cs="Courier New" w:hint="default"/>
      </w:rPr>
    </w:lvl>
    <w:lvl w:ilvl="2" w:tplc="BC164AA6" w:tentative="1">
      <w:start w:val="1"/>
      <w:numFmt w:val="bullet"/>
      <w:lvlText w:val=""/>
      <w:lvlJc w:val="left"/>
      <w:pPr>
        <w:ind w:left="2520" w:hanging="360"/>
      </w:pPr>
      <w:rPr>
        <w:rFonts w:ascii="Wingdings" w:hAnsi="Wingdings" w:hint="default"/>
      </w:rPr>
    </w:lvl>
    <w:lvl w:ilvl="3" w:tplc="2CCC1BBC" w:tentative="1">
      <w:start w:val="1"/>
      <w:numFmt w:val="bullet"/>
      <w:lvlText w:val=""/>
      <w:lvlJc w:val="left"/>
      <w:pPr>
        <w:ind w:left="3240" w:hanging="360"/>
      </w:pPr>
      <w:rPr>
        <w:rFonts w:ascii="Symbol" w:hAnsi="Symbol" w:hint="default"/>
      </w:rPr>
    </w:lvl>
    <w:lvl w:ilvl="4" w:tplc="7DAEDE22" w:tentative="1">
      <w:start w:val="1"/>
      <w:numFmt w:val="bullet"/>
      <w:lvlText w:val="o"/>
      <w:lvlJc w:val="left"/>
      <w:pPr>
        <w:ind w:left="3960" w:hanging="360"/>
      </w:pPr>
      <w:rPr>
        <w:rFonts w:ascii="Courier New" w:hAnsi="Courier New" w:cs="Courier New" w:hint="default"/>
      </w:rPr>
    </w:lvl>
    <w:lvl w:ilvl="5" w:tplc="71C8A9E6" w:tentative="1">
      <w:start w:val="1"/>
      <w:numFmt w:val="bullet"/>
      <w:lvlText w:val=""/>
      <w:lvlJc w:val="left"/>
      <w:pPr>
        <w:ind w:left="4680" w:hanging="360"/>
      </w:pPr>
      <w:rPr>
        <w:rFonts w:ascii="Wingdings" w:hAnsi="Wingdings" w:hint="default"/>
      </w:rPr>
    </w:lvl>
    <w:lvl w:ilvl="6" w:tplc="6686B08E" w:tentative="1">
      <w:start w:val="1"/>
      <w:numFmt w:val="bullet"/>
      <w:lvlText w:val=""/>
      <w:lvlJc w:val="left"/>
      <w:pPr>
        <w:ind w:left="5400" w:hanging="360"/>
      </w:pPr>
      <w:rPr>
        <w:rFonts w:ascii="Symbol" w:hAnsi="Symbol" w:hint="default"/>
      </w:rPr>
    </w:lvl>
    <w:lvl w:ilvl="7" w:tplc="CA048FCA" w:tentative="1">
      <w:start w:val="1"/>
      <w:numFmt w:val="bullet"/>
      <w:lvlText w:val="o"/>
      <w:lvlJc w:val="left"/>
      <w:pPr>
        <w:ind w:left="6120" w:hanging="360"/>
      </w:pPr>
      <w:rPr>
        <w:rFonts w:ascii="Courier New" w:hAnsi="Courier New" w:cs="Courier New" w:hint="default"/>
      </w:rPr>
    </w:lvl>
    <w:lvl w:ilvl="8" w:tplc="E5CC43E0" w:tentative="1">
      <w:start w:val="1"/>
      <w:numFmt w:val="bullet"/>
      <w:lvlText w:val=""/>
      <w:lvlJc w:val="left"/>
      <w:pPr>
        <w:ind w:left="6840" w:hanging="360"/>
      </w:pPr>
      <w:rPr>
        <w:rFonts w:ascii="Wingdings" w:hAnsi="Wingdings" w:hint="default"/>
      </w:rPr>
    </w:lvl>
  </w:abstractNum>
  <w:abstractNum w:abstractNumId="2" w15:restartNumberingAfterBreak="0">
    <w:nsid w:val="08ED206B"/>
    <w:multiLevelType w:val="hybridMultilevel"/>
    <w:tmpl w:val="D794E6D8"/>
    <w:lvl w:ilvl="0" w:tplc="0AE44C7A">
      <w:start w:val="1"/>
      <w:numFmt w:val="bullet"/>
      <w:lvlText w:val=""/>
      <w:lvlJc w:val="left"/>
      <w:pPr>
        <w:ind w:left="720" w:hanging="360"/>
      </w:pPr>
      <w:rPr>
        <w:rFonts w:ascii="Symbol" w:hAnsi="Symbol" w:hint="default"/>
      </w:rPr>
    </w:lvl>
    <w:lvl w:ilvl="1" w:tplc="4C782B10" w:tentative="1">
      <w:start w:val="1"/>
      <w:numFmt w:val="bullet"/>
      <w:lvlText w:val="o"/>
      <w:lvlJc w:val="left"/>
      <w:pPr>
        <w:ind w:left="1440" w:hanging="360"/>
      </w:pPr>
      <w:rPr>
        <w:rFonts w:ascii="Courier New" w:hAnsi="Courier New" w:cs="Courier New" w:hint="default"/>
      </w:rPr>
    </w:lvl>
    <w:lvl w:ilvl="2" w:tplc="6DA8509E" w:tentative="1">
      <w:start w:val="1"/>
      <w:numFmt w:val="bullet"/>
      <w:lvlText w:val=""/>
      <w:lvlJc w:val="left"/>
      <w:pPr>
        <w:ind w:left="2160" w:hanging="360"/>
      </w:pPr>
      <w:rPr>
        <w:rFonts w:ascii="Wingdings" w:hAnsi="Wingdings" w:hint="default"/>
      </w:rPr>
    </w:lvl>
    <w:lvl w:ilvl="3" w:tplc="400A2D8E" w:tentative="1">
      <w:start w:val="1"/>
      <w:numFmt w:val="bullet"/>
      <w:lvlText w:val=""/>
      <w:lvlJc w:val="left"/>
      <w:pPr>
        <w:ind w:left="2880" w:hanging="360"/>
      </w:pPr>
      <w:rPr>
        <w:rFonts w:ascii="Symbol" w:hAnsi="Symbol" w:hint="default"/>
      </w:rPr>
    </w:lvl>
    <w:lvl w:ilvl="4" w:tplc="2F5EA2DC" w:tentative="1">
      <w:start w:val="1"/>
      <w:numFmt w:val="bullet"/>
      <w:lvlText w:val="o"/>
      <w:lvlJc w:val="left"/>
      <w:pPr>
        <w:ind w:left="3600" w:hanging="360"/>
      </w:pPr>
      <w:rPr>
        <w:rFonts w:ascii="Courier New" w:hAnsi="Courier New" w:cs="Courier New" w:hint="default"/>
      </w:rPr>
    </w:lvl>
    <w:lvl w:ilvl="5" w:tplc="76CE2186" w:tentative="1">
      <w:start w:val="1"/>
      <w:numFmt w:val="bullet"/>
      <w:lvlText w:val=""/>
      <w:lvlJc w:val="left"/>
      <w:pPr>
        <w:ind w:left="4320" w:hanging="360"/>
      </w:pPr>
      <w:rPr>
        <w:rFonts w:ascii="Wingdings" w:hAnsi="Wingdings" w:hint="default"/>
      </w:rPr>
    </w:lvl>
    <w:lvl w:ilvl="6" w:tplc="872ADEF8" w:tentative="1">
      <w:start w:val="1"/>
      <w:numFmt w:val="bullet"/>
      <w:lvlText w:val=""/>
      <w:lvlJc w:val="left"/>
      <w:pPr>
        <w:ind w:left="5040" w:hanging="360"/>
      </w:pPr>
      <w:rPr>
        <w:rFonts w:ascii="Symbol" w:hAnsi="Symbol" w:hint="default"/>
      </w:rPr>
    </w:lvl>
    <w:lvl w:ilvl="7" w:tplc="7004E3E2" w:tentative="1">
      <w:start w:val="1"/>
      <w:numFmt w:val="bullet"/>
      <w:lvlText w:val="o"/>
      <w:lvlJc w:val="left"/>
      <w:pPr>
        <w:ind w:left="5760" w:hanging="360"/>
      </w:pPr>
      <w:rPr>
        <w:rFonts w:ascii="Courier New" w:hAnsi="Courier New" w:cs="Courier New" w:hint="default"/>
      </w:rPr>
    </w:lvl>
    <w:lvl w:ilvl="8" w:tplc="E1749D68" w:tentative="1">
      <w:start w:val="1"/>
      <w:numFmt w:val="bullet"/>
      <w:lvlText w:val=""/>
      <w:lvlJc w:val="left"/>
      <w:pPr>
        <w:ind w:left="6480" w:hanging="360"/>
      </w:pPr>
      <w:rPr>
        <w:rFonts w:ascii="Wingdings" w:hAnsi="Wingdings" w:hint="default"/>
      </w:rPr>
    </w:lvl>
  </w:abstractNum>
  <w:abstractNum w:abstractNumId="3" w15:restartNumberingAfterBreak="0">
    <w:nsid w:val="09D14866"/>
    <w:multiLevelType w:val="hybridMultilevel"/>
    <w:tmpl w:val="B3C074C8"/>
    <w:lvl w:ilvl="0" w:tplc="303E263E">
      <w:start w:val="1"/>
      <w:numFmt w:val="decimal"/>
      <w:lvlText w:val="%1."/>
      <w:lvlJc w:val="left"/>
      <w:pPr>
        <w:ind w:left="720" w:hanging="360"/>
      </w:pPr>
      <w:rPr>
        <w:rFonts w:hint="default"/>
      </w:rPr>
    </w:lvl>
    <w:lvl w:ilvl="1" w:tplc="9D6E04A6" w:tentative="1">
      <w:start w:val="1"/>
      <w:numFmt w:val="lowerLetter"/>
      <w:lvlText w:val="%2."/>
      <w:lvlJc w:val="left"/>
      <w:pPr>
        <w:ind w:left="1440" w:hanging="360"/>
      </w:pPr>
    </w:lvl>
    <w:lvl w:ilvl="2" w:tplc="B7E08100" w:tentative="1">
      <w:start w:val="1"/>
      <w:numFmt w:val="lowerRoman"/>
      <w:lvlText w:val="%3."/>
      <w:lvlJc w:val="right"/>
      <w:pPr>
        <w:ind w:left="2160" w:hanging="180"/>
      </w:pPr>
    </w:lvl>
    <w:lvl w:ilvl="3" w:tplc="7F8A66F6" w:tentative="1">
      <w:start w:val="1"/>
      <w:numFmt w:val="decimal"/>
      <w:lvlText w:val="%4."/>
      <w:lvlJc w:val="left"/>
      <w:pPr>
        <w:ind w:left="2880" w:hanging="360"/>
      </w:pPr>
    </w:lvl>
    <w:lvl w:ilvl="4" w:tplc="49500C3C" w:tentative="1">
      <w:start w:val="1"/>
      <w:numFmt w:val="lowerLetter"/>
      <w:lvlText w:val="%5."/>
      <w:lvlJc w:val="left"/>
      <w:pPr>
        <w:ind w:left="3600" w:hanging="360"/>
      </w:pPr>
    </w:lvl>
    <w:lvl w:ilvl="5" w:tplc="CB006FAA" w:tentative="1">
      <w:start w:val="1"/>
      <w:numFmt w:val="lowerRoman"/>
      <w:lvlText w:val="%6."/>
      <w:lvlJc w:val="right"/>
      <w:pPr>
        <w:ind w:left="4320" w:hanging="180"/>
      </w:pPr>
    </w:lvl>
    <w:lvl w:ilvl="6" w:tplc="556A3A24" w:tentative="1">
      <w:start w:val="1"/>
      <w:numFmt w:val="decimal"/>
      <w:lvlText w:val="%7."/>
      <w:lvlJc w:val="left"/>
      <w:pPr>
        <w:ind w:left="5040" w:hanging="360"/>
      </w:pPr>
    </w:lvl>
    <w:lvl w:ilvl="7" w:tplc="E26494E2" w:tentative="1">
      <w:start w:val="1"/>
      <w:numFmt w:val="lowerLetter"/>
      <w:lvlText w:val="%8."/>
      <w:lvlJc w:val="left"/>
      <w:pPr>
        <w:ind w:left="5760" w:hanging="360"/>
      </w:pPr>
    </w:lvl>
    <w:lvl w:ilvl="8" w:tplc="2CE24FB2" w:tentative="1">
      <w:start w:val="1"/>
      <w:numFmt w:val="lowerRoman"/>
      <w:lvlText w:val="%9."/>
      <w:lvlJc w:val="right"/>
      <w:pPr>
        <w:ind w:left="6480" w:hanging="180"/>
      </w:pPr>
    </w:lvl>
  </w:abstractNum>
  <w:abstractNum w:abstractNumId="4" w15:restartNumberingAfterBreak="0">
    <w:nsid w:val="0ACD7ABB"/>
    <w:multiLevelType w:val="hybridMultilevel"/>
    <w:tmpl w:val="035E77E8"/>
    <w:lvl w:ilvl="0" w:tplc="241223D0">
      <w:start w:val="1"/>
      <w:numFmt w:val="upperLetter"/>
      <w:lvlText w:val="%1."/>
      <w:lvlJc w:val="left"/>
      <w:pPr>
        <w:ind w:left="720" w:hanging="360"/>
      </w:pPr>
    </w:lvl>
    <w:lvl w:ilvl="1" w:tplc="57AA6BDA" w:tentative="1">
      <w:start w:val="1"/>
      <w:numFmt w:val="lowerLetter"/>
      <w:lvlText w:val="%2."/>
      <w:lvlJc w:val="left"/>
      <w:pPr>
        <w:ind w:left="1440" w:hanging="360"/>
      </w:pPr>
    </w:lvl>
    <w:lvl w:ilvl="2" w:tplc="08C0F578" w:tentative="1">
      <w:start w:val="1"/>
      <w:numFmt w:val="lowerRoman"/>
      <w:lvlText w:val="%3."/>
      <w:lvlJc w:val="right"/>
      <w:pPr>
        <w:ind w:left="2160" w:hanging="180"/>
      </w:pPr>
    </w:lvl>
    <w:lvl w:ilvl="3" w:tplc="AC5AABF6" w:tentative="1">
      <w:start w:val="1"/>
      <w:numFmt w:val="decimal"/>
      <w:lvlText w:val="%4."/>
      <w:lvlJc w:val="left"/>
      <w:pPr>
        <w:ind w:left="2880" w:hanging="360"/>
      </w:pPr>
    </w:lvl>
    <w:lvl w:ilvl="4" w:tplc="AD16B5E2" w:tentative="1">
      <w:start w:val="1"/>
      <w:numFmt w:val="lowerLetter"/>
      <w:lvlText w:val="%5."/>
      <w:lvlJc w:val="left"/>
      <w:pPr>
        <w:ind w:left="3600" w:hanging="360"/>
      </w:pPr>
    </w:lvl>
    <w:lvl w:ilvl="5" w:tplc="312E34B2" w:tentative="1">
      <w:start w:val="1"/>
      <w:numFmt w:val="lowerRoman"/>
      <w:lvlText w:val="%6."/>
      <w:lvlJc w:val="right"/>
      <w:pPr>
        <w:ind w:left="4320" w:hanging="180"/>
      </w:pPr>
    </w:lvl>
    <w:lvl w:ilvl="6" w:tplc="F5FAFD00" w:tentative="1">
      <w:start w:val="1"/>
      <w:numFmt w:val="decimal"/>
      <w:lvlText w:val="%7."/>
      <w:lvlJc w:val="left"/>
      <w:pPr>
        <w:ind w:left="5040" w:hanging="360"/>
      </w:pPr>
    </w:lvl>
    <w:lvl w:ilvl="7" w:tplc="8078E36A" w:tentative="1">
      <w:start w:val="1"/>
      <w:numFmt w:val="lowerLetter"/>
      <w:lvlText w:val="%8."/>
      <w:lvlJc w:val="left"/>
      <w:pPr>
        <w:ind w:left="5760" w:hanging="360"/>
      </w:pPr>
    </w:lvl>
    <w:lvl w:ilvl="8" w:tplc="0F58ECA4" w:tentative="1">
      <w:start w:val="1"/>
      <w:numFmt w:val="lowerRoman"/>
      <w:lvlText w:val="%9."/>
      <w:lvlJc w:val="right"/>
      <w:pPr>
        <w:ind w:left="6480" w:hanging="180"/>
      </w:pPr>
    </w:lvl>
  </w:abstractNum>
  <w:abstractNum w:abstractNumId="5" w15:restartNumberingAfterBreak="0">
    <w:nsid w:val="0CC21403"/>
    <w:multiLevelType w:val="hybridMultilevel"/>
    <w:tmpl w:val="F450291E"/>
    <w:lvl w:ilvl="0" w:tplc="DB66808E">
      <w:start w:val="1"/>
      <w:numFmt w:val="decimal"/>
      <w:lvlText w:val="%1."/>
      <w:lvlJc w:val="left"/>
      <w:pPr>
        <w:ind w:left="360" w:hanging="360"/>
      </w:pPr>
      <w:rPr>
        <w:rFonts w:hint="default"/>
      </w:rPr>
    </w:lvl>
    <w:lvl w:ilvl="1" w:tplc="5D027968" w:tentative="1">
      <w:start w:val="1"/>
      <w:numFmt w:val="lowerLetter"/>
      <w:lvlText w:val="%2."/>
      <w:lvlJc w:val="left"/>
      <w:pPr>
        <w:ind w:left="1080" w:hanging="360"/>
      </w:pPr>
    </w:lvl>
    <w:lvl w:ilvl="2" w:tplc="F802110E" w:tentative="1">
      <w:start w:val="1"/>
      <w:numFmt w:val="lowerRoman"/>
      <w:lvlText w:val="%3."/>
      <w:lvlJc w:val="right"/>
      <w:pPr>
        <w:ind w:left="1800" w:hanging="180"/>
      </w:pPr>
    </w:lvl>
    <w:lvl w:ilvl="3" w:tplc="82580892" w:tentative="1">
      <w:start w:val="1"/>
      <w:numFmt w:val="decimal"/>
      <w:lvlText w:val="%4."/>
      <w:lvlJc w:val="left"/>
      <w:pPr>
        <w:ind w:left="2520" w:hanging="360"/>
      </w:pPr>
    </w:lvl>
    <w:lvl w:ilvl="4" w:tplc="332207B2" w:tentative="1">
      <w:start w:val="1"/>
      <w:numFmt w:val="lowerLetter"/>
      <w:lvlText w:val="%5."/>
      <w:lvlJc w:val="left"/>
      <w:pPr>
        <w:ind w:left="3240" w:hanging="360"/>
      </w:pPr>
    </w:lvl>
    <w:lvl w:ilvl="5" w:tplc="7FB2627A" w:tentative="1">
      <w:start w:val="1"/>
      <w:numFmt w:val="lowerRoman"/>
      <w:lvlText w:val="%6."/>
      <w:lvlJc w:val="right"/>
      <w:pPr>
        <w:ind w:left="3960" w:hanging="180"/>
      </w:pPr>
    </w:lvl>
    <w:lvl w:ilvl="6" w:tplc="815C4EE2" w:tentative="1">
      <w:start w:val="1"/>
      <w:numFmt w:val="decimal"/>
      <w:lvlText w:val="%7."/>
      <w:lvlJc w:val="left"/>
      <w:pPr>
        <w:ind w:left="4680" w:hanging="360"/>
      </w:pPr>
    </w:lvl>
    <w:lvl w:ilvl="7" w:tplc="C7E09994" w:tentative="1">
      <w:start w:val="1"/>
      <w:numFmt w:val="lowerLetter"/>
      <w:lvlText w:val="%8."/>
      <w:lvlJc w:val="left"/>
      <w:pPr>
        <w:ind w:left="5400" w:hanging="360"/>
      </w:pPr>
    </w:lvl>
    <w:lvl w:ilvl="8" w:tplc="637CF808" w:tentative="1">
      <w:start w:val="1"/>
      <w:numFmt w:val="lowerRoman"/>
      <w:lvlText w:val="%9."/>
      <w:lvlJc w:val="right"/>
      <w:pPr>
        <w:ind w:left="6120" w:hanging="180"/>
      </w:pPr>
    </w:lvl>
  </w:abstractNum>
  <w:abstractNum w:abstractNumId="6" w15:restartNumberingAfterBreak="0">
    <w:nsid w:val="0D0058AC"/>
    <w:multiLevelType w:val="hybridMultilevel"/>
    <w:tmpl w:val="02CCB934"/>
    <w:lvl w:ilvl="0" w:tplc="EE56ED32">
      <w:start w:val="1"/>
      <w:numFmt w:val="bullet"/>
      <w:lvlText w:val=""/>
      <w:lvlJc w:val="left"/>
      <w:pPr>
        <w:ind w:left="720" w:hanging="360"/>
      </w:pPr>
      <w:rPr>
        <w:rFonts w:ascii="Symbol" w:hAnsi="Symbol" w:hint="default"/>
      </w:rPr>
    </w:lvl>
    <w:lvl w:ilvl="1" w:tplc="2BF4A70C" w:tentative="1">
      <w:start w:val="1"/>
      <w:numFmt w:val="bullet"/>
      <w:lvlText w:val="o"/>
      <w:lvlJc w:val="left"/>
      <w:pPr>
        <w:ind w:left="1440" w:hanging="360"/>
      </w:pPr>
      <w:rPr>
        <w:rFonts w:ascii="Courier New" w:hAnsi="Courier New" w:cs="Courier New" w:hint="default"/>
      </w:rPr>
    </w:lvl>
    <w:lvl w:ilvl="2" w:tplc="138E88D8" w:tentative="1">
      <w:start w:val="1"/>
      <w:numFmt w:val="bullet"/>
      <w:lvlText w:val=""/>
      <w:lvlJc w:val="left"/>
      <w:pPr>
        <w:ind w:left="2160" w:hanging="360"/>
      </w:pPr>
      <w:rPr>
        <w:rFonts w:ascii="Wingdings" w:hAnsi="Wingdings" w:hint="default"/>
      </w:rPr>
    </w:lvl>
    <w:lvl w:ilvl="3" w:tplc="3F2267DA" w:tentative="1">
      <w:start w:val="1"/>
      <w:numFmt w:val="bullet"/>
      <w:lvlText w:val=""/>
      <w:lvlJc w:val="left"/>
      <w:pPr>
        <w:ind w:left="2880" w:hanging="360"/>
      </w:pPr>
      <w:rPr>
        <w:rFonts w:ascii="Symbol" w:hAnsi="Symbol" w:hint="default"/>
      </w:rPr>
    </w:lvl>
    <w:lvl w:ilvl="4" w:tplc="9B9E7D26" w:tentative="1">
      <w:start w:val="1"/>
      <w:numFmt w:val="bullet"/>
      <w:lvlText w:val="o"/>
      <w:lvlJc w:val="left"/>
      <w:pPr>
        <w:ind w:left="3600" w:hanging="360"/>
      </w:pPr>
      <w:rPr>
        <w:rFonts w:ascii="Courier New" w:hAnsi="Courier New" w:cs="Courier New" w:hint="default"/>
      </w:rPr>
    </w:lvl>
    <w:lvl w:ilvl="5" w:tplc="8C98438E" w:tentative="1">
      <w:start w:val="1"/>
      <w:numFmt w:val="bullet"/>
      <w:lvlText w:val=""/>
      <w:lvlJc w:val="left"/>
      <w:pPr>
        <w:ind w:left="4320" w:hanging="360"/>
      </w:pPr>
      <w:rPr>
        <w:rFonts w:ascii="Wingdings" w:hAnsi="Wingdings" w:hint="default"/>
      </w:rPr>
    </w:lvl>
    <w:lvl w:ilvl="6" w:tplc="341A5666" w:tentative="1">
      <w:start w:val="1"/>
      <w:numFmt w:val="bullet"/>
      <w:lvlText w:val=""/>
      <w:lvlJc w:val="left"/>
      <w:pPr>
        <w:ind w:left="5040" w:hanging="360"/>
      </w:pPr>
      <w:rPr>
        <w:rFonts w:ascii="Symbol" w:hAnsi="Symbol" w:hint="default"/>
      </w:rPr>
    </w:lvl>
    <w:lvl w:ilvl="7" w:tplc="DFEC055E" w:tentative="1">
      <w:start w:val="1"/>
      <w:numFmt w:val="bullet"/>
      <w:lvlText w:val="o"/>
      <w:lvlJc w:val="left"/>
      <w:pPr>
        <w:ind w:left="5760" w:hanging="360"/>
      </w:pPr>
      <w:rPr>
        <w:rFonts w:ascii="Courier New" w:hAnsi="Courier New" w:cs="Courier New" w:hint="default"/>
      </w:rPr>
    </w:lvl>
    <w:lvl w:ilvl="8" w:tplc="492692CA" w:tentative="1">
      <w:start w:val="1"/>
      <w:numFmt w:val="bullet"/>
      <w:lvlText w:val=""/>
      <w:lvlJc w:val="left"/>
      <w:pPr>
        <w:ind w:left="6480" w:hanging="360"/>
      </w:pPr>
      <w:rPr>
        <w:rFonts w:ascii="Wingdings" w:hAnsi="Wingdings" w:hint="default"/>
      </w:rPr>
    </w:lvl>
  </w:abstractNum>
  <w:abstractNum w:abstractNumId="7" w15:restartNumberingAfterBreak="0">
    <w:nsid w:val="0DAD5F1E"/>
    <w:multiLevelType w:val="hybridMultilevel"/>
    <w:tmpl w:val="4EA450DA"/>
    <w:lvl w:ilvl="0" w:tplc="6F12697E">
      <w:start w:val="1"/>
      <w:numFmt w:val="decimal"/>
      <w:lvlText w:val="%1."/>
      <w:lvlJc w:val="left"/>
      <w:pPr>
        <w:ind w:left="360" w:hanging="360"/>
      </w:pPr>
      <w:rPr>
        <w:rFonts w:hint="default"/>
      </w:rPr>
    </w:lvl>
    <w:lvl w:ilvl="1" w:tplc="95043E4E" w:tentative="1">
      <w:start w:val="1"/>
      <w:numFmt w:val="lowerLetter"/>
      <w:lvlText w:val="%2."/>
      <w:lvlJc w:val="left"/>
      <w:pPr>
        <w:ind w:left="1080" w:hanging="360"/>
      </w:pPr>
    </w:lvl>
    <w:lvl w:ilvl="2" w:tplc="BDB8F2BE" w:tentative="1">
      <w:start w:val="1"/>
      <w:numFmt w:val="lowerRoman"/>
      <w:lvlText w:val="%3."/>
      <w:lvlJc w:val="right"/>
      <w:pPr>
        <w:ind w:left="1800" w:hanging="180"/>
      </w:pPr>
    </w:lvl>
    <w:lvl w:ilvl="3" w:tplc="EC5E8D12" w:tentative="1">
      <w:start w:val="1"/>
      <w:numFmt w:val="decimal"/>
      <w:lvlText w:val="%4."/>
      <w:lvlJc w:val="left"/>
      <w:pPr>
        <w:ind w:left="2520" w:hanging="360"/>
      </w:pPr>
    </w:lvl>
    <w:lvl w:ilvl="4" w:tplc="963CF2A2" w:tentative="1">
      <w:start w:val="1"/>
      <w:numFmt w:val="lowerLetter"/>
      <w:lvlText w:val="%5."/>
      <w:lvlJc w:val="left"/>
      <w:pPr>
        <w:ind w:left="3240" w:hanging="360"/>
      </w:pPr>
    </w:lvl>
    <w:lvl w:ilvl="5" w:tplc="D28A8BDC" w:tentative="1">
      <w:start w:val="1"/>
      <w:numFmt w:val="lowerRoman"/>
      <w:lvlText w:val="%6."/>
      <w:lvlJc w:val="right"/>
      <w:pPr>
        <w:ind w:left="3960" w:hanging="180"/>
      </w:pPr>
    </w:lvl>
    <w:lvl w:ilvl="6" w:tplc="D92ACCA6" w:tentative="1">
      <w:start w:val="1"/>
      <w:numFmt w:val="decimal"/>
      <w:lvlText w:val="%7."/>
      <w:lvlJc w:val="left"/>
      <w:pPr>
        <w:ind w:left="4680" w:hanging="360"/>
      </w:pPr>
    </w:lvl>
    <w:lvl w:ilvl="7" w:tplc="7B8AC6DA" w:tentative="1">
      <w:start w:val="1"/>
      <w:numFmt w:val="lowerLetter"/>
      <w:lvlText w:val="%8."/>
      <w:lvlJc w:val="left"/>
      <w:pPr>
        <w:ind w:left="5400" w:hanging="360"/>
      </w:pPr>
    </w:lvl>
    <w:lvl w:ilvl="8" w:tplc="1512B150" w:tentative="1">
      <w:start w:val="1"/>
      <w:numFmt w:val="lowerRoman"/>
      <w:lvlText w:val="%9."/>
      <w:lvlJc w:val="right"/>
      <w:pPr>
        <w:ind w:left="6120" w:hanging="180"/>
      </w:pPr>
    </w:lvl>
  </w:abstractNum>
  <w:abstractNum w:abstractNumId="8" w15:restartNumberingAfterBreak="0">
    <w:nsid w:val="12991A10"/>
    <w:multiLevelType w:val="hybridMultilevel"/>
    <w:tmpl w:val="5B8C8302"/>
    <w:lvl w:ilvl="0" w:tplc="E440FF0E">
      <w:numFmt w:val="bullet"/>
      <w:lvlText w:val="-"/>
      <w:lvlJc w:val="left"/>
      <w:pPr>
        <w:ind w:left="717" w:hanging="360"/>
      </w:pPr>
      <w:rPr>
        <w:rFonts w:ascii="Arial" w:eastAsiaTheme="minorHAnsi" w:hAnsi="Arial" w:cs="Arial" w:hint="default"/>
      </w:rPr>
    </w:lvl>
    <w:lvl w:ilvl="1" w:tplc="4E9E6EE4" w:tentative="1">
      <w:start w:val="1"/>
      <w:numFmt w:val="bullet"/>
      <w:lvlText w:val="o"/>
      <w:lvlJc w:val="left"/>
      <w:pPr>
        <w:ind w:left="1437" w:hanging="360"/>
      </w:pPr>
      <w:rPr>
        <w:rFonts w:ascii="Courier New" w:hAnsi="Courier New" w:cs="Courier New" w:hint="default"/>
      </w:rPr>
    </w:lvl>
    <w:lvl w:ilvl="2" w:tplc="C3344928" w:tentative="1">
      <w:start w:val="1"/>
      <w:numFmt w:val="bullet"/>
      <w:lvlText w:val=""/>
      <w:lvlJc w:val="left"/>
      <w:pPr>
        <w:ind w:left="2157" w:hanging="360"/>
      </w:pPr>
      <w:rPr>
        <w:rFonts w:ascii="Wingdings" w:hAnsi="Wingdings" w:hint="default"/>
      </w:rPr>
    </w:lvl>
    <w:lvl w:ilvl="3" w:tplc="FC9A4E0A" w:tentative="1">
      <w:start w:val="1"/>
      <w:numFmt w:val="bullet"/>
      <w:lvlText w:val=""/>
      <w:lvlJc w:val="left"/>
      <w:pPr>
        <w:ind w:left="2877" w:hanging="360"/>
      </w:pPr>
      <w:rPr>
        <w:rFonts w:ascii="Symbol" w:hAnsi="Symbol" w:hint="default"/>
      </w:rPr>
    </w:lvl>
    <w:lvl w:ilvl="4" w:tplc="499EAE3A" w:tentative="1">
      <w:start w:val="1"/>
      <w:numFmt w:val="bullet"/>
      <w:lvlText w:val="o"/>
      <w:lvlJc w:val="left"/>
      <w:pPr>
        <w:ind w:left="3597" w:hanging="360"/>
      </w:pPr>
      <w:rPr>
        <w:rFonts w:ascii="Courier New" w:hAnsi="Courier New" w:cs="Courier New" w:hint="default"/>
      </w:rPr>
    </w:lvl>
    <w:lvl w:ilvl="5" w:tplc="781A2190" w:tentative="1">
      <w:start w:val="1"/>
      <w:numFmt w:val="bullet"/>
      <w:lvlText w:val=""/>
      <w:lvlJc w:val="left"/>
      <w:pPr>
        <w:ind w:left="4317" w:hanging="360"/>
      </w:pPr>
      <w:rPr>
        <w:rFonts w:ascii="Wingdings" w:hAnsi="Wingdings" w:hint="default"/>
      </w:rPr>
    </w:lvl>
    <w:lvl w:ilvl="6" w:tplc="0322ACAC" w:tentative="1">
      <w:start w:val="1"/>
      <w:numFmt w:val="bullet"/>
      <w:lvlText w:val=""/>
      <w:lvlJc w:val="left"/>
      <w:pPr>
        <w:ind w:left="5037" w:hanging="360"/>
      </w:pPr>
      <w:rPr>
        <w:rFonts w:ascii="Symbol" w:hAnsi="Symbol" w:hint="default"/>
      </w:rPr>
    </w:lvl>
    <w:lvl w:ilvl="7" w:tplc="B2502B1A" w:tentative="1">
      <w:start w:val="1"/>
      <w:numFmt w:val="bullet"/>
      <w:lvlText w:val="o"/>
      <w:lvlJc w:val="left"/>
      <w:pPr>
        <w:ind w:left="5757" w:hanging="360"/>
      </w:pPr>
      <w:rPr>
        <w:rFonts w:ascii="Courier New" w:hAnsi="Courier New" w:cs="Courier New" w:hint="default"/>
      </w:rPr>
    </w:lvl>
    <w:lvl w:ilvl="8" w:tplc="E2D0FC5E" w:tentative="1">
      <w:start w:val="1"/>
      <w:numFmt w:val="bullet"/>
      <w:lvlText w:val=""/>
      <w:lvlJc w:val="left"/>
      <w:pPr>
        <w:ind w:left="6477" w:hanging="360"/>
      </w:pPr>
      <w:rPr>
        <w:rFonts w:ascii="Wingdings" w:hAnsi="Wingdings" w:hint="default"/>
      </w:rPr>
    </w:lvl>
  </w:abstractNum>
  <w:abstractNum w:abstractNumId="9" w15:restartNumberingAfterBreak="0">
    <w:nsid w:val="15127DD6"/>
    <w:multiLevelType w:val="hybridMultilevel"/>
    <w:tmpl w:val="4EA450DA"/>
    <w:lvl w:ilvl="0" w:tplc="B8E01B4A">
      <w:start w:val="1"/>
      <w:numFmt w:val="decimal"/>
      <w:lvlText w:val="%1."/>
      <w:lvlJc w:val="left"/>
      <w:pPr>
        <w:ind w:left="360" w:hanging="360"/>
      </w:pPr>
      <w:rPr>
        <w:rFonts w:hint="default"/>
      </w:rPr>
    </w:lvl>
    <w:lvl w:ilvl="1" w:tplc="4C06E508" w:tentative="1">
      <w:start w:val="1"/>
      <w:numFmt w:val="lowerLetter"/>
      <w:lvlText w:val="%2."/>
      <w:lvlJc w:val="left"/>
      <w:pPr>
        <w:ind w:left="1080" w:hanging="360"/>
      </w:pPr>
    </w:lvl>
    <w:lvl w:ilvl="2" w:tplc="F6E676D4" w:tentative="1">
      <w:start w:val="1"/>
      <w:numFmt w:val="lowerRoman"/>
      <w:lvlText w:val="%3."/>
      <w:lvlJc w:val="right"/>
      <w:pPr>
        <w:ind w:left="1800" w:hanging="180"/>
      </w:pPr>
    </w:lvl>
    <w:lvl w:ilvl="3" w:tplc="08864D16" w:tentative="1">
      <w:start w:val="1"/>
      <w:numFmt w:val="decimal"/>
      <w:lvlText w:val="%4."/>
      <w:lvlJc w:val="left"/>
      <w:pPr>
        <w:ind w:left="2520" w:hanging="360"/>
      </w:pPr>
    </w:lvl>
    <w:lvl w:ilvl="4" w:tplc="D5BAD84E" w:tentative="1">
      <w:start w:val="1"/>
      <w:numFmt w:val="lowerLetter"/>
      <w:lvlText w:val="%5."/>
      <w:lvlJc w:val="left"/>
      <w:pPr>
        <w:ind w:left="3240" w:hanging="360"/>
      </w:pPr>
    </w:lvl>
    <w:lvl w:ilvl="5" w:tplc="C97068D8" w:tentative="1">
      <w:start w:val="1"/>
      <w:numFmt w:val="lowerRoman"/>
      <w:lvlText w:val="%6."/>
      <w:lvlJc w:val="right"/>
      <w:pPr>
        <w:ind w:left="3960" w:hanging="180"/>
      </w:pPr>
    </w:lvl>
    <w:lvl w:ilvl="6" w:tplc="B19086C2" w:tentative="1">
      <w:start w:val="1"/>
      <w:numFmt w:val="decimal"/>
      <w:lvlText w:val="%7."/>
      <w:lvlJc w:val="left"/>
      <w:pPr>
        <w:ind w:left="4680" w:hanging="360"/>
      </w:pPr>
    </w:lvl>
    <w:lvl w:ilvl="7" w:tplc="4D44AEA0" w:tentative="1">
      <w:start w:val="1"/>
      <w:numFmt w:val="lowerLetter"/>
      <w:lvlText w:val="%8."/>
      <w:lvlJc w:val="left"/>
      <w:pPr>
        <w:ind w:left="5400" w:hanging="360"/>
      </w:pPr>
    </w:lvl>
    <w:lvl w:ilvl="8" w:tplc="B85C3376" w:tentative="1">
      <w:start w:val="1"/>
      <w:numFmt w:val="lowerRoman"/>
      <w:lvlText w:val="%9."/>
      <w:lvlJc w:val="right"/>
      <w:pPr>
        <w:ind w:left="6120" w:hanging="180"/>
      </w:pPr>
    </w:lvl>
  </w:abstractNum>
  <w:abstractNum w:abstractNumId="10" w15:restartNumberingAfterBreak="0">
    <w:nsid w:val="167F3BA9"/>
    <w:multiLevelType w:val="multilevel"/>
    <w:tmpl w:val="FF8E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055A1"/>
    <w:multiLevelType w:val="hybridMultilevel"/>
    <w:tmpl w:val="94FCF0F4"/>
    <w:lvl w:ilvl="0" w:tplc="0F9C2208">
      <w:start w:val="1"/>
      <w:numFmt w:val="bullet"/>
      <w:lvlText w:val=""/>
      <w:lvlJc w:val="left"/>
      <w:pPr>
        <w:ind w:left="720" w:hanging="360"/>
      </w:pPr>
      <w:rPr>
        <w:rFonts w:ascii="Symbol" w:hAnsi="Symbol" w:hint="default"/>
      </w:rPr>
    </w:lvl>
    <w:lvl w:ilvl="1" w:tplc="DCA8B46C" w:tentative="1">
      <w:start w:val="1"/>
      <w:numFmt w:val="bullet"/>
      <w:lvlText w:val="o"/>
      <w:lvlJc w:val="left"/>
      <w:pPr>
        <w:ind w:left="1440" w:hanging="360"/>
      </w:pPr>
      <w:rPr>
        <w:rFonts w:ascii="Courier New" w:hAnsi="Courier New" w:cs="Courier New" w:hint="default"/>
      </w:rPr>
    </w:lvl>
    <w:lvl w:ilvl="2" w:tplc="17545410" w:tentative="1">
      <w:start w:val="1"/>
      <w:numFmt w:val="bullet"/>
      <w:lvlText w:val=""/>
      <w:lvlJc w:val="left"/>
      <w:pPr>
        <w:ind w:left="2160" w:hanging="360"/>
      </w:pPr>
      <w:rPr>
        <w:rFonts w:ascii="Wingdings" w:hAnsi="Wingdings" w:hint="default"/>
      </w:rPr>
    </w:lvl>
    <w:lvl w:ilvl="3" w:tplc="59962C30" w:tentative="1">
      <w:start w:val="1"/>
      <w:numFmt w:val="bullet"/>
      <w:lvlText w:val=""/>
      <w:lvlJc w:val="left"/>
      <w:pPr>
        <w:ind w:left="2880" w:hanging="360"/>
      </w:pPr>
      <w:rPr>
        <w:rFonts w:ascii="Symbol" w:hAnsi="Symbol" w:hint="default"/>
      </w:rPr>
    </w:lvl>
    <w:lvl w:ilvl="4" w:tplc="AC34B1A4" w:tentative="1">
      <w:start w:val="1"/>
      <w:numFmt w:val="bullet"/>
      <w:lvlText w:val="o"/>
      <w:lvlJc w:val="left"/>
      <w:pPr>
        <w:ind w:left="3600" w:hanging="360"/>
      </w:pPr>
      <w:rPr>
        <w:rFonts w:ascii="Courier New" w:hAnsi="Courier New" w:cs="Courier New" w:hint="default"/>
      </w:rPr>
    </w:lvl>
    <w:lvl w:ilvl="5" w:tplc="726E6448" w:tentative="1">
      <w:start w:val="1"/>
      <w:numFmt w:val="bullet"/>
      <w:lvlText w:val=""/>
      <w:lvlJc w:val="left"/>
      <w:pPr>
        <w:ind w:left="4320" w:hanging="360"/>
      </w:pPr>
      <w:rPr>
        <w:rFonts w:ascii="Wingdings" w:hAnsi="Wingdings" w:hint="default"/>
      </w:rPr>
    </w:lvl>
    <w:lvl w:ilvl="6" w:tplc="993C4286" w:tentative="1">
      <w:start w:val="1"/>
      <w:numFmt w:val="bullet"/>
      <w:lvlText w:val=""/>
      <w:lvlJc w:val="left"/>
      <w:pPr>
        <w:ind w:left="5040" w:hanging="360"/>
      </w:pPr>
      <w:rPr>
        <w:rFonts w:ascii="Symbol" w:hAnsi="Symbol" w:hint="default"/>
      </w:rPr>
    </w:lvl>
    <w:lvl w:ilvl="7" w:tplc="833C2DB2" w:tentative="1">
      <w:start w:val="1"/>
      <w:numFmt w:val="bullet"/>
      <w:lvlText w:val="o"/>
      <w:lvlJc w:val="left"/>
      <w:pPr>
        <w:ind w:left="5760" w:hanging="360"/>
      </w:pPr>
      <w:rPr>
        <w:rFonts w:ascii="Courier New" w:hAnsi="Courier New" w:cs="Courier New" w:hint="default"/>
      </w:rPr>
    </w:lvl>
    <w:lvl w:ilvl="8" w:tplc="5188691C" w:tentative="1">
      <w:start w:val="1"/>
      <w:numFmt w:val="bullet"/>
      <w:lvlText w:val=""/>
      <w:lvlJc w:val="left"/>
      <w:pPr>
        <w:ind w:left="6480" w:hanging="360"/>
      </w:pPr>
      <w:rPr>
        <w:rFonts w:ascii="Wingdings" w:hAnsi="Wingdings" w:hint="default"/>
      </w:rPr>
    </w:lvl>
  </w:abstractNum>
  <w:abstractNum w:abstractNumId="12" w15:restartNumberingAfterBreak="0">
    <w:nsid w:val="18EF32B3"/>
    <w:multiLevelType w:val="hybridMultilevel"/>
    <w:tmpl w:val="C8DC4EDC"/>
    <w:lvl w:ilvl="0" w:tplc="BA224AFC">
      <w:start w:val="1"/>
      <w:numFmt w:val="decimal"/>
      <w:lvlText w:val="%1."/>
      <w:lvlJc w:val="left"/>
      <w:pPr>
        <w:ind w:left="720" w:hanging="360"/>
      </w:pPr>
      <w:rPr>
        <w:rFonts w:hint="default"/>
      </w:rPr>
    </w:lvl>
    <w:lvl w:ilvl="1" w:tplc="F4A4CDD6" w:tentative="1">
      <w:start w:val="1"/>
      <w:numFmt w:val="lowerLetter"/>
      <w:lvlText w:val="%2."/>
      <w:lvlJc w:val="left"/>
      <w:pPr>
        <w:ind w:left="1440" w:hanging="360"/>
      </w:pPr>
    </w:lvl>
    <w:lvl w:ilvl="2" w:tplc="0CD83BA0" w:tentative="1">
      <w:start w:val="1"/>
      <w:numFmt w:val="lowerRoman"/>
      <w:lvlText w:val="%3."/>
      <w:lvlJc w:val="right"/>
      <w:pPr>
        <w:ind w:left="2160" w:hanging="180"/>
      </w:pPr>
    </w:lvl>
    <w:lvl w:ilvl="3" w:tplc="E77C2754" w:tentative="1">
      <w:start w:val="1"/>
      <w:numFmt w:val="decimal"/>
      <w:lvlText w:val="%4."/>
      <w:lvlJc w:val="left"/>
      <w:pPr>
        <w:ind w:left="2880" w:hanging="360"/>
      </w:pPr>
    </w:lvl>
    <w:lvl w:ilvl="4" w:tplc="2494C338" w:tentative="1">
      <w:start w:val="1"/>
      <w:numFmt w:val="lowerLetter"/>
      <w:lvlText w:val="%5."/>
      <w:lvlJc w:val="left"/>
      <w:pPr>
        <w:ind w:left="3600" w:hanging="360"/>
      </w:pPr>
    </w:lvl>
    <w:lvl w:ilvl="5" w:tplc="AFF03B96" w:tentative="1">
      <w:start w:val="1"/>
      <w:numFmt w:val="lowerRoman"/>
      <w:lvlText w:val="%6."/>
      <w:lvlJc w:val="right"/>
      <w:pPr>
        <w:ind w:left="4320" w:hanging="180"/>
      </w:pPr>
    </w:lvl>
    <w:lvl w:ilvl="6" w:tplc="3AA65FBA" w:tentative="1">
      <w:start w:val="1"/>
      <w:numFmt w:val="decimal"/>
      <w:lvlText w:val="%7."/>
      <w:lvlJc w:val="left"/>
      <w:pPr>
        <w:ind w:left="5040" w:hanging="360"/>
      </w:pPr>
    </w:lvl>
    <w:lvl w:ilvl="7" w:tplc="D1F09AEA" w:tentative="1">
      <w:start w:val="1"/>
      <w:numFmt w:val="lowerLetter"/>
      <w:lvlText w:val="%8."/>
      <w:lvlJc w:val="left"/>
      <w:pPr>
        <w:ind w:left="5760" w:hanging="360"/>
      </w:pPr>
    </w:lvl>
    <w:lvl w:ilvl="8" w:tplc="A6522D56" w:tentative="1">
      <w:start w:val="1"/>
      <w:numFmt w:val="lowerRoman"/>
      <w:lvlText w:val="%9."/>
      <w:lvlJc w:val="right"/>
      <w:pPr>
        <w:ind w:left="6480" w:hanging="180"/>
      </w:pPr>
    </w:lvl>
  </w:abstractNum>
  <w:abstractNum w:abstractNumId="13" w15:restartNumberingAfterBreak="0">
    <w:nsid w:val="23EA7378"/>
    <w:multiLevelType w:val="hybridMultilevel"/>
    <w:tmpl w:val="052E28BE"/>
    <w:lvl w:ilvl="0" w:tplc="B59EFDA8">
      <w:start w:val="1"/>
      <w:numFmt w:val="bullet"/>
      <w:lvlText w:val=""/>
      <w:lvlJc w:val="left"/>
      <w:pPr>
        <w:ind w:left="720" w:hanging="360"/>
      </w:pPr>
      <w:rPr>
        <w:rFonts w:ascii="Symbol" w:hAnsi="Symbol" w:hint="default"/>
        <w:color w:val="auto"/>
        <w:sz w:val="22"/>
        <w:szCs w:val="22"/>
      </w:rPr>
    </w:lvl>
    <w:lvl w:ilvl="1" w:tplc="AD26208E">
      <w:start w:val="1"/>
      <w:numFmt w:val="bullet"/>
      <w:lvlText w:val="o"/>
      <w:lvlJc w:val="left"/>
      <w:pPr>
        <w:ind w:left="1440" w:hanging="360"/>
      </w:pPr>
      <w:rPr>
        <w:rFonts w:ascii="Courier New" w:hAnsi="Courier New" w:cs="Courier New" w:hint="default"/>
      </w:rPr>
    </w:lvl>
    <w:lvl w:ilvl="2" w:tplc="6E5C3D70" w:tentative="1">
      <w:start w:val="1"/>
      <w:numFmt w:val="bullet"/>
      <w:lvlText w:val=""/>
      <w:lvlJc w:val="left"/>
      <w:pPr>
        <w:ind w:left="2160" w:hanging="360"/>
      </w:pPr>
      <w:rPr>
        <w:rFonts w:ascii="Wingdings" w:hAnsi="Wingdings" w:hint="default"/>
      </w:rPr>
    </w:lvl>
    <w:lvl w:ilvl="3" w:tplc="4D90217C" w:tentative="1">
      <w:start w:val="1"/>
      <w:numFmt w:val="bullet"/>
      <w:lvlText w:val=""/>
      <w:lvlJc w:val="left"/>
      <w:pPr>
        <w:ind w:left="2880" w:hanging="360"/>
      </w:pPr>
      <w:rPr>
        <w:rFonts w:ascii="Symbol" w:hAnsi="Symbol" w:hint="default"/>
      </w:rPr>
    </w:lvl>
    <w:lvl w:ilvl="4" w:tplc="D64837DE" w:tentative="1">
      <w:start w:val="1"/>
      <w:numFmt w:val="bullet"/>
      <w:lvlText w:val="o"/>
      <w:lvlJc w:val="left"/>
      <w:pPr>
        <w:ind w:left="3600" w:hanging="360"/>
      </w:pPr>
      <w:rPr>
        <w:rFonts w:ascii="Courier New" w:hAnsi="Courier New" w:cs="Courier New" w:hint="default"/>
      </w:rPr>
    </w:lvl>
    <w:lvl w:ilvl="5" w:tplc="D002851A" w:tentative="1">
      <w:start w:val="1"/>
      <w:numFmt w:val="bullet"/>
      <w:lvlText w:val=""/>
      <w:lvlJc w:val="left"/>
      <w:pPr>
        <w:ind w:left="4320" w:hanging="360"/>
      </w:pPr>
      <w:rPr>
        <w:rFonts w:ascii="Wingdings" w:hAnsi="Wingdings" w:hint="default"/>
      </w:rPr>
    </w:lvl>
    <w:lvl w:ilvl="6" w:tplc="AF28094C" w:tentative="1">
      <w:start w:val="1"/>
      <w:numFmt w:val="bullet"/>
      <w:lvlText w:val=""/>
      <w:lvlJc w:val="left"/>
      <w:pPr>
        <w:ind w:left="5040" w:hanging="360"/>
      </w:pPr>
      <w:rPr>
        <w:rFonts w:ascii="Symbol" w:hAnsi="Symbol" w:hint="default"/>
      </w:rPr>
    </w:lvl>
    <w:lvl w:ilvl="7" w:tplc="F5B01BC8" w:tentative="1">
      <w:start w:val="1"/>
      <w:numFmt w:val="bullet"/>
      <w:lvlText w:val="o"/>
      <w:lvlJc w:val="left"/>
      <w:pPr>
        <w:ind w:left="5760" w:hanging="360"/>
      </w:pPr>
      <w:rPr>
        <w:rFonts w:ascii="Courier New" w:hAnsi="Courier New" w:cs="Courier New" w:hint="default"/>
      </w:rPr>
    </w:lvl>
    <w:lvl w:ilvl="8" w:tplc="0EFC200E" w:tentative="1">
      <w:start w:val="1"/>
      <w:numFmt w:val="bullet"/>
      <w:lvlText w:val=""/>
      <w:lvlJc w:val="left"/>
      <w:pPr>
        <w:ind w:left="6480" w:hanging="360"/>
      </w:pPr>
      <w:rPr>
        <w:rFonts w:ascii="Wingdings" w:hAnsi="Wingdings" w:hint="default"/>
      </w:rPr>
    </w:lvl>
  </w:abstractNum>
  <w:abstractNum w:abstractNumId="14" w15:restartNumberingAfterBreak="0">
    <w:nsid w:val="25351DED"/>
    <w:multiLevelType w:val="hybridMultilevel"/>
    <w:tmpl w:val="E4FAE284"/>
    <w:lvl w:ilvl="0" w:tplc="2B560520">
      <w:start w:val="1"/>
      <w:numFmt w:val="lowerLetter"/>
      <w:lvlText w:val="%1."/>
      <w:lvlJc w:val="left"/>
      <w:pPr>
        <w:ind w:left="720" w:hanging="360"/>
      </w:pPr>
      <w:rPr>
        <w:rFonts w:hint="default"/>
      </w:rPr>
    </w:lvl>
    <w:lvl w:ilvl="1" w:tplc="10A01E06" w:tentative="1">
      <w:start w:val="1"/>
      <w:numFmt w:val="lowerLetter"/>
      <w:lvlText w:val="%2."/>
      <w:lvlJc w:val="left"/>
      <w:pPr>
        <w:ind w:left="1440" w:hanging="360"/>
      </w:pPr>
    </w:lvl>
    <w:lvl w:ilvl="2" w:tplc="3C54BB30" w:tentative="1">
      <w:start w:val="1"/>
      <w:numFmt w:val="lowerRoman"/>
      <w:lvlText w:val="%3."/>
      <w:lvlJc w:val="right"/>
      <w:pPr>
        <w:ind w:left="2160" w:hanging="180"/>
      </w:pPr>
    </w:lvl>
    <w:lvl w:ilvl="3" w:tplc="CFCA0820" w:tentative="1">
      <w:start w:val="1"/>
      <w:numFmt w:val="decimal"/>
      <w:lvlText w:val="%4."/>
      <w:lvlJc w:val="left"/>
      <w:pPr>
        <w:ind w:left="2880" w:hanging="360"/>
      </w:pPr>
    </w:lvl>
    <w:lvl w:ilvl="4" w:tplc="0388DB8A" w:tentative="1">
      <w:start w:val="1"/>
      <w:numFmt w:val="lowerLetter"/>
      <w:lvlText w:val="%5."/>
      <w:lvlJc w:val="left"/>
      <w:pPr>
        <w:ind w:left="3600" w:hanging="360"/>
      </w:pPr>
    </w:lvl>
    <w:lvl w:ilvl="5" w:tplc="DDA8F588" w:tentative="1">
      <w:start w:val="1"/>
      <w:numFmt w:val="lowerRoman"/>
      <w:lvlText w:val="%6."/>
      <w:lvlJc w:val="right"/>
      <w:pPr>
        <w:ind w:left="4320" w:hanging="180"/>
      </w:pPr>
    </w:lvl>
    <w:lvl w:ilvl="6" w:tplc="E88AB922" w:tentative="1">
      <w:start w:val="1"/>
      <w:numFmt w:val="decimal"/>
      <w:lvlText w:val="%7."/>
      <w:lvlJc w:val="left"/>
      <w:pPr>
        <w:ind w:left="5040" w:hanging="360"/>
      </w:pPr>
    </w:lvl>
    <w:lvl w:ilvl="7" w:tplc="FE00DE5A" w:tentative="1">
      <w:start w:val="1"/>
      <w:numFmt w:val="lowerLetter"/>
      <w:lvlText w:val="%8."/>
      <w:lvlJc w:val="left"/>
      <w:pPr>
        <w:ind w:left="5760" w:hanging="360"/>
      </w:pPr>
    </w:lvl>
    <w:lvl w:ilvl="8" w:tplc="DA72ED12" w:tentative="1">
      <w:start w:val="1"/>
      <w:numFmt w:val="lowerRoman"/>
      <w:lvlText w:val="%9."/>
      <w:lvlJc w:val="right"/>
      <w:pPr>
        <w:ind w:left="6480" w:hanging="180"/>
      </w:pPr>
    </w:lvl>
  </w:abstractNum>
  <w:abstractNum w:abstractNumId="15" w15:restartNumberingAfterBreak="0">
    <w:nsid w:val="29F379AB"/>
    <w:multiLevelType w:val="hybridMultilevel"/>
    <w:tmpl w:val="B7500822"/>
    <w:lvl w:ilvl="0" w:tplc="FA5E9B64">
      <w:start w:val="1"/>
      <w:numFmt w:val="decimal"/>
      <w:lvlText w:val="%1."/>
      <w:lvlJc w:val="left"/>
      <w:pPr>
        <w:ind w:left="778" w:hanging="360"/>
      </w:pPr>
    </w:lvl>
    <w:lvl w:ilvl="1" w:tplc="F3D84896" w:tentative="1">
      <w:start w:val="1"/>
      <w:numFmt w:val="lowerLetter"/>
      <w:lvlText w:val="%2."/>
      <w:lvlJc w:val="left"/>
      <w:pPr>
        <w:ind w:left="1498" w:hanging="360"/>
      </w:pPr>
    </w:lvl>
    <w:lvl w:ilvl="2" w:tplc="FBCEAFEC" w:tentative="1">
      <w:start w:val="1"/>
      <w:numFmt w:val="lowerRoman"/>
      <w:lvlText w:val="%3."/>
      <w:lvlJc w:val="right"/>
      <w:pPr>
        <w:ind w:left="2218" w:hanging="180"/>
      </w:pPr>
    </w:lvl>
    <w:lvl w:ilvl="3" w:tplc="7CF899BA" w:tentative="1">
      <w:start w:val="1"/>
      <w:numFmt w:val="decimal"/>
      <w:lvlText w:val="%4."/>
      <w:lvlJc w:val="left"/>
      <w:pPr>
        <w:ind w:left="2938" w:hanging="360"/>
      </w:pPr>
    </w:lvl>
    <w:lvl w:ilvl="4" w:tplc="F6A0222C" w:tentative="1">
      <w:start w:val="1"/>
      <w:numFmt w:val="lowerLetter"/>
      <w:lvlText w:val="%5."/>
      <w:lvlJc w:val="left"/>
      <w:pPr>
        <w:ind w:left="3658" w:hanging="360"/>
      </w:pPr>
    </w:lvl>
    <w:lvl w:ilvl="5" w:tplc="4768C5AC" w:tentative="1">
      <w:start w:val="1"/>
      <w:numFmt w:val="lowerRoman"/>
      <w:lvlText w:val="%6."/>
      <w:lvlJc w:val="right"/>
      <w:pPr>
        <w:ind w:left="4378" w:hanging="180"/>
      </w:pPr>
    </w:lvl>
    <w:lvl w:ilvl="6" w:tplc="DDC0B3F8" w:tentative="1">
      <w:start w:val="1"/>
      <w:numFmt w:val="decimal"/>
      <w:lvlText w:val="%7."/>
      <w:lvlJc w:val="left"/>
      <w:pPr>
        <w:ind w:left="5098" w:hanging="360"/>
      </w:pPr>
    </w:lvl>
    <w:lvl w:ilvl="7" w:tplc="D486D0F6" w:tentative="1">
      <w:start w:val="1"/>
      <w:numFmt w:val="lowerLetter"/>
      <w:lvlText w:val="%8."/>
      <w:lvlJc w:val="left"/>
      <w:pPr>
        <w:ind w:left="5818" w:hanging="360"/>
      </w:pPr>
    </w:lvl>
    <w:lvl w:ilvl="8" w:tplc="1EAACC0E" w:tentative="1">
      <w:start w:val="1"/>
      <w:numFmt w:val="lowerRoman"/>
      <w:lvlText w:val="%9."/>
      <w:lvlJc w:val="right"/>
      <w:pPr>
        <w:ind w:left="6538" w:hanging="180"/>
      </w:pPr>
    </w:lvl>
  </w:abstractNum>
  <w:abstractNum w:abstractNumId="16" w15:restartNumberingAfterBreak="0">
    <w:nsid w:val="2BE3582F"/>
    <w:multiLevelType w:val="hybridMultilevel"/>
    <w:tmpl w:val="7D1E5890"/>
    <w:lvl w:ilvl="0" w:tplc="DF7C2726">
      <w:start w:val="1"/>
      <w:numFmt w:val="lowerRoman"/>
      <w:lvlText w:val="%1."/>
      <w:lvlJc w:val="right"/>
      <w:pPr>
        <w:ind w:left="720" w:hanging="360"/>
      </w:pPr>
    </w:lvl>
    <w:lvl w:ilvl="1" w:tplc="5BD451C6" w:tentative="1">
      <w:start w:val="1"/>
      <w:numFmt w:val="lowerLetter"/>
      <w:lvlText w:val="%2."/>
      <w:lvlJc w:val="left"/>
      <w:pPr>
        <w:ind w:left="1440" w:hanging="360"/>
      </w:pPr>
    </w:lvl>
    <w:lvl w:ilvl="2" w:tplc="7A082996" w:tentative="1">
      <w:start w:val="1"/>
      <w:numFmt w:val="lowerRoman"/>
      <w:lvlText w:val="%3."/>
      <w:lvlJc w:val="right"/>
      <w:pPr>
        <w:ind w:left="2160" w:hanging="180"/>
      </w:pPr>
    </w:lvl>
    <w:lvl w:ilvl="3" w:tplc="E214C4B4" w:tentative="1">
      <w:start w:val="1"/>
      <w:numFmt w:val="decimal"/>
      <w:lvlText w:val="%4."/>
      <w:lvlJc w:val="left"/>
      <w:pPr>
        <w:ind w:left="2880" w:hanging="360"/>
      </w:pPr>
    </w:lvl>
    <w:lvl w:ilvl="4" w:tplc="AE9AE5B2" w:tentative="1">
      <w:start w:val="1"/>
      <w:numFmt w:val="lowerLetter"/>
      <w:lvlText w:val="%5."/>
      <w:lvlJc w:val="left"/>
      <w:pPr>
        <w:ind w:left="3600" w:hanging="360"/>
      </w:pPr>
    </w:lvl>
    <w:lvl w:ilvl="5" w:tplc="8F0EB846" w:tentative="1">
      <w:start w:val="1"/>
      <w:numFmt w:val="lowerRoman"/>
      <w:lvlText w:val="%6."/>
      <w:lvlJc w:val="right"/>
      <w:pPr>
        <w:ind w:left="4320" w:hanging="180"/>
      </w:pPr>
    </w:lvl>
    <w:lvl w:ilvl="6" w:tplc="C6F409A8" w:tentative="1">
      <w:start w:val="1"/>
      <w:numFmt w:val="decimal"/>
      <w:lvlText w:val="%7."/>
      <w:lvlJc w:val="left"/>
      <w:pPr>
        <w:ind w:left="5040" w:hanging="360"/>
      </w:pPr>
    </w:lvl>
    <w:lvl w:ilvl="7" w:tplc="DA8CE06E" w:tentative="1">
      <w:start w:val="1"/>
      <w:numFmt w:val="lowerLetter"/>
      <w:lvlText w:val="%8."/>
      <w:lvlJc w:val="left"/>
      <w:pPr>
        <w:ind w:left="5760" w:hanging="360"/>
      </w:pPr>
    </w:lvl>
    <w:lvl w:ilvl="8" w:tplc="8A50AF2A" w:tentative="1">
      <w:start w:val="1"/>
      <w:numFmt w:val="lowerRoman"/>
      <w:lvlText w:val="%9."/>
      <w:lvlJc w:val="right"/>
      <w:pPr>
        <w:ind w:left="6480" w:hanging="180"/>
      </w:pPr>
    </w:lvl>
  </w:abstractNum>
  <w:abstractNum w:abstractNumId="17" w15:restartNumberingAfterBreak="0">
    <w:nsid w:val="2E471255"/>
    <w:multiLevelType w:val="hybridMultilevel"/>
    <w:tmpl w:val="EE4C637E"/>
    <w:lvl w:ilvl="0" w:tplc="DA10439E">
      <w:start w:val="1"/>
      <w:numFmt w:val="bullet"/>
      <w:lvlText w:val=""/>
      <w:lvlJc w:val="left"/>
      <w:pPr>
        <w:ind w:left="720" w:hanging="360"/>
      </w:pPr>
      <w:rPr>
        <w:rFonts w:ascii="Symbol" w:hAnsi="Symbol" w:hint="default"/>
      </w:rPr>
    </w:lvl>
    <w:lvl w:ilvl="1" w:tplc="7A941B9C" w:tentative="1">
      <w:start w:val="1"/>
      <w:numFmt w:val="bullet"/>
      <w:lvlText w:val="o"/>
      <w:lvlJc w:val="left"/>
      <w:pPr>
        <w:ind w:left="1440" w:hanging="360"/>
      </w:pPr>
      <w:rPr>
        <w:rFonts w:ascii="Courier New" w:hAnsi="Courier New" w:cs="Courier New" w:hint="default"/>
      </w:rPr>
    </w:lvl>
    <w:lvl w:ilvl="2" w:tplc="75EC4D6A" w:tentative="1">
      <w:start w:val="1"/>
      <w:numFmt w:val="bullet"/>
      <w:lvlText w:val=""/>
      <w:lvlJc w:val="left"/>
      <w:pPr>
        <w:ind w:left="2160" w:hanging="360"/>
      </w:pPr>
      <w:rPr>
        <w:rFonts w:ascii="Wingdings" w:hAnsi="Wingdings" w:hint="default"/>
      </w:rPr>
    </w:lvl>
    <w:lvl w:ilvl="3" w:tplc="5B149EA8" w:tentative="1">
      <w:start w:val="1"/>
      <w:numFmt w:val="bullet"/>
      <w:lvlText w:val=""/>
      <w:lvlJc w:val="left"/>
      <w:pPr>
        <w:ind w:left="2880" w:hanging="360"/>
      </w:pPr>
      <w:rPr>
        <w:rFonts w:ascii="Symbol" w:hAnsi="Symbol" w:hint="default"/>
      </w:rPr>
    </w:lvl>
    <w:lvl w:ilvl="4" w:tplc="2E887DC2" w:tentative="1">
      <w:start w:val="1"/>
      <w:numFmt w:val="bullet"/>
      <w:lvlText w:val="o"/>
      <w:lvlJc w:val="left"/>
      <w:pPr>
        <w:ind w:left="3600" w:hanging="360"/>
      </w:pPr>
      <w:rPr>
        <w:rFonts w:ascii="Courier New" w:hAnsi="Courier New" w:cs="Courier New" w:hint="default"/>
      </w:rPr>
    </w:lvl>
    <w:lvl w:ilvl="5" w:tplc="DE6436FE" w:tentative="1">
      <w:start w:val="1"/>
      <w:numFmt w:val="bullet"/>
      <w:lvlText w:val=""/>
      <w:lvlJc w:val="left"/>
      <w:pPr>
        <w:ind w:left="4320" w:hanging="360"/>
      </w:pPr>
      <w:rPr>
        <w:rFonts w:ascii="Wingdings" w:hAnsi="Wingdings" w:hint="default"/>
      </w:rPr>
    </w:lvl>
    <w:lvl w:ilvl="6" w:tplc="18467504" w:tentative="1">
      <w:start w:val="1"/>
      <w:numFmt w:val="bullet"/>
      <w:lvlText w:val=""/>
      <w:lvlJc w:val="left"/>
      <w:pPr>
        <w:ind w:left="5040" w:hanging="360"/>
      </w:pPr>
      <w:rPr>
        <w:rFonts w:ascii="Symbol" w:hAnsi="Symbol" w:hint="default"/>
      </w:rPr>
    </w:lvl>
    <w:lvl w:ilvl="7" w:tplc="7F8C930C" w:tentative="1">
      <w:start w:val="1"/>
      <w:numFmt w:val="bullet"/>
      <w:lvlText w:val="o"/>
      <w:lvlJc w:val="left"/>
      <w:pPr>
        <w:ind w:left="5760" w:hanging="360"/>
      </w:pPr>
      <w:rPr>
        <w:rFonts w:ascii="Courier New" w:hAnsi="Courier New" w:cs="Courier New" w:hint="default"/>
      </w:rPr>
    </w:lvl>
    <w:lvl w:ilvl="8" w:tplc="BC721A9C" w:tentative="1">
      <w:start w:val="1"/>
      <w:numFmt w:val="bullet"/>
      <w:lvlText w:val=""/>
      <w:lvlJc w:val="left"/>
      <w:pPr>
        <w:ind w:left="6480" w:hanging="360"/>
      </w:pPr>
      <w:rPr>
        <w:rFonts w:ascii="Wingdings" w:hAnsi="Wingdings" w:hint="default"/>
      </w:rPr>
    </w:lvl>
  </w:abstractNum>
  <w:abstractNum w:abstractNumId="18" w15:restartNumberingAfterBreak="0">
    <w:nsid w:val="2F201D3D"/>
    <w:multiLevelType w:val="hybridMultilevel"/>
    <w:tmpl w:val="D0C4ADC0"/>
    <w:lvl w:ilvl="0" w:tplc="CBC4A146">
      <w:start w:val="1"/>
      <w:numFmt w:val="decimal"/>
      <w:lvlText w:val="%1."/>
      <w:lvlJc w:val="left"/>
      <w:pPr>
        <w:ind w:left="720" w:hanging="360"/>
      </w:pPr>
      <w:rPr>
        <w:rFonts w:hint="default"/>
      </w:rPr>
    </w:lvl>
    <w:lvl w:ilvl="1" w:tplc="88AA8AE2" w:tentative="1">
      <w:start w:val="1"/>
      <w:numFmt w:val="lowerLetter"/>
      <w:lvlText w:val="%2."/>
      <w:lvlJc w:val="left"/>
      <w:pPr>
        <w:ind w:left="1440" w:hanging="360"/>
      </w:pPr>
    </w:lvl>
    <w:lvl w:ilvl="2" w:tplc="6218AF80" w:tentative="1">
      <w:start w:val="1"/>
      <w:numFmt w:val="lowerRoman"/>
      <w:lvlText w:val="%3."/>
      <w:lvlJc w:val="right"/>
      <w:pPr>
        <w:ind w:left="2160" w:hanging="180"/>
      </w:pPr>
    </w:lvl>
    <w:lvl w:ilvl="3" w:tplc="74BCB3E8" w:tentative="1">
      <w:start w:val="1"/>
      <w:numFmt w:val="decimal"/>
      <w:lvlText w:val="%4."/>
      <w:lvlJc w:val="left"/>
      <w:pPr>
        <w:ind w:left="2880" w:hanging="360"/>
      </w:pPr>
    </w:lvl>
    <w:lvl w:ilvl="4" w:tplc="66CE723A" w:tentative="1">
      <w:start w:val="1"/>
      <w:numFmt w:val="lowerLetter"/>
      <w:lvlText w:val="%5."/>
      <w:lvlJc w:val="left"/>
      <w:pPr>
        <w:ind w:left="3600" w:hanging="360"/>
      </w:pPr>
    </w:lvl>
    <w:lvl w:ilvl="5" w:tplc="877C0736" w:tentative="1">
      <w:start w:val="1"/>
      <w:numFmt w:val="lowerRoman"/>
      <w:lvlText w:val="%6."/>
      <w:lvlJc w:val="right"/>
      <w:pPr>
        <w:ind w:left="4320" w:hanging="180"/>
      </w:pPr>
    </w:lvl>
    <w:lvl w:ilvl="6" w:tplc="1CF8D538" w:tentative="1">
      <w:start w:val="1"/>
      <w:numFmt w:val="decimal"/>
      <w:lvlText w:val="%7."/>
      <w:lvlJc w:val="left"/>
      <w:pPr>
        <w:ind w:left="5040" w:hanging="360"/>
      </w:pPr>
    </w:lvl>
    <w:lvl w:ilvl="7" w:tplc="4268139E" w:tentative="1">
      <w:start w:val="1"/>
      <w:numFmt w:val="lowerLetter"/>
      <w:lvlText w:val="%8."/>
      <w:lvlJc w:val="left"/>
      <w:pPr>
        <w:ind w:left="5760" w:hanging="360"/>
      </w:pPr>
    </w:lvl>
    <w:lvl w:ilvl="8" w:tplc="FC421678" w:tentative="1">
      <w:start w:val="1"/>
      <w:numFmt w:val="lowerRoman"/>
      <w:lvlText w:val="%9."/>
      <w:lvlJc w:val="right"/>
      <w:pPr>
        <w:ind w:left="6480" w:hanging="180"/>
      </w:pPr>
    </w:lvl>
  </w:abstractNum>
  <w:abstractNum w:abstractNumId="19" w15:restartNumberingAfterBreak="0">
    <w:nsid w:val="2FFA4658"/>
    <w:multiLevelType w:val="hybridMultilevel"/>
    <w:tmpl w:val="CEAC26FC"/>
    <w:lvl w:ilvl="0" w:tplc="132AA188">
      <w:start w:val="1"/>
      <w:numFmt w:val="bullet"/>
      <w:lvlText w:val=""/>
      <w:lvlJc w:val="left"/>
      <w:pPr>
        <w:ind w:left="720" w:hanging="360"/>
      </w:pPr>
      <w:rPr>
        <w:rFonts w:ascii="Symbol" w:hAnsi="Symbol" w:hint="default"/>
      </w:rPr>
    </w:lvl>
    <w:lvl w:ilvl="1" w:tplc="4E1C09B6" w:tentative="1">
      <w:start w:val="1"/>
      <w:numFmt w:val="bullet"/>
      <w:lvlText w:val="o"/>
      <w:lvlJc w:val="left"/>
      <w:pPr>
        <w:ind w:left="1440" w:hanging="360"/>
      </w:pPr>
      <w:rPr>
        <w:rFonts w:ascii="Courier New" w:hAnsi="Courier New" w:cs="Courier New" w:hint="default"/>
      </w:rPr>
    </w:lvl>
    <w:lvl w:ilvl="2" w:tplc="D67E2FE6" w:tentative="1">
      <w:start w:val="1"/>
      <w:numFmt w:val="bullet"/>
      <w:lvlText w:val=""/>
      <w:lvlJc w:val="left"/>
      <w:pPr>
        <w:ind w:left="2160" w:hanging="360"/>
      </w:pPr>
      <w:rPr>
        <w:rFonts w:ascii="Wingdings" w:hAnsi="Wingdings" w:hint="default"/>
      </w:rPr>
    </w:lvl>
    <w:lvl w:ilvl="3" w:tplc="ECF4CD5A" w:tentative="1">
      <w:start w:val="1"/>
      <w:numFmt w:val="bullet"/>
      <w:lvlText w:val=""/>
      <w:lvlJc w:val="left"/>
      <w:pPr>
        <w:ind w:left="2880" w:hanging="360"/>
      </w:pPr>
      <w:rPr>
        <w:rFonts w:ascii="Symbol" w:hAnsi="Symbol" w:hint="default"/>
      </w:rPr>
    </w:lvl>
    <w:lvl w:ilvl="4" w:tplc="7BA846D0" w:tentative="1">
      <w:start w:val="1"/>
      <w:numFmt w:val="bullet"/>
      <w:lvlText w:val="o"/>
      <w:lvlJc w:val="left"/>
      <w:pPr>
        <w:ind w:left="3600" w:hanging="360"/>
      </w:pPr>
      <w:rPr>
        <w:rFonts w:ascii="Courier New" w:hAnsi="Courier New" w:cs="Courier New" w:hint="default"/>
      </w:rPr>
    </w:lvl>
    <w:lvl w:ilvl="5" w:tplc="E6F4BA94" w:tentative="1">
      <w:start w:val="1"/>
      <w:numFmt w:val="bullet"/>
      <w:lvlText w:val=""/>
      <w:lvlJc w:val="left"/>
      <w:pPr>
        <w:ind w:left="4320" w:hanging="360"/>
      </w:pPr>
      <w:rPr>
        <w:rFonts w:ascii="Wingdings" w:hAnsi="Wingdings" w:hint="default"/>
      </w:rPr>
    </w:lvl>
    <w:lvl w:ilvl="6" w:tplc="395E5734" w:tentative="1">
      <w:start w:val="1"/>
      <w:numFmt w:val="bullet"/>
      <w:lvlText w:val=""/>
      <w:lvlJc w:val="left"/>
      <w:pPr>
        <w:ind w:left="5040" w:hanging="360"/>
      </w:pPr>
      <w:rPr>
        <w:rFonts w:ascii="Symbol" w:hAnsi="Symbol" w:hint="default"/>
      </w:rPr>
    </w:lvl>
    <w:lvl w:ilvl="7" w:tplc="C876F388" w:tentative="1">
      <w:start w:val="1"/>
      <w:numFmt w:val="bullet"/>
      <w:lvlText w:val="o"/>
      <w:lvlJc w:val="left"/>
      <w:pPr>
        <w:ind w:left="5760" w:hanging="360"/>
      </w:pPr>
      <w:rPr>
        <w:rFonts w:ascii="Courier New" w:hAnsi="Courier New" w:cs="Courier New" w:hint="default"/>
      </w:rPr>
    </w:lvl>
    <w:lvl w:ilvl="8" w:tplc="39D28EE6" w:tentative="1">
      <w:start w:val="1"/>
      <w:numFmt w:val="bullet"/>
      <w:lvlText w:val=""/>
      <w:lvlJc w:val="left"/>
      <w:pPr>
        <w:ind w:left="6480" w:hanging="360"/>
      </w:pPr>
      <w:rPr>
        <w:rFonts w:ascii="Wingdings" w:hAnsi="Wingdings" w:hint="default"/>
      </w:rPr>
    </w:lvl>
  </w:abstractNum>
  <w:abstractNum w:abstractNumId="20" w15:restartNumberingAfterBreak="0">
    <w:nsid w:val="30C4155C"/>
    <w:multiLevelType w:val="hybridMultilevel"/>
    <w:tmpl w:val="1E1459BE"/>
    <w:lvl w:ilvl="0" w:tplc="6D90CBFA">
      <w:start w:val="1"/>
      <w:numFmt w:val="upperLetter"/>
      <w:lvlText w:val="%1."/>
      <w:lvlJc w:val="left"/>
      <w:pPr>
        <w:ind w:left="720" w:hanging="360"/>
      </w:pPr>
      <w:rPr>
        <w:rFonts w:hint="default"/>
      </w:rPr>
    </w:lvl>
    <w:lvl w:ilvl="1" w:tplc="EEEA3F20" w:tentative="1">
      <w:start w:val="1"/>
      <w:numFmt w:val="lowerLetter"/>
      <w:lvlText w:val="%2."/>
      <w:lvlJc w:val="left"/>
      <w:pPr>
        <w:ind w:left="1440" w:hanging="360"/>
      </w:pPr>
    </w:lvl>
    <w:lvl w:ilvl="2" w:tplc="FBB4D7DC" w:tentative="1">
      <w:start w:val="1"/>
      <w:numFmt w:val="lowerRoman"/>
      <w:lvlText w:val="%3."/>
      <w:lvlJc w:val="right"/>
      <w:pPr>
        <w:ind w:left="2160" w:hanging="180"/>
      </w:pPr>
    </w:lvl>
    <w:lvl w:ilvl="3" w:tplc="CDC45480" w:tentative="1">
      <w:start w:val="1"/>
      <w:numFmt w:val="decimal"/>
      <w:lvlText w:val="%4."/>
      <w:lvlJc w:val="left"/>
      <w:pPr>
        <w:ind w:left="2880" w:hanging="360"/>
      </w:pPr>
    </w:lvl>
    <w:lvl w:ilvl="4" w:tplc="40A434FA" w:tentative="1">
      <w:start w:val="1"/>
      <w:numFmt w:val="lowerLetter"/>
      <w:lvlText w:val="%5."/>
      <w:lvlJc w:val="left"/>
      <w:pPr>
        <w:ind w:left="3600" w:hanging="360"/>
      </w:pPr>
    </w:lvl>
    <w:lvl w:ilvl="5" w:tplc="DF5EA618" w:tentative="1">
      <w:start w:val="1"/>
      <w:numFmt w:val="lowerRoman"/>
      <w:lvlText w:val="%6."/>
      <w:lvlJc w:val="right"/>
      <w:pPr>
        <w:ind w:left="4320" w:hanging="180"/>
      </w:pPr>
    </w:lvl>
    <w:lvl w:ilvl="6" w:tplc="81B8DA10" w:tentative="1">
      <w:start w:val="1"/>
      <w:numFmt w:val="decimal"/>
      <w:lvlText w:val="%7."/>
      <w:lvlJc w:val="left"/>
      <w:pPr>
        <w:ind w:left="5040" w:hanging="360"/>
      </w:pPr>
    </w:lvl>
    <w:lvl w:ilvl="7" w:tplc="2ACEA636" w:tentative="1">
      <w:start w:val="1"/>
      <w:numFmt w:val="lowerLetter"/>
      <w:lvlText w:val="%8."/>
      <w:lvlJc w:val="left"/>
      <w:pPr>
        <w:ind w:left="5760" w:hanging="360"/>
      </w:pPr>
    </w:lvl>
    <w:lvl w:ilvl="8" w:tplc="0E72901E" w:tentative="1">
      <w:start w:val="1"/>
      <w:numFmt w:val="lowerRoman"/>
      <w:lvlText w:val="%9."/>
      <w:lvlJc w:val="right"/>
      <w:pPr>
        <w:ind w:left="6480" w:hanging="180"/>
      </w:pPr>
    </w:lvl>
  </w:abstractNum>
  <w:abstractNum w:abstractNumId="21" w15:restartNumberingAfterBreak="0">
    <w:nsid w:val="32C0227F"/>
    <w:multiLevelType w:val="hybridMultilevel"/>
    <w:tmpl w:val="5A9EDD3E"/>
    <w:lvl w:ilvl="0" w:tplc="BAE43BA2">
      <w:start w:val="1"/>
      <w:numFmt w:val="bullet"/>
      <w:lvlText w:val=""/>
      <w:lvlJc w:val="left"/>
      <w:pPr>
        <w:ind w:left="720" w:hanging="360"/>
      </w:pPr>
      <w:rPr>
        <w:rFonts w:ascii="Symbol" w:hAnsi="Symbol" w:hint="default"/>
      </w:rPr>
    </w:lvl>
    <w:lvl w:ilvl="1" w:tplc="39DE7C48" w:tentative="1">
      <w:start w:val="1"/>
      <w:numFmt w:val="bullet"/>
      <w:lvlText w:val="o"/>
      <w:lvlJc w:val="left"/>
      <w:pPr>
        <w:ind w:left="1440" w:hanging="360"/>
      </w:pPr>
      <w:rPr>
        <w:rFonts w:ascii="Courier New" w:hAnsi="Courier New" w:cs="Courier New" w:hint="default"/>
      </w:rPr>
    </w:lvl>
    <w:lvl w:ilvl="2" w:tplc="78CCC58C" w:tentative="1">
      <w:start w:val="1"/>
      <w:numFmt w:val="bullet"/>
      <w:lvlText w:val=""/>
      <w:lvlJc w:val="left"/>
      <w:pPr>
        <w:ind w:left="2160" w:hanging="360"/>
      </w:pPr>
      <w:rPr>
        <w:rFonts w:ascii="Wingdings" w:hAnsi="Wingdings" w:hint="default"/>
      </w:rPr>
    </w:lvl>
    <w:lvl w:ilvl="3" w:tplc="44C80BC8" w:tentative="1">
      <w:start w:val="1"/>
      <w:numFmt w:val="bullet"/>
      <w:lvlText w:val=""/>
      <w:lvlJc w:val="left"/>
      <w:pPr>
        <w:ind w:left="2880" w:hanging="360"/>
      </w:pPr>
      <w:rPr>
        <w:rFonts w:ascii="Symbol" w:hAnsi="Symbol" w:hint="default"/>
      </w:rPr>
    </w:lvl>
    <w:lvl w:ilvl="4" w:tplc="42BC7E1E" w:tentative="1">
      <w:start w:val="1"/>
      <w:numFmt w:val="bullet"/>
      <w:lvlText w:val="o"/>
      <w:lvlJc w:val="left"/>
      <w:pPr>
        <w:ind w:left="3600" w:hanging="360"/>
      </w:pPr>
      <w:rPr>
        <w:rFonts w:ascii="Courier New" w:hAnsi="Courier New" w:cs="Courier New" w:hint="default"/>
      </w:rPr>
    </w:lvl>
    <w:lvl w:ilvl="5" w:tplc="AF4EDC6C" w:tentative="1">
      <w:start w:val="1"/>
      <w:numFmt w:val="bullet"/>
      <w:lvlText w:val=""/>
      <w:lvlJc w:val="left"/>
      <w:pPr>
        <w:ind w:left="4320" w:hanging="360"/>
      </w:pPr>
      <w:rPr>
        <w:rFonts w:ascii="Wingdings" w:hAnsi="Wingdings" w:hint="default"/>
      </w:rPr>
    </w:lvl>
    <w:lvl w:ilvl="6" w:tplc="D578F4DE" w:tentative="1">
      <w:start w:val="1"/>
      <w:numFmt w:val="bullet"/>
      <w:lvlText w:val=""/>
      <w:lvlJc w:val="left"/>
      <w:pPr>
        <w:ind w:left="5040" w:hanging="360"/>
      </w:pPr>
      <w:rPr>
        <w:rFonts w:ascii="Symbol" w:hAnsi="Symbol" w:hint="default"/>
      </w:rPr>
    </w:lvl>
    <w:lvl w:ilvl="7" w:tplc="80443846" w:tentative="1">
      <w:start w:val="1"/>
      <w:numFmt w:val="bullet"/>
      <w:lvlText w:val="o"/>
      <w:lvlJc w:val="left"/>
      <w:pPr>
        <w:ind w:left="5760" w:hanging="360"/>
      </w:pPr>
      <w:rPr>
        <w:rFonts w:ascii="Courier New" w:hAnsi="Courier New" w:cs="Courier New" w:hint="default"/>
      </w:rPr>
    </w:lvl>
    <w:lvl w:ilvl="8" w:tplc="5AB686A0" w:tentative="1">
      <w:start w:val="1"/>
      <w:numFmt w:val="bullet"/>
      <w:lvlText w:val=""/>
      <w:lvlJc w:val="left"/>
      <w:pPr>
        <w:ind w:left="6480" w:hanging="360"/>
      </w:pPr>
      <w:rPr>
        <w:rFonts w:ascii="Wingdings" w:hAnsi="Wingdings" w:hint="default"/>
      </w:rPr>
    </w:lvl>
  </w:abstractNum>
  <w:abstractNum w:abstractNumId="22" w15:restartNumberingAfterBreak="0">
    <w:nsid w:val="34E857A8"/>
    <w:multiLevelType w:val="hybridMultilevel"/>
    <w:tmpl w:val="3CAABC90"/>
    <w:lvl w:ilvl="0" w:tplc="1A50B4E6">
      <w:start w:val="1"/>
      <w:numFmt w:val="bullet"/>
      <w:lvlText w:val=""/>
      <w:lvlJc w:val="left"/>
      <w:pPr>
        <w:ind w:left="1080" w:hanging="360"/>
      </w:pPr>
      <w:rPr>
        <w:rFonts w:ascii="Symbol" w:hAnsi="Symbol" w:hint="default"/>
      </w:rPr>
    </w:lvl>
    <w:lvl w:ilvl="1" w:tplc="7114A6FE" w:tentative="1">
      <w:start w:val="1"/>
      <w:numFmt w:val="bullet"/>
      <w:lvlText w:val="o"/>
      <w:lvlJc w:val="left"/>
      <w:pPr>
        <w:ind w:left="1800" w:hanging="360"/>
      </w:pPr>
      <w:rPr>
        <w:rFonts w:ascii="Courier New" w:hAnsi="Courier New" w:cs="Courier New" w:hint="default"/>
      </w:rPr>
    </w:lvl>
    <w:lvl w:ilvl="2" w:tplc="C792CCE2" w:tentative="1">
      <w:start w:val="1"/>
      <w:numFmt w:val="bullet"/>
      <w:lvlText w:val=""/>
      <w:lvlJc w:val="left"/>
      <w:pPr>
        <w:ind w:left="2520" w:hanging="360"/>
      </w:pPr>
      <w:rPr>
        <w:rFonts w:ascii="Wingdings" w:hAnsi="Wingdings" w:hint="default"/>
      </w:rPr>
    </w:lvl>
    <w:lvl w:ilvl="3" w:tplc="879A97FE" w:tentative="1">
      <w:start w:val="1"/>
      <w:numFmt w:val="bullet"/>
      <w:lvlText w:val=""/>
      <w:lvlJc w:val="left"/>
      <w:pPr>
        <w:ind w:left="3240" w:hanging="360"/>
      </w:pPr>
      <w:rPr>
        <w:rFonts w:ascii="Symbol" w:hAnsi="Symbol" w:hint="default"/>
      </w:rPr>
    </w:lvl>
    <w:lvl w:ilvl="4" w:tplc="9626C096" w:tentative="1">
      <w:start w:val="1"/>
      <w:numFmt w:val="bullet"/>
      <w:lvlText w:val="o"/>
      <w:lvlJc w:val="left"/>
      <w:pPr>
        <w:ind w:left="3960" w:hanging="360"/>
      </w:pPr>
      <w:rPr>
        <w:rFonts w:ascii="Courier New" w:hAnsi="Courier New" w:cs="Courier New" w:hint="default"/>
      </w:rPr>
    </w:lvl>
    <w:lvl w:ilvl="5" w:tplc="BCFEF388" w:tentative="1">
      <w:start w:val="1"/>
      <w:numFmt w:val="bullet"/>
      <w:lvlText w:val=""/>
      <w:lvlJc w:val="left"/>
      <w:pPr>
        <w:ind w:left="4680" w:hanging="360"/>
      </w:pPr>
      <w:rPr>
        <w:rFonts w:ascii="Wingdings" w:hAnsi="Wingdings" w:hint="default"/>
      </w:rPr>
    </w:lvl>
    <w:lvl w:ilvl="6" w:tplc="54F4A860" w:tentative="1">
      <w:start w:val="1"/>
      <w:numFmt w:val="bullet"/>
      <w:lvlText w:val=""/>
      <w:lvlJc w:val="left"/>
      <w:pPr>
        <w:ind w:left="5400" w:hanging="360"/>
      </w:pPr>
      <w:rPr>
        <w:rFonts w:ascii="Symbol" w:hAnsi="Symbol" w:hint="default"/>
      </w:rPr>
    </w:lvl>
    <w:lvl w:ilvl="7" w:tplc="F2CAC2F6" w:tentative="1">
      <w:start w:val="1"/>
      <w:numFmt w:val="bullet"/>
      <w:lvlText w:val="o"/>
      <w:lvlJc w:val="left"/>
      <w:pPr>
        <w:ind w:left="6120" w:hanging="360"/>
      </w:pPr>
      <w:rPr>
        <w:rFonts w:ascii="Courier New" w:hAnsi="Courier New" w:cs="Courier New" w:hint="default"/>
      </w:rPr>
    </w:lvl>
    <w:lvl w:ilvl="8" w:tplc="DB1A23F8" w:tentative="1">
      <w:start w:val="1"/>
      <w:numFmt w:val="bullet"/>
      <w:lvlText w:val=""/>
      <w:lvlJc w:val="left"/>
      <w:pPr>
        <w:ind w:left="6840" w:hanging="360"/>
      </w:pPr>
      <w:rPr>
        <w:rFonts w:ascii="Wingdings" w:hAnsi="Wingdings" w:hint="default"/>
      </w:rPr>
    </w:lvl>
  </w:abstractNum>
  <w:abstractNum w:abstractNumId="23" w15:restartNumberingAfterBreak="0">
    <w:nsid w:val="383E62DE"/>
    <w:multiLevelType w:val="hybridMultilevel"/>
    <w:tmpl w:val="13201882"/>
    <w:lvl w:ilvl="0" w:tplc="2EFCBDD6">
      <w:start w:val="1"/>
      <w:numFmt w:val="bullet"/>
      <w:lvlText w:val=""/>
      <w:lvlJc w:val="left"/>
      <w:pPr>
        <w:ind w:left="720" w:hanging="360"/>
      </w:pPr>
      <w:rPr>
        <w:rFonts w:ascii="Symbol" w:hAnsi="Symbol" w:hint="default"/>
        <w:color w:val="auto"/>
        <w:sz w:val="22"/>
        <w:szCs w:val="22"/>
      </w:rPr>
    </w:lvl>
    <w:lvl w:ilvl="1" w:tplc="4AC4ABA8" w:tentative="1">
      <w:start w:val="1"/>
      <w:numFmt w:val="bullet"/>
      <w:lvlText w:val="o"/>
      <w:lvlJc w:val="left"/>
      <w:pPr>
        <w:ind w:left="1440" w:hanging="360"/>
      </w:pPr>
      <w:rPr>
        <w:rFonts w:ascii="Courier New" w:hAnsi="Courier New" w:cs="Courier New" w:hint="default"/>
      </w:rPr>
    </w:lvl>
    <w:lvl w:ilvl="2" w:tplc="EA00B544" w:tentative="1">
      <w:start w:val="1"/>
      <w:numFmt w:val="bullet"/>
      <w:lvlText w:val=""/>
      <w:lvlJc w:val="left"/>
      <w:pPr>
        <w:ind w:left="2160" w:hanging="360"/>
      </w:pPr>
      <w:rPr>
        <w:rFonts w:ascii="Wingdings" w:hAnsi="Wingdings" w:hint="default"/>
      </w:rPr>
    </w:lvl>
    <w:lvl w:ilvl="3" w:tplc="9FD2AA56" w:tentative="1">
      <w:start w:val="1"/>
      <w:numFmt w:val="bullet"/>
      <w:lvlText w:val=""/>
      <w:lvlJc w:val="left"/>
      <w:pPr>
        <w:ind w:left="2880" w:hanging="360"/>
      </w:pPr>
      <w:rPr>
        <w:rFonts w:ascii="Symbol" w:hAnsi="Symbol" w:hint="default"/>
      </w:rPr>
    </w:lvl>
    <w:lvl w:ilvl="4" w:tplc="2F183436" w:tentative="1">
      <w:start w:val="1"/>
      <w:numFmt w:val="bullet"/>
      <w:lvlText w:val="o"/>
      <w:lvlJc w:val="left"/>
      <w:pPr>
        <w:ind w:left="3600" w:hanging="360"/>
      </w:pPr>
      <w:rPr>
        <w:rFonts w:ascii="Courier New" w:hAnsi="Courier New" w:cs="Courier New" w:hint="default"/>
      </w:rPr>
    </w:lvl>
    <w:lvl w:ilvl="5" w:tplc="4BC64B9E" w:tentative="1">
      <w:start w:val="1"/>
      <w:numFmt w:val="bullet"/>
      <w:lvlText w:val=""/>
      <w:lvlJc w:val="left"/>
      <w:pPr>
        <w:ind w:left="4320" w:hanging="360"/>
      </w:pPr>
      <w:rPr>
        <w:rFonts w:ascii="Wingdings" w:hAnsi="Wingdings" w:hint="default"/>
      </w:rPr>
    </w:lvl>
    <w:lvl w:ilvl="6" w:tplc="45D20F64" w:tentative="1">
      <w:start w:val="1"/>
      <w:numFmt w:val="bullet"/>
      <w:lvlText w:val=""/>
      <w:lvlJc w:val="left"/>
      <w:pPr>
        <w:ind w:left="5040" w:hanging="360"/>
      </w:pPr>
      <w:rPr>
        <w:rFonts w:ascii="Symbol" w:hAnsi="Symbol" w:hint="default"/>
      </w:rPr>
    </w:lvl>
    <w:lvl w:ilvl="7" w:tplc="BF62A5AC" w:tentative="1">
      <w:start w:val="1"/>
      <w:numFmt w:val="bullet"/>
      <w:lvlText w:val="o"/>
      <w:lvlJc w:val="left"/>
      <w:pPr>
        <w:ind w:left="5760" w:hanging="360"/>
      </w:pPr>
      <w:rPr>
        <w:rFonts w:ascii="Courier New" w:hAnsi="Courier New" w:cs="Courier New" w:hint="default"/>
      </w:rPr>
    </w:lvl>
    <w:lvl w:ilvl="8" w:tplc="4EA0E318" w:tentative="1">
      <w:start w:val="1"/>
      <w:numFmt w:val="bullet"/>
      <w:lvlText w:val=""/>
      <w:lvlJc w:val="left"/>
      <w:pPr>
        <w:ind w:left="6480" w:hanging="360"/>
      </w:pPr>
      <w:rPr>
        <w:rFonts w:ascii="Wingdings" w:hAnsi="Wingdings" w:hint="default"/>
      </w:rPr>
    </w:lvl>
  </w:abstractNum>
  <w:abstractNum w:abstractNumId="24" w15:restartNumberingAfterBreak="0">
    <w:nsid w:val="3CF66400"/>
    <w:multiLevelType w:val="hybridMultilevel"/>
    <w:tmpl w:val="4EA450DA"/>
    <w:lvl w:ilvl="0" w:tplc="2DFC658E">
      <w:start w:val="1"/>
      <w:numFmt w:val="decimal"/>
      <w:lvlText w:val="%1."/>
      <w:lvlJc w:val="left"/>
      <w:pPr>
        <w:ind w:left="360" w:hanging="360"/>
      </w:pPr>
      <w:rPr>
        <w:rFonts w:hint="default"/>
      </w:rPr>
    </w:lvl>
    <w:lvl w:ilvl="1" w:tplc="89B8C04C" w:tentative="1">
      <w:start w:val="1"/>
      <w:numFmt w:val="lowerLetter"/>
      <w:lvlText w:val="%2."/>
      <w:lvlJc w:val="left"/>
      <w:pPr>
        <w:ind w:left="1080" w:hanging="360"/>
      </w:pPr>
    </w:lvl>
    <w:lvl w:ilvl="2" w:tplc="97AC1EDE" w:tentative="1">
      <w:start w:val="1"/>
      <w:numFmt w:val="lowerRoman"/>
      <w:lvlText w:val="%3."/>
      <w:lvlJc w:val="right"/>
      <w:pPr>
        <w:ind w:left="1800" w:hanging="180"/>
      </w:pPr>
    </w:lvl>
    <w:lvl w:ilvl="3" w:tplc="884A1446" w:tentative="1">
      <w:start w:val="1"/>
      <w:numFmt w:val="decimal"/>
      <w:lvlText w:val="%4."/>
      <w:lvlJc w:val="left"/>
      <w:pPr>
        <w:ind w:left="2520" w:hanging="360"/>
      </w:pPr>
    </w:lvl>
    <w:lvl w:ilvl="4" w:tplc="11007C08" w:tentative="1">
      <w:start w:val="1"/>
      <w:numFmt w:val="lowerLetter"/>
      <w:lvlText w:val="%5."/>
      <w:lvlJc w:val="left"/>
      <w:pPr>
        <w:ind w:left="3240" w:hanging="360"/>
      </w:pPr>
    </w:lvl>
    <w:lvl w:ilvl="5" w:tplc="CFB4A92E" w:tentative="1">
      <w:start w:val="1"/>
      <w:numFmt w:val="lowerRoman"/>
      <w:lvlText w:val="%6."/>
      <w:lvlJc w:val="right"/>
      <w:pPr>
        <w:ind w:left="3960" w:hanging="180"/>
      </w:pPr>
    </w:lvl>
    <w:lvl w:ilvl="6" w:tplc="F81874D8" w:tentative="1">
      <w:start w:val="1"/>
      <w:numFmt w:val="decimal"/>
      <w:lvlText w:val="%7."/>
      <w:lvlJc w:val="left"/>
      <w:pPr>
        <w:ind w:left="4680" w:hanging="360"/>
      </w:pPr>
    </w:lvl>
    <w:lvl w:ilvl="7" w:tplc="21983DF6" w:tentative="1">
      <w:start w:val="1"/>
      <w:numFmt w:val="lowerLetter"/>
      <w:lvlText w:val="%8."/>
      <w:lvlJc w:val="left"/>
      <w:pPr>
        <w:ind w:left="5400" w:hanging="360"/>
      </w:pPr>
    </w:lvl>
    <w:lvl w:ilvl="8" w:tplc="659A2C88" w:tentative="1">
      <w:start w:val="1"/>
      <w:numFmt w:val="lowerRoman"/>
      <w:lvlText w:val="%9."/>
      <w:lvlJc w:val="right"/>
      <w:pPr>
        <w:ind w:left="6120" w:hanging="180"/>
      </w:pPr>
    </w:lvl>
  </w:abstractNum>
  <w:abstractNum w:abstractNumId="25" w15:restartNumberingAfterBreak="0">
    <w:nsid w:val="3E7B339E"/>
    <w:multiLevelType w:val="hybridMultilevel"/>
    <w:tmpl w:val="699CF5A4"/>
    <w:lvl w:ilvl="0" w:tplc="5CDE449C">
      <w:start w:val="1"/>
      <w:numFmt w:val="lowerLetter"/>
      <w:lvlText w:val="%1."/>
      <w:lvlJc w:val="left"/>
      <w:pPr>
        <w:ind w:left="720" w:hanging="360"/>
      </w:pPr>
      <w:rPr>
        <w:b w:val="0"/>
      </w:rPr>
    </w:lvl>
    <w:lvl w:ilvl="1" w:tplc="6DDE676A" w:tentative="1">
      <w:start w:val="1"/>
      <w:numFmt w:val="lowerLetter"/>
      <w:lvlText w:val="%2."/>
      <w:lvlJc w:val="left"/>
      <w:pPr>
        <w:ind w:left="1440" w:hanging="360"/>
      </w:pPr>
    </w:lvl>
    <w:lvl w:ilvl="2" w:tplc="D4E85C5E" w:tentative="1">
      <w:start w:val="1"/>
      <w:numFmt w:val="lowerRoman"/>
      <w:lvlText w:val="%3."/>
      <w:lvlJc w:val="right"/>
      <w:pPr>
        <w:ind w:left="2160" w:hanging="180"/>
      </w:pPr>
    </w:lvl>
    <w:lvl w:ilvl="3" w:tplc="082280A6" w:tentative="1">
      <w:start w:val="1"/>
      <w:numFmt w:val="decimal"/>
      <w:lvlText w:val="%4."/>
      <w:lvlJc w:val="left"/>
      <w:pPr>
        <w:ind w:left="2880" w:hanging="360"/>
      </w:pPr>
    </w:lvl>
    <w:lvl w:ilvl="4" w:tplc="C7A0E306" w:tentative="1">
      <w:start w:val="1"/>
      <w:numFmt w:val="lowerLetter"/>
      <w:lvlText w:val="%5."/>
      <w:lvlJc w:val="left"/>
      <w:pPr>
        <w:ind w:left="3600" w:hanging="360"/>
      </w:pPr>
    </w:lvl>
    <w:lvl w:ilvl="5" w:tplc="F3BC08DA" w:tentative="1">
      <w:start w:val="1"/>
      <w:numFmt w:val="lowerRoman"/>
      <w:lvlText w:val="%6."/>
      <w:lvlJc w:val="right"/>
      <w:pPr>
        <w:ind w:left="4320" w:hanging="180"/>
      </w:pPr>
    </w:lvl>
    <w:lvl w:ilvl="6" w:tplc="08CAAE34" w:tentative="1">
      <w:start w:val="1"/>
      <w:numFmt w:val="decimal"/>
      <w:lvlText w:val="%7."/>
      <w:lvlJc w:val="left"/>
      <w:pPr>
        <w:ind w:left="5040" w:hanging="360"/>
      </w:pPr>
    </w:lvl>
    <w:lvl w:ilvl="7" w:tplc="9844F584" w:tentative="1">
      <w:start w:val="1"/>
      <w:numFmt w:val="lowerLetter"/>
      <w:lvlText w:val="%8."/>
      <w:lvlJc w:val="left"/>
      <w:pPr>
        <w:ind w:left="5760" w:hanging="360"/>
      </w:pPr>
    </w:lvl>
    <w:lvl w:ilvl="8" w:tplc="758AB1FA" w:tentative="1">
      <w:start w:val="1"/>
      <w:numFmt w:val="lowerRoman"/>
      <w:lvlText w:val="%9."/>
      <w:lvlJc w:val="right"/>
      <w:pPr>
        <w:ind w:left="6480" w:hanging="180"/>
      </w:pPr>
    </w:lvl>
  </w:abstractNum>
  <w:abstractNum w:abstractNumId="26" w15:restartNumberingAfterBreak="0">
    <w:nsid w:val="40C9181C"/>
    <w:multiLevelType w:val="hybridMultilevel"/>
    <w:tmpl w:val="3086DBDA"/>
    <w:lvl w:ilvl="0" w:tplc="4282E8D6">
      <w:start w:val="1"/>
      <w:numFmt w:val="bullet"/>
      <w:lvlText w:val=""/>
      <w:lvlJc w:val="left"/>
      <w:pPr>
        <w:ind w:left="720" w:hanging="360"/>
      </w:pPr>
      <w:rPr>
        <w:rFonts w:ascii="Symbol" w:hAnsi="Symbol" w:hint="default"/>
      </w:rPr>
    </w:lvl>
    <w:lvl w:ilvl="1" w:tplc="FADEA85A" w:tentative="1">
      <w:start w:val="1"/>
      <w:numFmt w:val="bullet"/>
      <w:lvlText w:val="o"/>
      <w:lvlJc w:val="left"/>
      <w:pPr>
        <w:ind w:left="1440" w:hanging="360"/>
      </w:pPr>
      <w:rPr>
        <w:rFonts w:ascii="Courier New" w:hAnsi="Courier New" w:cs="Courier New" w:hint="default"/>
      </w:rPr>
    </w:lvl>
    <w:lvl w:ilvl="2" w:tplc="2F34234A" w:tentative="1">
      <w:start w:val="1"/>
      <w:numFmt w:val="bullet"/>
      <w:lvlText w:val=""/>
      <w:lvlJc w:val="left"/>
      <w:pPr>
        <w:ind w:left="2160" w:hanging="360"/>
      </w:pPr>
      <w:rPr>
        <w:rFonts w:ascii="Wingdings" w:hAnsi="Wingdings" w:hint="default"/>
      </w:rPr>
    </w:lvl>
    <w:lvl w:ilvl="3" w:tplc="4BFA41CE" w:tentative="1">
      <w:start w:val="1"/>
      <w:numFmt w:val="bullet"/>
      <w:lvlText w:val=""/>
      <w:lvlJc w:val="left"/>
      <w:pPr>
        <w:ind w:left="2880" w:hanging="360"/>
      </w:pPr>
      <w:rPr>
        <w:rFonts w:ascii="Symbol" w:hAnsi="Symbol" w:hint="default"/>
      </w:rPr>
    </w:lvl>
    <w:lvl w:ilvl="4" w:tplc="CF64D554" w:tentative="1">
      <w:start w:val="1"/>
      <w:numFmt w:val="bullet"/>
      <w:lvlText w:val="o"/>
      <w:lvlJc w:val="left"/>
      <w:pPr>
        <w:ind w:left="3600" w:hanging="360"/>
      </w:pPr>
      <w:rPr>
        <w:rFonts w:ascii="Courier New" w:hAnsi="Courier New" w:cs="Courier New" w:hint="default"/>
      </w:rPr>
    </w:lvl>
    <w:lvl w:ilvl="5" w:tplc="A7D66A54" w:tentative="1">
      <w:start w:val="1"/>
      <w:numFmt w:val="bullet"/>
      <w:lvlText w:val=""/>
      <w:lvlJc w:val="left"/>
      <w:pPr>
        <w:ind w:left="4320" w:hanging="360"/>
      </w:pPr>
      <w:rPr>
        <w:rFonts w:ascii="Wingdings" w:hAnsi="Wingdings" w:hint="default"/>
      </w:rPr>
    </w:lvl>
    <w:lvl w:ilvl="6" w:tplc="84A402BC" w:tentative="1">
      <w:start w:val="1"/>
      <w:numFmt w:val="bullet"/>
      <w:lvlText w:val=""/>
      <w:lvlJc w:val="left"/>
      <w:pPr>
        <w:ind w:left="5040" w:hanging="360"/>
      </w:pPr>
      <w:rPr>
        <w:rFonts w:ascii="Symbol" w:hAnsi="Symbol" w:hint="default"/>
      </w:rPr>
    </w:lvl>
    <w:lvl w:ilvl="7" w:tplc="59E88B56" w:tentative="1">
      <w:start w:val="1"/>
      <w:numFmt w:val="bullet"/>
      <w:lvlText w:val="o"/>
      <w:lvlJc w:val="left"/>
      <w:pPr>
        <w:ind w:left="5760" w:hanging="360"/>
      </w:pPr>
      <w:rPr>
        <w:rFonts w:ascii="Courier New" w:hAnsi="Courier New" w:cs="Courier New" w:hint="default"/>
      </w:rPr>
    </w:lvl>
    <w:lvl w:ilvl="8" w:tplc="F876765E" w:tentative="1">
      <w:start w:val="1"/>
      <w:numFmt w:val="bullet"/>
      <w:lvlText w:val=""/>
      <w:lvlJc w:val="left"/>
      <w:pPr>
        <w:ind w:left="6480" w:hanging="360"/>
      </w:pPr>
      <w:rPr>
        <w:rFonts w:ascii="Wingdings" w:hAnsi="Wingdings" w:hint="default"/>
      </w:rPr>
    </w:lvl>
  </w:abstractNum>
  <w:abstractNum w:abstractNumId="27" w15:restartNumberingAfterBreak="0">
    <w:nsid w:val="41C722D2"/>
    <w:multiLevelType w:val="hybridMultilevel"/>
    <w:tmpl w:val="024A1AF2"/>
    <w:lvl w:ilvl="0" w:tplc="9C7488BE">
      <w:start w:val="1"/>
      <w:numFmt w:val="lowerRoman"/>
      <w:lvlText w:val="%1."/>
      <w:lvlJc w:val="right"/>
      <w:pPr>
        <w:ind w:left="720" w:hanging="360"/>
      </w:pPr>
    </w:lvl>
    <w:lvl w:ilvl="1" w:tplc="5090FA8A" w:tentative="1">
      <w:start w:val="1"/>
      <w:numFmt w:val="lowerLetter"/>
      <w:lvlText w:val="%2."/>
      <w:lvlJc w:val="left"/>
      <w:pPr>
        <w:ind w:left="1440" w:hanging="360"/>
      </w:pPr>
    </w:lvl>
    <w:lvl w:ilvl="2" w:tplc="0C5A48EE" w:tentative="1">
      <w:start w:val="1"/>
      <w:numFmt w:val="lowerRoman"/>
      <w:lvlText w:val="%3."/>
      <w:lvlJc w:val="right"/>
      <w:pPr>
        <w:ind w:left="2160" w:hanging="180"/>
      </w:pPr>
    </w:lvl>
    <w:lvl w:ilvl="3" w:tplc="617AE05A" w:tentative="1">
      <w:start w:val="1"/>
      <w:numFmt w:val="decimal"/>
      <w:lvlText w:val="%4."/>
      <w:lvlJc w:val="left"/>
      <w:pPr>
        <w:ind w:left="2880" w:hanging="360"/>
      </w:pPr>
    </w:lvl>
    <w:lvl w:ilvl="4" w:tplc="A10CE98C" w:tentative="1">
      <w:start w:val="1"/>
      <w:numFmt w:val="lowerLetter"/>
      <w:lvlText w:val="%5."/>
      <w:lvlJc w:val="left"/>
      <w:pPr>
        <w:ind w:left="3600" w:hanging="360"/>
      </w:pPr>
    </w:lvl>
    <w:lvl w:ilvl="5" w:tplc="56BCE766" w:tentative="1">
      <w:start w:val="1"/>
      <w:numFmt w:val="lowerRoman"/>
      <w:lvlText w:val="%6."/>
      <w:lvlJc w:val="right"/>
      <w:pPr>
        <w:ind w:left="4320" w:hanging="180"/>
      </w:pPr>
    </w:lvl>
    <w:lvl w:ilvl="6" w:tplc="E1DC3D76" w:tentative="1">
      <w:start w:val="1"/>
      <w:numFmt w:val="decimal"/>
      <w:lvlText w:val="%7."/>
      <w:lvlJc w:val="left"/>
      <w:pPr>
        <w:ind w:left="5040" w:hanging="360"/>
      </w:pPr>
    </w:lvl>
    <w:lvl w:ilvl="7" w:tplc="426A7106" w:tentative="1">
      <w:start w:val="1"/>
      <w:numFmt w:val="lowerLetter"/>
      <w:lvlText w:val="%8."/>
      <w:lvlJc w:val="left"/>
      <w:pPr>
        <w:ind w:left="5760" w:hanging="360"/>
      </w:pPr>
    </w:lvl>
    <w:lvl w:ilvl="8" w:tplc="6CF8EDA4" w:tentative="1">
      <w:start w:val="1"/>
      <w:numFmt w:val="lowerRoman"/>
      <w:lvlText w:val="%9."/>
      <w:lvlJc w:val="right"/>
      <w:pPr>
        <w:ind w:left="6480" w:hanging="180"/>
      </w:pPr>
    </w:lvl>
  </w:abstractNum>
  <w:abstractNum w:abstractNumId="28" w15:restartNumberingAfterBreak="0">
    <w:nsid w:val="4244628F"/>
    <w:multiLevelType w:val="hybridMultilevel"/>
    <w:tmpl w:val="E81AAE18"/>
    <w:lvl w:ilvl="0" w:tplc="5C54998E">
      <w:start w:val="1"/>
      <w:numFmt w:val="bullet"/>
      <w:lvlText w:val=""/>
      <w:lvlJc w:val="left"/>
      <w:pPr>
        <w:ind w:left="720" w:hanging="360"/>
      </w:pPr>
      <w:rPr>
        <w:rFonts w:ascii="Symbol" w:hAnsi="Symbol" w:hint="default"/>
        <w:b/>
      </w:rPr>
    </w:lvl>
    <w:lvl w:ilvl="1" w:tplc="65CE19CC" w:tentative="1">
      <w:start w:val="1"/>
      <w:numFmt w:val="lowerLetter"/>
      <w:lvlText w:val="%2."/>
      <w:lvlJc w:val="left"/>
      <w:pPr>
        <w:ind w:left="1440" w:hanging="360"/>
      </w:pPr>
    </w:lvl>
    <w:lvl w:ilvl="2" w:tplc="28F21AFC" w:tentative="1">
      <w:start w:val="1"/>
      <w:numFmt w:val="lowerRoman"/>
      <w:lvlText w:val="%3."/>
      <w:lvlJc w:val="right"/>
      <w:pPr>
        <w:ind w:left="2160" w:hanging="180"/>
      </w:pPr>
    </w:lvl>
    <w:lvl w:ilvl="3" w:tplc="756E8858" w:tentative="1">
      <w:start w:val="1"/>
      <w:numFmt w:val="decimal"/>
      <w:lvlText w:val="%4."/>
      <w:lvlJc w:val="left"/>
      <w:pPr>
        <w:ind w:left="2880" w:hanging="360"/>
      </w:pPr>
    </w:lvl>
    <w:lvl w:ilvl="4" w:tplc="376A627C" w:tentative="1">
      <w:start w:val="1"/>
      <w:numFmt w:val="lowerLetter"/>
      <w:lvlText w:val="%5."/>
      <w:lvlJc w:val="left"/>
      <w:pPr>
        <w:ind w:left="3600" w:hanging="360"/>
      </w:pPr>
    </w:lvl>
    <w:lvl w:ilvl="5" w:tplc="A9A0DC14" w:tentative="1">
      <w:start w:val="1"/>
      <w:numFmt w:val="lowerRoman"/>
      <w:lvlText w:val="%6."/>
      <w:lvlJc w:val="right"/>
      <w:pPr>
        <w:ind w:left="4320" w:hanging="180"/>
      </w:pPr>
    </w:lvl>
    <w:lvl w:ilvl="6" w:tplc="AB123E62" w:tentative="1">
      <w:start w:val="1"/>
      <w:numFmt w:val="decimal"/>
      <w:lvlText w:val="%7."/>
      <w:lvlJc w:val="left"/>
      <w:pPr>
        <w:ind w:left="5040" w:hanging="360"/>
      </w:pPr>
    </w:lvl>
    <w:lvl w:ilvl="7" w:tplc="ADE6D916" w:tentative="1">
      <w:start w:val="1"/>
      <w:numFmt w:val="lowerLetter"/>
      <w:lvlText w:val="%8."/>
      <w:lvlJc w:val="left"/>
      <w:pPr>
        <w:ind w:left="5760" w:hanging="360"/>
      </w:pPr>
    </w:lvl>
    <w:lvl w:ilvl="8" w:tplc="A5BCCF74" w:tentative="1">
      <w:start w:val="1"/>
      <w:numFmt w:val="lowerRoman"/>
      <w:lvlText w:val="%9."/>
      <w:lvlJc w:val="right"/>
      <w:pPr>
        <w:ind w:left="6480" w:hanging="180"/>
      </w:pPr>
    </w:lvl>
  </w:abstractNum>
  <w:abstractNum w:abstractNumId="29" w15:restartNumberingAfterBreak="0">
    <w:nsid w:val="452323F7"/>
    <w:multiLevelType w:val="hybridMultilevel"/>
    <w:tmpl w:val="0322A9FE"/>
    <w:lvl w:ilvl="0" w:tplc="FF0E5FA0">
      <w:start w:val="1"/>
      <w:numFmt w:val="bullet"/>
      <w:lvlText w:val=""/>
      <w:lvlJc w:val="left"/>
      <w:pPr>
        <w:ind w:left="720" w:hanging="360"/>
      </w:pPr>
      <w:rPr>
        <w:rFonts w:ascii="Symbol" w:hAnsi="Symbol" w:hint="default"/>
      </w:rPr>
    </w:lvl>
    <w:lvl w:ilvl="1" w:tplc="FF74CD74" w:tentative="1">
      <w:start w:val="1"/>
      <w:numFmt w:val="bullet"/>
      <w:lvlText w:val="o"/>
      <w:lvlJc w:val="left"/>
      <w:pPr>
        <w:ind w:left="1440" w:hanging="360"/>
      </w:pPr>
      <w:rPr>
        <w:rFonts w:ascii="Courier New" w:hAnsi="Courier New" w:cs="Courier New" w:hint="default"/>
      </w:rPr>
    </w:lvl>
    <w:lvl w:ilvl="2" w:tplc="60D41072" w:tentative="1">
      <w:start w:val="1"/>
      <w:numFmt w:val="bullet"/>
      <w:lvlText w:val=""/>
      <w:lvlJc w:val="left"/>
      <w:pPr>
        <w:ind w:left="2160" w:hanging="360"/>
      </w:pPr>
      <w:rPr>
        <w:rFonts w:ascii="Wingdings" w:hAnsi="Wingdings" w:hint="default"/>
      </w:rPr>
    </w:lvl>
    <w:lvl w:ilvl="3" w:tplc="5122D930" w:tentative="1">
      <w:start w:val="1"/>
      <w:numFmt w:val="bullet"/>
      <w:lvlText w:val=""/>
      <w:lvlJc w:val="left"/>
      <w:pPr>
        <w:ind w:left="2880" w:hanging="360"/>
      </w:pPr>
      <w:rPr>
        <w:rFonts w:ascii="Symbol" w:hAnsi="Symbol" w:hint="default"/>
      </w:rPr>
    </w:lvl>
    <w:lvl w:ilvl="4" w:tplc="97AE61A2" w:tentative="1">
      <w:start w:val="1"/>
      <w:numFmt w:val="bullet"/>
      <w:lvlText w:val="o"/>
      <w:lvlJc w:val="left"/>
      <w:pPr>
        <w:ind w:left="3600" w:hanging="360"/>
      </w:pPr>
      <w:rPr>
        <w:rFonts w:ascii="Courier New" w:hAnsi="Courier New" w:cs="Courier New" w:hint="default"/>
      </w:rPr>
    </w:lvl>
    <w:lvl w:ilvl="5" w:tplc="1B8E9F88" w:tentative="1">
      <w:start w:val="1"/>
      <w:numFmt w:val="bullet"/>
      <w:lvlText w:val=""/>
      <w:lvlJc w:val="left"/>
      <w:pPr>
        <w:ind w:left="4320" w:hanging="360"/>
      </w:pPr>
      <w:rPr>
        <w:rFonts w:ascii="Wingdings" w:hAnsi="Wingdings" w:hint="default"/>
      </w:rPr>
    </w:lvl>
    <w:lvl w:ilvl="6" w:tplc="CEB468CE" w:tentative="1">
      <w:start w:val="1"/>
      <w:numFmt w:val="bullet"/>
      <w:lvlText w:val=""/>
      <w:lvlJc w:val="left"/>
      <w:pPr>
        <w:ind w:left="5040" w:hanging="360"/>
      </w:pPr>
      <w:rPr>
        <w:rFonts w:ascii="Symbol" w:hAnsi="Symbol" w:hint="default"/>
      </w:rPr>
    </w:lvl>
    <w:lvl w:ilvl="7" w:tplc="2B9A0EB2" w:tentative="1">
      <w:start w:val="1"/>
      <w:numFmt w:val="bullet"/>
      <w:lvlText w:val="o"/>
      <w:lvlJc w:val="left"/>
      <w:pPr>
        <w:ind w:left="5760" w:hanging="360"/>
      </w:pPr>
      <w:rPr>
        <w:rFonts w:ascii="Courier New" w:hAnsi="Courier New" w:cs="Courier New" w:hint="default"/>
      </w:rPr>
    </w:lvl>
    <w:lvl w:ilvl="8" w:tplc="3984F318" w:tentative="1">
      <w:start w:val="1"/>
      <w:numFmt w:val="bullet"/>
      <w:lvlText w:val=""/>
      <w:lvlJc w:val="left"/>
      <w:pPr>
        <w:ind w:left="6480" w:hanging="360"/>
      </w:pPr>
      <w:rPr>
        <w:rFonts w:ascii="Wingdings" w:hAnsi="Wingdings" w:hint="default"/>
      </w:rPr>
    </w:lvl>
  </w:abstractNum>
  <w:abstractNum w:abstractNumId="30" w15:restartNumberingAfterBreak="0">
    <w:nsid w:val="47AB3CEB"/>
    <w:multiLevelType w:val="hybridMultilevel"/>
    <w:tmpl w:val="7408D3BC"/>
    <w:lvl w:ilvl="0" w:tplc="FFD4FFC8">
      <w:start w:val="1"/>
      <w:numFmt w:val="bullet"/>
      <w:lvlText w:val=""/>
      <w:lvlJc w:val="left"/>
      <w:pPr>
        <w:ind w:left="720" w:hanging="360"/>
      </w:pPr>
      <w:rPr>
        <w:rFonts w:ascii="Symbol" w:hAnsi="Symbol" w:hint="default"/>
      </w:rPr>
    </w:lvl>
    <w:lvl w:ilvl="1" w:tplc="37A89042" w:tentative="1">
      <w:start w:val="1"/>
      <w:numFmt w:val="bullet"/>
      <w:lvlText w:val="o"/>
      <w:lvlJc w:val="left"/>
      <w:pPr>
        <w:ind w:left="1440" w:hanging="360"/>
      </w:pPr>
      <w:rPr>
        <w:rFonts w:ascii="Courier New" w:hAnsi="Courier New" w:cs="Courier New" w:hint="default"/>
      </w:rPr>
    </w:lvl>
    <w:lvl w:ilvl="2" w:tplc="A9A48A80" w:tentative="1">
      <w:start w:val="1"/>
      <w:numFmt w:val="bullet"/>
      <w:lvlText w:val=""/>
      <w:lvlJc w:val="left"/>
      <w:pPr>
        <w:ind w:left="2160" w:hanging="360"/>
      </w:pPr>
      <w:rPr>
        <w:rFonts w:ascii="Wingdings" w:hAnsi="Wingdings" w:hint="default"/>
      </w:rPr>
    </w:lvl>
    <w:lvl w:ilvl="3" w:tplc="F7B44636" w:tentative="1">
      <w:start w:val="1"/>
      <w:numFmt w:val="bullet"/>
      <w:lvlText w:val=""/>
      <w:lvlJc w:val="left"/>
      <w:pPr>
        <w:ind w:left="2880" w:hanging="360"/>
      </w:pPr>
      <w:rPr>
        <w:rFonts w:ascii="Symbol" w:hAnsi="Symbol" w:hint="default"/>
      </w:rPr>
    </w:lvl>
    <w:lvl w:ilvl="4" w:tplc="F0ACB1D4" w:tentative="1">
      <w:start w:val="1"/>
      <w:numFmt w:val="bullet"/>
      <w:lvlText w:val="o"/>
      <w:lvlJc w:val="left"/>
      <w:pPr>
        <w:ind w:left="3600" w:hanging="360"/>
      </w:pPr>
      <w:rPr>
        <w:rFonts w:ascii="Courier New" w:hAnsi="Courier New" w:cs="Courier New" w:hint="default"/>
      </w:rPr>
    </w:lvl>
    <w:lvl w:ilvl="5" w:tplc="86F60C3C" w:tentative="1">
      <w:start w:val="1"/>
      <w:numFmt w:val="bullet"/>
      <w:lvlText w:val=""/>
      <w:lvlJc w:val="left"/>
      <w:pPr>
        <w:ind w:left="4320" w:hanging="360"/>
      </w:pPr>
      <w:rPr>
        <w:rFonts w:ascii="Wingdings" w:hAnsi="Wingdings" w:hint="default"/>
      </w:rPr>
    </w:lvl>
    <w:lvl w:ilvl="6" w:tplc="B824C44A" w:tentative="1">
      <w:start w:val="1"/>
      <w:numFmt w:val="bullet"/>
      <w:lvlText w:val=""/>
      <w:lvlJc w:val="left"/>
      <w:pPr>
        <w:ind w:left="5040" w:hanging="360"/>
      </w:pPr>
      <w:rPr>
        <w:rFonts w:ascii="Symbol" w:hAnsi="Symbol" w:hint="default"/>
      </w:rPr>
    </w:lvl>
    <w:lvl w:ilvl="7" w:tplc="EF2AD8C2" w:tentative="1">
      <w:start w:val="1"/>
      <w:numFmt w:val="bullet"/>
      <w:lvlText w:val="o"/>
      <w:lvlJc w:val="left"/>
      <w:pPr>
        <w:ind w:left="5760" w:hanging="360"/>
      </w:pPr>
      <w:rPr>
        <w:rFonts w:ascii="Courier New" w:hAnsi="Courier New" w:cs="Courier New" w:hint="default"/>
      </w:rPr>
    </w:lvl>
    <w:lvl w:ilvl="8" w:tplc="075A4D6C" w:tentative="1">
      <w:start w:val="1"/>
      <w:numFmt w:val="bullet"/>
      <w:lvlText w:val=""/>
      <w:lvlJc w:val="left"/>
      <w:pPr>
        <w:ind w:left="6480" w:hanging="360"/>
      </w:pPr>
      <w:rPr>
        <w:rFonts w:ascii="Wingdings" w:hAnsi="Wingdings" w:hint="default"/>
      </w:rPr>
    </w:lvl>
  </w:abstractNum>
  <w:abstractNum w:abstractNumId="31" w15:restartNumberingAfterBreak="0">
    <w:nsid w:val="4EF37C89"/>
    <w:multiLevelType w:val="hybridMultilevel"/>
    <w:tmpl w:val="A870663A"/>
    <w:lvl w:ilvl="0" w:tplc="9C003DD6">
      <w:start w:val="1"/>
      <w:numFmt w:val="bullet"/>
      <w:lvlText w:val=""/>
      <w:lvlJc w:val="left"/>
      <w:pPr>
        <w:ind w:left="720" w:hanging="360"/>
      </w:pPr>
      <w:rPr>
        <w:rFonts w:ascii="Symbol" w:hAnsi="Symbol" w:hint="default"/>
      </w:rPr>
    </w:lvl>
    <w:lvl w:ilvl="1" w:tplc="C5142C78" w:tentative="1">
      <w:start w:val="1"/>
      <w:numFmt w:val="bullet"/>
      <w:lvlText w:val="o"/>
      <w:lvlJc w:val="left"/>
      <w:pPr>
        <w:ind w:left="1440" w:hanging="360"/>
      </w:pPr>
      <w:rPr>
        <w:rFonts w:ascii="Courier New" w:hAnsi="Courier New" w:cs="Courier New" w:hint="default"/>
      </w:rPr>
    </w:lvl>
    <w:lvl w:ilvl="2" w:tplc="54C8E882" w:tentative="1">
      <w:start w:val="1"/>
      <w:numFmt w:val="bullet"/>
      <w:lvlText w:val=""/>
      <w:lvlJc w:val="left"/>
      <w:pPr>
        <w:ind w:left="2160" w:hanging="360"/>
      </w:pPr>
      <w:rPr>
        <w:rFonts w:ascii="Wingdings" w:hAnsi="Wingdings" w:hint="default"/>
      </w:rPr>
    </w:lvl>
    <w:lvl w:ilvl="3" w:tplc="8918F616" w:tentative="1">
      <w:start w:val="1"/>
      <w:numFmt w:val="bullet"/>
      <w:lvlText w:val=""/>
      <w:lvlJc w:val="left"/>
      <w:pPr>
        <w:ind w:left="2880" w:hanging="360"/>
      </w:pPr>
      <w:rPr>
        <w:rFonts w:ascii="Symbol" w:hAnsi="Symbol" w:hint="default"/>
      </w:rPr>
    </w:lvl>
    <w:lvl w:ilvl="4" w:tplc="2DB02C46" w:tentative="1">
      <w:start w:val="1"/>
      <w:numFmt w:val="bullet"/>
      <w:lvlText w:val="o"/>
      <w:lvlJc w:val="left"/>
      <w:pPr>
        <w:ind w:left="3600" w:hanging="360"/>
      </w:pPr>
      <w:rPr>
        <w:rFonts w:ascii="Courier New" w:hAnsi="Courier New" w:cs="Courier New" w:hint="default"/>
      </w:rPr>
    </w:lvl>
    <w:lvl w:ilvl="5" w:tplc="EB047564" w:tentative="1">
      <w:start w:val="1"/>
      <w:numFmt w:val="bullet"/>
      <w:lvlText w:val=""/>
      <w:lvlJc w:val="left"/>
      <w:pPr>
        <w:ind w:left="4320" w:hanging="360"/>
      </w:pPr>
      <w:rPr>
        <w:rFonts w:ascii="Wingdings" w:hAnsi="Wingdings" w:hint="default"/>
      </w:rPr>
    </w:lvl>
    <w:lvl w:ilvl="6" w:tplc="F9B2B282" w:tentative="1">
      <w:start w:val="1"/>
      <w:numFmt w:val="bullet"/>
      <w:lvlText w:val=""/>
      <w:lvlJc w:val="left"/>
      <w:pPr>
        <w:ind w:left="5040" w:hanging="360"/>
      </w:pPr>
      <w:rPr>
        <w:rFonts w:ascii="Symbol" w:hAnsi="Symbol" w:hint="default"/>
      </w:rPr>
    </w:lvl>
    <w:lvl w:ilvl="7" w:tplc="B8E4819C" w:tentative="1">
      <w:start w:val="1"/>
      <w:numFmt w:val="bullet"/>
      <w:lvlText w:val="o"/>
      <w:lvlJc w:val="left"/>
      <w:pPr>
        <w:ind w:left="5760" w:hanging="360"/>
      </w:pPr>
      <w:rPr>
        <w:rFonts w:ascii="Courier New" w:hAnsi="Courier New" w:cs="Courier New" w:hint="default"/>
      </w:rPr>
    </w:lvl>
    <w:lvl w:ilvl="8" w:tplc="E39C96E8" w:tentative="1">
      <w:start w:val="1"/>
      <w:numFmt w:val="bullet"/>
      <w:lvlText w:val=""/>
      <w:lvlJc w:val="left"/>
      <w:pPr>
        <w:ind w:left="6480" w:hanging="360"/>
      </w:pPr>
      <w:rPr>
        <w:rFonts w:ascii="Wingdings" w:hAnsi="Wingdings" w:hint="default"/>
      </w:rPr>
    </w:lvl>
  </w:abstractNum>
  <w:abstractNum w:abstractNumId="32" w15:restartNumberingAfterBreak="0">
    <w:nsid w:val="539E1AF4"/>
    <w:multiLevelType w:val="hybridMultilevel"/>
    <w:tmpl w:val="6AAA5952"/>
    <w:lvl w:ilvl="0" w:tplc="50842DAC">
      <w:start w:val="1"/>
      <w:numFmt w:val="lowerRoman"/>
      <w:lvlText w:val="%1."/>
      <w:lvlJc w:val="right"/>
      <w:pPr>
        <w:ind w:left="720" w:hanging="360"/>
      </w:pPr>
    </w:lvl>
    <w:lvl w:ilvl="1" w:tplc="ACE436C0" w:tentative="1">
      <w:start w:val="1"/>
      <w:numFmt w:val="lowerLetter"/>
      <w:lvlText w:val="%2."/>
      <w:lvlJc w:val="left"/>
      <w:pPr>
        <w:ind w:left="1440" w:hanging="360"/>
      </w:pPr>
    </w:lvl>
    <w:lvl w:ilvl="2" w:tplc="B448E0EC" w:tentative="1">
      <w:start w:val="1"/>
      <w:numFmt w:val="lowerRoman"/>
      <w:lvlText w:val="%3."/>
      <w:lvlJc w:val="right"/>
      <w:pPr>
        <w:ind w:left="2160" w:hanging="180"/>
      </w:pPr>
    </w:lvl>
    <w:lvl w:ilvl="3" w:tplc="54FA71C4" w:tentative="1">
      <w:start w:val="1"/>
      <w:numFmt w:val="decimal"/>
      <w:lvlText w:val="%4."/>
      <w:lvlJc w:val="left"/>
      <w:pPr>
        <w:ind w:left="2880" w:hanging="360"/>
      </w:pPr>
    </w:lvl>
    <w:lvl w:ilvl="4" w:tplc="0C1255B4" w:tentative="1">
      <w:start w:val="1"/>
      <w:numFmt w:val="lowerLetter"/>
      <w:lvlText w:val="%5."/>
      <w:lvlJc w:val="left"/>
      <w:pPr>
        <w:ind w:left="3600" w:hanging="360"/>
      </w:pPr>
    </w:lvl>
    <w:lvl w:ilvl="5" w:tplc="634CC496" w:tentative="1">
      <w:start w:val="1"/>
      <w:numFmt w:val="lowerRoman"/>
      <w:lvlText w:val="%6."/>
      <w:lvlJc w:val="right"/>
      <w:pPr>
        <w:ind w:left="4320" w:hanging="180"/>
      </w:pPr>
    </w:lvl>
    <w:lvl w:ilvl="6" w:tplc="6A92F844" w:tentative="1">
      <w:start w:val="1"/>
      <w:numFmt w:val="decimal"/>
      <w:lvlText w:val="%7."/>
      <w:lvlJc w:val="left"/>
      <w:pPr>
        <w:ind w:left="5040" w:hanging="360"/>
      </w:pPr>
    </w:lvl>
    <w:lvl w:ilvl="7" w:tplc="DF04573C" w:tentative="1">
      <w:start w:val="1"/>
      <w:numFmt w:val="lowerLetter"/>
      <w:lvlText w:val="%8."/>
      <w:lvlJc w:val="left"/>
      <w:pPr>
        <w:ind w:left="5760" w:hanging="360"/>
      </w:pPr>
    </w:lvl>
    <w:lvl w:ilvl="8" w:tplc="FE90809A" w:tentative="1">
      <w:start w:val="1"/>
      <w:numFmt w:val="lowerRoman"/>
      <w:lvlText w:val="%9."/>
      <w:lvlJc w:val="right"/>
      <w:pPr>
        <w:ind w:left="6480" w:hanging="180"/>
      </w:pPr>
    </w:lvl>
  </w:abstractNum>
  <w:abstractNum w:abstractNumId="33" w15:restartNumberingAfterBreak="0">
    <w:nsid w:val="579E09CF"/>
    <w:multiLevelType w:val="hybridMultilevel"/>
    <w:tmpl w:val="7F2AEA0A"/>
    <w:lvl w:ilvl="0" w:tplc="868E592C">
      <w:start w:val="1"/>
      <w:numFmt w:val="decimal"/>
      <w:lvlText w:val="%1."/>
      <w:lvlJc w:val="left"/>
      <w:pPr>
        <w:ind w:left="360" w:hanging="360"/>
      </w:pPr>
      <w:rPr>
        <w:rFonts w:hint="default"/>
      </w:rPr>
    </w:lvl>
    <w:lvl w:ilvl="1" w:tplc="4168A718" w:tentative="1">
      <w:start w:val="1"/>
      <w:numFmt w:val="lowerLetter"/>
      <w:lvlText w:val="%2."/>
      <w:lvlJc w:val="left"/>
      <w:pPr>
        <w:ind w:left="1080" w:hanging="360"/>
      </w:pPr>
    </w:lvl>
    <w:lvl w:ilvl="2" w:tplc="E3560474" w:tentative="1">
      <w:start w:val="1"/>
      <w:numFmt w:val="lowerRoman"/>
      <w:lvlText w:val="%3."/>
      <w:lvlJc w:val="right"/>
      <w:pPr>
        <w:ind w:left="1800" w:hanging="180"/>
      </w:pPr>
    </w:lvl>
    <w:lvl w:ilvl="3" w:tplc="1C36AA90" w:tentative="1">
      <w:start w:val="1"/>
      <w:numFmt w:val="decimal"/>
      <w:lvlText w:val="%4."/>
      <w:lvlJc w:val="left"/>
      <w:pPr>
        <w:ind w:left="2520" w:hanging="360"/>
      </w:pPr>
    </w:lvl>
    <w:lvl w:ilvl="4" w:tplc="05980268" w:tentative="1">
      <w:start w:val="1"/>
      <w:numFmt w:val="lowerLetter"/>
      <w:lvlText w:val="%5."/>
      <w:lvlJc w:val="left"/>
      <w:pPr>
        <w:ind w:left="3240" w:hanging="360"/>
      </w:pPr>
    </w:lvl>
    <w:lvl w:ilvl="5" w:tplc="CB227492" w:tentative="1">
      <w:start w:val="1"/>
      <w:numFmt w:val="lowerRoman"/>
      <w:lvlText w:val="%6."/>
      <w:lvlJc w:val="right"/>
      <w:pPr>
        <w:ind w:left="3960" w:hanging="180"/>
      </w:pPr>
    </w:lvl>
    <w:lvl w:ilvl="6" w:tplc="9DC2821C" w:tentative="1">
      <w:start w:val="1"/>
      <w:numFmt w:val="decimal"/>
      <w:lvlText w:val="%7."/>
      <w:lvlJc w:val="left"/>
      <w:pPr>
        <w:ind w:left="4680" w:hanging="360"/>
      </w:pPr>
    </w:lvl>
    <w:lvl w:ilvl="7" w:tplc="FB0A69B0" w:tentative="1">
      <w:start w:val="1"/>
      <w:numFmt w:val="lowerLetter"/>
      <w:lvlText w:val="%8."/>
      <w:lvlJc w:val="left"/>
      <w:pPr>
        <w:ind w:left="5400" w:hanging="360"/>
      </w:pPr>
    </w:lvl>
    <w:lvl w:ilvl="8" w:tplc="E07CA0B4" w:tentative="1">
      <w:start w:val="1"/>
      <w:numFmt w:val="lowerRoman"/>
      <w:lvlText w:val="%9."/>
      <w:lvlJc w:val="right"/>
      <w:pPr>
        <w:ind w:left="6120" w:hanging="180"/>
      </w:pPr>
    </w:lvl>
  </w:abstractNum>
  <w:abstractNum w:abstractNumId="34" w15:restartNumberingAfterBreak="0">
    <w:nsid w:val="57F87F50"/>
    <w:multiLevelType w:val="hybridMultilevel"/>
    <w:tmpl w:val="C63ECC4E"/>
    <w:lvl w:ilvl="0" w:tplc="7C8A4FBA">
      <w:start w:val="1"/>
      <w:numFmt w:val="bullet"/>
      <w:lvlText w:val=""/>
      <w:lvlJc w:val="left"/>
      <w:pPr>
        <w:ind w:left="720" w:hanging="360"/>
      </w:pPr>
      <w:rPr>
        <w:rFonts w:ascii="Symbol" w:hAnsi="Symbol" w:hint="default"/>
      </w:rPr>
    </w:lvl>
    <w:lvl w:ilvl="1" w:tplc="1A0A7990" w:tentative="1">
      <w:start w:val="1"/>
      <w:numFmt w:val="bullet"/>
      <w:lvlText w:val="o"/>
      <w:lvlJc w:val="left"/>
      <w:pPr>
        <w:ind w:left="1440" w:hanging="360"/>
      </w:pPr>
      <w:rPr>
        <w:rFonts w:ascii="Courier New" w:hAnsi="Courier New" w:cs="Courier New" w:hint="default"/>
      </w:rPr>
    </w:lvl>
    <w:lvl w:ilvl="2" w:tplc="FB50B3E4" w:tentative="1">
      <w:start w:val="1"/>
      <w:numFmt w:val="bullet"/>
      <w:lvlText w:val=""/>
      <w:lvlJc w:val="left"/>
      <w:pPr>
        <w:ind w:left="2160" w:hanging="360"/>
      </w:pPr>
      <w:rPr>
        <w:rFonts w:ascii="Wingdings" w:hAnsi="Wingdings" w:hint="default"/>
      </w:rPr>
    </w:lvl>
    <w:lvl w:ilvl="3" w:tplc="E03CD890" w:tentative="1">
      <w:start w:val="1"/>
      <w:numFmt w:val="bullet"/>
      <w:lvlText w:val=""/>
      <w:lvlJc w:val="left"/>
      <w:pPr>
        <w:ind w:left="2880" w:hanging="360"/>
      </w:pPr>
      <w:rPr>
        <w:rFonts w:ascii="Symbol" w:hAnsi="Symbol" w:hint="default"/>
      </w:rPr>
    </w:lvl>
    <w:lvl w:ilvl="4" w:tplc="8C8A23D0" w:tentative="1">
      <w:start w:val="1"/>
      <w:numFmt w:val="bullet"/>
      <w:lvlText w:val="o"/>
      <w:lvlJc w:val="left"/>
      <w:pPr>
        <w:ind w:left="3600" w:hanging="360"/>
      </w:pPr>
      <w:rPr>
        <w:rFonts w:ascii="Courier New" w:hAnsi="Courier New" w:cs="Courier New" w:hint="default"/>
      </w:rPr>
    </w:lvl>
    <w:lvl w:ilvl="5" w:tplc="6F50B648" w:tentative="1">
      <w:start w:val="1"/>
      <w:numFmt w:val="bullet"/>
      <w:lvlText w:val=""/>
      <w:lvlJc w:val="left"/>
      <w:pPr>
        <w:ind w:left="4320" w:hanging="360"/>
      </w:pPr>
      <w:rPr>
        <w:rFonts w:ascii="Wingdings" w:hAnsi="Wingdings" w:hint="default"/>
      </w:rPr>
    </w:lvl>
    <w:lvl w:ilvl="6" w:tplc="9C2CAA0A" w:tentative="1">
      <w:start w:val="1"/>
      <w:numFmt w:val="bullet"/>
      <w:lvlText w:val=""/>
      <w:lvlJc w:val="left"/>
      <w:pPr>
        <w:ind w:left="5040" w:hanging="360"/>
      </w:pPr>
      <w:rPr>
        <w:rFonts w:ascii="Symbol" w:hAnsi="Symbol" w:hint="default"/>
      </w:rPr>
    </w:lvl>
    <w:lvl w:ilvl="7" w:tplc="EE109B5C" w:tentative="1">
      <w:start w:val="1"/>
      <w:numFmt w:val="bullet"/>
      <w:lvlText w:val="o"/>
      <w:lvlJc w:val="left"/>
      <w:pPr>
        <w:ind w:left="5760" w:hanging="360"/>
      </w:pPr>
      <w:rPr>
        <w:rFonts w:ascii="Courier New" w:hAnsi="Courier New" w:cs="Courier New" w:hint="default"/>
      </w:rPr>
    </w:lvl>
    <w:lvl w:ilvl="8" w:tplc="AC2ED5C4" w:tentative="1">
      <w:start w:val="1"/>
      <w:numFmt w:val="bullet"/>
      <w:lvlText w:val=""/>
      <w:lvlJc w:val="left"/>
      <w:pPr>
        <w:ind w:left="6480" w:hanging="360"/>
      </w:pPr>
      <w:rPr>
        <w:rFonts w:ascii="Wingdings" w:hAnsi="Wingdings" w:hint="default"/>
      </w:rPr>
    </w:lvl>
  </w:abstractNum>
  <w:abstractNum w:abstractNumId="35" w15:restartNumberingAfterBreak="0">
    <w:nsid w:val="5819721C"/>
    <w:multiLevelType w:val="hybridMultilevel"/>
    <w:tmpl w:val="F550C0A4"/>
    <w:lvl w:ilvl="0" w:tplc="97D8B158">
      <w:start w:val="1"/>
      <w:numFmt w:val="decimal"/>
      <w:lvlText w:val="%1."/>
      <w:lvlJc w:val="left"/>
      <w:pPr>
        <w:ind w:left="720" w:hanging="360"/>
      </w:pPr>
    </w:lvl>
    <w:lvl w:ilvl="1" w:tplc="019CF8DE" w:tentative="1">
      <w:start w:val="1"/>
      <w:numFmt w:val="lowerLetter"/>
      <w:lvlText w:val="%2."/>
      <w:lvlJc w:val="left"/>
      <w:pPr>
        <w:ind w:left="1440" w:hanging="360"/>
      </w:pPr>
    </w:lvl>
    <w:lvl w:ilvl="2" w:tplc="0AFCD020" w:tentative="1">
      <w:start w:val="1"/>
      <w:numFmt w:val="lowerRoman"/>
      <w:lvlText w:val="%3."/>
      <w:lvlJc w:val="right"/>
      <w:pPr>
        <w:ind w:left="2160" w:hanging="180"/>
      </w:pPr>
    </w:lvl>
    <w:lvl w:ilvl="3" w:tplc="110EB4CC" w:tentative="1">
      <w:start w:val="1"/>
      <w:numFmt w:val="decimal"/>
      <w:lvlText w:val="%4."/>
      <w:lvlJc w:val="left"/>
      <w:pPr>
        <w:ind w:left="2880" w:hanging="360"/>
      </w:pPr>
    </w:lvl>
    <w:lvl w:ilvl="4" w:tplc="87B499D0" w:tentative="1">
      <w:start w:val="1"/>
      <w:numFmt w:val="lowerLetter"/>
      <w:lvlText w:val="%5."/>
      <w:lvlJc w:val="left"/>
      <w:pPr>
        <w:ind w:left="3600" w:hanging="360"/>
      </w:pPr>
    </w:lvl>
    <w:lvl w:ilvl="5" w:tplc="53AC5594" w:tentative="1">
      <w:start w:val="1"/>
      <w:numFmt w:val="lowerRoman"/>
      <w:lvlText w:val="%6."/>
      <w:lvlJc w:val="right"/>
      <w:pPr>
        <w:ind w:left="4320" w:hanging="180"/>
      </w:pPr>
    </w:lvl>
    <w:lvl w:ilvl="6" w:tplc="9C3E6668" w:tentative="1">
      <w:start w:val="1"/>
      <w:numFmt w:val="decimal"/>
      <w:lvlText w:val="%7."/>
      <w:lvlJc w:val="left"/>
      <w:pPr>
        <w:ind w:left="5040" w:hanging="360"/>
      </w:pPr>
    </w:lvl>
    <w:lvl w:ilvl="7" w:tplc="329859A2" w:tentative="1">
      <w:start w:val="1"/>
      <w:numFmt w:val="lowerLetter"/>
      <w:lvlText w:val="%8."/>
      <w:lvlJc w:val="left"/>
      <w:pPr>
        <w:ind w:left="5760" w:hanging="360"/>
      </w:pPr>
    </w:lvl>
    <w:lvl w:ilvl="8" w:tplc="193C8A10" w:tentative="1">
      <w:start w:val="1"/>
      <w:numFmt w:val="lowerRoman"/>
      <w:lvlText w:val="%9."/>
      <w:lvlJc w:val="right"/>
      <w:pPr>
        <w:ind w:left="6480" w:hanging="180"/>
      </w:pPr>
    </w:lvl>
  </w:abstractNum>
  <w:abstractNum w:abstractNumId="36" w15:restartNumberingAfterBreak="0">
    <w:nsid w:val="5C224060"/>
    <w:multiLevelType w:val="hybridMultilevel"/>
    <w:tmpl w:val="D728A0C0"/>
    <w:lvl w:ilvl="0" w:tplc="A3569D8A">
      <w:start w:val="1"/>
      <w:numFmt w:val="bullet"/>
      <w:lvlText w:val=""/>
      <w:lvlJc w:val="left"/>
      <w:pPr>
        <w:ind w:left="780" w:hanging="360"/>
      </w:pPr>
      <w:rPr>
        <w:rFonts w:ascii="Symbol" w:hAnsi="Symbol" w:hint="default"/>
      </w:rPr>
    </w:lvl>
    <w:lvl w:ilvl="1" w:tplc="6610DB1A" w:tentative="1">
      <w:start w:val="1"/>
      <w:numFmt w:val="bullet"/>
      <w:lvlText w:val="o"/>
      <w:lvlJc w:val="left"/>
      <w:pPr>
        <w:ind w:left="1500" w:hanging="360"/>
      </w:pPr>
      <w:rPr>
        <w:rFonts w:ascii="Courier New" w:hAnsi="Courier New" w:cs="Courier New" w:hint="default"/>
      </w:rPr>
    </w:lvl>
    <w:lvl w:ilvl="2" w:tplc="01D4942C" w:tentative="1">
      <w:start w:val="1"/>
      <w:numFmt w:val="bullet"/>
      <w:lvlText w:val=""/>
      <w:lvlJc w:val="left"/>
      <w:pPr>
        <w:ind w:left="2220" w:hanging="360"/>
      </w:pPr>
      <w:rPr>
        <w:rFonts w:ascii="Wingdings" w:hAnsi="Wingdings" w:hint="default"/>
      </w:rPr>
    </w:lvl>
    <w:lvl w:ilvl="3" w:tplc="E3FE33D8" w:tentative="1">
      <w:start w:val="1"/>
      <w:numFmt w:val="bullet"/>
      <w:lvlText w:val=""/>
      <w:lvlJc w:val="left"/>
      <w:pPr>
        <w:ind w:left="2940" w:hanging="360"/>
      </w:pPr>
      <w:rPr>
        <w:rFonts w:ascii="Symbol" w:hAnsi="Symbol" w:hint="default"/>
      </w:rPr>
    </w:lvl>
    <w:lvl w:ilvl="4" w:tplc="579E9CC6" w:tentative="1">
      <w:start w:val="1"/>
      <w:numFmt w:val="bullet"/>
      <w:lvlText w:val="o"/>
      <w:lvlJc w:val="left"/>
      <w:pPr>
        <w:ind w:left="3660" w:hanging="360"/>
      </w:pPr>
      <w:rPr>
        <w:rFonts w:ascii="Courier New" w:hAnsi="Courier New" w:cs="Courier New" w:hint="default"/>
      </w:rPr>
    </w:lvl>
    <w:lvl w:ilvl="5" w:tplc="D5827D94" w:tentative="1">
      <w:start w:val="1"/>
      <w:numFmt w:val="bullet"/>
      <w:lvlText w:val=""/>
      <w:lvlJc w:val="left"/>
      <w:pPr>
        <w:ind w:left="4380" w:hanging="360"/>
      </w:pPr>
      <w:rPr>
        <w:rFonts w:ascii="Wingdings" w:hAnsi="Wingdings" w:hint="default"/>
      </w:rPr>
    </w:lvl>
    <w:lvl w:ilvl="6" w:tplc="0BB436FA" w:tentative="1">
      <w:start w:val="1"/>
      <w:numFmt w:val="bullet"/>
      <w:lvlText w:val=""/>
      <w:lvlJc w:val="left"/>
      <w:pPr>
        <w:ind w:left="5100" w:hanging="360"/>
      </w:pPr>
      <w:rPr>
        <w:rFonts w:ascii="Symbol" w:hAnsi="Symbol" w:hint="default"/>
      </w:rPr>
    </w:lvl>
    <w:lvl w:ilvl="7" w:tplc="83D04776" w:tentative="1">
      <w:start w:val="1"/>
      <w:numFmt w:val="bullet"/>
      <w:lvlText w:val="o"/>
      <w:lvlJc w:val="left"/>
      <w:pPr>
        <w:ind w:left="5820" w:hanging="360"/>
      </w:pPr>
      <w:rPr>
        <w:rFonts w:ascii="Courier New" w:hAnsi="Courier New" w:cs="Courier New" w:hint="default"/>
      </w:rPr>
    </w:lvl>
    <w:lvl w:ilvl="8" w:tplc="CE10DF00" w:tentative="1">
      <w:start w:val="1"/>
      <w:numFmt w:val="bullet"/>
      <w:lvlText w:val=""/>
      <w:lvlJc w:val="left"/>
      <w:pPr>
        <w:ind w:left="6540" w:hanging="360"/>
      </w:pPr>
      <w:rPr>
        <w:rFonts w:ascii="Wingdings" w:hAnsi="Wingdings" w:hint="default"/>
      </w:rPr>
    </w:lvl>
  </w:abstractNum>
  <w:abstractNum w:abstractNumId="37" w15:restartNumberingAfterBreak="0">
    <w:nsid w:val="5F601FBA"/>
    <w:multiLevelType w:val="hybridMultilevel"/>
    <w:tmpl w:val="AC36195C"/>
    <w:lvl w:ilvl="0" w:tplc="1D1075C6">
      <w:start w:val="1"/>
      <w:numFmt w:val="bullet"/>
      <w:lvlText w:val=""/>
      <w:lvlJc w:val="left"/>
      <w:pPr>
        <w:ind w:left="1140" w:hanging="360"/>
      </w:pPr>
      <w:rPr>
        <w:rFonts w:ascii="Symbol" w:hAnsi="Symbol" w:hint="default"/>
      </w:rPr>
    </w:lvl>
    <w:lvl w:ilvl="1" w:tplc="B406F288" w:tentative="1">
      <w:start w:val="1"/>
      <w:numFmt w:val="bullet"/>
      <w:lvlText w:val="o"/>
      <w:lvlJc w:val="left"/>
      <w:pPr>
        <w:ind w:left="1860" w:hanging="360"/>
      </w:pPr>
      <w:rPr>
        <w:rFonts w:ascii="Courier New" w:hAnsi="Courier New" w:cs="Courier New" w:hint="default"/>
      </w:rPr>
    </w:lvl>
    <w:lvl w:ilvl="2" w:tplc="D0142FFC" w:tentative="1">
      <w:start w:val="1"/>
      <w:numFmt w:val="bullet"/>
      <w:lvlText w:val=""/>
      <w:lvlJc w:val="left"/>
      <w:pPr>
        <w:ind w:left="2580" w:hanging="360"/>
      </w:pPr>
      <w:rPr>
        <w:rFonts w:ascii="Wingdings" w:hAnsi="Wingdings" w:hint="default"/>
      </w:rPr>
    </w:lvl>
    <w:lvl w:ilvl="3" w:tplc="59C0AE76" w:tentative="1">
      <w:start w:val="1"/>
      <w:numFmt w:val="bullet"/>
      <w:lvlText w:val=""/>
      <w:lvlJc w:val="left"/>
      <w:pPr>
        <w:ind w:left="3300" w:hanging="360"/>
      </w:pPr>
      <w:rPr>
        <w:rFonts w:ascii="Symbol" w:hAnsi="Symbol" w:hint="default"/>
      </w:rPr>
    </w:lvl>
    <w:lvl w:ilvl="4" w:tplc="7D7C95A2" w:tentative="1">
      <w:start w:val="1"/>
      <w:numFmt w:val="bullet"/>
      <w:lvlText w:val="o"/>
      <w:lvlJc w:val="left"/>
      <w:pPr>
        <w:ind w:left="4020" w:hanging="360"/>
      </w:pPr>
      <w:rPr>
        <w:rFonts w:ascii="Courier New" w:hAnsi="Courier New" w:cs="Courier New" w:hint="default"/>
      </w:rPr>
    </w:lvl>
    <w:lvl w:ilvl="5" w:tplc="EA3223D4" w:tentative="1">
      <w:start w:val="1"/>
      <w:numFmt w:val="bullet"/>
      <w:lvlText w:val=""/>
      <w:lvlJc w:val="left"/>
      <w:pPr>
        <w:ind w:left="4740" w:hanging="360"/>
      </w:pPr>
      <w:rPr>
        <w:rFonts w:ascii="Wingdings" w:hAnsi="Wingdings" w:hint="default"/>
      </w:rPr>
    </w:lvl>
    <w:lvl w:ilvl="6" w:tplc="C7F8F8EC" w:tentative="1">
      <w:start w:val="1"/>
      <w:numFmt w:val="bullet"/>
      <w:lvlText w:val=""/>
      <w:lvlJc w:val="left"/>
      <w:pPr>
        <w:ind w:left="5460" w:hanging="360"/>
      </w:pPr>
      <w:rPr>
        <w:rFonts w:ascii="Symbol" w:hAnsi="Symbol" w:hint="default"/>
      </w:rPr>
    </w:lvl>
    <w:lvl w:ilvl="7" w:tplc="F8F69126" w:tentative="1">
      <w:start w:val="1"/>
      <w:numFmt w:val="bullet"/>
      <w:lvlText w:val="o"/>
      <w:lvlJc w:val="left"/>
      <w:pPr>
        <w:ind w:left="6180" w:hanging="360"/>
      </w:pPr>
      <w:rPr>
        <w:rFonts w:ascii="Courier New" w:hAnsi="Courier New" w:cs="Courier New" w:hint="default"/>
      </w:rPr>
    </w:lvl>
    <w:lvl w:ilvl="8" w:tplc="D2466934" w:tentative="1">
      <w:start w:val="1"/>
      <w:numFmt w:val="bullet"/>
      <w:lvlText w:val=""/>
      <w:lvlJc w:val="left"/>
      <w:pPr>
        <w:ind w:left="6900" w:hanging="360"/>
      </w:pPr>
      <w:rPr>
        <w:rFonts w:ascii="Wingdings" w:hAnsi="Wingdings" w:hint="default"/>
      </w:rPr>
    </w:lvl>
  </w:abstractNum>
  <w:abstractNum w:abstractNumId="38" w15:restartNumberingAfterBreak="0">
    <w:nsid w:val="603D4805"/>
    <w:multiLevelType w:val="hybridMultilevel"/>
    <w:tmpl w:val="5BE4B8EE"/>
    <w:lvl w:ilvl="0" w:tplc="89809B60">
      <w:start w:val="1"/>
      <w:numFmt w:val="bullet"/>
      <w:lvlText w:val=""/>
      <w:lvlJc w:val="left"/>
      <w:pPr>
        <w:ind w:left="720" w:hanging="360"/>
      </w:pPr>
      <w:rPr>
        <w:rFonts w:ascii="Symbol" w:hAnsi="Symbol" w:hint="default"/>
      </w:rPr>
    </w:lvl>
    <w:lvl w:ilvl="1" w:tplc="25F8180A" w:tentative="1">
      <w:start w:val="1"/>
      <w:numFmt w:val="bullet"/>
      <w:lvlText w:val="o"/>
      <w:lvlJc w:val="left"/>
      <w:pPr>
        <w:ind w:left="1440" w:hanging="360"/>
      </w:pPr>
      <w:rPr>
        <w:rFonts w:ascii="Courier New" w:hAnsi="Courier New" w:cs="Courier New" w:hint="default"/>
      </w:rPr>
    </w:lvl>
    <w:lvl w:ilvl="2" w:tplc="A6FC9DE8" w:tentative="1">
      <w:start w:val="1"/>
      <w:numFmt w:val="bullet"/>
      <w:lvlText w:val=""/>
      <w:lvlJc w:val="left"/>
      <w:pPr>
        <w:ind w:left="2160" w:hanging="360"/>
      </w:pPr>
      <w:rPr>
        <w:rFonts w:ascii="Wingdings" w:hAnsi="Wingdings" w:hint="default"/>
      </w:rPr>
    </w:lvl>
    <w:lvl w:ilvl="3" w:tplc="42F627CE" w:tentative="1">
      <w:start w:val="1"/>
      <w:numFmt w:val="bullet"/>
      <w:lvlText w:val=""/>
      <w:lvlJc w:val="left"/>
      <w:pPr>
        <w:ind w:left="2880" w:hanging="360"/>
      </w:pPr>
      <w:rPr>
        <w:rFonts w:ascii="Symbol" w:hAnsi="Symbol" w:hint="default"/>
      </w:rPr>
    </w:lvl>
    <w:lvl w:ilvl="4" w:tplc="82B6220A" w:tentative="1">
      <w:start w:val="1"/>
      <w:numFmt w:val="bullet"/>
      <w:lvlText w:val="o"/>
      <w:lvlJc w:val="left"/>
      <w:pPr>
        <w:ind w:left="3600" w:hanging="360"/>
      </w:pPr>
      <w:rPr>
        <w:rFonts w:ascii="Courier New" w:hAnsi="Courier New" w:cs="Courier New" w:hint="default"/>
      </w:rPr>
    </w:lvl>
    <w:lvl w:ilvl="5" w:tplc="515A7060" w:tentative="1">
      <w:start w:val="1"/>
      <w:numFmt w:val="bullet"/>
      <w:lvlText w:val=""/>
      <w:lvlJc w:val="left"/>
      <w:pPr>
        <w:ind w:left="4320" w:hanging="360"/>
      </w:pPr>
      <w:rPr>
        <w:rFonts w:ascii="Wingdings" w:hAnsi="Wingdings" w:hint="default"/>
      </w:rPr>
    </w:lvl>
    <w:lvl w:ilvl="6" w:tplc="7C08A8AE" w:tentative="1">
      <w:start w:val="1"/>
      <w:numFmt w:val="bullet"/>
      <w:lvlText w:val=""/>
      <w:lvlJc w:val="left"/>
      <w:pPr>
        <w:ind w:left="5040" w:hanging="360"/>
      </w:pPr>
      <w:rPr>
        <w:rFonts w:ascii="Symbol" w:hAnsi="Symbol" w:hint="default"/>
      </w:rPr>
    </w:lvl>
    <w:lvl w:ilvl="7" w:tplc="B6A6A592" w:tentative="1">
      <w:start w:val="1"/>
      <w:numFmt w:val="bullet"/>
      <w:lvlText w:val="o"/>
      <w:lvlJc w:val="left"/>
      <w:pPr>
        <w:ind w:left="5760" w:hanging="360"/>
      </w:pPr>
      <w:rPr>
        <w:rFonts w:ascii="Courier New" w:hAnsi="Courier New" w:cs="Courier New" w:hint="default"/>
      </w:rPr>
    </w:lvl>
    <w:lvl w:ilvl="8" w:tplc="62CE07A2" w:tentative="1">
      <w:start w:val="1"/>
      <w:numFmt w:val="bullet"/>
      <w:lvlText w:val=""/>
      <w:lvlJc w:val="left"/>
      <w:pPr>
        <w:ind w:left="6480" w:hanging="360"/>
      </w:pPr>
      <w:rPr>
        <w:rFonts w:ascii="Wingdings" w:hAnsi="Wingdings" w:hint="default"/>
      </w:rPr>
    </w:lvl>
  </w:abstractNum>
  <w:abstractNum w:abstractNumId="39" w15:restartNumberingAfterBreak="0">
    <w:nsid w:val="67EA47F8"/>
    <w:multiLevelType w:val="hybridMultilevel"/>
    <w:tmpl w:val="7D361988"/>
    <w:lvl w:ilvl="0" w:tplc="EBC47838">
      <w:start w:val="1"/>
      <w:numFmt w:val="upperLetter"/>
      <w:lvlText w:val="%1."/>
      <w:lvlJc w:val="left"/>
      <w:pPr>
        <w:ind w:left="720" w:hanging="360"/>
      </w:pPr>
      <w:rPr>
        <w:rFonts w:hint="default"/>
      </w:rPr>
    </w:lvl>
    <w:lvl w:ilvl="1" w:tplc="598833B8" w:tentative="1">
      <w:start w:val="1"/>
      <w:numFmt w:val="lowerLetter"/>
      <w:lvlText w:val="%2."/>
      <w:lvlJc w:val="left"/>
      <w:pPr>
        <w:ind w:left="1440" w:hanging="360"/>
      </w:pPr>
    </w:lvl>
    <w:lvl w:ilvl="2" w:tplc="6B481316" w:tentative="1">
      <w:start w:val="1"/>
      <w:numFmt w:val="lowerRoman"/>
      <w:lvlText w:val="%3."/>
      <w:lvlJc w:val="right"/>
      <w:pPr>
        <w:ind w:left="2160" w:hanging="180"/>
      </w:pPr>
    </w:lvl>
    <w:lvl w:ilvl="3" w:tplc="8ACA0EC8" w:tentative="1">
      <w:start w:val="1"/>
      <w:numFmt w:val="decimal"/>
      <w:lvlText w:val="%4."/>
      <w:lvlJc w:val="left"/>
      <w:pPr>
        <w:ind w:left="2880" w:hanging="360"/>
      </w:pPr>
    </w:lvl>
    <w:lvl w:ilvl="4" w:tplc="85AE0532" w:tentative="1">
      <w:start w:val="1"/>
      <w:numFmt w:val="lowerLetter"/>
      <w:lvlText w:val="%5."/>
      <w:lvlJc w:val="left"/>
      <w:pPr>
        <w:ind w:left="3600" w:hanging="360"/>
      </w:pPr>
    </w:lvl>
    <w:lvl w:ilvl="5" w:tplc="CD2C95F8" w:tentative="1">
      <w:start w:val="1"/>
      <w:numFmt w:val="lowerRoman"/>
      <w:lvlText w:val="%6."/>
      <w:lvlJc w:val="right"/>
      <w:pPr>
        <w:ind w:left="4320" w:hanging="180"/>
      </w:pPr>
    </w:lvl>
    <w:lvl w:ilvl="6" w:tplc="E3303E52" w:tentative="1">
      <w:start w:val="1"/>
      <w:numFmt w:val="decimal"/>
      <w:lvlText w:val="%7."/>
      <w:lvlJc w:val="left"/>
      <w:pPr>
        <w:ind w:left="5040" w:hanging="360"/>
      </w:pPr>
    </w:lvl>
    <w:lvl w:ilvl="7" w:tplc="5FF240E2" w:tentative="1">
      <w:start w:val="1"/>
      <w:numFmt w:val="lowerLetter"/>
      <w:lvlText w:val="%8."/>
      <w:lvlJc w:val="left"/>
      <w:pPr>
        <w:ind w:left="5760" w:hanging="360"/>
      </w:pPr>
    </w:lvl>
    <w:lvl w:ilvl="8" w:tplc="A3D6DCD2" w:tentative="1">
      <w:start w:val="1"/>
      <w:numFmt w:val="lowerRoman"/>
      <w:lvlText w:val="%9."/>
      <w:lvlJc w:val="right"/>
      <w:pPr>
        <w:ind w:left="6480" w:hanging="180"/>
      </w:pPr>
    </w:lvl>
  </w:abstractNum>
  <w:abstractNum w:abstractNumId="40" w15:restartNumberingAfterBreak="0">
    <w:nsid w:val="68D8729C"/>
    <w:multiLevelType w:val="hybridMultilevel"/>
    <w:tmpl w:val="46C41CDE"/>
    <w:lvl w:ilvl="0" w:tplc="30EC289C">
      <w:start w:val="1"/>
      <w:numFmt w:val="decimal"/>
      <w:lvlText w:val="%1."/>
      <w:lvlJc w:val="left"/>
      <w:pPr>
        <w:ind w:left="720" w:hanging="360"/>
      </w:pPr>
      <w:rPr>
        <w:rFonts w:hint="default"/>
      </w:rPr>
    </w:lvl>
    <w:lvl w:ilvl="1" w:tplc="65641E10" w:tentative="1">
      <w:start w:val="1"/>
      <w:numFmt w:val="lowerLetter"/>
      <w:lvlText w:val="%2."/>
      <w:lvlJc w:val="left"/>
      <w:pPr>
        <w:ind w:left="1440" w:hanging="360"/>
      </w:pPr>
    </w:lvl>
    <w:lvl w:ilvl="2" w:tplc="B38E035E" w:tentative="1">
      <w:start w:val="1"/>
      <w:numFmt w:val="lowerRoman"/>
      <w:lvlText w:val="%3."/>
      <w:lvlJc w:val="right"/>
      <w:pPr>
        <w:ind w:left="2160" w:hanging="180"/>
      </w:pPr>
    </w:lvl>
    <w:lvl w:ilvl="3" w:tplc="6FD23FFC" w:tentative="1">
      <w:start w:val="1"/>
      <w:numFmt w:val="decimal"/>
      <w:lvlText w:val="%4."/>
      <w:lvlJc w:val="left"/>
      <w:pPr>
        <w:ind w:left="2880" w:hanging="360"/>
      </w:pPr>
    </w:lvl>
    <w:lvl w:ilvl="4" w:tplc="38F47AEE" w:tentative="1">
      <w:start w:val="1"/>
      <w:numFmt w:val="lowerLetter"/>
      <w:lvlText w:val="%5."/>
      <w:lvlJc w:val="left"/>
      <w:pPr>
        <w:ind w:left="3600" w:hanging="360"/>
      </w:pPr>
    </w:lvl>
    <w:lvl w:ilvl="5" w:tplc="9E4A2B68" w:tentative="1">
      <w:start w:val="1"/>
      <w:numFmt w:val="lowerRoman"/>
      <w:lvlText w:val="%6."/>
      <w:lvlJc w:val="right"/>
      <w:pPr>
        <w:ind w:left="4320" w:hanging="180"/>
      </w:pPr>
    </w:lvl>
    <w:lvl w:ilvl="6" w:tplc="89E822F8" w:tentative="1">
      <w:start w:val="1"/>
      <w:numFmt w:val="decimal"/>
      <w:lvlText w:val="%7."/>
      <w:lvlJc w:val="left"/>
      <w:pPr>
        <w:ind w:left="5040" w:hanging="360"/>
      </w:pPr>
    </w:lvl>
    <w:lvl w:ilvl="7" w:tplc="DC58AEB0" w:tentative="1">
      <w:start w:val="1"/>
      <w:numFmt w:val="lowerLetter"/>
      <w:lvlText w:val="%8."/>
      <w:lvlJc w:val="left"/>
      <w:pPr>
        <w:ind w:left="5760" w:hanging="360"/>
      </w:pPr>
    </w:lvl>
    <w:lvl w:ilvl="8" w:tplc="153621EA" w:tentative="1">
      <w:start w:val="1"/>
      <w:numFmt w:val="lowerRoman"/>
      <w:lvlText w:val="%9."/>
      <w:lvlJc w:val="right"/>
      <w:pPr>
        <w:ind w:left="6480" w:hanging="180"/>
      </w:pPr>
    </w:lvl>
  </w:abstractNum>
  <w:abstractNum w:abstractNumId="41" w15:restartNumberingAfterBreak="0">
    <w:nsid w:val="6F141792"/>
    <w:multiLevelType w:val="hybridMultilevel"/>
    <w:tmpl w:val="E53A843E"/>
    <w:lvl w:ilvl="0" w:tplc="E35AA59E">
      <w:start w:val="1"/>
      <w:numFmt w:val="bullet"/>
      <w:lvlText w:val=""/>
      <w:lvlJc w:val="left"/>
      <w:pPr>
        <w:ind w:left="720" w:hanging="360"/>
      </w:pPr>
      <w:rPr>
        <w:rFonts w:ascii="Symbol" w:hAnsi="Symbol" w:hint="default"/>
      </w:rPr>
    </w:lvl>
    <w:lvl w:ilvl="1" w:tplc="1A26A65A" w:tentative="1">
      <w:start w:val="1"/>
      <w:numFmt w:val="bullet"/>
      <w:lvlText w:val="o"/>
      <w:lvlJc w:val="left"/>
      <w:pPr>
        <w:ind w:left="1440" w:hanging="360"/>
      </w:pPr>
      <w:rPr>
        <w:rFonts w:ascii="Courier New" w:hAnsi="Courier New" w:cs="Courier New" w:hint="default"/>
      </w:rPr>
    </w:lvl>
    <w:lvl w:ilvl="2" w:tplc="6BCE2AE6" w:tentative="1">
      <w:start w:val="1"/>
      <w:numFmt w:val="bullet"/>
      <w:lvlText w:val=""/>
      <w:lvlJc w:val="left"/>
      <w:pPr>
        <w:ind w:left="2160" w:hanging="360"/>
      </w:pPr>
      <w:rPr>
        <w:rFonts w:ascii="Wingdings" w:hAnsi="Wingdings" w:hint="default"/>
      </w:rPr>
    </w:lvl>
    <w:lvl w:ilvl="3" w:tplc="3620DB38" w:tentative="1">
      <w:start w:val="1"/>
      <w:numFmt w:val="bullet"/>
      <w:lvlText w:val=""/>
      <w:lvlJc w:val="left"/>
      <w:pPr>
        <w:ind w:left="2880" w:hanging="360"/>
      </w:pPr>
      <w:rPr>
        <w:rFonts w:ascii="Symbol" w:hAnsi="Symbol" w:hint="default"/>
      </w:rPr>
    </w:lvl>
    <w:lvl w:ilvl="4" w:tplc="79BE0244" w:tentative="1">
      <w:start w:val="1"/>
      <w:numFmt w:val="bullet"/>
      <w:lvlText w:val="o"/>
      <w:lvlJc w:val="left"/>
      <w:pPr>
        <w:ind w:left="3600" w:hanging="360"/>
      </w:pPr>
      <w:rPr>
        <w:rFonts w:ascii="Courier New" w:hAnsi="Courier New" w:cs="Courier New" w:hint="default"/>
      </w:rPr>
    </w:lvl>
    <w:lvl w:ilvl="5" w:tplc="57B2AE70" w:tentative="1">
      <w:start w:val="1"/>
      <w:numFmt w:val="bullet"/>
      <w:lvlText w:val=""/>
      <w:lvlJc w:val="left"/>
      <w:pPr>
        <w:ind w:left="4320" w:hanging="360"/>
      </w:pPr>
      <w:rPr>
        <w:rFonts w:ascii="Wingdings" w:hAnsi="Wingdings" w:hint="default"/>
      </w:rPr>
    </w:lvl>
    <w:lvl w:ilvl="6" w:tplc="72267E24" w:tentative="1">
      <w:start w:val="1"/>
      <w:numFmt w:val="bullet"/>
      <w:lvlText w:val=""/>
      <w:lvlJc w:val="left"/>
      <w:pPr>
        <w:ind w:left="5040" w:hanging="360"/>
      </w:pPr>
      <w:rPr>
        <w:rFonts w:ascii="Symbol" w:hAnsi="Symbol" w:hint="default"/>
      </w:rPr>
    </w:lvl>
    <w:lvl w:ilvl="7" w:tplc="A17471CC" w:tentative="1">
      <w:start w:val="1"/>
      <w:numFmt w:val="bullet"/>
      <w:lvlText w:val="o"/>
      <w:lvlJc w:val="left"/>
      <w:pPr>
        <w:ind w:left="5760" w:hanging="360"/>
      </w:pPr>
      <w:rPr>
        <w:rFonts w:ascii="Courier New" w:hAnsi="Courier New" w:cs="Courier New" w:hint="default"/>
      </w:rPr>
    </w:lvl>
    <w:lvl w:ilvl="8" w:tplc="FCE44B30" w:tentative="1">
      <w:start w:val="1"/>
      <w:numFmt w:val="bullet"/>
      <w:lvlText w:val=""/>
      <w:lvlJc w:val="left"/>
      <w:pPr>
        <w:ind w:left="6480" w:hanging="360"/>
      </w:pPr>
      <w:rPr>
        <w:rFonts w:ascii="Wingdings" w:hAnsi="Wingdings" w:hint="default"/>
      </w:rPr>
    </w:lvl>
  </w:abstractNum>
  <w:abstractNum w:abstractNumId="42" w15:restartNumberingAfterBreak="0">
    <w:nsid w:val="71621B5A"/>
    <w:multiLevelType w:val="hybridMultilevel"/>
    <w:tmpl w:val="FBDAA77A"/>
    <w:lvl w:ilvl="0" w:tplc="73A29F24">
      <w:start w:val="1"/>
      <w:numFmt w:val="decimal"/>
      <w:lvlText w:val="%1."/>
      <w:lvlJc w:val="left"/>
      <w:pPr>
        <w:ind w:left="360" w:hanging="360"/>
      </w:pPr>
    </w:lvl>
    <w:lvl w:ilvl="1" w:tplc="9EF23D1C" w:tentative="1">
      <w:start w:val="1"/>
      <w:numFmt w:val="lowerLetter"/>
      <w:lvlText w:val="%2."/>
      <w:lvlJc w:val="left"/>
      <w:pPr>
        <w:ind w:left="1080" w:hanging="360"/>
      </w:pPr>
    </w:lvl>
    <w:lvl w:ilvl="2" w:tplc="DF52F7A4" w:tentative="1">
      <w:start w:val="1"/>
      <w:numFmt w:val="lowerRoman"/>
      <w:lvlText w:val="%3."/>
      <w:lvlJc w:val="right"/>
      <w:pPr>
        <w:ind w:left="1800" w:hanging="180"/>
      </w:pPr>
    </w:lvl>
    <w:lvl w:ilvl="3" w:tplc="D4B6C64A" w:tentative="1">
      <w:start w:val="1"/>
      <w:numFmt w:val="decimal"/>
      <w:lvlText w:val="%4."/>
      <w:lvlJc w:val="left"/>
      <w:pPr>
        <w:ind w:left="2520" w:hanging="360"/>
      </w:pPr>
    </w:lvl>
    <w:lvl w:ilvl="4" w:tplc="A98496CA" w:tentative="1">
      <w:start w:val="1"/>
      <w:numFmt w:val="lowerLetter"/>
      <w:lvlText w:val="%5."/>
      <w:lvlJc w:val="left"/>
      <w:pPr>
        <w:ind w:left="3240" w:hanging="360"/>
      </w:pPr>
    </w:lvl>
    <w:lvl w:ilvl="5" w:tplc="2E98E36C" w:tentative="1">
      <w:start w:val="1"/>
      <w:numFmt w:val="lowerRoman"/>
      <w:lvlText w:val="%6."/>
      <w:lvlJc w:val="right"/>
      <w:pPr>
        <w:ind w:left="3960" w:hanging="180"/>
      </w:pPr>
    </w:lvl>
    <w:lvl w:ilvl="6" w:tplc="56485E34" w:tentative="1">
      <w:start w:val="1"/>
      <w:numFmt w:val="decimal"/>
      <w:lvlText w:val="%7."/>
      <w:lvlJc w:val="left"/>
      <w:pPr>
        <w:ind w:left="4680" w:hanging="360"/>
      </w:pPr>
    </w:lvl>
    <w:lvl w:ilvl="7" w:tplc="708C498C" w:tentative="1">
      <w:start w:val="1"/>
      <w:numFmt w:val="lowerLetter"/>
      <w:lvlText w:val="%8."/>
      <w:lvlJc w:val="left"/>
      <w:pPr>
        <w:ind w:left="5400" w:hanging="360"/>
      </w:pPr>
    </w:lvl>
    <w:lvl w:ilvl="8" w:tplc="E6FE3CC0" w:tentative="1">
      <w:start w:val="1"/>
      <w:numFmt w:val="lowerRoman"/>
      <w:lvlText w:val="%9."/>
      <w:lvlJc w:val="right"/>
      <w:pPr>
        <w:ind w:left="6120" w:hanging="180"/>
      </w:pPr>
    </w:lvl>
  </w:abstractNum>
  <w:abstractNum w:abstractNumId="43" w15:restartNumberingAfterBreak="0">
    <w:nsid w:val="73294182"/>
    <w:multiLevelType w:val="hybridMultilevel"/>
    <w:tmpl w:val="94F8899A"/>
    <w:lvl w:ilvl="0" w:tplc="195EA38E">
      <w:start w:val="1"/>
      <w:numFmt w:val="bullet"/>
      <w:lvlText w:val=""/>
      <w:lvlJc w:val="left"/>
      <w:pPr>
        <w:ind w:left="720" w:hanging="360"/>
      </w:pPr>
      <w:rPr>
        <w:rFonts w:ascii="Symbol" w:hAnsi="Symbol" w:hint="default"/>
      </w:rPr>
    </w:lvl>
    <w:lvl w:ilvl="1" w:tplc="F49A5012" w:tentative="1">
      <w:start w:val="1"/>
      <w:numFmt w:val="bullet"/>
      <w:lvlText w:val="o"/>
      <w:lvlJc w:val="left"/>
      <w:pPr>
        <w:ind w:left="1440" w:hanging="360"/>
      </w:pPr>
      <w:rPr>
        <w:rFonts w:ascii="Courier New" w:hAnsi="Courier New" w:cs="Courier New" w:hint="default"/>
      </w:rPr>
    </w:lvl>
    <w:lvl w:ilvl="2" w:tplc="35403966" w:tentative="1">
      <w:start w:val="1"/>
      <w:numFmt w:val="bullet"/>
      <w:lvlText w:val=""/>
      <w:lvlJc w:val="left"/>
      <w:pPr>
        <w:ind w:left="2160" w:hanging="360"/>
      </w:pPr>
      <w:rPr>
        <w:rFonts w:ascii="Wingdings" w:hAnsi="Wingdings" w:hint="default"/>
      </w:rPr>
    </w:lvl>
    <w:lvl w:ilvl="3" w:tplc="771CEFCA" w:tentative="1">
      <w:start w:val="1"/>
      <w:numFmt w:val="bullet"/>
      <w:lvlText w:val=""/>
      <w:lvlJc w:val="left"/>
      <w:pPr>
        <w:ind w:left="2880" w:hanging="360"/>
      </w:pPr>
      <w:rPr>
        <w:rFonts w:ascii="Symbol" w:hAnsi="Symbol" w:hint="default"/>
      </w:rPr>
    </w:lvl>
    <w:lvl w:ilvl="4" w:tplc="B6F2D0C4" w:tentative="1">
      <w:start w:val="1"/>
      <w:numFmt w:val="bullet"/>
      <w:lvlText w:val="o"/>
      <w:lvlJc w:val="left"/>
      <w:pPr>
        <w:ind w:left="3600" w:hanging="360"/>
      </w:pPr>
      <w:rPr>
        <w:rFonts w:ascii="Courier New" w:hAnsi="Courier New" w:cs="Courier New" w:hint="default"/>
      </w:rPr>
    </w:lvl>
    <w:lvl w:ilvl="5" w:tplc="7618DFDE" w:tentative="1">
      <w:start w:val="1"/>
      <w:numFmt w:val="bullet"/>
      <w:lvlText w:val=""/>
      <w:lvlJc w:val="left"/>
      <w:pPr>
        <w:ind w:left="4320" w:hanging="360"/>
      </w:pPr>
      <w:rPr>
        <w:rFonts w:ascii="Wingdings" w:hAnsi="Wingdings" w:hint="default"/>
      </w:rPr>
    </w:lvl>
    <w:lvl w:ilvl="6" w:tplc="CFFA483A" w:tentative="1">
      <w:start w:val="1"/>
      <w:numFmt w:val="bullet"/>
      <w:lvlText w:val=""/>
      <w:lvlJc w:val="left"/>
      <w:pPr>
        <w:ind w:left="5040" w:hanging="360"/>
      </w:pPr>
      <w:rPr>
        <w:rFonts w:ascii="Symbol" w:hAnsi="Symbol" w:hint="default"/>
      </w:rPr>
    </w:lvl>
    <w:lvl w:ilvl="7" w:tplc="5F0256A4" w:tentative="1">
      <w:start w:val="1"/>
      <w:numFmt w:val="bullet"/>
      <w:lvlText w:val="o"/>
      <w:lvlJc w:val="left"/>
      <w:pPr>
        <w:ind w:left="5760" w:hanging="360"/>
      </w:pPr>
      <w:rPr>
        <w:rFonts w:ascii="Courier New" w:hAnsi="Courier New" w:cs="Courier New" w:hint="default"/>
      </w:rPr>
    </w:lvl>
    <w:lvl w:ilvl="8" w:tplc="2C065976" w:tentative="1">
      <w:start w:val="1"/>
      <w:numFmt w:val="bullet"/>
      <w:lvlText w:val=""/>
      <w:lvlJc w:val="left"/>
      <w:pPr>
        <w:ind w:left="6480" w:hanging="360"/>
      </w:pPr>
      <w:rPr>
        <w:rFonts w:ascii="Wingdings" w:hAnsi="Wingdings" w:hint="default"/>
      </w:rPr>
    </w:lvl>
  </w:abstractNum>
  <w:abstractNum w:abstractNumId="44" w15:restartNumberingAfterBreak="0">
    <w:nsid w:val="75BF63EB"/>
    <w:multiLevelType w:val="hybridMultilevel"/>
    <w:tmpl w:val="E4E0FD88"/>
    <w:lvl w:ilvl="0" w:tplc="C7801D54">
      <w:start w:val="1"/>
      <w:numFmt w:val="bullet"/>
      <w:lvlText w:val=""/>
      <w:lvlJc w:val="left"/>
      <w:pPr>
        <w:ind w:left="720" w:hanging="360"/>
      </w:pPr>
      <w:rPr>
        <w:rFonts w:ascii="Symbol" w:hAnsi="Symbol" w:hint="default"/>
      </w:rPr>
    </w:lvl>
    <w:lvl w:ilvl="1" w:tplc="A2F88854" w:tentative="1">
      <w:start w:val="1"/>
      <w:numFmt w:val="bullet"/>
      <w:lvlText w:val="o"/>
      <w:lvlJc w:val="left"/>
      <w:pPr>
        <w:ind w:left="1440" w:hanging="360"/>
      </w:pPr>
      <w:rPr>
        <w:rFonts w:ascii="Courier New" w:hAnsi="Courier New" w:cs="Courier New" w:hint="default"/>
      </w:rPr>
    </w:lvl>
    <w:lvl w:ilvl="2" w:tplc="8CE01294" w:tentative="1">
      <w:start w:val="1"/>
      <w:numFmt w:val="bullet"/>
      <w:lvlText w:val=""/>
      <w:lvlJc w:val="left"/>
      <w:pPr>
        <w:ind w:left="2160" w:hanging="360"/>
      </w:pPr>
      <w:rPr>
        <w:rFonts w:ascii="Wingdings" w:hAnsi="Wingdings" w:hint="default"/>
      </w:rPr>
    </w:lvl>
    <w:lvl w:ilvl="3" w:tplc="213AFD56" w:tentative="1">
      <w:start w:val="1"/>
      <w:numFmt w:val="bullet"/>
      <w:lvlText w:val=""/>
      <w:lvlJc w:val="left"/>
      <w:pPr>
        <w:ind w:left="2880" w:hanging="360"/>
      </w:pPr>
      <w:rPr>
        <w:rFonts w:ascii="Symbol" w:hAnsi="Symbol" w:hint="default"/>
      </w:rPr>
    </w:lvl>
    <w:lvl w:ilvl="4" w:tplc="6096E20C" w:tentative="1">
      <w:start w:val="1"/>
      <w:numFmt w:val="bullet"/>
      <w:lvlText w:val="o"/>
      <w:lvlJc w:val="left"/>
      <w:pPr>
        <w:ind w:left="3600" w:hanging="360"/>
      </w:pPr>
      <w:rPr>
        <w:rFonts w:ascii="Courier New" w:hAnsi="Courier New" w:cs="Courier New" w:hint="default"/>
      </w:rPr>
    </w:lvl>
    <w:lvl w:ilvl="5" w:tplc="A0C2AE5A" w:tentative="1">
      <w:start w:val="1"/>
      <w:numFmt w:val="bullet"/>
      <w:lvlText w:val=""/>
      <w:lvlJc w:val="left"/>
      <w:pPr>
        <w:ind w:left="4320" w:hanging="360"/>
      </w:pPr>
      <w:rPr>
        <w:rFonts w:ascii="Wingdings" w:hAnsi="Wingdings" w:hint="default"/>
      </w:rPr>
    </w:lvl>
    <w:lvl w:ilvl="6" w:tplc="421A4E4A" w:tentative="1">
      <w:start w:val="1"/>
      <w:numFmt w:val="bullet"/>
      <w:lvlText w:val=""/>
      <w:lvlJc w:val="left"/>
      <w:pPr>
        <w:ind w:left="5040" w:hanging="360"/>
      </w:pPr>
      <w:rPr>
        <w:rFonts w:ascii="Symbol" w:hAnsi="Symbol" w:hint="default"/>
      </w:rPr>
    </w:lvl>
    <w:lvl w:ilvl="7" w:tplc="F80C9102" w:tentative="1">
      <w:start w:val="1"/>
      <w:numFmt w:val="bullet"/>
      <w:lvlText w:val="o"/>
      <w:lvlJc w:val="left"/>
      <w:pPr>
        <w:ind w:left="5760" w:hanging="360"/>
      </w:pPr>
      <w:rPr>
        <w:rFonts w:ascii="Courier New" w:hAnsi="Courier New" w:cs="Courier New" w:hint="default"/>
      </w:rPr>
    </w:lvl>
    <w:lvl w:ilvl="8" w:tplc="644E6E94" w:tentative="1">
      <w:start w:val="1"/>
      <w:numFmt w:val="bullet"/>
      <w:lvlText w:val=""/>
      <w:lvlJc w:val="left"/>
      <w:pPr>
        <w:ind w:left="6480" w:hanging="360"/>
      </w:pPr>
      <w:rPr>
        <w:rFonts w:ascii="Wingdings" w:hAnsi="Wingdings" w:hint="default"/>
      </w:rPr>
    </w:lvl>
  </w:abstractNum>
  <w:abstractNum w:abstractNumId="45" w15:restartNumberingAfterBreak="0">
    <w:nsid w:val="75F2220A"/>
    <w:multiLevelType w:val="hybridMultilevel"/>
    <w:tmpl w:val="195EB386"/>
    <w:lvl w:ilvl="0" w:tplc="D750A400">
      <w:start w:val="1"/>
      <w:numFmt w:val="bullet"/>
      <w:lvlText w:val=""/>
      <w:lvlJc w:val="left"/>
      <w:pPr>
        <w:ind w:left="720" w:hanging="360"/>
      </w:pPr>
      <w:rPr>
        <w:rFonts w:ascii="Symbol" w:hAnsi="Symbol" w:hint="default"/>
      </w:rPr>
    </w:lvl>
    <w:lvl w:ilvl="1" w:tplc="297CEFF0">
      <w:start w:val="1"/>
      <w:numFmt w:val="bullet"/>
      <w:lvlText w:val="o"/>
      <w:lvlJc w:val="left"/>
      <w:pPr>
        <w:ind w:left="1440" w:hanging="360"/>
      </w:pPr>
      <w:rPr>
        <w:rFonts w:ascii="Courier New" w:hAnsi="Courier New" w:cs="Courier New" w:hint="default"/>
      </w:rPr>
    </w:lvl>
    <w:lvl w:ilvl="2" w:tplc="73700A82">
      <w:start w:val="1"/>
      <w:numFmt w:val="bullet"/>
      <w:lvlText w:val=""/>
      <w:lvlJc w:val="left"/>
      <w:pPr>
        <w:ind w:left="2160" w:hanging="360"/>
      </w:pPr>
      <w:rPr>
        <w:rFonts w:ascii="Wingdings" w:hAnsi="Wingdings" w:hint="default"/>
      </w:rPr>
    </w:lvl>
    <w:lvl w:ilvl="3" w:tplc="6FE2CFF6">
      <w:start w:val="1"/>
      <w:numFmt w:val="bullet"/>
      <w:lvlText w:val=""/>
      <w:lvlJc w:val="left"/>
      <w:pPr>
        <w:ind w:left="2880" w:hanging="360"/>
      </w:pPr>
      <w:rPr>
        <w:rFonts w:ascii="Symbol" w:hAnsi="Symbol" w:hint="default"/>
      </w:rPr>
    </w:lvl>
    <w:lvl w:ilvl="4" w:tplc="C29EA64A">
      <w:start w:val="1"/>
      <w:numFmt w:val="bullet"/>
      <w:lvlText w:val="o"/>
      <w:lvlJc w:val="left"/>
      <w:pPr>
        <w:ind w:left="3600" w:hanging="360"/>
      </w:pPr>
      <w:rPr>
        <w:rFonts w:ascii="Courier New" w:hAnsi="Courier New" w:cs="Courier New" w:hint="default"/>
      </w:rPr>
    </w:lvl>
    <w:lvl w:ilvl="5" w:tplc="D90880A6">
      <w:start w:val="1"/>
      <w:numFmt w:val="bullet"/>
      <w:lvlText w:val=""/>
      <w:lvlJc w:val="left"/>
      <w:pPr>
        <w:ind w:left="4320" w:hanging="360"/>
      </w:pPr>
      <w:rPr>
        <w:rFonts w:ascii="Wingdings" w:hAnsi="Wingdings" w:hint="default"/>
      </w:rPr>
    </w:lvl>
    <w:lvl w:ilvl="6" w:tplc="C7081624">
      <w:start w:val="1"/>
      <w:numFmt w:val="bullet"/>
      <w:lvlText w:val=""/>
      <w:lvlJc w:val="left"/>
      <w:pPr>
        <w:ind w:left="5040" w:hanging="360"/>
      </w:pPr>
      <w:rPr>
        <w:rFonts w:ascii="Symbol" w:hAnsi="Symbol" w:hint="default"/>
      </w:rPr>
    </w:lvl>
    <w:lvl w:ilvl="7" w:tplc="D758FCBE">
      <w:start w:val="1"/>
      <w:numFmt w:val="bullet"/>
      <w:lvlText w:val="o"/>
      <w:lvlJc w:val="left"/>
      <w:pPr>
        <w:ind w:left="5760" w:hanging="360"/>
      </w:pPr>
      <w:rPr>
        <w:rFonts w:ascii="Courier New" w:hAnsi="Courier New" w:cs="Courier New" w:hint="default"/>
      </w:rPr>
    </w:lvl>
    <w:lvl w:ilvl="8" w:tplc="C7F80FF8">
      <w:start w:val="1"/>
      <w:numFmt w:val="bullet"/>
      <w:lvlText w:val=""/>
      <w:lvlJc w:val="left"/>
      <w:pPr>
        <w:ind w:left="6480" w:hanging="360"/>
      </w:pPr>
      <w:rPr>
        <w:rFonts w:ascii="Wingdings" w:hAnsi="Wingdings" w:hint="default"/>
      </w:rPr>
    </w:lvl>
  </w:abstractNum>
  <w:num w:numId="1" w16cid:durableId="286476004">
    <w:abstractNumId w:val="44"/>
  </w:num>
  <w:num w:numId="2" w16cid:durableId="92434812">
    <w:abstractNumId w:val="43"/>
  </w:num>
  <w:num w:numId="3" w16cid:durableId="1783304440">
    <w:abstractNumId w:val="32"/>
  </w:num>
  <w:num w:numId="4" w16cid:durableId="1485512351">
    <w:abstractNumId w:val="31"/>
  </w:num>
  <w:num w:numId="5" w16cid:durableId="1307398857">
    <w:abstractNumId w:val="34"/>
  </w:num>
  <w:num w:numId="6" w16cid:durableId="947004628">
    <w:abstractNumId w:val="35"/>
  </w:num>
  <w:num w:numId="7" w16cid:durableId="1586182115">
    <w:abstractNumId w:val="27"/>
  </w:num>
  <w:num w:numId="8" w16cid:durableId="449587011">
    <w:abstractNumId w:val="18"/>
  </w:num>
  <w:num w:numId="9" w16cid:durableId="150413191">
    <w:abstractNumId w:val="3"/>
  </w:num>
  <w:num w:numId="10" w16cid:durableId="1496846417">
    <w:abstractNumId w:val="23"/>
  </w:num>
  <w:num w:numId="11" w16cid:durableId="1802381480">
    <w:abstractNumId w:val="19"/>
  </w:num>
  <w:num w:numId="12" w16cid:durableId="866792240">
    <w:abstractNumId w:val="16"/>
  </w:num>
  <w:num w:numId="13" w16cid:durableId="1226791887">
    <w:abstractNumId w:val="25"/>
  </w:num>
  <w:num w:numId="14" w16cid:durableId="1052847186">
    <w:abstractNumId w:val="17"/>
  </w:num>
  <w:num w:numId="15" w16cid:durableId="1875463200">
    <w:abstractNumId w:val="45"/>
  </w:num>
  <w:num w:numId="16" w16cid:durableId="876356312">
    <w:abstractNumId w:val="15"/>
  </w:num>
  <w:num w:numId="17" w16cid:durableId="407383631">
    <w:abstractNumId w:val="10"/>
  </w:num>
  <w:num w:numId="18" w16cid:durableId="762453342">
    <w:abstractNumId w:val="40"/>
  </w:num>
  <w:num w:numId="19" w16cid:durableId="1775319557">
    <w:abstractNumId w:val="20"/>
  </w:num>
  <w:num w:numId="20" w16cid:durableId="1143425682">
    <w:abstractNumId w:val="37"/>
  </w:num>
  <w:num w:numId="21" w16cid:durableId="401879594">
    <w:abstractNumId w:val="8"/>
  </w:num>
  <w:num w:numId="22" w16cid:durableId="769084841">
    <w:abstractNumId w:val="26"/>
  </w:num>
  <w:num w:numId="23" w16cid:durableId="1212232406">
    <w:abstractNumId w:val="38"/>
  </w:num>
  <w:num w:numId="24" w16cid:durableId="1150026128">
    <w:abstractNumId w:val="29"/>
  </w:num>
  <w:num w:numId="25" w16cid:durableId="1040395394">
    <w:abstractNumId w:val="4"/>
  </w:num>
  <w:num w:numId="26" w16cid:durableId="638263313">
    <w:abstractNumId w:val="39"/>
  </w:num>
  <w:num w:numId="27" w16cid:durableId="363287658">
    <w:abstractNumId w:val="11"/>
  </w:num>
  <w:num w:numId="28" w16cid:durableId="1923219720">
    <w:abstractNumId w:val="6"/>
  </w:num>
  <w:num w:numId="29" w16cid:durableId="894242651">
    <w:abstractNumId w:val="42"/>
  </w:num>
  <w:num w:numId="30" w16cid:durableId="625044052">
    <w:abstractNumId w:val="9"/>
  </w:num>
  <w:num w:numId="31" w16cid:durableId="900796340">
    <w:abstractNumId w:val="24"/>
  </w:num>
  <w:num w:numId="32" w16cid:durableId="1094595219">
    <w:abstractNumId w:val="7"/>
  </w:num>
  <w:num w:numId="33" w16cid:durableId="1934051002">
    <w:abstractNumId w:val="13"/>
  </w:num>
  <w:num w:numId="34" w16cid:durableId="816386747">
    <w:abstractNumId w:val="21"/>
  </w:num>
  <w:num w:numId="35" w16cid:durableId="1522357574">
    <w:abstractNumId w:val="14"/>
  </w:num>
  <w:num w:numId="36" w16cid:durableId="2009359478">
    <w:abstractNumId w:val="30"/>
  </w:num>
  <w:num w:numId="37" w16cid:durableId="1272662393">
    <w:abstractNumId w:val="5"/>
  </w:num>
  <w:num w:numId="38" w16cid:durableId="81342284">
    <w:abstractNumId w:val="36"/>
  </w:num>
  <w:num w:numId="39" w16cid:durableId="1037897857">
    <w:abstractNumId w:val="41"/>
  </w:num>
  <w:num w:numId="40" w16cid:durableId="421413867">
    <w:abstractNumId w:val="22"/>
  </w:num>
  <w:num w:numId="41" w16cid:durableId="576868756">
    <w:abstractNumId w:val="2"/>
  </w:num>
  <w:num w:numId="42" w16cid:durableId="360863520">
    <w:abstractNumId w:val="0"/>
  </w:num>
  <w:num w:numId="43" w16cid:durableId="1907059619">
    <w:abstractNumId w:val="12"/>
  </w:num>
  <w:num w:numId="44" w16cid:durableId="1720057929">
    <w:abstractNumId w:val="28"/>
  </w:num>
  <w:num w:numId="45" w16cid:durableId="1888643645">
    <w:abstractNumId w:val="1"/>
  </w:num>
  <w:num w:numId="46" w16cid:durableId="118609699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DE"/>
    <w:rsid w:val="0000019C"/>
    <w:rsid w:val="0000072F"/>
    <w:rsid w:val="00000907"/>
    <w:rsid w:val="0000133C"/>
    <w:rsid w:val="00005633"/>
    <w:rsid w:val="00016D43"/>
    <w:rsid w:val="00020B75"/>
    <w:rsid w:val="000235BB"/>
    <w:rsid w:val="00023950"/>
    <w:rsid w:val="00032018"/>
    <w:rsid w:val="000323A6"/>
    <w:rsid w:val="00037921"/>
    <w:rsid w:val="0004749C"/>
    <w:rsid w:val="00047F76"/>
    <w:rsid w:val="00050607"/>
    <w:rsid w:val="00053A44"/>
    <w:rsid w:val="000653A2"/>
    <w:rsid w:val="00072B0B"/>
    <w:rsid w:val="00073860"/>
    <w:rsid w:val="00075DAC"/>
    <w:rsid w:val="00082464"/>
    <w:rsid w:val="000848DC"/>
    <w:rsid w:val="000852CA"/>
    <w:rsid w:val="0009122C"/>
    <w:rsid w:val="000A3D3A"/>
    <w:rsid w:val="000A3FDC"/>
    <w:rsid w:val="000A7DE1"/>
    <w:rsid w:val="000B0112"/>
    <w:rsid w:val="000B0822"/>
    <w:rsid w:val="000C02F5"/>
    <w:rsid w:val="000C2AA4"/>
    <w:rsid w:val="000C58B2"/>
    <w:rsid w:val="000C7FC1"/>
    <w:rsid w:val="000D24A7"/>
    <w:rsid w:val="000E74C9"/>
    <w:rsid w:val="000F18F9"/>
    <w:rsid w:val="000F19BA"/>
    <w:rsid w:val="000F229C"/>
    <w:rsid w:val="00100273"/>
    <w:rsid w:val="001074B4"/>
    <w:rsid w:val="001160DF"/>
    <w:rsid w:val="00116612"/>
    <w:rsid w:val="001220BC"/>
    <w:rsid w:val="00136BF7"/>
    <w:rsid w:val="00141F36"/>
    <w:rsid w:val="00154124"/>
    <w:rsid w:val="00156695"/>
    <w:rsid w:val="001646E0"/>
    <w:rsid w:val="00172399"/>
    <w:rsid w:val="0017261A"/>
    <w:rsid w:val="00172705"/>
    <w:rsid w:val="00183874"/>
    <w:rsid w:val="001853A6"/>
    <w:rsid w:val="00187DA9"/>
    <w:rsid w:val="0019179D"/>
    <w:rsid w:val="00194AC1"/>
    <w:rsid w:val="00196F4B"/>
    <w:rsid w:val="001A1191"/>
    <w:rsid w:val="001A3E6F"/>
    <w:rsid w:val="001B272E"/>
    <w:rsid w:val="001C2AFE"/>
    <w:rsid w:val="001C3094"/>
    <w:rsid w:val="001E630D"/>
    <w:rsid w:val="001F4604"/>
    <w:rsid w:val="001F531C"/>
    <w:rsid w:val="00204197"/>
    <w:rsid w:val="00206280"/>
    <w:rsid w:val="00206BE5"/>
    <w:rsid w:val="00206D3B"/>
    <w:rsid w:val="00217CE3"/>
    <w:rsid w:val="00222E8C"/>
    <w:rsid w:val="002231F7"/>
    <w:rsid w:val="00224D8F"/>
    <w:rsid w:val="002254CF"/>
    <w:rsid w:val="002263F4"/>
    <w:rsid w:val="00226827"/>
    <w:rsid w:val="002279FE"/>
    <w:rsid w:val="00231908"/>
    <w:rsid w:val="00231F78"/>
    <w:rsid w:val="00236B9D"/>
    <w:rsid w:val="00237AEB"/>
    <w:rsid w:val="00241792"/>
    <w:rsid w:val="002551B3"/>
    <w:rsid w:val="0025779D"/>
    <w:rsid w:val="002756C3"/>
    <w:rsid w:val="00283518"/>
    <w:rsid w:val="00284DC9"/>
    <w:rsid w:val="00287516"/>
    <w:rsid w:val="0029618C"/>
    <w:rsid w:val="002C203F"/>
    <w:rsid w:val="002C3A1B"/>
    <w:rsid w:val="002D3FC5"/>
    <w:rsid w:val="002E3000"/>
    <w:rsid w:val="002F2241"/>
    <w:rsid w:val="002F3321"/>
    <w:rsid w:val="002F355B"/>
    <w:rsid w:val="002F48FC"/>
    <w:rsid w:val="002F55F7"/>
    <w:rsid w:val="003040D0"/>
    <w:rsid w:val="003120ED"/>
    <w:rsid w:val="00316EBB"/>
    <w:rsid w:val="003218C2"/>
    <w:rsid w:val="003243DC"/>
    <w:rsid w:val="0032611D"/>
    <w:rsid w:val="00326553"/>
    <w:rsid w:val="00332A20"/>
    <w:rsid w:val="003375A0"/>
    <w:rsid w:val="003420F9"/>
    <w:rsid w:val="003455A3"/>
    <w:rsid w:val="003468B2"/>
    <w:rsid w:val="00346BAD"/>
    <w:rsid w:val="00351C06"/>
    <w:rsid w:val="00353BE4"/>
    <w:rsid w:val="003623A5"/>
    <w:rsid w:val="0036343A"/>
    <w:rsid w:val="00365A72"/>
    <w:rsid w:val="00371E43"/>
    <w:rsid w:val="00381A39"/>
    <w:rsid w:val="003820C4"/>
    <w:rsid w:val="003B2BB8"/>
    <w:rsid w:val="003B3555"/>
    <w:rsid w:val="003B4E9F"/>
    <w:rsid w:val="003D0BE4"/>
    <w:rsid w:val="003D34FF"/>
    <w:rsid w:val="003D6CE4"/>
    <w:rsid w:val="003E4803"/>
    <w:rsid w:val="003F41F9"/>
    <w:rsid w:val="003F613F"/>
    <w:rsid w:val="003F787F"/>
    <w:rsid w:val="00434456"/>
    <w:rsid w:val="00434DBD"/>
    <w:rsid w:val="00437290"/>
    <w:rsid w:val="00443C1A"/>
    <w:rsid w:val="00445EBB"/>
    <w:rsid w:val="004464C9"/>
    <w:rsid w:val="00455FFB"/>
    <w:rsid w:val="00460BA5"/>
    <w:rsid w:val="00463C25"/>
    <w:rsid w:val="0046628B"/>
    <w:rsid w:val="00467A10"/>
    <w:rsid w:val="00467B96"/>
    <w:rsid w:val="00467E53"/>
    <w:rsid w:val="0047019B"/>
    <w:rsid w:val="00482C12"/>
    <w:rsid w:val="00486833"/>
    <w:rsid w:val="004914D3"/>
    <w:rsid w:val="00491B9D"/>
    <w:rsid w:val="004954AE"/>
    <w:rsid w:val="004970E8"/>
    <w:rsid w:val="004972DD"/>
    <w:rsid w:val="004A64A5"/>
    <w:rsid w:val="004A66EC"/>
    <w:rsid w:val="004A7FE0"/>
    <w:rsid w:val="004B1AF9"/>
    <w:rsid w:val="004B54CA"/>
    <w:rsid w:val="004B7A6D"/>
    <w:rsid w:val="004C2FD6"/>
    <w:rsid w:val="004C6978"/>
    <w:rsid w:val="004D2BB1"/>
    <w:rsid w:val="004D7C99"/>
    <w:rsid w:val="004E0C96"/>
    <w:rsid w:val="004E436A"/>
    <w:rsid w:val="004E44E0"/>
    <w:rsid w:val="004E5CBF"/>
    <w:rsid w:val="004E758E"/>
    <w:rsid w:val="004F2E79"/>
    <w:rsid w:val="0050032E"/>
    <w:rsid w:val="00502223"/>
    <w:rsid w:val="00502E8E"/>
    <w:rsid w:val="00503CDB"/>
    <w:rsid w:val="00511F56"/>
    <w:rsid w:val="00515EFB"/>
    <w:rsid w:val="0052366B"/>
    <w:rsid w:val="00525E29"/>
    <w:rsid w:val="005321FD"/>
    <w:rsid w:val="00537B01"/>
    <w:rsid w:val="00537FE6"/>
    <w:rsid w:val="005451AB"/>
    <w:rsid w:val="00550B06"/>
    <w:rsid w:val="00552AFD"/>
    <w:rsid w:val="00555D4B"/>
    <w:rsid w:val="00556528"/>
    <w:rsid w:val="00562C51"/>
    <w:rsid w:val="0057303D"/>
    <w:rsid w:val="00577CF7"/>
    <w:rsid w:val="00582EFC"/>
    <w:rsid w:val="0058458A"/>
    <w:rsid w:val="005846F9"/>
    <w:rsid w:val="0058794F"/>
    <w:rsid w:val="00587B11"/>
    <w:rsid w:val="00594FEF"/>
    <w:rsid w:val="005A09BA"/>
    <w:rsid w:val="005A191B"/>
    <w:rsid w:val="005B0A7E"/>
    <w:rsid w:val="005B1677"/>
    <w:rsid w:val="005C3AA9"/>
    <w:rsid w:val="005C5D8A"/>
    <w:rsid w:val="005D6012"/>
    <w:rsid w:val="005D77BD"/>
    <w:rsid w:val="005E0EA2"/>
    <w:rsid w:val="005F2348"/>
    <w:rsid w:val="005F5CF7"/>
    <w:rsid w:val="006106FD"/>
    <w:rsid w:val="00617FF3"/>
    <w:rsid w:val="00621FC5"/>
    <w:rsid w:val="006225DC"/>
    <w:rsid w:val="00627DA5"/>
    <w:rsid w:val="006355D4"/>
    <w:rsid w:val="00637B02"/>
    <w:rsid w:val="00641C83"/>
    <w:rsid w:val="0065480E"/>
    <w:rsid w:val="00656158"/>
    <w:rsid w:val="00656813"/>
    <w:rsid w:val="006617AC"/>
    <w:rsid w:val="006716F7"/>
    <w:rsid w:val="00676B42"/>
    <w:rsid w:val="00683A84"/>
    <w:rsid w:val="00686D25"/>
    <w:rsid w:val="0069376A"/>
    <w:rsid w:val="00693E9C"/>
    <w:rsid w:val="0069591F"/>
    <w:rsid w:val="006A1886"/>
    <w:rsid w:val="006A2DC1"/>
    <w:rsid w:val="006A43E5"/>
    <w:rsid w:val="006A4CE7"/>
    <w:rsid w:val="006A56BE"/>
    <w:rsid w:val="006A6141"/>
    <w:rsid w:val="006B3FCC"/>
    <w:rsid w:val="006C218E"/>
    <w:rsid w:val="006C2EB3"/>
    <w:rsid w:val="006C42D4"/>
    <w:rsid w:val="006D0CBC"/>
    <w:rsid w:val="006D0D7C"/>
    <w:rsid w:val="006D24B9"/>
    <w:rsid w:val="006D4B7D"/>
    <w:rsid w:val="006D5E05"/>
    <w:rsid w:val="006D5E9C"/>
    <w:rsid w:val="006E1460"/>
    <w:rsid w:val="006F5626"/>
    <w:rsid w:val="00700DA8"/>
    <w:rsid w:val="00703CBC"/>
    <w:rsid w:val="0070542E"/>
    <w:rsid w:val="00705945"/>
    <w:rsid w:val="007064F3"/>
    <w:rsid w:val="00710097"/>
    <w:rsid w:val="007116A5"/>
    <w:rsid w:val="00720423"/>
    <w:rsid w:val="007244F4"/>
    <w:rsid w:val="00725EB8"/>
    <w:rsid w:val="0072672F"/>
    <w:rsid w:val="007309DC"/>
    <w:rsid w:val="00744973"/>
    <w:rsid w:val="0074705C"/>
    <w:rsid w:val="00753681"/>
    <w:rsid w:val="0075695E"/>
    <w:rsid w:val="00756EAD"/>
    <w:rsid w:val="007602A0"/>
    <w:rsid w:val="00765944"/>
    <w:rsid w:val="00773C8B"/>
    <w:rsid w:val="00785261"/>
    <w:rsid w:val="00790C93"/>
    <w:rsid w:val="007974FA"/>
    <w:rsid w:val="007A721A"/>
    <w:rsid w:val="007B0256"/>
    <w:rsid w:val="007B3D77"/>
    <w:rsid w:val="007B5508"/>
    <w:rsid w:val="007C0223"/>
    <w:rsid w:val="007C3AB9"/>
    <w:rsid w:val="007D1A25"/>
    <w:rsid w:val="007D5428"/>
    <w:rsid w:val="007D5902"/>
    <w:rsid w:val="007D61B3"/>
    <w:rsid w:val="007D7A60"/>
    <w:rsid w:val="007E1EAD"/>
    <w:rsid w:val="007E2C3F"/>
    <w:rsid w:val="00801C92"/>
    <w:rsid w:val="0080268F"/>
    <w:rsid w:val="008033F7"/>
    <w:rsid w:val="00805235"/>
    <w:rsid w:val="00807AC9"/>
    <w:rsid w:val="00812C74"/>
    <w:rsid w:val="00820FEF"/>
    <w:rsid w:val="008211E0"/>
    <w:rsid w:val="008254FA"/>
    <w:rsid w:val="0083177B"/>
    <w:rsid w:val="008334A0"/>
    <w:rsid w:val="00836FE4"/>
    <w:rsid w:val="00840B38"/>
    <w:rsid w:val="00844E4A"/>
    <w:rsid w:val="00847054"/>
    <w:rsid w:val="00864F97"/>
    <w:rsid w:val="008655B3"/>
    <w:rsid w:val="00885EAA"/>
    <w:rsid w:val="00887C13"/>
    <w:rsid w:val="008960B5"/>
    <w:rsid w:val="008960F4"/>
    <w:rsid w:val="008A2F3F"/>
    <w:rsid w:val="008A4D5F"/>
    <w:rsid w:val="008B034A"/>
    <w:rsid w:val="008B521B"/>
    <w:rsid w:val="008C0666"/>
    <w:rsid w:val="008C06C3"/>
    <w:rsid w:val="008C2392"/>
    <w:rsid w:val="008C5B2E"/>
    <w:rsid w:val="008D43A4"/>
    <w:rsid w:val="008E0864"/>
    <w:rsid w:val="008E3474"/>
    <w:rsid w:val="008F02D3"/>
    <w:rsid w:val="008F1812"/>
    <w:rsid w:val="008F2F14"/>
    <w:rsid w:val="0090020B"/>
    <w:rsid w:val="0090081E"/>
    <w:rsid w:val="009012C3"/>
    <w:rsid w:val="00904882"/>
    <w:rsid w:val="00910751"/>
    <w:rsid w:val="00914B10"/>
    <w:rsid w:val="00917B8D"/>
    <w:rsid w:val="009225F0"/>
    <w:rsid w:val="00930040"/>
    <w:rsid w:val="0093244B"/>
    <w:rsid w:val="0093367E"/>
    <w:rsid w:val="0093462C"/>
    <w:rsid w:val="00944D8B"/>
    <w:rsid w:val="00953795"/>
    <w:rsid w:val="00965EF9"/>
    <w:rsid w:val="00974189"/>
    <w:rsid w:val="00984370"/>
    <w:rsid w:val="0099392E"/>
    <w:rsid w:val="009B421A"/>
    <w:rsid w:val="009C391D"/>
    <w:rsid w:val="009C3F2E"/>
    <w:rsid w:val="009C7BDF"/>
    <w:rsid w:val="009D0A09"/>
    <w:rsid w:val="009E29D6"/>
    <w:rsid w:val="009E539E"/>
    <w:rsid w:val="009F05B6"/>
    <w:rsid w:val="00A03549"/>
    <w:rsid w:val="00A05202"/>
    <w:rsid w:val="00A12085"/>
    <w:rsid w:val="00A23563"/>
    <w:rsid w:val="00A330E2"/>
    <w:rsid w:val="00A343AD"/>
    <w:rsid w:val="00A35210"/>
    <w:rsid w:val="00A373BB"/>
    <w:rsid w:val="00A42576"/>
    <w:rsid w:val="00A520CB"/>
    <w:rsid w:val="00A54407"/>
    <w:rsid w:val="00A55F7F"/>
    <w:rsid w:val="00A6487C"/>
    <w:rsid w:val="00A74D2A"/>
    <w:rsid w:val="00A805C2"/>
    <w:rsid w:val="00A81309"/>
    <w:rsid w:val="00A84DBC"/>
    <w:rsid w:val="00A859AB"/>
    <w:rsid w:val="00A864F4"/>
    <w:rsid w:val="00A90526"/>
    <w:rsid w:val="00A94FA6"/>
    <w:rsid w:val="00AA44DE"/>
    <w:rsid w:val="00AA5893"/>
    <w:rsid w:val="00AB6B14"/>
    <w:rsid w:val="00AD66FA"/>
    <w:rsid w:val="00AE454F"/>
    <w:rsid w:val="00AF03DC"/>
    <w:rsid w:val="00AF615B"/>
    <w:rsid w:val="00B04ED8"/>
    <w:rsid w:val="00B06ADA"/>
    <w:rsid w:val="00B07CFF"/>
    <w:rsid w:val="00B10C97"/>
    <w:rsid w:val="00B174A1"/>
    <w:rsid w:val="00B17AA0"/>
    <w:rsid w:val="00B238B0"/>
    <w:rsid w:val="00B23D42"/>
    <w:rsid w:val="00B328D1"/>
    <w:rsid w:val="00B4082D"/>
    <w:rsid w:val="00B4247C"/>
    <w:rsid w:val="00B44859"/>
    <w:rsid w:val="00B45762"/>
    <w:rsid w:val="00B4755F"/>
    <w:rsid w:val="00B51A2D"/>
    <w:rsid w:val="00B52A6C"/>
    <w:rsid w:val="00B55274"/>
    <w:rsid w:val="00B55E43"/>
    <w:rsid w:val="00B67466"/>
    <w:rsid w:val="00B73E9F"/>
    <w:rsid w:val="00B91E3E"/>
    <w:rsid w:val="00BA2DB9"/>
    <w:rsid w:val="00BA4A38"/>
    <w:rsid w:val="00BA4ABD"/>
    <w:rsid w:val="00BA6028"/>
    <w:rsid w:val="00BB134E"/>
    <w:rsid w:val="00BB2F9D"/>
    <w:rsid w:val="00BC002D"/>
    <w:rsid w:val="00BC0217"/>
    <w:rsid w:val="00BC2151"/>
    <w:rsid w:val="00BC3A30"/>
    <w:rsid w:val="00BC78DD"/>
    <w:rsid w:val="00BE7148"/>
    <w:rsid w:val="00BE73E4"/>
    <w:rsid w:val="00BF3A29"/>
    <w:rsid w:val="00BF6098"/>
    <w:rsid w:val="00C0436B"/>
    <w:rsid w:val="00C06CB2"/>
    <w:rsid w:val="00C22A75"/>
    <w:rsid w:val="00C252C7"/>
    <w:rsid w:val="00C33639"/>
    <w:rsid w:val="00C47B09"/>
    <w:rsid w:val="00C53621"/>
    <w:rsid w:val="00C56F07"/>
    <w:rsid w:val="00C57F22"/>
    <w:rsid w:val="00C57F84"/>
    <w:rsid w:val="00C62487"/>
    <w:rsid w:val="00C65F11"/>
    <w:rsid w:val="00C7120B"/>
    <w:rsid w:val="00C77B16"/>
    <w:rsid w:val="00C828E8"/>
    <w:rsid w:val="00C8476D"/>
    <w:rsid w:val="00C84DD7"/>
    <w:rsid w:val="00C84F46"/>
    <w:rsid w:val="00C87989"/>
    <w:rsid w:val="00C90722"/>
    <w:rsid w:val="00C90F02"/>
    <w:rsid w:val="00C95932"/>
    <w:rsid w:val="00CA70E9"/>
    <w:rsid w:val="00CB1CF9"/>
    <w:rsid w:val="00CB4788"/>
    <w:rsid w:val="00CB5863"/>
    <w:rsid w:val="00CE59D1"/>
    <w:rsid w:val="00CE7C26"/>
    <w:rsid w:val="00CF24C0"/>
    <w:rsid w:val="00CF27ED"/>
    <w:rsid w:val="00CF3BCB"/>
    <w:rsid w:val="00CF7953"/>
    <w:rsid w:val="00CF7FA8"/>
    <w:rsid w:val="00D01161"/>
    <w:rsid w:val="00D0420A"/>
    <w:rsid w:val="00D05062"/>
    <w:rsid w:val="00D06D9C"/>
    <w:rsid w:val="00D07A7E"/>
    <w:rsid w:val="00D21EDE"/>
    <w:rsid w:val="00D42A10"/>
    <w:rsid w:val="00D64A50"/>
    <w:rsid w:val="00D70EB8"/>
    <w:rsid w:val="00D724FF"/>
    <w:rsid w:val="00D84B0A"/>
    <w:rsid w:val="00D94024"/>
    <w:rsid w:val="00DA243A"/>
    <w:rsid w:val="00DA42AC"/>
    <w:rsid w:val="00DA5506"/>
    <w:rsid w:val="00DA6C1F"/>
    <w:rsid w:val="00DC1816"/>
    <w:rsid w:val="00DC39C2"/>
    <w:rsid w:val="00DC517C"/>
    <w:rsid w:val="00DD3828"/>
    <w:rsid w:val="00DD46E7"/>
    <w:rsid w:val="00DE0694"/>
    <w:rsid w:val="00DF30AC"/>
    <w:rsid w:val="00E021D0"/>
    <w:rsid w:val="00E02FD7"/>
    <w:rsid w:val="00E07A6B"/>
    <w:rsid w:val="00E10822"/>
    <w:rsid w:val="00E119ED"/>
    <w:rsid w:val="00E142DE"/>
    <w:rsid w:val="00E146F2"/>
    <w:rsid w:val="00E1517F"/>
    <w:rsid w:val="00E157D6"/>
    <w:rsid w:val="00E2042B"/>
    <w:rsid w:val="00E21C3A"/>
    <w:rsid w:val="00E21FF3"/>
    <w:rsid w:val="00E2384F"/>
    <w:rsid w:val="00E26A18"/>
    <w:rsid w:val="00E273E4"/>
    <w:rsid w:val="00E27A53"/>
    <w:rsid w:val="00E316A2"/>
    <w:rsid w:val="00E43453"/>
    <w:rsid w:val="00E4482B"/>
    <w:rsid w:val="00E65428"/>
    <w:rsid w:val="00E67399"/>
    <w:rsid w:val="00E7057A"/>
    <w:rsid w:val="00E7543D"/>
    <w:rsid w:val="00E75BA9"/>
    <w:rsid w:val="00E765B7"/>
    <w:rsid w:val="00E81D26"/>
    <w:rsid w:val="00E90CA2"/>
    <w:rsid w:val="00E935B3"/>
    <w:rsid w:val="00E94FE7"/>
    <w:rsid w:val="00E97DF4"/>
    <w:rsid w:val="00EB4168"/>
    <w:rsid w:val="00EC1C2B"/>
    <w:rsid w:val="00ED32E6"/>
    <w:rsid w:val="00ED7E84"/>
    <w:rsid w:val="00EE72DA"/>
    <w:rsid w:val="00EE742C"/>
    <w:rsid w:val="00EF29C0"/>
    <w:rsid w:val="00F046F4"/>
    <w:rsid w:val="00F04869"/>
    <w:rsid w:val="00F06345"/>
    <w:rsid w:val="00F0644F"/>
    <w:rsid w:val="00F10C23"/>
    <w:rsid w:val="00F15153"/>
    <w:rsid w:val="00F16DF4"/>
    <w:rsid w:val="00F30AFE"/>
    <w:rsid w:val="00F3192F"/>
    <w:rsid w:val="00F3728D"/>
    <w:rsid w:val="00F52DDE"/>
    <w:rsid w:val="00F64C6C"/>
    <w:rsid w:val="00F658C9"/>
    <w:rsid w:val="00F67394"/>
    <w:rsid w:val="00F70540"/>
    <w:rsid w:val="00F71383"/>
    <w:rsid w:val="00F829F6"/>
    <w:rsid w:val="00F855DE"/>
    <w:rsid w:val="00F86514"/>
    <w:rsid w:val="00F91AC0"/>
    <w:rsid w:val="00F93728"/>
    <w:rsid w:val="00F95208"/>
    <w:rsid w:val="00FA0BE9"/>
    <w:rsid w:val="00FA38E5"/>
    <w:rsid w:val="00FC01E4"/>
    <w:rsid w:val="00FD0C43"/>
    <w:rsid w:val="00FD2278"/>
    <w:rsid w:val="00FE347E"/>
    <w:rsid w:val="00FE64DE"/>
    <w:rsid w:val="00FF2306"/>
    <w:rsid w:val="00FF46D7"/>
    <w:rsid w:val="00FF79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10D95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F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semiHidden/>
    <w:unhideWhenUsed/>
    <w:rsid w:val="004464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4C9"/>
    <w:rPr>
      <w:rFonts w:ascii="Arial" w:hAnsi="Arial"/>
      <w:sz w:val="20"/>
      <w:szCs w:val="20"/>
    </w:rPr>
  </w:style>
  <w:style w:type="character" w:styleId="FootnoteReference">
    <w:name w:val="footnote reference"/>
    <w:basedOn w:val="DefaultParagraphFont"/>
    <w:uiPriority w:val="99"/>
    <w:semiHidden/>
    <w:unhideWhenUsed/>
    <w:rsid w:val="004464C9"/>
    <w:rPr>
      <w:vertAlign w:val="superscript"/>
    </w:rPr>
  </w:style>
  <w:style w:type="character" w:styleId="Hyperlink">
    <w:name w:val="Hyperlink"/>
    <w:basedOn w:val="DefaultParagraphFont"/>
    <w:uiPriority w:val="99"/>
    <w:unhideWhenUsed/>
    <w:rsid w:val="004464C9"/>
    <w:rPr>
      <w:color w:val="0000FF" w:themeColor="hyperlink"/>
      <w:u w:val="single"/>
    </w:rPr>
  </w:style>
  <w:style w:type="paragraph" w:styleId="BalloonText">
    <w:name w:val="Balloon Text"/>
    <w:basedOn w:val="Normal"/>
    <w:link w:val="BalloonTextChar"/>
    <w:uiPriority w:val="99"/>
    <w:semiHidden/>
    <w:unhideWhenUsed/>
    <w:rsid w:val="006D24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B9"/>
    <w:rPr>
      <w:rFonts w:ascii="Segoe UI" w:hAnsi="Segoe UI" w:cs="Segoe UI"/>
      <w:sz w:val="18"/>
      <w:szCs w:val="18"/>
    </w:rPr>
  </w:style>
  <w:style w:type="character" w:styleId="CommentReference">
    <w:name w:val="annotation reference"/>
    <w:basedOn w:val="DefaultParagraphFont"/>
    <w:uiPriority w:val="99"/>
    <w:semiHidden/>
    <w:unhideWhenUsed/>
    <w:rsid w:val="006D24B9"/>
    <w:rPr>
      <w:sz w:val="16"/>
      <w:szCs w:val="16"/>
    </w:rPr>
  </w:style>
  <w:style w:type="paragraph" w:styleId="CommentText">
    <w:name w:val="annotation text"/>
    <w:basedOn w:val="Normal"/>
    <w:link w:val="CommentTextChar"/>
    <w:uiPriority w:val="99"/>
    <w:semiHidden/>
    <w:unhideWhenUsed/>
    <w:rsid w:val="006D24B9"/>
    <w:pPr>
      <w:spacing w:line="240" w:lineRule="auto"/>
    </w:pPr>
    <w:rPr>
      <w:sz w:val="20"/>
      <w:szCs w:val="20"/>
    </w:rPr>
  </w:style>
  <w:style w:type="character" w:customStyle="1" w:styleId="CommentTextChar">
    <w:name w:val="Comment Text Char"/>
    <w:basedOn w:val="DefaultParagraphFont"/>
    <w:link w:val="CommentText"/>
    <w:uiPriority w:val="99"/>
    <w:semiHidden/>
    <w:rsid w:val="006D24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24B9"/>
    <w:rPr>
      <w:b/>
      <w:bCs/>
    </w:rPr>
  </w:style>
  <w:style w:type="character" w:customStyle="1" w:styleId="CommentSubjectChar">
    <w:name w:val="Comment Subject Char"/>
    <w:basedOn w:val="CommentTextChar"/>
    <w:link w:val="CommentSubject"/>
    <w:uiPriority w:val="99"/>
    <w:semiHidden/>
    <w:rsid w:val="006D24B9"/>
    <w:rPr>
      <w:rFonts w:ascii="Arial" w:hAnsi="Arial"/>
      <w:b/>
      <w:bCs/>
      <w:sz w:val="20"/>
      <w:szCs w:val="20"/>
    </w:rPr>
  </w:style>
  <w:style w:type="paragraph" w:styleId="Revision">
    <w:name w:val="Revision"/>
    <w:hidden/>
    <w:uiPriority w:val="99"/>
    <w:semiHidden/>
    <w:rsid w:val="00B07CFF"/>
    <w:pPr>
      <w:spacing w:after="0" w:line="240" w:lineRule="auto"/>
    </w:pPr>
    <w:rPr>
      <w:rFonts w:ascii="Arial" w:hAnsi="Arial"/>
    </w:rPr>
  </w:style>
  <w:style w:type="table" w:styleId="TableGrid">
    <w:name w:val="Table Grid"/>
    <w:basedOn w:val="TableNormal"/>
    <w:uiPriority w:val="59"/>
    <w:rsid w:val="00FF2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55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5B3"/>
    <w:rPr>
      <w:rFonts w:ascii="Arial" w:hAnsi="Arial"/>
      <w:sz w:val="20"/>
      <w:szCs w:val="20"/>
    </w:rPr>
  </w:style>
  <w:style w:type="character" w:styleId="EndnoteReference">
    <w:name w:val="endnote reference"/>
    <w:basedOn w:val="DefaultParagraphFont"/>
    <w:uiPriority w:val="99"/>
    <w:semiHidden/>
    <w:unhideWhenUsed/>
    <w:rsid w:val="008655B3"/>
    <w:rPr>
      <w:vertAlign w:val="superscript"/>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90020B"/>
    <w:rPr>
      <w:rFonts w:ascii="Arial" w:hAnsi="Arial"/>
    </w:rPr>
  </w:style>
  <w:style w:type="paragraph" w:customStyle="1" w:styleId="03BODYCOPY">
    <w:name w:val="03. BODY COPY"/>
    <w:basedOn w:val="Normal"/>
    <w:uiPriority w:val="99"/>
    <w:rsid w:val="0090020B"/>
    <w:pPr>
      <w:suppressAutoHyphens/>
      <w:autoSpaceDE w:val="0"/>
      <w:autoSpaceDN w:val="0"/>
      <w:adjustRightInd w:val="0"/>
      <w:spacing w:after="113" w:line="328" w:lineRule="atLeast"/>
      <w:textAlignment w:val="center"/>
    </w:pPr>
    <w:rPr>
      <w:rFonts w:ascii="Nunito Sans" w:hAnsi="Nunito Sans" w:cs="Nunito Sans"/>
      <w:color w:val="000000"/>
      <w:lang w:val="en-US"/>
    </w:rPr>
  </w:style>
  <w:style w:type="paragraph" w:customStyle="1" w:styleId="ParagraphStyle1">
    <w:name w:val="Paragraph Style 1"/>
    <w:basedOn w:val="Normal"/>
    <w:uiPriority w:val="99"/>
    <w:rsid w:val="0090020B"/>
    <w:pPr>
      <w:suppressAutoHyphens/>
      <w:autoSpaceDE w:val="0"/>
      <w:autoSpaceDN w:val="0"/>
      <w:adjustRightInd w:val="0"/>
      <w:spacing w:before="170" w:after="0" w:line="328" w:lineRule="atLeast"/>
      <w:textAlignment w:val="center"/>
    </w:pPr>
    <w:rPr>
      <w:rFonts w:ascii="Filson Pro Heavy" w:hAnsi="Filson Pro Heavy" w:cs="Filson Pro Heavy"/>
      <w:color w:val="000000"/>
      <w:lang w:val="en-US"/>
    </w:rPr>
  </w:style>
  <w:style w:type="character" w:styleId="UnresolvedMention">
    <w:name w:val="Unresolved Mention"/>
    <w:basedOn w:val="DefaultParagraphFont"/>
    <w:uiPriority w:val="99"/>
    <w:rsid w:val="006106FD"/>
    <w:rPr>
      <w:color w:val="605E5C"/>
      <w:shd w:val="clear" w:color="auto" w:fill="E1DFDD"/>
    </w:rPr>
  </w:style>
  <w:style w:type="character" w:styleId="FollowedHyperlink">
    <w:name w:val="FollowedHyperlink"/>
    <w:basedOn w:val="DefaultParagraphFont"/>
    <w:uiPriority w:val="99"/>
    <w:semiHidden/>
    <w:unhideWhenUsed/>
    <w:rsid w:val="005003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isabilityreform@dss.gov.a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ngage.dss.gov.au/ads-consultations-develop-guide-evaluation" TargetMode="External"/><Relationship Id="rId2" Type="http://schemas.openxmlformats.org/officeDocument/2006/relationships/customXml" Target="../customXml/item2.xml"/><Relationship Id="rId16" Type="http://schemas.openxmlformats.org/officeDocument/2006/relationships/hyperlink" Target="https://engage.dss.gov.au/ads-consultations-develop-guide-evalu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DBFCB5-9A65-463B-9ABA-02E61764413F}">
  <ds:schemaRefs>
    <ds:schemaRef ds:uri="http://schemas.openxmlformats.org/officeDocument/2006/bibliography"/>
  </ds:schemaRefs>
</ds:datastoreItem>
</file>

<file path=customXml/itemProps2.xml><?xml version="1.0" encoding="utf-8"?>
<ds:datastoreItem xmlns:ds="http://schemas.openxmlformats.org/officeDocument/2006/customXml" ds:itemID="{A88F023A-16A2-4ECF-80D5-AC978BD8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C95780-6181-46D1-9CFB-4CEC8329E3E8}">
  <ds:schemaRefs>
    <ds:schemaRef ds:uri="http://schemas.microsoft.com/office/2006/metadata/properties"/>
    <ds:schemaRef ds:uri="http://schemas.microsoft.com/office/infopath/2007/PartnerControls"/>
    <ds:schemaRef ds:uri="1E99A17E-59D2-490C-AAF2-D23E5654F271"/>
  </ds:schemaRefs>
</ds:datastoreItem>
</file>

<file path=customXml/itemProps4.xml><?xml version="1.0" encoding="utf-8"?>
<ds:datastoreItem xmlns:ds="http://schemas.openxmlformats.org/officeDocument/2006/customXml" ds:itemID="{D3A6362C-8335-4DB5-A414-E79184143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[SEC=OFFICIAL]</cp:keywords>
  <cp:lastModifiedBy/>
  <cp:revision>1</cp:revision>
  <dcterms:created xsi:type="dcterms:W3CDTF">2022-09-14T00:47:00Z</dcterms:created>
  <dcterms:modified xsi:type="dcterms:W3CDTF">2022-09-30T03:43:00Z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2A0525EF92A9F9D0D28FA2E57F1D80BF</vt:lpwstr>
  </property>
  <property fmtid="{D5CDD505-2E9C-101B-9397-08002B2CF9AE}" pid="7" name="PM_Hash_Salt_Prev">
    <vt:lpwstr>A8EB9A4C1911B411D0F222ED007B3C49</vt:lpwstr>
  </property>
  <property fmtid="{D5CDD505-2E9C-101B-9397-08002B2CF9AE}" pid="8" name="PM_Hash_SHA1">
    <vt:lpwstr>24E8E79F7B70B04F831C81D4EB6B1520F3290B17</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D7453C877D5D4C4C9B974690E3EAF551</vt:lpwstr>
  </property>
  <property fmtid="{D5CDD505-2E9C-101B-9397-08002B2CF9AE}" pid="15" name="PM_OriginationTimeStamp">
    <vt:lpwstr>2022-09-01T03:19:32Z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5AEC3A1743B304DE5E827DE83F0ABD962F4CB8BC02C3388E11EAD7C7E8112F27</vt:lpwstr>
  </property>
  <property fmtid="{D5CDD505-2E9C-101B-9397-08002B2CF9AE}" pid="18" name="PM_Originator_Hash_SHA1">
    <vt:lpwstr>189F50A0075A3234A1279FA257D5727008185E1E</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