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232C5" w14:textId="77777777" w:rsidR="00712F1C" w:rsidRPr="009A11BE" w:rsidRDefault="00661CA9" w:rsidP="00712F1C">
      <w:pPr>
        <w:pStyle w:val="Heading1"/>
        <w:spacing w:before="120" w:line="264" w:lineRule="auto"/>
        <w:rPr>
          <w:rFonts w:ascii="Nirmala UI" w:hAnsi="Nirmala UI" w:cs="Nirmala UI"/>
          <w:sz w:val="24"/>
          <w:szCs w:val="24"/>
          <w:lang w:val="en-US"/>
        </w:rPr>
      </w:pPr>
      <w:r w:rsidRPr="009A11BE">
        <w:rPr>
          <w:rFonts w:ascii="Nirmala UI" w:hAnsi="Nirmala UI" w:cs="Nirmala UI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F4C956" wp14:editId="1944DF8F">
                <wp:simplePos x="0" y="0"/>
                <wp:positionH relativeFrom="margin">
                  <wp:posOffset>1087028</wp:posOffset>
                </wp:positionH>
                <wp:positionV relativeFrom="paragraph">
                  <wp:posOffset>-154033</wp:posOffset>
                </wp:positionV>
                <wp:extent cx="3064329" cy="859971"/>
                <wp:effectExtent l="0" t="0" r="22225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329" cy="859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A307" w14:textId="77777777" w:rsidR="005D77BD" w:rsidRPr="009A11BE" w:rsidRDefault="00661CA9">
                            <w:pPr>
                              <w:rPr>
                                <w:rFonts w:ascii="Nirmala UI" w:hAnsi="Nirmala UI" w:cs="Nirmala UI"/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साथ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-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मिलकर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 xml:space="preserve"> 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एक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 xml:space="preserve"> 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समावेशी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 xml:space="preserve"> 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समुदाय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 xml:space="preserve"> 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का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 xml:space="preserve"> 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निर्माण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 xml:space="preserve"> </w:t>
                            </w:r>
                            <w:r w:rsidRPr="009A11BE">
                              <w:rPr>
                                <w:rFonts w:ascii="Nirmala UI" w:eastAsia="Arial Unicode MS" w:hAnsi="Nirmala UI" w:cs="Nirmala UI"/>
                                <w:color w:val="07578B"/>
                                <w:sz w:val="40"/>
                                <w:szCs w:val="40"/>
                                <w:lang w:val="hi"/>
                              </w:rPr>
                              <w:t>करना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F4C9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6pt;margin-top:-12.15pt;width:241.3pt;height:67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" fillcolor="white [3212]" strokecolor="white [3212]">
                <v:textbox>
                  <w:txbxContent>
                    <w:p w14:paraId="16BDA307" w14:textId="77777777" w:rsidR="005D77BD" w:rsidRPr="009A11BE" w:rsidRDefault="00000000">
                      <w:pPr>
                        <w:rPr>
                          <w:rFonts w:ascii="Nirmala UI" w:hAnsi="Nirmala UI" w:cs="Nirmala UI"/>
                          <w:color w:val="07578B"/>
                          <w:sz w:val="40"/>
                          <w:szCs w:val="40"/>
                        </w:rPr>
                      </w:pPr>
                      <w:r w:rsidRPr="009A11BE">
                        <w:rPr>
                          <w:rFonts w:ascii="Nirmala UI" w:eastAsia="Arial Unicode MS" w:hAnsi="Nirmala UI" w:cs="Nirmala UI"/>
                          <w:color w:val="07578B"/>
                          <w:sz w:val="40"/>
                          <w:szCs w:val="40"/>
                          <w:lang w:val="hi"/>
                        </w:rPr>
                        <w:t>साथ-मिलकर एक समावेशी समुदाय का निर्माण करना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28EA7" w14:textId="77777777" w:rsidR="0041143C" w:rsidRPr="009A11BE" w:rsidRDefault="0041143C" w:rsidP="00B11A69">
      <w:pPr>
        <w:pStyle w:val="Heading1"/>
        <w:rPr>
          <w:rFonts w:ascii="Nirmala UI" w:hAnsi="Nirmala UI" w:cs="Nirmala UI"/>
        </w:rPr>
      </w:pPr>
    </w:p>
    <w:p w14:paraId="75476366" w14:textId="77777777" w:rsidR="0041143C" w:rsidRPr="009A11BE" w:rsidRDefault="0041143C" w:rsidP="00B11A69">
      <w:pPr>
        <w:pStyle w:val="Heading1"/>
        <w:rPr>
          <w:rFonts w:ascii="Nirmala UI" w:hAnsi="Nirmala UI" w:cs="Nirmala UI"/>
        </w:rPr>
      </w:pPr>
    </w:p>
    <w:p w14:paraId="4EBD2BE0" w14:textId="4D22E5DF" w:rsidR="0041143C" w:rsidRPr="0097107D" w:rsidRDefault="0097107D" w:rsidP="00B11A69">
      <w:pPr>
        <w:pStyle w:val="Heading1"/>
        <w:rPr>
          <w:rFonts w:ascii="Nirmala UI" w:hAnsi="Nirmala UI" w:cs="Nirmala UI"/>
          <w:b w:val="0"/>
          <w:bCs w:val="0"/>
          <w:sz w:val="24"/>
          <w:szCs w:val="24"/>
        </w:rPr>
      </w:pPr>
      <w:r w:rsidRPr="0097107D">
        <w:rPr>
          <w:b w:val="0"/>
          <w:bCs w:val="0"/>
          <w:sz w:val="24"/>
          <w:szCs w:val="24"/>
        </w:rPr>
        <w:t xml:space="preserve">Hindi | </w:t>
      </w:r>
      <w:r w:rsidRPr="0097107D">
        <w:rPr>
          <w:rFonts w:ascii="Nirmala UI" w:hAnsi="Nirmala UI" w:cs="Nirmala UI"/>
          <w:b w:val="0"/>
          <w:bCs w:val="0"/>
          <w:sz w:val="24"/>
          <w:szCs w:val="24"/>
          <w:cs/>
          <w:lang w:bidi="hi-IN"/>
        </w:rPr>
        <w:t>हिन्दी</w:t>
      </w:r>
    </w:p>
    <w:p w14:paraId="4A4918E6" w14:textId="77777777" w:rsidR="0041143C" w:rsidRPr="00DC2FE4" w:rsidRDefault="0041143C" w:rsidP="00B11A69">
      <w:pPr>
        <w:pStyle w:val="Heading1"/>
        <w:rPr>
          <w:rFonts w:ascii="Nirmala UI" w:hAnsi="Nirmala UI" w:cs="Nirmala UI"/>
          <w:sz w:val="18"/>
          <w:szCs w:val="16"/>
        </w:rPr>
      </w:pPr>
    </w:p>
    <w:p w14:paraId="714D184D" w14:textId="77777777" w:rsidR="00B11A69" w:rsidRPr="009A11BE" w:rsidRDefault="00661CA9" w:rsidP="00B11A69">
      <w:pPr>
        <w:pStyle w:val="Heading1"/>
        <w:rPr>
          <w:rFonts w:ascii="Nirmala UI" w:hAnsi="Nirmala UI" w:cs="Nirmala UI"/>
          <w:color w:val="CD163F"/>
        </w:rPr>
      </w:pPr>
      <w:r w:rsidRPr="009A11BE">
        <w:rPr>
          <w:rFonts w:ascii="Nirmala UI" w:eastAsia="Arial Unicode MS" w:hAnsi="Nirmala UI" w:cs="Nirmala UI"/>
          <w:color w:val="CD163F"/>
          <w:lang w:val="hi"/>
        </w:rPr>
        <w:t>सारांश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पत्र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: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सरकारें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व्यवसाय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और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समुदाय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मार्गदर्शक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सिद्धांतों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का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उपयोग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कैसे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कर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सकते</w:t>
      </w:r>
      <w:r w:rsidRPr="009A11BE">
        <w:rPr>
          <w:rFonts w:ascii="Nirmala UI" w:eastAsia="Arial Unicode MS" w:hAnsi="Nirmala UI" w:cs="Nirmala UI"/>
          <w:color w:val="CD163F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color w:val="CD163F"/>
          <w:lang w:val="hi"/>
        </w:rPr>
        <w:t>हैं</w:t>
      </w:r>
    </w:p>
    <w:p w14:paraId="35AA3FA1" w14:textId="77777777" w:rsidR="008D5047" w:rsidRPr="009A11BE" w:rsidRDefault="00661CA9" w:rsidP="008D5047">
      <w:pPr>
        <w:pStyle w:val="Heading2"/>
        <w:spacing w:after="240" w:line="264" w:lineRule="auto"/>
        <w:rPr>
          <w:rFonts w:ascii="Nirmala UI" w:hAnsi="Nirmala UI" w:cs="Nirmala UI"/>
          <w:b w:val="0"/>
          <w:i/>
          <w:sz w:val="24"/>
          <w:szCs w:val="24"/>
        </w:rPr>
      </w:pP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एक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सारांश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पत्र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है।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Australia’s Disability Strategy 2021-2031 (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ऑस्ट्रेलिया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2021-2031) (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)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मार्गदर्शक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सिद्धांतों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त्वरित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अवलोकन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प्रदान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करता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है।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हम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बारे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उदाहरणों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पूछते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मार्गदर्शक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कैसे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काम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कर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सकते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।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संपूर्ण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पत्र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प्रत्येक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मुद्दे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बारे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अधिक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विवरण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प्रदान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किए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गए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परिभाषाएँ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दी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गई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अतिरिक्त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प्रश्न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पूछे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गए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i/>
          <w:sz w:val="24"/>
          <w:szCs w:val="24"/>
          <w:lang w:val="hi"/>
        </w:rPr>
        <w:t>हैं।</w:t>
      </w:r>
    </w:p>
    <w:p w14:paraId="5F57CE7D" w14:textId="78EB7995" w:rsidR="00B11A69" w:rsidRPr="009A11BE" w:rsidRDefault="00661CA9" w:rsidP="00DC2FE4">
      <w:pPr>
        <w:pStyle w:val="Heading2"/>
        <w:spacing w:before="160" w:after="200" w:line="264" w:lineRule="auto"/>
        <w:rPr>
          <w:rFonts w:ascii="Nirmala UI" w:hAnsi="Nirmala UI" w:cs="Nirmala UI"/>
          <w:b w:val="0"/>
          <w:sz w:val="24"/>
          <w:szCs w:val="24"/>
          <w:cs/>
          <w:lang w:bidi="hi-IN"/>
        </w:rPr>
      </w:pP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जीवन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बेहतर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बनाने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एक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योजना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है।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सरकार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स्तरों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वि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कलांगता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उनके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परिवारों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देखभालकर्ताओं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प्रतिनिधियों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साथ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मिलकर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विकसित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गया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था।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इसे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विकसित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दो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वर्षों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गया।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hyperlink r:id="rId11" w:history="1">
        <w:r w:rsidRPr="009A11BE">
          <w:rPr>
            <w:rStyle w:val="Hyperlink"/>
            <w:rFonts w:ascii="Nirmala UI" w:eastAsia="Arial Unicode MS" w:hAnsi="Nirmala UI" w:cs="Nirmala UI"/>
            <w:b w:val="0"/>
            <w:color w:val="0070C0"/>
            <w:sz w:val="24"/>
            <w:szCs w:val="24"/>
            <w:lang w:val="hi"/>
          </w:rPr>
          <w:t>विकलांगता</w:t>
        </w:r>
        <w:r w:rsidRPr="009A11BE">
          <w:rPr>
            <w:rStyle w:val="Hyperlink"/>
            <w:rFonts w:ascii="Nirmala UI" w:eastAsia="Arial Unicode MS" w:hAnsi="Nirmala UI" w:cs="Nirmala UI"/>
            <w:b w:val="0"/>
            <w:color w:val="0070C0"/>
            <w:sz w:val="24"/>
            <w:szCs w:val="24"/>
            <w:lang w:val="hi"/>
          </w:rPr>
          <w:t xml:space="preserve"> </w:t>
        </w:r>
        <w:r w:rsidRPr="009A11BE">
          <w:rPr>
            <w:rStyle w:val="Hyperlink"/>
            <w:rFonts w:ascii="Nirmala UI" w:eastAsia="Arial Unicode MS" w:hAnsi="Nirmala UI" w:cs="Nirmala UI"/>
            <w:b w:val="0"/>
            <w:color w:val="0070C0"/>
            <w:sz w:val="24"/>
            <w:szCs w:val="24"/>
            <w:lang w:val="hi"/>
          </w:rPr>
          <w:t>गेटवे</w:t>
        </w:r>
      </w:hyperlink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उपलब्ध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है</w:t>
      </w:r>
      <w:r w:rsidR="00DC2FE4"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।</w:t>
      </w:r>
    </w:p>
    <w:p w14:paraId="46998ACB" w14:textId="77777777" w:rsidR="00B11A69" w:rsidRPr="009A11BE" w:rsidRDefault="00661CA9" w:rsidP="00DC2FE4">
      <w:pPr>
        <w:pStyle w:val="Heading2"/>
        <w:spacing w:before="160" w:after="200" w:line="264" w:lineRule="auto"/>
        <w:rPr>
          <w:rFonts w:ascii="Nirmala UI" w:hAnsi="Nirmala UI" w:cs="Nirmala UI"/>
          <w:b w:val="0"/>
          <w:sz w:val="24"/>
          <w:szCs w:val="24"/>
        </w:rPr>
      </w:pP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इस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योजना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तहत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सरकारों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व्यवसाय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और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समुदाय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विकलांगता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ग्रस्त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लोगों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बेहतर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ढंग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शामिल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करने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में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सहायता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देने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लिए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आठ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सिद्धांत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नियत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किए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गए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हैं।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संगठनों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इन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सिद्धांतों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उपयोग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अपनी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किसी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भी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नई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कार्यवाही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में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करना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चाहिए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चाहे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वे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सरकार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व्यवसाय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या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समुदाय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हों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उदाहरण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लिए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नई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इमारतों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निर्माण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करते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समय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या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ऑस्ट्रेलियावासियों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को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सेवाएँ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प्रदान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करते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समय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>)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 w:bidi="hi-IN"/>
        </w:rPr>
        <w:t>।</w:t>
      </w:r>
      <w:r w:rsidRPr="009A11BE">
        <w:rPr>
          <w:rFonts w:ascii="Nirmala UI" w:eastAsia="Arial Unicode MS" w:hAnsi="Nirmala UI" w:cs="Nirmala UI"/>
          <w:b w:val="0"/>
          <w:sz w:val="24"/>
          <w:szCs w:val="24"/>
          <w:lang w:val="hi"/>
        </w:rPr>
        <w:t xml:space="preserve"> </w:t>
      </w:r>
    </w:p>
    <w:p w14:paraId="0B6E717B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आठ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संयुक्त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राष्ट्र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यूएन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द्वारा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विकसित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आधारित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इन्हें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व्यक्तियों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अधिकारों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प्रसंविदा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सीआरपीडी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) [Convention on the Rights of Persons with Disabilities (CRPD)]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नियत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संयुक्त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राष्ट्र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सीआरपीडी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(UN CRPD)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महत्वपूर्ण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अंतर्राष्ट्रीय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समझौता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सुनिश्चित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अन्य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अधिकार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प्राप्त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मानवाधिकारों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संरक्षण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</w:p>
    <w:p w14:paraId="27042618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सरकारों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व्यवसाय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समुदाय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आठ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उपयोग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सहायता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देने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सरकारें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मार्गदर्शिका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विकसित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सुनिश्चित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फीडबैक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मांग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सबसे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महत्वपूर्ण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शामिल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</w:p>
    <w:p w14:paraId="65363936" w14:textId="70FDB27A" w:rsidR="00B11A69" w:rsidRPr="009A11BE" w:rsidRDefault="00DC2FE4" w:rsidP="00B11A69">
      <w:pPr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hAnsi="Nirmala UI" w:cs="Nirmala UI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31B81" wp14:editId="72AAD25D">
                <wp:simplePos x="0" y="0"/>
                <wp:positionH relativeFrom="column">
                  <wp:posOffset>19291</wp:posOffset>
                </wp:positionH>
                <wp:positionV relativeFrom="paragraph">
                  <wp:posOffset>60828</wp:posOffset>
                </wp:positionV>
                <wp:extent cx="84455" cy="1439917"/>
                <wp:effectExtent l="0" t="0" r="1079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1439917"/>
                        </a:xfrm>
                        <a:prstGeom prst="rect">
                          <a:avLst/>
                        </a:prstGeom>
                        <a:solidFill>
                          <a:srgbClr val="CD163F"/>
                        </a:solidFill>
                        <a:ln>
                          <a:solidFill>
                            <a:srgbClr val="CD1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48568F" id="Rectangle 7" o:spid="_x0000_s1026" style="position:absolute;margin-left:1.5pt;margin-top:4.8pt;width:6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" fillcolor="#cd163f" strokecolor="#cd163f" strokeweight="2pt"/>
            </w:pict>
          </mc:Fallback>
        </mc:AlternateContent>
      </w:r>
      <w:r w:rsidRPr="009A11BE">
        <w:rPr>
          <w:rFonts w:ascii="Nirmala UI" w:hAnsi="Nirmala UI" w:cs="Nirmala UI"/>
          <w:noProof/>
          <w:sz w:val="24"/>
          <w:szCs w:val="24"/>
          <w:lang w:eastAsia="en-AU"/>
        </w:rPr>
        <w:drawing>
          <wp:anchor distT="0" distB="0" distL="114300" distR="114300" simplePos="0" relativeHeight="251666432" behindDoc="1" locked="0" layoutInCell="1" allowOverlap="1" wp14:anchorId="3A6786B0" wp14:editId="45D42D6B">
            <wp:simplePos x="0" y="0"/>
            <wp:positionH relativeFrom="column">
              <wp:posOffset>229870</wp:posOffset>
            </wp:positionH>
            <wp:positionV relativeFrom="paragraph">
              <wp:posOffset>210820</wp:posOffset>
            </wp:positionV>
            <wp:extent cx="558800" cy="454660"/>
            <wp:effectExtent l="0" t="0" r="0" b="2540"/>
            <wp:wrapTight wrapText="bothSides">
              <wp:wrapPolygon edited="0">
                <wp:start x="15464" y="0"/>
                <wp:lineTo x="2209" y="3620"/>
                <wp:lineTo x="736" y="12670"/>
                <wp:lineTo x="3682" y="16291"/>
                <wp:lineTo x="5155" y="20816"/>
                <wp:lineTo x="8836" y="20816"/>
                <wp:lineTo x="10309" y="20816"/>
                <wp:lineTo x="19882" y="17196"/>
                <wp:lineTo x="20618" y="14480"/>
                <wp:lineTo x="18409" y="0"/>
                <wp:lineTo x="1546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566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BE">
        <w:rPr>
          <w:rFonts w:ascii="Nirmala UI" w:hAnsi="Nirmala UI" w:cs="Nirmala UI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2DE8B" wp14:editId="11420A55">
                <wp:simplePos x="0" y="0"/>
                <wp:positionH relativeFrom="margin">
                  <wp:posOffset>2540</wp:posOffset>
                </wp:positionH>
                <wp:positionV relativeFrom="paragraph">
                  <wp:posOffset>40640</wp:posOffset>
                </wp:positionV>
                <wp:extent cx="6459855" cy="1464310"/>
                <wp:effectExtent l="0" t="0" r="17145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855" cy="1464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75DBE90D" w14:textId="2835BE8D" w:rsidR="0041143C" w:rsidRPr="009555A4" w:rsidRDefault="00661CA9" w:rsidP="00582F42">
                            <w:pPr>
                              <w:ind w:left="1418"/>
                              <w:rPr>
                                <w:rFonts w:ascii="Nirmala UI" w:hAnsi="Nirmala UI" w:cs="Nirmala UI"/>
                                <w:b/>
                                <w:color w:val="CD163F"/>
                                <w:sz w:val="24"/>
                              </w:rPr>
                            </w:pP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अपनी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राय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सामने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रखें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:</w:t>
                            </w:r>
                          </w:p>
                          <w:p w14:paraId="108886D8" w14:textId="30DC003D" w:rsidR="0041143C" w:rsidRPr="009555A4" w:rsidRDefault="00661CA9" w:rsidP="00582F42">
                            <w:pPr>
                              <w:ind w:left="1418"/>
                              <w:rPr>
                                <w:rFonts w:ascii="Nirmala UI" w:hAnsi="Nirmala UI" w:cs="Nirmala UI"/>
                                <w:b/>
                                <w:sz w:val="24"/>
                              </w:rPr>
                            </w:pP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प्रत्येक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सिद्धांत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के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लिए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कृपया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एक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उदाहरण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प्रदान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करें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:</w:t>
                            </w:r>
                          </w:p>
                          <w:p w14:paraId="60A9CE54" w14:textId="0301F5E9" w:rsidR="0041143C" w:rsidRPr="009555A4" w:rsidRDefault="00661CA9" w:rsidP="00582F42">
                            <w:pPr>
                              <w:ind w:left="1701"/>
                              <w:rPr>
                                <w:rFonts w:ascii="Nirmala UI" w:hAnsi="Nirmala UI" w:cs="Nirmala UI"/>
                                <w:b/>
                                <w:sz w:val="24"/>
                              </w:rPr>
                            </w:pP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1.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ab/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विकलांगता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-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ग्रस्त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लोगों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के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लिए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क्या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बातें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अच्छी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तरह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से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काम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करती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हैं</w:t>
                            </w:r>
                          </w:p>
                          <w:p w14:paraId="6D5D5FC1" w14:textId="7D43A5A3" w:rsidR="0041143C" w:rsidRPr="009555A4" w:rsidRDefault="00661CA9" w:rsidP="00582F42">
                            <w:pPr>
                              <w:ind w:left="1701"/>
                              <w:rPr>
                                <w:rFonts w:ascii="Nirmala UI" w:hAnsi="Nirmala UI" w:cs="Nirmala UI"/>
                                <w:b/>
                                <w:sz w:val="24"/>
                              </w:rPr>
                            </w:pP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2.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ab/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विकलांगता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-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ग्रस्त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लोगों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के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लिए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क्या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बातें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काम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नहीं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कर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रही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9555A4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हैं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A2DE8B" id="Text Box 6" o:spid="_x0000_s1027" type="#_x0000_t202" style="position:absolute;margin-left:.2pt;margin-top:3.2pt;width:508.65pt;height:11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" fillcolor="#f2f2f2 [3052]" strokecolor="#f2f2f2 [3052]" strokeweight=".5pt">
                <v:textbox>
                  <w:txbxContent>
                    <w:p w14:paraId="75DBE90D" w14:textId="2835BE8D" w:rsidR="0041143C" w:rsidRPr="009555A4" w:rsidRDefault="00000000" w:rsidP="00582F42">
                      <w:pPr>
                        <w:ind w:left="1418"/>
                        <w:rPr>
                          <w:rFonts w:ascii="Nirmala UI" w:hAnsi="Nirmala UI" w:cs="Nirmala UI"/>
                          <w:b/>
                          <w:color w:val="CD163F"/>
                          <w:sz w:val="24"/>
                        </w:rPr>
                      </w:pPr>
                      <w:r w:rsidRPr="009555A4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अपनी राय सामने रखें:</w:t>
                      </w:r>
                    </w:p>
                    <w:p w14:paraId="108886D8" w14:textId="30DC003D" w:rsidR="0041143C" w:rsidRPr="009555A4" w:rsidRDefault="00000000" w:rsidP="00582F42">
                      <w:pPr>
                        <w:ind w:left="1418"/>
                        <w:rPr>
                          <w:rFonts w:ascii="Nirmala UI" w:hAnsi="Nirmala UI" w:cs="Nirmala UI"/>
                          <w:b/>
                          <w:sz w:val="24"/>
                        </w:rPr>
                      </w:pP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प्रत्येक सिद्धांत के लिए कृपया एक उदाहरण प्रदान करें:</w:t>
                      </w:r>
                    </w:p>
                    <w:p w14:paraId="60A9CE54" w14:textId="0301F5E9" w:rsidR="0041143C" w:rsidRPr="009555A4" w:rsidRDefault="00000000" w:rsidP="00582F42">
                      <w:pPr>
                        <w:ind w:left="1701"/>
                        <w:rPr>
                          <w:rFonts w:ascii="Nirmala UI" w:hAnsi="Nirmala UI" w:cs="Nirmala UI"/>
                          <w:b/>
                          <w:sz w:val="24"/>
                        </w:rPr>
                      </w:pP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1.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ab/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विकलांगता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-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ग्रस्त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लोगों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के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लिए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क्या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बातें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अच्छी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तरह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से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काम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करती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हैं</w:t>
                      </w:r>
                    </w:p>
                    <w:p w14:paraId="6D5D5FC1" w14:textId="7D43A5A3" w:rsidR="0041143C" w:rsidRPr="009555A4" w:rsidRDefault="00000000" w:rsidP="00582F42">
                      <w:pPr>
                        <w:ind w:left="1701"/>
                        <w:rPr>
                          <w:rFonts w:ascii="Nirmala UI" w:hAnsi="Nirmala UI" w:cs="Nirmala UI"/>
                          <w:b/>
                          <w:sz w:val="24"/>
                        </w:rPr>
                      </w:pP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2.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ab/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विकलांगता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-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ग्रस्त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लोगों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के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लिए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क्या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बातें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काम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नहीं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कर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रही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9555A4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हैं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DCC4B" w14:textId="7106140F" w:rsidR="0041143C" w:rsidRPr="009A11BE" w:rsidRDefault="0041143C" w:rsidP="00B11A69">
      <w:pPr>
        <w:rPr>
          <w:rFonts w:ascii="Nirmala UI" w:hAnsi="Nirmala UI" w:cs="Nirmala UI"/>
          <w:b/>
          <w:sz w:val="24"/>
          <w:szCs w:val="24"/>
        </w:rPr>
      </w:pPr>
    </w:p>
    <w:p w14:paraId="19D346DE" w14:textId="77777777" w:rsidR="0041143C" w:rsidRPr="009A11BE" w:rsidRDefault="0041143C" w:rsidP="00B11A69">
      <w:pPr>
        <w:rPr>
          <w:rFonts w:ascii="Nirmala UI" w:hAnsi="Nirmala UI" w:cs="Nirmala UI"/>
          <w:b/>
          <w:sz w:val="24"/>
          <w:szCs w:val="24"/>
        </w:rPr>
      </w:pPr>
    </w:p>
    <w:p w14:paraId="59528299" w14:textId="77777777" w:rsidR="0041143C" w:rsidRPr="009A11BE" w:rsidRDefault="0041143C" w:rsidP="00B11A69">
      <w:pPr>
        <w:rPr>
          <w:rFonts w:ascii="Nirmala UI" w:hAnsi="Nirmala UI" w:cs="Nirmala UI"/>
          <w:b/>
          <w:sz w:val="24"/>
          <w:szCs w:val="24"/>
        </w:rPr>
      </w:pPr>
    </w:p>
    <w:p w14:paraId="4D68FA27" w14:textId="77777777" w:rsidR="0041143C" w:rsidRPr="009A11BE" w:rsidRDefault="0041143C" w:rsidP="00B11A69">
      <w:pPr>
        <w:rPr>
          <w:rFonts w:ascii="Nirmala UI" w:hAnsi="Nirmala UI" w:cs="Nirmala UI"/>
          <w:b/>
          <w:sz w:val="24"/>
          <w:szCs w:val="24"/>
        </w:rPr>
      </w:pPr>
    </w:p>
    <w:p w14:paraId="06394748" w14:textId="2795B512" w:rsidR="00B11A69" w:rsidRPr="009A11BE" w:rsidRDefault="00661CA9" w:rsidP="00613C07">
      <w:pPr>
        <w:spacing w:after="100" w:line="259" w:lineRule="auto"/>
        <w:rPr>
          <w:rFonts w:ascii="Nirmala UI" w:hAnsi="Nirmala UI" w:cs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lastRenderedPageBreak/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1: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लोग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अपने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विकल्पों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चयन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स्वतंत्र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हैं।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</w:p>
    <w:p w14:paraId="5E703F0A" w14:textId="77777777" w:rsidR="00B11A69" w:rsidRPr="009A11BE" w:rsidRDefault="00661CA9" w:rsidP="00613C07">
      <w:pPr>
        <w:spacing w:after="10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132F5115" w14:textId="77777777" w:rsidR="00B11A69" w:rsidRPr="009A11BE" w:rsidRDefault="00661CA9" w:rsidP="00613C07">
      <w:pPr>
        <w:pStyle w:val="ListParagraph"/>
        <w:numPr>
          <w:ilvl w:val="0"/>
          <w:numId w:val="24"/>
        </w:numPr>
        <w:spacing w:after="10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मुक्त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विकल्प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चुनने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सहायता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मिलती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</w:p>
    <w:p w14:paraId="19463C11" w14:textId="77777777" w:rsidR="00B11A69" w:rsidRPr="009A11BE" w:rsidRDefault="00661CA9" w:rsidP="00613C07">
      <w:pPr>
        <w:pStyle w:val="ListParagraph"/>
        <w:numPr>
          <w:ilvl w:val="0"/>
          <w:numId w:val="24"/>
        </w:numPr>
        <w:spacing w:after="100" w:line="259" w:lineRule="auto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आवश्यकता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पड़ने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समर्थित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निर्णय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लेने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सुलभता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प्राप्त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</w:p>
    <w:p w14:paraId="2C0D19BA" w14:textId="6606E216" w:rsidR="0041143C" w:rsidRPr="009A11BE" w:rsidRDefault="00661CA9" w:rsidP="00613C07">
      <w:pPr>
        <w:spacing w:after="100" w:line="259" w:lineRule="auto"/>
        <w:rPr>
          <w:rFonts w:ascii="Nirmala UI" w:hAnsi="Nirmala UI" w:cs="Nirmala UI"/>
          <w:i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ध्यान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-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संपूर्ण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613C07">
        <w:rPr>
          <w:rFonts w:ascii="Sanskrit Text" w:eastAsia="Arial Unicode MS" w:hAnsi="Sanskrit Text" w:cs="Sanskrit Text"/>
          <w:sz w:val="28"/>
          <w:szCs w:val="28"/>
          <w:lang w:val="hi"/>
        </w:rPr>
        <w:t>शब्दावली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प्रकार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: "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अंतर्निहित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गरिमा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सम्मान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अपने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विकल्प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चुनने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स्वतंत्रता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साथ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व्यक्तिगत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स्वायत्तता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व्यक्तियों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स्वतंत्रता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शामिल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"</w:t>
      </w:r>
      <w:r w:rsidRPr="0097107D">
        <w:rPr>
          <w:rFonts w:ascii="Nirmala UI" w:eastAsia="Arial Unicode MS" w:hAnsi="Nirmala UI" w:cs="Nirmala UI"/>
          <w:iCs/>
          <w:sz w:val="24"/>
          <w:szCs w:val="24"/>
          <w:lang w:val="hi"/>
        </w:rPr>
        <w:t>।</w:t>
      </w:r>
      <w:r w:rsidRPr="0097107D">
        <w:rPr>
          <w:rFonts w:ascii="Nirmala UI" w:eastAsia="Arial Unicode MS" w:hAnsi="Nirmala UI" w:cs="Nirmala UI"/>
          <w:iCs/>
          <w:sz w:val="24"/>
          <w:szCs w:val="24"/>
          <w:lang w:val="hi"/>
        </w:rPr>
        <w:t xml:space="preserve"> </w:t>
      </w:r>
    </w:p>
    <w:p w14:paraId="0DA0B6F6" w14:textId="709A6023" w:rsidR="00B11A69" w:rsidRPr="009A11BE" w:rsidRDefault="00661CA9" w:rsidP="00613C07">
      <w:pPr>
        <w:spacing w:before="260" w:after="100" w:line="259" w:lineRule="auto"/>
        <w:rPr>
          <w:rFonts w:ascii="Nirmala UI" w:hAnsi="Nirmala UI" w:cs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2: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किसी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साथ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भी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भेदभाव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नहीं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जाएगा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भेदभावहीनता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)</w:t>
      </w:r>
    </w:p>
    <w:p w14:paraId="6997AC4B" w14:textId="77777777" w:rsidR="00B11A69" w:rsidRPr="009A11BE" w:rsidRDefault="00661CA9" w:rsidP="00613C07">
      <w:pPr>
        <w:spacing w:after="10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7AB9AA89" w14:textId="77777777" w:rsidR="00B11A69" w:rsidRPr="009A11BE" w:rsidRDefault="00661CA9" w:rsidP="00613C07">
      <w:pPr>
        <w:pStyle w:val="ListParagraph"/>
        <w:numPr>
          <w:ilvl w:val="0"/>
          <w:numId w:val="25"/>
        </w:numPr>
        <w:spacing w:after="10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भेदभाव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अधिनियम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1992 (Disability Discrimination Act 1992),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राज्य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राज्य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क्षेत्र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भेदभाव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विरोधी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कानून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संयुक्त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राष्ट्र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सीआरपीडी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(UN CRPD)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अनुपालन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होगी</w:t>
      </w:r>
    </w:p>
    <w:p w14:paraId="32A1BF00" w14:textId="39F241F7" w:rsidR="0041143C" w:rsidRPr="00DC2FE4" w:rsidRDefault="00661CA9" w:rsidP="00613C07">
      <w:pPr>
        <w:pStyle w:val="ListParagraph"/>
        <w:numPr>
          <w:ilvl w:val="0"/>
          <w:numId w:val="25"/>
        </w:numPr>
        <w:spacing w:after="100" w:line="259" w:lineRule="auto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अप्रत्यक्ष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भेद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भाव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वंचित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होगी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समुचित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समायोजनों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समर्थन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करेगी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उदाहरण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यदि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दृष्टि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अल्पक्षमता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वाले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किसी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व्यक्ति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काम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स्क्रीन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रीडर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अन्य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तकनीक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आवश्यकता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उन्हें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उपलब्ध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प्रदान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कराना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)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।</w:t>
      </w:r>
    </w:p>
    <w:p w14:paraId="02293A5F" w14:textId="398EC67C" w:rsidR="00B11A69" w:rsidRPr="009A11BE" w:rsidRDefault="00661CA9" w:rsidP="00613C07">
      <w:pPr>
        <w:spacing w:before="260" w:after="100" w:line="259" w:lineRule="auto"/>
        <w:rPr>
          <w:rFonts w:ascii="Nirmala UI" w:hAnsi="Nirmala UI" w:cs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3: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समाज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म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ें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शामिल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होने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उतना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अधिकार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जो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किसी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अन्य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व्यक्ति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है</w:t>
      </w:r>
    </w:p>
    <w:p w14:paraId="02B0FA0D" w14:textId="77777777" w:rsidR="00B11A69" w:rsidRPr="009A11BE" w:rsidRDefault="00661CA9" w:rsidP="00613C07">
      <w:pPr>
        <w:spacing w:after="10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समर्थन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मिलेगा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5A75664B" w14:textId="77777777" w:rsidR="00B11A69" w:rsidRPr="009A11BE" w:rsidRDefault="00661CA9" w:rsidP="00613C07">
      <w:pPr>
        <w:pStyle w:val="ListParagraph"/>
        <w:numPr>
          <w:ilvl w:val="0"/>
          <w:numId w:val="25"/>
        </w:numPr>
        <w:spacing w:after="100" w:line="259" w:lineRule="auto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सामुदायिक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जीवन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पहलुओं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समावेश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भागीदारी</w:t>
      </w:r>
    </w:p>
    <w:p w14:paraId="64E2241B" w14:textId="77777777" w:rsidR="00B11A69" w:rsidRPr="009A11BE" w:rsidRDefault="00661CA9" w:rsidP="00613C07">
      <w:pPr>
        <w:pStyle w:val="ListParagraph"/>
        <w:numPr>
          <w:ilvl w:val="0"/>
          <w:numId w:val="25"/>
        </w:numPr>
        <w:spacing w:after="100" w:line="259" w:lineRule="auto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संपूर्ण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क्षमता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पहुँच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सकें।</w:t>
      </w:r>
    </w:p>
    <w:p w14:paraId="79B697F9" w14:textId="07B584FF" w:rsidR="00B11A69" w:rsidRPr="00DC2FE4" w:rsidRDefault="00661CA9" w:rsidP="00613C07">
      <w:pPr>
        <w:spacing w:after="100" w:line="259" w:lineRule="auto"/>
        <w:rPr>
          <w:rFonts w:ascii="Nirmala UI" w:hAnsi="Nirmala UI" w:cs="Nirmala UI"/>
          <w:b/>
          <w:sz w:val="24"/>
          <w:szCs w:val="24"/>
        </w:rPr>
      </w:pP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ध्यान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दें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-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कार्यनीति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में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इस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सिद्धांत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के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लिए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संपूर्ण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शब्दावली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इस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प्रकार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Cs/>
          <w:sz w:val="24"/>
          <w:szCs w:val="24"/>
          <w:cs/>
          <w:lang w:val="hi" w:bidi="hi"/>
        </w:rPr>
        <w:t>है</w:t>
      </w:r>
      <w:r w:rsidRPr="00582F42">
        <w:rPr>
          <w:rFonts w:ascii="Nirmala UI" w:eastAsia="Arial Unicode MS" w:hAnsi="Nirmala UI" w:cs="Nirmala UI"/>
          <w:iCs/>
          <w:sz w:val="24"/>
          <w:szCs w:val="24"/>
          <w:cs/>
          <w:lang w:val="hi" w:bidi="hi"/>
        </w:rPr>
        <w:t xml:space="preserve">: 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>"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समाज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में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संपूर्ण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और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प्रभावी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भागीदारी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और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 xml:space="preserve"> </w:t>
      </w:r>
      <w:r w:rsidRPr="00582F42">
        <w:rPr>
          <w:rFonts w:ascii="Nirmala UI" w:eastAsia="Arial Unicode MS" w:hAnsi="Nirmala UI" w:cs="Nirmala UI" w:hint="cs"/>
          <w:i/>
          <w:iCs/>
          <w:sz w:val="24"/>
          <w:szCs w:val="24"/>
          <w:cs/>
          <w:lang w:val="hi" w:bidi="hi"/>
        </w:rPr>
        <w:t>समावेश</w:t>
      </w:r>
      <w:r w:rsidRPr="00582F42">
        <w:rPr>
          <w:rFonts w:ascii="Nirmala UI" w:eastAsia="Arial Unicode MS" w:hAnsi="Nirmala UI" w:cs="Nirmala UI"/>
          <w:i/>
          <w:iCs/>
          <w:sz w:val="24"/>
          <w:szCs w:val="24"/>
          <w:cs/>
          <w:lang w:val="hi" w:bidi="hi"/>
        </w:rPr>
        <w:t>"</w:t>
      </w:r>
      <w:r w:rsidRPr="0097107D">
        <w:rPr>
          <w:rFonts w:ascii="Nirmala UI" w:eastAsia="Arial Unicode MS" w:hAnsi="Nirmala UI" w:cs="Nirmala UI" w:hint="cs"/>
          <w:sz w:val="24"/>
          <w:szCs w:val="24"/>
          <w:cs/>
          <w:lang w:val="hi" w:bidi="hi"/>
        </w:rPr>
        <w:t>।</w:t>
      </w:r>
      <w:r w:rsidRPr="0097107D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</w:p>
    <w:p w14:paraId="6CF11986" w14:textId="18077E2C" w:rsidR="00B11A69" w:rsidRPr="009A11BE" w:rsidRDefault="00661CA9" w:rsidP="00613C07">
      <w:pPr>
        <w:spacing w:before="260" w:after="100" w:line="259" w:lineRule="auto"/>
        <w:rPr>
          <w:rFonts w:ascii="Nirmala UI" w:hAnsi="Nirmala UI" w:cs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4: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उसी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तरह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सम्मान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जाना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चाहिए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जैसे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हैं</w:t>
      </w:r>
    </w:p>
    <w:p w14:paraId="786D236F" w14:textId="77777777" w:rsidR="00B11A69" w:rsidRPr="009A11BE" w:rsidRDefault="00661CA9" w:rsidP="00613C07">
      <w:pPr>
        <w:spacing w:after="10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0DF55FF9" w14:textId="77777777" w:rsidR="00B11A69" w:rsidRPr="009A11BE" w:rsidRDefault="00661CA9" w:rsidP="00613C07">
      <w:pPr>
        <w:pStyle w:val="ListParagraph"/>
        <w:numPr>
          <w:ilvl w:val="0"/>
          <w:numId w:val="25"/>
        </w:numPr>
        <w:spacing w:after="100" w:line="259" w:lineRule="auto"/>
        <w:ind w:left="709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मूल्य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गरिमा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सम्मान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उनकी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पहचान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मान्यता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देती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</w:p>
    <w:p w14:paraId="29DC5810" w14:textId="77777777" w:rsidR="00345773" w:rsidRDefault="00661CA9" w:rsidP="00613C07">
      <w:pPr>
        <w:spacing w:after="160" w:line="259" w:lineRule="auto"/>
        <w:rPr>
          <w:rFonts w:ascii="Nirmala UI" w:eastAsia="Arial Unicode MS" w:hAnsi="Nirmala UI" w:cs="Nirmala UI"/>
          <w:i/>
          <w:sz w:val="24"/>
          <w:szCs w:val="24"/>
          <w:cs/>
          <w:lang w:val="hi" w:bidi="hi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ध्यान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-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कार्यनीति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संपूर्ण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613C07">
        <w:rPr>
          <w:rFonts w:ascii="Sanskrit Text" w:eastAsia="Arial Unicode MS" w:hAnsi="Sanskrit Text" w:cs="Sanskrit Text"/>
          <w:sz w:val="28"/>
          <w:szCs w:val="28"/>
          <w:lang w:val="hi"/>
        </w:rPr>
        <w:t>शब्दावली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प्रकार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: "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मानव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विविधता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मानवता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हिस्से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रूप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व्यक्तियों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अंतरों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स्वीकृति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सम्मान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>"</w:t>
      </w:r>
      <w:r w:rsidRPr="0097107D">
        <w:rPr>
          <w:rFonts w:ascii="Nirmala UI" w:eastAsia="Arial Unicode MS" w:hAnsi="Nirmala UI" w:cs="Nirmala UI"/>
          <w:iCs/>
          <w:sz w:val="24"/>
          <w:szCs w:val="24"/>
          <w:lang w:val="hi"/>
        </w:rPr>
        <w:t>।</w:t>
      </w:r>
      <w:r w:rsidRPr="009A11BE">
        <w:rPr>
          <w:rFonts w:ascii="Nirmala UI" w:eastAsia="Arial Unicode MS" w:hAnsi="Nirmala UI" w:cs="Nirmala UI"/>
          <w:i/>
          <w:sz w:val="24"/>
          <w:szCs w:val="24"/>
          <w:lang w:val="hi"/>
        </w:rPr>
        <w:t xml:space="preserve"> </w:t>
      </w:r>
    </w:p>
    <w:p w14:paraId="7217CE90" w14:textId="0680C634" w:rsidR="00B11A69" w:rsidRPr="00345773" w:rsidRDefault="00661CA9" w:rsidP="00613C07">
      <w:pPr>
        <w:spacing w:afterLines="100" w:after="240" w:line="259" w:lineRule="auto"/>
        <w:rPr>
          <w:rFonts w:ascii="Nirmala UI" w:eastAsia="Arial Unicode MS" w:hAnsi="Nirmala UI" w:cs="Nirmala UI"/>
          <w:i/>
          <w:sz w:val="24"/>
          <w:szCs w:val="24"/>
          <w:cs/>
          <w:lang w:val="hi" w:bidi="hi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5: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सभी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के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पास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समान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अवसर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अवसर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की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समानता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)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होने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 w:bidi="hi"/>
        </w:rPr>
        <w:t>चाहिए</w:t>
      </w:r>
    </w:p>
    <w:p w14:paraId="165C60DA" w14:textId="77777777" w:rsidR="00B11A69" w:rsidRPr="009A11BE" w:rsidRDefault="00661CA9" w:rsidP="00613C07">
      <w:pPr>
        <w:spacing w:afterLines="100" w:after="240" w:line="259" w:lineRule="auto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 w:bidi="hi-IN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1A0E065D" w14:textId="78B3B558" w:rsidR="00B11A69" w:rsidRPr="00A91E03" w:rsidRDefault="00661CA9" w:rsidP="00613C07">
      <w:pPr>
        <w:pStyle w:val="ListParagraph"/>
        <w:numPr>
          <w:ilvl w:val="0"/>
          <w:numId w:val="25"/>
        </w:numPr>
        <w:spacing w:afterLines="100" w:after="240" w:line="259" w:lineRule="auto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लक्ष्य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हासिल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अनुचित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रूप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सीमित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वाले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अवरोध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प्रक्रियाएँ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पैदा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होंगी।</w:t>
      </w:r>
    </w:p>
    <w:p w14:paraId="2716D9F4" w14:textId="1F891432" w:rsidR="00B11A69" w:rsidRPr="00582F42" w:rsidRDefault="00661CA9" w:rsidP="00D41B55">
      <w:pPr>
        <w:spacing w:after="160"/>
        <w:rPr>
          <w:rFonts w:ascii="Nirmala UI" w:hAnsi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lastRenderedPageBreak/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6: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पास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समान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सुलभता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एक्सेसिबिलिटी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)</w:t>
      </w:r>
      <w:r w:rsidR="00A06E2D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="00A06E2D"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होनी चाहिए</w:t>
      </w:r>
    </w:p>
    <w:p w14:paraId="32B43A03" w14:textId="77777777" w:rsidR="00B11A69" w:rsidRPr="009A11BE" w:rsidRDefault="00661CA9" w:rsidP="00D41B55">
      <w:pPr>
        <w:spacing w:after="10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47224CCC" w14:textId="77777777" w:rsidR="00B11A69" w:rsidRPr="009A11BE" w:rsidRDefault="00661CA9" w:rsidP="00D41B55">
      <w:pPr>
        <w:pStyle w:val="ListParagraph"/>
        <w:numPr>
          <w:ilvl w:val="0"/>
          <w:numId w:val="25"/>
        </w:numPr>
        <w:spacing w:after="160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सुलभ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जानकारी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प्रौद्योगिकी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सेवाएँ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स्थान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शामिल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होंगे</w:t>
      </w:r>
    </w:p>
    <w:p w14:paraId="4AE8B233" w14:textId="022FBC67" w:rsidR="00B11A69" w:rsidRPr="00A91E03" w:rsidRDefault="00661CA9" w:rsidP="00D41B55">
      <w:pPr>
        <w:pStyle w:val="ListParagraph"/>
        <w:numPr>
          <w:ilvl w:val="0"/>
          <w:numId w:val="25"/>
        </w:numPr>
        <w:ind w:left="714" w:hanging="357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सार्वभौमिक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अवरचना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करेगी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ताक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किसी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विशेष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अनुकूलित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सुविधाओं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आवश्यकता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बिना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सेवाओं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इमारतों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सुलभता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हासिल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)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।</w:t>
      </w:r>
    </w:p>
    <w:p w14:paraId="5C09352D" w14:textId="6854BF14" w:rsidR="00B11A69" w:rsidRPr="009A11BE" w:rsidRDefault="00661CA9" w:rsidP="00D41B55">
      <w:pPr>
        <w:spacing w:after="160"/>
        <w:rPr>
          <w:rFonts w:ascii="Nirmala UI" w:hAnsi="Nirmala UI" w:cs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7:</w:t>
      </w:r>
      <w:r w:rsidR="00A91E03">
        <w:rPr>
          <w:rFonts w:ascii="Nirmala UI" w:eastAsia="Arial Unicode MS" w:hAnsi="Nirmala UI" w:cs="Nirmala UI" w:hint="cs"/>
          <w:b/>
          <w:color w:val="CD163F"/>
          <w:sz w:val="24"/>
          <w:szCs w:val="24"/>
          <w:cs/>
          <w:lang w:val="hi" w:bidi="hi-IN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समान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अवसर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मिलने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चाहिए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चाहे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उनकी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जाति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लिंग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अन्य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विशेषताएँ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कुछ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भी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(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समानता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)</w:t>
      </w:r>
    </w:p>
    <w:p w14:paraId="6849F9B4" w14:textId="77777777" w:rsidR="00B11A69" w:rsidRPr="009A11BE" w:rsidRDefault="00661CA9" w:rsidP="00D41B55">
      <w:p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78FD5FFB" w14:textId="77777777" w:rsidR="00B11A69" w:rsidRPr="009A11BE" w:rsidRDefault="00661CA9" w:rsidP="00D41B55">
      <w:pPr>
        <w:pStyle w:val="ListParagraph"/>
        <w:numPr>
          <w:ilvl w:val="0"/>
          <w:numId w:val="27"/>
        </w:num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मतभेदों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पहचानों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बावजूद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संपूर्ण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विकास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उन्नति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सशक्तिकरण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समानता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समर्थन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करेगी</w:t>
      </w:r>
      <w:bookmarkStart w:id="0" w:name="_GoBack"/>
      <w:bookmarkEnd w:id="0"/>
    </w:p>
    <w:p w14:paraId="6B3BF19C" w14:textId="1A71AFFD" w:rsidR="00B11A69" w:rsidRPr="00A91E03" w:rsidRDefault="00661CA9" w:rsidP="00D41B55">
      <w:pPr>
        <w:pStyle w:val="ListParagraph"/>
        <w:numPr>
          <w:ilvl w:val="0"/>
          <w:numId w:val="27"/>
        </w:numPr>
        <w:ind w:left="714" w:hanging="357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सांस्कृतिक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रूप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सुरक्षित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उपयुक्त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होगी।</w:t>
      </w:r>
    </w:p>
    <w:p w14:paraId="75B0ECE6" w14:textId="6A898212" w:rsidR="00B11A69" w:rsidRPr="009A11BE" w:rsidRDefault="00661CA9" w:rsidP="00D41B55">
      <w:pPr>
        <w:spacing w:after="160"/>
        <w:rPr>
          <w:rFonts w:ascii="Nirmala UI" w:hAnsi="Nirmala UI" w:cs="Nirmala UI"/>
          <w:b/>
          <w:color w:val="CD163F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8:</w:t>
      </w:r>
      <w:r w:rsidR="00A91E03">
        <w:rPr>
          <w:rFonts w:ascii="Nirmala UI" w:eastAsia="Arial Unicode MS" w:hAnsi="Nirmala UI" w:hint="cs"/>
          <w:b/>
          <w:color w:val="CD163F"/>
          <w:sz w:val="24"/>
          <w:szCs w:val="24"/>
          <w:rtl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बच्चों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(0-18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वर्ष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आयु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)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बड़े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होने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दौरान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वे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जो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सम्मान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जाना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color w:val="CD163F"/>
          <w:sz w:val="24"/>
          <w:szCs w:val="24"/>
          <w:lang w:val="hi"/>
        </w:rPr>
        <w:t>चाहिए</w:t>
      </w:r>
    </w:p>
    <w:p w14:paraId="1F7D1DE1" w14:textId="77777777" w:rsidR="00B11A69" w:rsidRPr="009A11BE" w:rsidRDefault="00661CA9" w:rsidP="00D41B55">
      <w:p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सिद्धांत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लागू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लोगों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प्रस्तावित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कार्यवाही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1DF010FD" w14:textId="77777777" w:rsidR="00B11A69" w:rsidRPr="009A11BE" w:rsidRDefault="00661CA9" w:rsidP="00D41B55">
      <w:pPr>
        <w:pStyle w:val="ListParagraph"/>
        <w:numPr>
          <w:ilvl w:val="0"/>
          <w:numId w:val="28"/>
        </w:num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अर्थ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बच्चों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साथ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मुक्त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बच्चों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समान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व्यवहार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होगा</w:t>
      </w:r>
    </w:p>
    <w:p w14:paraId="1DC881FE" w14:textId="77777777" w:rsidR="00B11A69" w:rsidRPr="009A11BE" w:rsidRDefault="00661CA9" w:rsidP="00D41B55">
      <w:pPr>
        <w:pStyle w:val="ListParagraph"/>
        <w:numPr>
          <w:ilvl w:val="0"/>
          <w:numId w:val="28"/>
        </w:num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बच्चे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बच्ची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सर्वोत्तम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प्राथमिक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विचार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रूप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लेगी</w:t>
      </w:r>
    </w:p>
    <w:p w14:paraId="302FBD13" w14:textId="77777777" w:rsidR="00B11A69" w:rsidRPr="009A11BE" w:rsidRDefault="00661CA9" w:rsidP="00D41B55">
      <w:pPr>
        <w:pStyle w:val="ListParagraph"/>
        <w:numPr>
          <w:ilvl w:val="0"/>
          <w:numId w:val="28"/>
        </w:num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विकलांगता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-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ग्रस्त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बच्चों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उनकी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उम्र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और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परिपक्वता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आधार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निर्णय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लेने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अवसर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देगी</w:t>
      </w:r>
    </w:p>
    <w:p w14:paraId="3275468A" w14:textId="1C09ED6B" w:rsidR="00B11A69" w:rsidRPr="009A11BE" w:rsidRDefault="00A91E03" w:rsidP="00D41B55">
      <w:pPr>
        <w:pStyle w:val="ListParagraph"/>
        <w:numPr>
          <w:ilvl w:val="0"/>
          <w:numId w:val="28"/>
        </w:numPr>
        <w:spacing w:after="16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hAnsi="Nirmala UI" w:cs="Nirmala UI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0E15F" wp14:editId="56B44118">
                <wp:simplePos x="0" y="0"/>
                <wp:positionH relativeFrom="margin">
                  <wp:align>left</wp:align>
                </wp:positionH>
                <wp:positionV relativeFrom="paragraph">
                  <wp:posOffset>454637</wp:posOffset>
                </wp:positionV>
                <wp:extent cx="84455" cy="2206253"/>
                <wp:effectExtent l="0" t="0" r="1079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2206253"/>
                        </a:xfrm>
                        <a:prstGeom prst="rect">
                          <a:avLst/>
                        </a:prstGeom>
                        <a:solidFill>
                          <a:srgbClr val="CD163F"/>
                        </a:solidFill>
                        <a:ln>
                          <a:solidFill>
                            <a:srgbClr val="CD1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322745" id="Rectangle 1" o:spid="_x0000_s1026" style="position:absolute;margin-left:0;margin-top:35.8pt;width:6.65pt;height:173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" fillcolor="#cd163f" strokecolor="#cd163f" strokeweight="2pt">
                <w10:wrap anchorx="margin"/>
              </v:rect>
            </w:pict>
          </mc:Fallback>
        </mc:AlternateContent>
      </w:r>
      <w:r w:rsidRPr="009A11BE">
        <w:rPr>
          <w:rFonts w:ascii="Nirmala UI" w:hAnsi="Nirmala UI" w:cs="Nirmala UI"/>
          <w:noProof/>
          <w:sz w:val="24"/>
          <w:szCs w:val="24"/>
          <w:lang w:eastAsia="en-AU"/>
        </w:rPr>
        <w:drawing>
          <wp:anchor distT="0" distB="0" distL="114300" distR="114300" simplePos="0" relativeHeight="251667456" behindDoc="1" locked="0" layoutInCell="1" allowOverlap="1" wp14:anchorId="0AD4F479" wp14:editId="676998A2">
            <wp:simplePos x="0" y="0"/>
            <wp:positionH relativeFrom="column">
              <wp:posOffset>110490</wp:posOffset>
            </wp:positionH>
            <wp:positionV relativeFrom="paragraph">
              <wp:posOffset>530860</wp:posOffset>
            </wp:positionV>
            <wp:extent cx="560705" cy="450850"/>
            <wp:effectExtent l="0" t="0" r="0" b="6350"/>
            <wp:wrapTight wrapText="bothSides">
              <wp:wrapPolygon edited="0">
                <wp:start x="15411" y="0"/>
                <wp:lineTo x="2202" y="3651"/>
                <wp:lineTo x="734" y="12777"/>
                <wp:lineTo x="3669" y="16428"/>
                <wp:lineTo x="5137" y="20992"/>
                <wp:lineTo x="8806" y="20992"/>
                <wp:lineTo x="10274" y="20992"/>
                <wp:lineTo x="19814" y="17341"/>
                <wp:lineTo x="20548" y="14603"/>
                <wp:lineTo x="18347" y="0"/>
                <wp:lineTo x="1541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40299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सहायता उपलब्ध कराएगी, ताकि विकलांगता-ग्रस्त बच्चे निर्णय ले सकें या निर्णय प्रक्रिया में शामिल हो सकें।</w:t>
      </w:r>
    </w:p>
    <w:p w14:paraId="581FDE4B" w14:textId="43E5F15F" w:rsidR="00B11A69" w:rsidRPr="009A11BE" w:rsidRDefault="00DF29E6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hAnsi="Nirmala UI" w:cs="Nirmala UI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55FAF" wp14:editId="4081CF99">
                <wp:simplePos x="0" y="0"/>
                <wp:positionH relativeFrom="margin">
                  <wp:posOffset>18084</wp:posOffset>
                </wp:positionH>
                <wp:positionV relativeFrom="paragraph">
                  <wp:posOffset>127000</wp:posOffset>
                </wp:positionV>
                <wp:extent cx="6459855" cy="2198370"/>
                <wp:effectExtent l="0" t="0" r="17145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855" cy="2198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5D253255" w14:textId="35D3313A" w:rsidR="0041143C" w:rsidRPr="001A4A0B" w:rsidRDefault="00661CA9" w:rsidP="00582F42">
                            <w:pPr>
                              <w:spacing w:line="264" w:lineRule="auto"/>
                              <w:jc w:val="center"/>
                              <w:rPr>
                                <w:rFonts w:ascii="Nirmala UI" w:hAnsi="Nirmala UI" w:cs="Nirmala UI"/>
                                <w:b/>
                                <w:color w:val="FF0000"/>
                                <w:sz w:val="24"/>
                              </w:rPr>
                            </w:pP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अतिरिक्त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प्रश्न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–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अपनी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राय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सामने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रखें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color w:val="CD163F"/>
                                <w:sz w:val="24"/>
                                <w:lang w:val="hi"/>
                              </w:rPr>
                              <w:t>:</w:t>
                            </w:r>
                          </w:p>
                          <w:p w14:paraId="7708C7FC" w14:textId="02144F5F" w:rsidR="0041143C" w:rsidRPr="001A4A0B" w:rsidRDefault="00661CA9" w:rsidP="00582F42">
                            <w:pPr>
                              <w:spacing w:line="264" w:lineRule="auto"/>
                              <w:ind w:left="851"/>
                              <w:jc w:val="right"/>
                              <w:rPr>
                                <w:rFonts w:ascii="Nirmala UI" w:hAnsi="Nirmala UI" w:cs="Nirmala UI"/>
                                <w:b/>
                                <w:sz w:val="24"/>
                              </w:rPr>
                            </w:pP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1.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ab/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क्या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आपके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विचार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में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ऊपर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दी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गई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सूची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में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कोई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अन्य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सिद्धांत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शामिल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किए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जाने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 w:bidi="hi"/>
                              </w:rPr>
                              <w:t>चाहिए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?</w:t>
                            </w:r>
                          </w:p>
                          <w:p w14:paraId="26ECF7F9" w14:textId="55736D07" w:rsidR="0041143C" w:rsidRPr="001A4A0B" w:rsidRDefault="00661CA9" w:rsidP="00582F42">
                            <w:pPr>
                              <w:spacing w:line="264" w:lineRule="auto"/>
                              <w:ind w:left="851"/>
                              <w:jc w:val="center"/>
                              <w:rPr>
                                <w:rFonts w:ascii="Nirmala UI" w:hAnsi="Nirmala UI" w:cs="Nirmala UI"/>
                                <w:b/>
                                <w:sz w:val="24"/>
                              </w:rPr>
                            </w:pP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2.</w:t>
                            </w:r>
                            <w:r w:rsidR="00582F42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cs/>
                                <w:lang w:val="hi" w:bidi="hi-IN"/>
                              </w:rPr>
                              <w:tab/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क्या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आपके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पास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इस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बारे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में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कोई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अन्य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सुझाव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हैं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कि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संगठन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अपने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कार्यों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को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बेहतर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बनाने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लिए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इन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सिद्धांतों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का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उपयोग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कैसे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कर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सकते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हैं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?</w:t>
                            </w:r>
                          </w:p>
                          <w:p w14:paraId="6BF1D4CF" w14:textId="15B37EBE" w:rsidR="004A3738" w:rsidRPr="00582F42" w:rsidRDefault="00661CA9" w:rsidP="00A91E03">
                            <w:pPr>
                              <w:spacing w:line="264" w:lineRule="auto"/>
                              <w:jc w:val="center"/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</w:pP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और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अधिक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जानकारी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,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परिभाषाओं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तथा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फीडबैक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बारे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में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अन्य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विचारों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के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लिए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आप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="0073411F"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यहाँ</w:t>
                            </w:r>
                            <w:r w:rsidR="0073411F"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="0073411F"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से</w:t>
                            </w:r>
                            <w:r w:rsidR="0073411F"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संपूर्ण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परामर्श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पत्र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प्राप्त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कर</w:t>
                            </w:r>
                            <w:r w:rsidRPr="00582F42">
                              <w:rPr>
                                <w:rFonts w:ascii="Nirmala UI" w:eastAsia="Arial Unicode MS" w:hAnsi="Nirmala UI" w:cs="Nirmala UI"/>
                                <w:b/>
                                <w:noProof/>
                                <w:sz w:val="24"/>
                                <w:cs/>
                                <w:lang w:bidi="hi"/>
                              </w:rPr>
                              <w:t xml:space="preserve"> </w:t>
                            </w:r>
                            <w:r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noProof/>
                                <w:sz w:val="24"/>
                                <w:cs/>
                                <w:lang w:bidi="hi"/>
                              </w:rPr>
                              <w:t>स</w:t>
                            </w:r>
                            <w:r w:rsidRPr="00775DFC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कते</w:t>
                            </w:r>
                            <w:r w:rsidR="00775DFC" w:rsidRPr="00582F42">
                              <w:rPr>
                                <w:rFonts w:ascii="Nirmala UI" w:eastAsia="Arial Unicode MS" w:hAnsi="Nirmala UI" w:cs="Nirmala UI"/>
                                <w:bCs/>
                                <w:sz w:val="24"/>
                                <w:rtl/>
                                <w:lang w:val="hi"/>
                              </w:rPr>
                              <w:t>/</w:t>
                            </w:r>
                            <w:r w:rsidR="00775DFC" w:rsidRPr="00582F42">
                              <w:rPr>
                                <w:rFonts w:ascii="Nirmala UI" w:eastAsia="Arial Unicode MS" w:hAnsi="Nirmala UI" w:cs="Nirmala UI" w:hint="cs"/>
                                <w:bCs/>
                                <w:sz w:val="24"/>
                                <w:cs/>
                                <w:lang w:val="hi" w:bidi="hi-IN"/>
                              </w:rPr>
                              <w:t>सकती</w:t>
                            </w:r>
                            <w:r w:rsidR="00775DFC" w:rsidRPr="00582F42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rtl/>
                                <w:lang w:val="hi"/>
                              </w:rPr>
                              <w:t xml:space="preserve"> 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हैं</w:t>
                            </w:r>
                            <w:r w:rsidRPr="001A4A0B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>:</w:t>
                            </w:r>
                          </w:p>
                          <w:p w14:paraId="377E02BC" w14:textId="72452148" w:rsidR="0041143C" w:rsidRPr="00661CA9" w:rsidRDefault="00582F42" w:rsidP="007E0118">
                            <w:pPr>
                              <w:jc w:val="center"/>
                              <w:rPr>
                                <w:rFonts w:ascii="Nirmala UI" w:hAnsi="Nirmala UI" w:hint="cs"/>
                                <w:b/>
                                <w:sz w:val="24"/>
                                <w:rtl/>
                                <w:cs/>
                                <w:lang w:bidi="hi-IN"/>
                              </w:rPr>
                            </w:pPr>
                            <w:r w:rsidRPr="00661CA9">
                              <w:rPr>
                                <w:rFonts w:ascii="Nirmala UI" w:eastAsia="Arial Unicode MS" w:hAnsi="Nirmala UI" w:cs="Nirmala UI"/>
                                <w:b/>
                                <w:sz w:val="24"/>
                                <w:lang w:val="hi"/>
                              </w:rPr>
                              <w:t xml:space="preserve"> </w:t>
                            </w:r>
                            <w:hyperlink r:id="rId14" w:history="1">
                              <w:r w:rsidR="00661CA9" w:rsidRPr="00D93B19">
                                <w:rPr>
                                  <w:rStyle w:val="Hyperlink"/>
                                  <w:rFonts w:ascii="Nirmala UI" w:eastAsia="Arial Unicode MS" w:hAnsi="Nirmala UI" w:cs="Nirmala UI"/>
                                  <w:lang w:val="hi"/>
                                </w:rPr>
                                <w:t>https://engage.dss.gov.au/ads-consultations-develop-guide-evaluation</w:t>
                              </w:r>
                            </w:hyperlink>
                            <w:r w:rsidR="00661CA9">
                              <w:rPr>
                                <w:rFonts w:ascii="Nirmala UI" w:eastAsia="Arial Unicode MS" w:hAnsi="Nirmala UI" w:cs="Nirmala UI"/>
                                <w:lang w:val="h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55FA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1.4pt;margin-top:10pt;width:508.65pt;height:173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" fillcolor="#f2f2f2 [3052]" strokecolor="#f2f2f2 [3052]" strokeweight=".5pt">
                <v:textbox>
                  <w:txbxContent>
                    <w:p w14:paraId="5D253255" w14:textId="35D3313A" w:rsidR="0041143C" w:rsidRPr="001A4A0B" w:rsidRDefault="00661CA9" w:rsidP="00582F42">
                      <w:pPr>
                        <w:spacing w:line="264" w:lineRule="auto"/>
                        <w:jc w:val="center"/>
                        <w:rPr>
                          <w:rFonts w:ascii="Nirmala UI" w:hAnsi="Nirmala UI" w:cs="Nirmala UI"/>
                          <w:b/>
                          <w:color w:val="FF0000"/>
                          <w:sz w:val="24"/>
                        </w:rPr>
                      </w:pP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अतिरिक्त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प्रश्न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 xml:space="preserve"> –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अपनी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राय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सामने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रखें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color w:val="CD163F"/>
                          <w:sz w:val="24"/>
                          <w:lang w:val="hi"/>
                        </w:rPr>
                        <w:t>:</w:t>
                      </w:r>
                    </w:p>
                    <w:p w14:paraId="7708C7FC" w14:textId="02144F5F" w:rsidR="0041143C" w:rsidRPr="001A4A0B" w:rsidRDefault="00661CA9" w:rsidP="00582F42">
                      <w:pPr>
                        <w:spacing w:line="264" w:lineRule="auto"/>
                        <w:ind w:left="851"/>
                        <w:jc w:val="right"/>
                        <w:rPr>
                          <w:rFonts w:ascii="Nirmala UI" w:hAnsi="Nirmala UI" w:cs="Nirmala UI"/>
                          <w:b/>
                          <w:sz w:val="24"/>
                        </w:rPr>
                      </w:pP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1.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ab/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क्या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आपके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विचार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में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ऊपर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दी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गई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सूची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में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कोई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अन्य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सिद्धांत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शामिल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किए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जाने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 w:bidi="hi"/>
                        </w:rPr>
                        <w:t>चाहिए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?</w:t>
                      </w:r>
                    </w:p>
                    <w:p w14:paraId="26ECF7F9" w14:textId="55736D07" w:rsidR="0041143C" w:rsidRPr="001A4A0B" w:rsidRDefault="00661CA9" w:rsidP="00582F42">
                      <w:pPr>
                        <w:spacing w:line="264" w:lineRule="auto"/>
                        <w:ind w:left="851"/>
                        <w:jc w:val="center"/>
                        <w:rPr>
                          <w:rFonts w:ascii="Nirmala UI" w:hAnsi="Nirmala UI" w:cs="Nirmala UI"/>
                          <w:b/>
                          <w:sz w:val="24"/>
                        </w:rPr>
                      </w:pP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2.</w:t>
                      </w:r>
                      <w:r w:rsidR="00582F42">
                        <w:rPr>
                          <w:rFonts w:ascii="Nirmala UI" w:eastAsia="Arial Unicode MS" w:hAnsi="Nirmala UI" w:cs="Nirmala UI"/>
                          <w:b/>
                          <w:sz w:val="24"/>
                          <w:cs/>
                          <w:lang w:val="hi" w:bidi="hi-IN"/>
                        </w:rPr>
                        <w:tab/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क्या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आपके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पास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इस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बारे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में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कोई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अन्य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सुझाव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हैं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कि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संगठन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अपने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कार्यों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को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बेहतर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बनाने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लिए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इन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सिद्धांतों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का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उपयोग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कैसे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कर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सकते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हैं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?</w:t>
                      </w:r>
                    </w:p>
                    <w:p w14:paraId="6BF1D4CF" w14:textId="15B37EBE" w:rsidR="004A3738" w:rsidRPr="00582F42" w:rsidRDefault="00661CA9" w:rsidP="00A91E03">
                      <w:pPr>
                        <w:spacing w:line="264" w:lineRule="auto"/>
                        <w:jc w:val="center"/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</w:pP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और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अधिक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जानकारी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,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परिभाषाओं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तथा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फीडबैक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बारे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में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अन्य</w:t>
                      </w:r>
                      <w:r w:rsidRPr="00582F42">
                        <w:rPr>
                          <w:rFonts w:ascii="Nirmala UI" w:eastAsia="Arial Unicode MS" w:hAnsi="Nirmala UI" w:cs="Nirmala UI"/>
                          <w:b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विचारों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के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लिए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आप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="0073411F"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यहाँ</w:t>
                      </w:r>
                      <w:r w:rsidR="0073411F"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="0073411F"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से</w:t>
                      </w:r>
                      <w:r w:rsidR="0073411F"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संपूर्ण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परामर्श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पत्र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प्राप्त</w:t>
                      </w:r>
                      <w:r w:rsidRPr="00582F42">
                        <w:rPr>
                          <w:rFonts w:ascii="Nirmala UI" w:eastAsia="Arial Unicode MS" w:hAnsi="Nirmala UI" w:cs="Nirmala UI"/>
                          <w:bCs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कर</w:t>
                      </w:r>
                      <w:r w:rsidRPr="00582F42">
                        <w:rPr>
                          <w:rFonts w:ascii="Nirmala UI" w:eastAsia="Arial Unicode MS" w:hAnsi="Nirmala UI" w:cs="Nirmala UI"/>
                          <w:b/>
                          <w:noProof/>
                          <w:sz w:val="24"/>
                          <w:cs/>
                          <w:lang w:bidi="hi"/>
                        </w:rPr>
                        <w:t xml:space="preserve"> </w:t>
                      </w:r>
                      <w:r w:rsidRPr="00582F42">
                        <w:rPr>
                          <w:rFonts w:ascii="Nirmala UI" w:eastAsia="Arial Unicode MS" w:hAnsi="Nirmala UI" w:cs="Nirmala UI" w:hint="cs"/>
                          <w:bCs/>
                          <w:noProof/>
                          <w:sz w:val="24"/>
                          <w:cs/>
                          <w:lang w:bidi="hi"/>
                        </w:rPr>
                        <w:t>स</w:t>
                      </w:r>
                      <w:r w:rsidRPr="00775DFC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कते</w:t>
                      </w:r>
                      <w:r w:rsidR="00775DFC" w:rsidRPr="00582F42">
                        <w:rPr>
                          <w:rFonts w:ascii="Nirmala UI" w:eastAsia="Arial Unicode MS" w:hAnsi="Nirmala UI" w:cs="Nirmala UI"/>
                          <w:bCs/>
                          <w:sz w:val="24"/>
                          <w:rtl/>
                          <w:lang w:val="hi"/>
                        </w:rPr>
                        <w:t>/</w:t>
                      </w:r>
                      <w:r w:rsidR="00775DFC" w:rsidRPr="00582F42">
                        <w:rPr>
                          <w:rFonts w:ascii="Nirmala UI" w:eastAsia="Arial Unicode MS" w:hAnsi="Nirmala UI" w:cs="Nirmala UI" w:hint="cs"/>
                          <w:bCs/>
                          <w:sz w:val="24"/>
                          <w:cs/>
                          <w:lang w:val="hi" w:bidi="hi-IN"/>
                        </w:rPr>
                        <w:t>सकती</w:t>
                      </w:r>
                      <w:r w:rsidR="00775DFC" w:rsidRPr="00582F42">
                        <w:rPr>
                          <w:rFonts w:ascii="Nirmala UI" w:eastAsia="Arial Unicode MS" w:hAnsi="Nirmala UI" w:cs="Nirmala UI"/>
                          <w:b/>
                          <w:sz w:val="24"/>
                          <w:rtl/>
                          <w:lang w:val="hi"/>
                        </w:rPr>
                        <w:t xml:space="preserve"> 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हैं</w:t>
                      </w:r>
                      <w:r w:rsidRPr="001A4A0B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>:</w:t>
                      </w:r>
                    </w:p>
                    <w:p w14:paraId="377E02BC" w14:textId="72452148" w:rsidR="0041143C" w:rsidRPr="00661CA9" w:rsidRDefault="00582F42" w:rsidP="007E0118">
                      <w:pPr>
                        <w:jc w:val="center"/>
                        <w:rPr>
                          <w:rFonts w:ascii="Nirmala UI" w:hAnsi="Nirmala UI" w:hint="cs"/>
                          <w:b/>
                          <w:sz w:val="24"/>
                          <w:rtl/>
                          <w:cs/>
                          <w:lang w:bidi="hi-IN"/>
                        </w:rPr>
                      </w:pPr>
                      <w:r w:rsidRPr="00661CA9">
                        <w:rPr>
                          <w:rFonts w:ascii="Nirmala UI" w:eastAsia="Arial Unicode MS" w:hAnsi="Nirmala UI" w:cs="Nirmala UI"/>
                          <w:b/>
                          <w:sz w:val="24"/>
                          <w:lang w:val="hi"/>
                        </w:rPr>
                        <w:t xml:space="preserve"> </w:t>
                      </w:r>
                      <w:hyperlink r:id="rId15" w:history="1">
                        <w:r w:rsidR="00661CA9" w:rsidRPr="00D93B19">
                          <w:rPr>
                            <w:rStyle w:val="Hyperlink"/>
                            <w:rFonts w:ascii="Nirmala UI" w:eastAsia="Arial Unicode MS" w:hAnsi="Nirmala UI" w:cs="Nirmala UI"/>
                            <w:lang w:val="hi"/>
                          </w:rPr>
                          <w:t>https://engage.dss.gov.au/ads-consultations-develop-guide-evaluation</w:t>
                        </w:r>
                      </w:hyperlink>
                      <w:r w:rsidR="00661CA9">
                        <w:rPr>
                          <w:rFonts w:ascii="Nirmala UI" w:eastAsia="Arial Unicode MS" w:hAnsi="Nirmala UI" w:cs="Nirmala UI"/>
                          <w:lang w:val="hi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FCBFF" w14:textId="77777777" w:rsidR="00B11A69" w:rsidRPr="009A11BE" w:rsidRDefault="00B11A69" w:rsidP="00B11A69">
      <w:pPr>
        <w:rPr>
          <w:rFonts w:ascii="Nirmala UI" w:hAnsi="Nirmala UI" w:cs="Nirmala UI"/>
          <w:b/>
          <w:sz w:val="24"/>
          <w:szCs w:val="24"/>
        </w:rPr>
      </w:pPr>
    </w:p>
    <w:p w14:paraId="6261CCED" w14:textId="77777777" w:rsidR="00B11A69" w:rsidRPr="009A11BE" w:rsidRDefault="00B11A69" w:rsidP="00B11A69">
      <w:pPr>
        <w:rPr>
          <w:rFonts w:ascii="Nirmala UI" w:hAnsi="Nirmala UI" w:cs="Nirmala UI"/>
          <w:b/>
          <w:sz w:val="24"/>
          <w:szCs w:val="24"/>
        </w:rPr>
      </w:pPr>
    </w:p>
    <w:p w14:paraId="5CFF9163" w14:textId="77777777" w:rsidR="00B11A69" w:rsidRPr="009A11BE" w:rsidRDefault="00661CA9" w:rsidP="005D77BD">
      <w:pPr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br w:type="page"/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lastRenderedPageBreak/>
        <w:t>आप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फीडबैक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कैसे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दे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सकते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सकती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हैं</w:t>
      </w:r>
    </w:p>
    <w:p w14:paraId="53797561" w14:textId="77777777" w:rsidR="00B11A69" w:rsidRPr="009A11BE" w:rsidRDefault="00661CA9" w:rsidP="00B11A69">
      <w:pPr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हमें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लिखित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भेजें</w:t>
      </w:r>
    </w:p>
    <w:p w14:paraId="7598F216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लिखित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यहाँ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भेज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:</w:t>
      </w:r>
    </w:p>
    <w:p w14:paraId="078C2CC2" w14:textId="77777777" w:rsidR="00B11A69" w:rsidRPr="009A11BE" w:rsidRDefault="00661CA9" w:rsidP="00B11A69">
      <w:pPr>
        <w:spacing w:after="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A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ustralia’s Disability Strategy Governance and Engagement Section</w:t>
      </w:r>
    </w:p>
    <w:p w14:paraId="279DBE35" w14:textId="77777777" w:rsidR="00B11A69" w:rsidRPr="009A11BE" w:rsidRDefault="00661CA9" w:rsidP="00B11A69">
      <w:pPr>
        <w:spacing w:after="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GPO Box 9820</w:t>
      </w:r>
    </w:p>
    <w:p w14:paraId="6996C5C7" w14:textId="77777777" w:rsidR="00B11A69" w:rsidRPr="009A11BE" w:rsidRDefault="00661CA9" w:rsidP="00B11A69">
      <w:pPr>
        <w:spacing w:after="0"/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Department of Social Services</w:t>
      </w:r>
    </w:p>
    <w:p w14:paraId="582E4AEB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Canberra, ACT 2601</w:t>
      </w:r>
    </w:p>
    <w:p w14:paraId="02FCFB3B" w14:textId="77777777" w:rsidR="00B11A69" w:rsidRPr="009A11BE" w:rsidRDefault="00B11A69" w:rsidP="00B11A69">
      <w:pPr>
        <w:spacing w:after="0"/>
        <w:rPr>
          <w:rFonts w:ascii="Nirmala UI" w:hAnsi="Nirmala UI" w:cs="Nirmala UI"/>
          <w:b/>
          <w:sz w:val="24"/>
          <w:szCs w:val="24"/>
        </w:rPr>
      </w:pPr>
    </w:p>
    <w:p w14:paraId="3E3EC274" w14:textId="77777777" w:rsidR="00B11A69" w:rsidRPr="009A11BE" w:rsidRDefault="00661CA9" w:rsidP="00B11A69">
      <w:pPr>
        <w:spacing w:after="0"/>
        <w:rPr>
          <w:rFonts w:ascii="Nirmala UI" w:hAnsi="Nirmala UI" w:cs="Nirmala UI"/>
          <w:b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वेब</w:t>
      </w:r>
    </w:p>
    <w:p w14:paraId="08B6A294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डीएसएस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एंगेज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(DSS Engage)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वेबसाइट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माध्यम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</w:p>
    <w:p w14:paraId="6187C85A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पत्र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डाउनलोड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करें</w:t>
      </w:r>
    </w:p>
    <w:p w14:paraId="311E1491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इस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पत्र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आसान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अंग्रेज़ी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संस्करण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डाउनलोड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करें</w:t>
      </w:r>
    </w:p>
    <w:p w14:paraId="6A07B96B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लिखित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एंटर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अपलोड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करें</w:t>
      </w:r>
    </w:p>
    <w:p w14:paraId="4561274C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ऑस्लैन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(Auslan)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वीडियो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देखें</w:t>
      </w:r>
    </w:p>
    <w:p w14:paraId="3B2D57E4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वीडियो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ऑडियो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रिकॉर्डिंग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बनाएँ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: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यदि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वीडियो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ऑडियो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रिकॉर्डिंग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भेजना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चाहते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चाहती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ऐसा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तरीका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जानने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डीएसएस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एंगेज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(DSS Engage)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जाएँ।</w:t>
      </w:r>
    </w:p>
    <w:p w14:paraId="55919207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यदि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ऑनलाइन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अपलोड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जिसमें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ऑनलाइन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टेम्पलेट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माध्यम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ऐसा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शामिल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यह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बताने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लिए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कहा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जाएगा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डीएसएस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(DSS)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वेबसाइट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प्रकाशित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चाहते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चाहती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हैं।</w:t>
      </w:r>
    </w:p>
    <w:p w14:paraId="4C9C0C54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यदि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ईमेल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सामान्य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डाक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माध्यम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भेजते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भेजती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,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तो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कृपया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बताएँ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क्या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अपनी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ऑनलाइन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प्रकाशित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किया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जाना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चाहते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चाहती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हैं।</w:t>
      </w:r>
    </w:p>
    <w:p w14:paraId="1991E10A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परामर्श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प्रक्रिया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बारे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में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प्रश्नों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hyperlink r:id="rId16" w:history="1">
        <w:r w:rsidR="00EF7DF0" w:rsidRPr="009A11BE">
          <w:rPr>
            <w:rStyle w:val="Hyperlink"/>
            <w:rFonts w:ascii="Nirmala UI" w:eastAsia="Arial Unicode MS" w:hAnsi="Nirmala UI" w:cs="Nirmala UI"/>
            <w:sz w:val="24"/>
            <w:szCs w:val="24"/>
            <w:lang w:val="hi"/>
          </w:rPr>
          <w:t>disabilityreform@dss.gov.au</w:t>
        </w:r>
      </w:hyperlink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भेजा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जा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सकता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है।</w:t>
      </w:r>
    </w:p>
    <w:p w14:paraId="0C72ED0A" w14:textId="77777777" w:rsidR="00B11A69" w:rsidRPr="009A11BE" w:rsidRDefault="00661CA9" w:rsidP="00B11A69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आप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सामाजिक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सेवाएँ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विभाग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(Department of Social Services)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को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1800 334 505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पर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कॉल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भी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कर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सकते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/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सकती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sz w:val="24"/>
          <w:szCs w:val="24"/>
          <w:lang w:val="hi"/>
        </w:rPr>
        <w:t>हैं।</w:t>
      </w:r>
    </w:p>
    <w:p w14:paraId="2FFC5926" w14:textId="47922D5E" w:rsidR="00712F1C" w:rsidRPr="009A11BE" w:rsidRDefault="00661CA9" w:rsidP="005D77BD">
      <w:pPr>
        <w:rPr>
          <w:rFonts w:ascii="Nirmala UI" w:hAnsi="Nirmala UI" w:cs="Nirmala UI"/>
          <w:sz w:val="24"/>
          <w:szCs w:val="24"/>
        </w:rPr>
      </w:pP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प्रस्तुति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जमा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करने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की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अंतिम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तिथि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बुधवार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="000005CF" w:rsidRPr="000005CF">
        <w:rPr>
          <w:rFonts w:ascii="Nirmala UI" w:eastAsia="Arial Unicode MS" w:hAnsi="Nirmala UI" w:hint="cs"/>
          <w:bCs/>
          <w:sz w:val="24"/>
          <w:szCs w:val="24"/>
          <w:rtl/>
          <w:lang w:val="hi"/>
        </w:rPr>
        <w:t>30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नवंबर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2022 -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रात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11:59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बजे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 xml:space="preserve"> </w:t>
      </w:r>
      <w:r w:rsidRPr="009A11BE">
        <w:rPr>
          <w:rFonts w:ascii="Nirmala UI" w:eastAsia="Arial Unicode MS" w:hAnsi="Nirmala UI" w:cs="Nirmala UI"/>
          <w:b/>
          <w:sz w:val="24"/>
          <w:szCs w:val="24"/>
          <w:lang w:val="hi"/>
        </w:rPr>
        <w:t>है।</w:t>
      </w:r>
    </w:p>
    <w:sectPr w:rsidR="00712F1C" w:rsidRPr="009A11BE" w:rsidSect="00D41B55">
      <w:headerReference w:type="default" r:id="rId17"/>
      <w:footerReference w:type="default" r:id="rId18"/>
      <w:headerReference w:type="first" r:id="rId19"/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24A4B" w14:textId="77777777" w:rsidR="00AF7F8D" w:rsidRDefault="00AF7F8D">
      <w:pPr>
        <w:spacing w:after="0" w:line="240" w:lineRule="auto"/>
      </w:pPr>
      <w:r>
        <w:separator/>
      </w:r>
    </w:p>
  </w:endnote>
  <w:endnote w:type="continuationSeparator" w:id="0">
    <w:p w14:paraId="1E159A00" w14:textId="77777777" w:rsidR="00AF7F8D" w:rsidRDefault="00AF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793766-79E9-434A-9727-6AE143F92D38}"/>
    <w:embedBold r:id="rId2" w:fontKey="{7F1015B6-3DD3-43EC-A3D1-182D37A07C66}"/>
    <w:embedItalic r:id="rId3" w:fontKey="{FF57C619-81E0-4B8A-A8A7-7A594F0FC6C4}"/>
    <w:embedBoldItalic r:id="rId4" w:fontKey="{14F87336-291C-41E9-B987-02896BD2D4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DC3278D-8E14-4A05-B67C-3888C9AE0F4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A3096A0C-EF9B-47B5-9A6B-C1CBBB76BBA8}"/>
    <w:embedBold r:id="rId7" w:fontKey="{7015B350-CE20-4E37-B23D-B99A25C7B645}"/>
    <w:embedItalic r:id="rId8" w:fontKey="{915ED0AC-F5D9-4AB2-97CA-C7E60078B0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  <w:embedRegular r:id="rId9" w:fontKey="{88480CDF-A869-45AC-A7B4-EEF570E29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2B5603F-E717-4A8B-82D7-D62082DF64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478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DCE5D" w14:textId="61459D8D" w:rsidR="00345773" w:rsidRDefault="00345773" w:rsidP="003457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1C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2D423A" w14:textId="77777777" w:rsidR="00345773" w:rsidRDefault="00345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48327" w14:textId="77777777" w:rsidR="00AF7F8D" w:rsidRDefault="00AF7F8D">
      <w:pPr>
        <w:spacing w:after="0" w:line="240" w:lineRule="auto"/>
      </w:pPr>
      <w:r>
        <w:separator/>
      </w:r>
    </w:p>
  </w:footnote>
  <w:footnote w:type="continuationSeparator" w:id="0">
    <w:p w14:paraId="5383BE2F" w14:textId="77777777" w:rsidR="00AF7F8D" w:rsidRDefault="00AF7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44776" w14:textId="5E6FCC68" w:rsidR="00345773" w:rsidRDefault="0034577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13859FD6" wp14:editId="0791F44D">
          <wp:simplePos x="0" y="0"/>
          <wp:positionH relativeFrom="page">
            <wp:posOffset>0</wp:posOffset>
          </wp:positionH>
          <wp:positionV relativeFrom="paragraph">
            <wp:posOffset>-403225</wp:posOffset>
          </wp:positionV>
          <wp:extent cx="7661910" cy="1065085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910" cy="1065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DBC99" w14:textId="17A98C15" w:rsidR="00DB09E0" w:rsidRDefault="0034577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2F13FD9" wp14:editId="5F8B4012">
          <wp:simplePos x="0" y="0"/>
          <wp:positionH relativeFrom="page">
            <wp:posOffset>54610</wp:posOffset>
          </wp:positionH>
          <wp:positionV relativeFrom="paragraph">
            <wp:posOffset>-442595</wp:posOffset>
          </wp:positionV>
          <wp:extent cx="7661910" cy="1915795"/>
          <wp:effectExtent l="0" t="0" r="0" b="8255"/>
          <wp:wrapNone/>
          <wp:docPr id="5" name="Content Placeholder 4" descr="Graphical user interface, text&#10;&#10;Description automatically generated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t Placeholder 4" descr="Graphical user interface, text&#10;&#10;Description automatically generated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910" cy="191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3E60E44" wp14:editId="7C25EE3E">
          <wp:simplePos x="0" y="0"/>
          <wp:positionH relativeFrom="margin">
            <wp:posOffset>-536027</wp:posOffset>
          </wp:positionH>
          <wp:positionV relativeFrom="paragraph">
            <wp:posOffset>-398890</wp:posOffset>
          </wp:positionV>
          <wp:extent cx="7662334" cy="10651067"/>
          <wp:effectExtent l="0" t="0" r="0" b="0"/>
          <wp:wrapNone/>
          <wp:docPr id="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3A3"/>
    <w:multiLevelType w:val="hybridMultilevel"/>
    <w:tmpl w:val="08D89F66"/>
    <w:lvl w:ilvl="0" w:tplc="E482D964">
      <w:start w:val="1"/>
      <w:numFmt w:val="decimal"/>
      <w:lvlText w:val="%1."/>
      <w:lvlJc w:val="left"/>
      <w:pPr>
        <w:ind w:left="720" w:hanging="360"/>
      </w:pPr>
    </w:lvl>
    <w:lvl w:ilvl="1" w:tplc="9104BA92" w:tentative="1">
      <w:start w:val="1"/>
      <w:numFmt w:val="lowerLetter"/>
      <w:lvlText w:val="%2."/>
      <w:lvlJc w:val="left"/>
      <w:pPr>
        <w:ind w:left="1440" w:hanging="360"/>
      </w:pPr>
    </w:lvl>
    <w:lvl w:ilvl="2" w:tplc="06508C96" w:tentative="1">
      <w:start w:val="1"/>
      <w:numFmt w:val="lowerRoman"/>
      <w:lvlText w:val="%3."/>
      <w:lvlJc w:val="right"/>
      <w:pPr>
        <w:ind w:left="2160" w:hanging="180"/>
      </w:pPr>
    </w:lvl>
    <w:lvl w:ilvl="3" w:tplc="DC705CB0" w:tentative="1">
      <w:start w:val="1"/>
      <w:numFmt w:val="decimal"/>
      <w:lvlText w:val="%4."/>
      <w:lvlJc w:val="left"/>
      <w:pPr>
        <w:ind w:left="2880" w:hanging="360"/>
      </w:pPr>
    </w:lvl>
    <w:lvl w:ilvl="4" w:tplc="42BCA8E8" w:tentative="1">
      <w:start w:val="1"/>
      <w:numFmt w:val="lowerLetter"/>
      <w:lvlText w:val="%5."/>
      <w:lvlJc w:val="left"/>
      <w:pPr>
        <w:ind w:left="3600" w:hanging="360"/>
      </w:pPr>
    </w:lvl>
    <w:lvl w:ilvl="5" w:tplc="494EB5DE" w:tentative="1">
      <w:start w:val="1"/>
      <w:numFmt w:val="lowerRoman"/>
      <w:lvlText w:val="%6."/>
      <w:lvlJc w:val="right"/>
      <w:pPr>
        <w:ind w:left="4320" w:hanging="180"/>
      </w:pPr>
    </w:lvl>
    <w:lvl w:ilvl="6" w:tplc="905CC4AC" w:tentative="1">
      <w:start w:val="1"/>
      <w:numFmt w:val="decimal"/>
      <w:lvlText w:val="%7."/>
      <w:lvlJc w:val="left"/>
      <w:pPr>
        <w:ind w:left="5040" w:hanging="360"/>
      </w:pPr>
    </w:lvl>
    <w:lvl w:ilvl="7" w:tplc="7954FF1C" w:tentative="1">
      <w:start w:val="1"/>
      <w:numFmt w:val="lowerLetter"/>
      <w:lvlText w:val="%8."/>
      <w:lvlJc w:val="left"/>
      <w:pPr>
        <w:ind w:left="5760" w:hanging="360"/>
      </w:pPr>
    </w:lvl>
    <w:lvl w:ilvl="8" w:tplc="908842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EB0"/>
    <w:multiLevelType w:val="hybridMultilevel"/>
    <w:tmpl w:val="49A22484"/>
    <w:lvl w:ilvl="0" w:tplc="F13E6FCA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142078C4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88C6BD50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DF8E80A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6A1042F8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8A6844C2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560EEF8A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030ADDC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455652CA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0D0058AC"/>
    <w:multiLevelType w:val="hybridMultilevel"/>
    <w:tmpl w:val="02CCB934"/>
    <w:lvl w:ilvl="0" w:tplc="0FE41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61C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081B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8A1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F0D2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E4E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E0B9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EC8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3AC1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15D5"/>
    <w:multiLevelType w:val="hybridMultilevel"/>
    <w:tmpl w:val="5EF43B6C"/>
    <w:lvl w:ilvl="0" w:tplc="BB427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A14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06A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CCA6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220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0E1C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B60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B200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AAA4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33318"/>
    <w:multiLevelType w:val="hybridMultilevel"/>
    <w:tmpl w:val="B4688596"/>
    <w:lvl w:ilvl="0" w:tplc="4B80C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B8C9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58C2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6E7D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600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A06C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12BD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7EFB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4A4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574D"/>
    <w:multiLevelType w:val="hybridMultilevel"/>
    <w:tmpl w:val="C416FD30"/>
    <w:lvl w:ilvl="0" w:tplc="C24EC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4E5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4C7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BCAF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2E8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9885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C4F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F8E1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021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155F"/>
    <w:multiLevelType w:val="hybridMultilevel"/>
    <w:tmpl w:val="F56A6B2E"/>
    <w:lvl w:ilvl="0" w:tplc="1BB8B57C">
      <w:start w:val="1"/>
      <w:numFmt w:val="decimal"/>
      <w:lvlText w:val="%1."/>
      <w:lvlJc w:val="left"/>
      <w:pPr>
        <w:ind w:left="720" w:hanging="360"/>
      </w:pPr>
    </w:lvl>
    <w:lvl w:ilvl="1" w:tplc="D8A4C08C" w:tentative="1">
      <w:start w:val="1"/>
      <w:numFmt w:val="lowerLetter"/>
      <w:lvlText w:val="%2."/>
      <w:lvlJc w:val="left"/>
      <w:pPr>
        <w:ind w:left="1440" w:hanging="360"/>
      </w:pPr>
    </w:lvl>
    <w:lvl w:ilvl="2" w:tplc="370E9E72" w:tentative="1">
      <w:start w:val="1"/>
      <w:numFmt w:val="lowerRoman"/>
      <w:lvlText w:val="%3."/>
      <w:lvlJc w:val="right"/>
      <w:pPr>
        <w:ind w:left="2160" w:hanging="180"/>
      </w:pPr>
    </w:lvl>
    <w:lvl w:ilvl="3" w:tplc="04F0C7C6" w:tentative="1">
      <w:start w:val="1"/>
      <w:numFmt w:val="decimal"/>
      <w:lvlText w:val="%4."/>
      <w:lvlJc w:val="left"/>
      <w:pPr>
        <w:ind w:left="2880" w:hanging="360"/>
      </w:pPr>
    </w:lvl>
    <w:lvl w:ilvl="4" w:tplc="92381458" w:tentative="1">
      <w:start w:val="1"/>
      <w:numFmt w:val="lowerLetter"/>
      <w:lvlText w:val="%5."/>
      <w:lvlJc w:val="left"/>
      <w:pPr>
        <w:ind w:left="3600" w:hanging="360"/>
      </w:pPr>
    </w:lvl>
    <w:lvl w:ilvl="5" w:tplc="D7A676F4" w:tentative="1">
      <w:start w:val="1"/>
      <w:numFmt w:val="lowerRoman"/>
      <w:lvlText w:val="%6."/>
      <w:lvlJc w:val="right"/>
      <w:pPr>
        <w:ind w:left="4320" w:hanging="180"/>
      </w:pPr>
    </w:lvl>
    <w:lvl w:ilvl="6" w:tplc="EEE45458" w:tentative="1">
      <w:start w:val="1"/>
      <w:numFmt w:val="decimal"/>
      <w:lvlText w:val="%7."/>
      <w:lvlJc w:val="left"/>
      <w:pPr>
        <w:ind w:left="5040" w:hanging="360"/>
      </w:pPr>
    </w:lvl>
    <w:lvl w:ilvl="7" w:tplc="06762214" w:tentative="1">
      <w:start w:val="1"/>
      <w:numFmt w:val="lowerLetter"/>
      <w:lvlText w:val="%8."/>
      <w:lvlJc w:val="left"/>
      <w:pPr>
        <w:ind w:left="5760" w:hanging="360"/>
      </w:pPr>
    </w:lvl>
    <w:lvl w:ilvl="8" w:tplc="B62E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37F38"/>
    <w:multiLevelType w:val="hybridMultilevel"/>
    <w:tmpl w:val="99EC5A80"/>
    <w:lvl w:ilvl="0" w:tplc="938E1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74F5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0CD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027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4FB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247C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E016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84A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AE5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34CC5"/>
    <w:multiLevelType w:val="hybridMultilevel"/>
    <w:tmpl w:val="DAEE9C16"/>
    <w:lvl w:ilvl="0" w:tplc="54EEB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FE51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5E4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0E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8A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86D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451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EB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BE4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8363B"/>
    <w:multiLevelType w:val="hybridMultilevel"/>
    <w:tmpl w:val="87CAEAFA"/>
    <w:lvl w:ilvl="0" w:tplc="299E2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08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201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BAF2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E0E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A21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A689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615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33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15BF"/>
    <w:multiLevelType w:val="hybridMultilevel"/>
    <w:tmpl w:val="7E2CDB7E"/>
    <w:lvl w:ilvl="0" w:tplc="AA76DE74">
      <w:start w:val="1"/>
      <w:numFmt w:val="decimal"/>
      <w:lvlText w:val="%1."/>
      <w:lvlJc w:val="left"/>
      <w:pPr>
        <w:ind w:left="-354" w:hanging="360"/>
      </w:pPr>
      <w:rPr>
        <w:rFonts w:hint="default"/>
        <w:color w:val="FFFFFF" w:themeColor="background1"/>
      </w:rPr>
    </w:lvl>
    <w:lvl w:ilvl="1" w:tplc="CA34EBF4" w:tentative="1">
      <w:start w:val="1"/>
      <w:numFmt w:val="lowerLetter"/>
      <w:lvlText w:val="%2."/>
      <w:lvlJc w:val="left"/>
      <w:pPr>
        <w:ind w:left="366" w:hanging="360"/>
      </w:pPr>
    </w:lvl>
    <w:lvl w:ilvl="2" w:tplc="B1D24B02" w:tentative="1">
      <w:start w:val="1"/>
      <w:numFmt w:val="lowerRoman"/>
      <w:lvlText w:val="%3."/>
      <w:lvlJc w:val="right"/>
      <w:pPr>
        <w:ind w:left="1086" w:hanging="180"/>
      </w:pPr>
    </w:lvl>
    <w:lvl w:ilvl="3" w:tplc="DCC85EE6" w:tentative="1">
      <w:start w:val="1"/>
      <w:numFmt w:val="decimal"/>
      <w:lvlText w:val="%4."/>
      <w:lvlJc w:val="left"/>
      <w:pPr>
        <w:ind w:left="1806" w:hanging="360"/>
      </w:pPr>
    </w:lvl>
    <w:lvl w:ilvl="4" w:tplc="FBA0EBD4" w:tentative="1">
      <w:start w:val="1"/>
      <w:numFmt w:val="lowerLetter"/>
      <w:lvlText w:val="%5."/>
      <w:lvlJc w:val="left"/>
      <w:pPr>
        <w:ind w:left="2526" w:hanging="360"/>
      </w:pPr>
    </w:lvl>
    <w:lvl w:ilvl="5" w:tplc="A76ED0F8" w:tentative="1">
      <w:start w:val="1"/>
      <w:numFmt w:val="lowerRoman"/>
      <w:lvlText w:val="%6."/>
      <w:lvlJc w:val="right"/>
      <w:pPr>
        <w:ind w:left="3246" w:hanging="180"/>
      </w:pPr>
    </w:lvl>
    <w:lvl w:ilvl="6" w:tplc="41363196" w:tentative="1">
      <w:start w:val="1"/>
      <w:numFmt w:val="decimal"/>
      <w:lvlText w:val="%7."/>
      <w:lvlJc w:val="left"/>
      <w:pPr>
        <w:ind w:left="3966" w:hanging="360"/>
      </w:pPr>
    </w:lvl>
    <w:lvl w:ilvl="7" w:tplc="CFD814FA" w:tentative="1">
      <w:start w:val="1"/>
      <w:numFmt w:val="lowerLetter"/>
      <w:lvlText w:val="%8."/>
      <w:lvlJc w:val="left"/>
      <w:pPr>
        <w:ind w:left="4686" w:hanging="360"/>
      </w:pPr>
    </w:lvl>
    <w:lvl w:ilvl="8" w:tplc="3B2C52A4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1" w15:restartNumberingAfterBreak="0">
    <w:nsid w:val="45021D73"/>
    <w:multiLevelType w:val="hybridMultilevel"/>
    <w:tmpl w:val="10D4D612"/>
    <w:lvl w:ilvl="0" w:tplc="CCBE4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6F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2B9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500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82F9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009B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C49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C0F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4825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81EC7"/>
    <w:multiLevelType w:val="hybridMultilevel"/>
    <w:tmpl w:val="C9822C56"/>
    <w:lvl w:ilvl="0" w:tplc="BA2A8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B06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CA2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C46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A89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2AFB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B2A3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631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8CD3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716B2"/>
    <w:multiLevelType w:val="hybridMultilevel"/>
    <w:tmpl w:val="D1AA0676"/>
    <w:lvl w:ilvl="0" w:tplc="A46EBA5E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421809FE" w:tentative="1">
      <w:start w:val="1"/>
      <w:numFmt w:val="lowerLetter"/>
      <w:lvlText w:val="%2."/>
      <w:lvlJc w:val="left"/>
      <w:pPr>
        <w:ind w:left="2151" w:hanging="360"/>
      </w:pPr>
    </w:lvl>
    <w:lvl w:ilvl="2" w:tplc="AC1AD0FA" w:tentative="1">
      <w:start w:val="1"/>
      <w:numFmt w:val="lowerRoman"/>
      <w:lvlText w:val="%3."/>
      <w:lvlJc w:val="right"/>
      <w:pPr>
        <w:ind w:left="2871" w:hanging="180"/>
      </w:pPr>
    </w:lvl>
    <w:lvl w:ilvl="3" w:tplc="A684B162" w:tentative="1">
      <w:start w:val="1"/>
      <w:numFmt w:val="decimal"/>
      <w:lvlText w:val="%4."/>
      <w:lvlJc w:val="left"/>
      <w:pPr>
        <w:ind w:left="3591" w:hanging="360"/>
      </w:pPr>
    </w:lvl>
    <w:lvl w:ilvl="4" w:tplc="6E982B6C" w:tentative="1">
      <w:start w:val="1"/>
      <w:numFmt w:val="lowerLetter"/>
      <w:lvlText w:val="%5."/>
      <w:lvlJc w:val="left"/>
      <w:pPr>
        <w:ind w:left="4311" w:hanging="360"/>
      </w:pPr>
    </w:lvl>
    <w:lvl w:ilvl="5" w:tplc="33F4777E" w:tentative="1">
      <w:start w:val="1"/>
      <w:numFmt w:val="lowerRoman"/>
      <w:lvlText w:val="%6."/>
      <w:lvlJc w:val="right"/>
      <w:pPr>
        <w:ind w:left="5031" w:hanging="180"/>
      </w:pPr>
    </w:lvl>
    <w:lvl w:ilvl="6" w:tplc="B16610A0" w:tentative="1">
      <w:start w:val="1"/>
      <w:numFmt w:val="decimal"/>
      <w:lvlText w:val="%7."/>
      <w:lvlJc w:val="left"/>
      <w:pPr>
        <w:ind w:left="5751" w:hanging="360"/>
      </w:pPr>
    </w:lvl>
    <w:lvl w:ilvl="7" w:tplc="26FC13D4" w:tentative="1">
      <w:start w:val="1"/>
      <w:numFmt w:val="lowerLetter"/>
      <w:lvlText w:val="%8."/>
      <w:lvlJc w:val="left"/>
      <w:pPr>
        <w:ind w:left="6471" w:hanging="360"/>
      </w:pPr>
    </w:lvl>
    <w:lvl w:ilvl="8" w:tplc="F43EA32E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4" w15:restartNumberingAfterBreak="0">
    <w:nsid w:val="5522359C"/>
    <w:multiLevelType w:val="hybridMultilevel"/>
    <w:tmpl w:val="A9C4577C"/>
    <w:lvl w:ilvl="0" w:tplc="878EB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4E2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D68A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F4FF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CCB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E39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22F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2E7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48FE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02AD6"/>
    <w:multiLevelType w:val="hybridMultilevel"/>
    <w:tmpl w:val="185A8AAE"/>
    <w:lvl w:ilvl="0" w:tplc="7AA82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E68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7AA4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B43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82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DC45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0C8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E7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2AED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1AA"/>
    <w:multiLevelType w:val="hybridMultilevel"/>
    <w:tmpl w:val="C89467B8"/>
    <w:lvl w:ilvl="0" w:tplc="ECB69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84F9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8610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9C1B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CD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FE64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6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20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C40D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41026"/>
    <w:multiLevelType w:val="hybridMultilevel"/>
    <w:tmpl w:val="6B562490"/>
    <w:lvl w:ilvl="0" w:tplc="E36E9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054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2B3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C9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00F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F440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05F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26C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B6B7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47E6B"/>
    <w:multiLevelType w:val="hybridMultilevel"/>
    <w:tmpl w:val="4F6EA9A2"/>
    <w:lvl w:ilvl="0" w:tplc="2D9C2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AF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5C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291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127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02D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8E0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2D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8C6B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"/>
  </w:num>
  <w:num w:numId="5">
    <w:abstractNumId w:val="18"/>
  </w:num>
  <w:num w:numId="6">
    <w:abstractNumId w:val="8"/>
  </w:num>
  <w:num w:numId="7">
    <w:abstractNumId w:val="12"/>
  </w:num>
  <w:num w:numId="8">
    <w:abstractNumId w:val="16"/>
  </w:num>
  <w:num w:numId="9">
    <w:abstractNumId w:val="11"/>
  </w:num>
  <w:num w:numId="10">
    <w:abstractNumId w:val="7"/>
  </w:num>
  <w:num w:numId="11">
    <w:abstractNumId w:val="13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  <w:num w:numId="15">
    <w:abstractNumId w:val="18"/>
  </w:num>
  <w:num w:numId="16">
    <w:abstractNumId w:val="8"/>
  </w:num>
  <w:num w:numId="17">
    <w:abstractNumId w:val="12"/>
  </w:num>
  <w:num w:numId="18">
    <w:abstractNumId w:val="16"/>
  </w:num>
  <w:num w:numId="19">
    <w:abstractNumId w:val="11"/>
  </w:num>
  <w:num w:numId="20">
    <w:abstractNumId w:val="7"/>
  </w:num>
  <w:num w:numId="21">
    <w:abstractNumId w:val="10"/>
  </w:num>
  <w:num w:numId="22">
    <w:abstractNumId w:val="3"/>
  </w:num>
  <w:num w:numId="23">
    <w:abstractNumId w:val="6"/>
  </w:num>
  <w:num w:numId="24">
    <w:abstractNumId w:val="1"/>
  </w:num>
  <w:num w:numId="25">
    <w:abstractNumId w:val="15"/>
  </w:num>
  <w:num w:numId="26">
    <w:abstractNumId w:val="0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94"/>
    <w:rsid w:val="000005CF"/>
    <w:rsid w:val="00003C3D"/>
    <w:rsid w:val="00004E4D"/>
    <w:rsid w:val="00005633"/>
    <w:rsid w:val="00005A5E"/>
    <w:rsid w:val="00007C31"/>
    <w:rsid w:val="00011A71"/>
    <w:rsid w:val="000161D3"/>
    <w:rsid w:val="00020D3C"/>
    <w:rsid w:val="00020F64"/>
    <w:rsid w:val="000216E9"/>
    <w:rsid w:val="00025309"/>
    <w:rsid w:val="00026841"/>
    <w:rsid w:val="000317B1"/>
    <w:rsid w:val="00032211"/>
    <w:rsid w:val="00036A43"/>
    <w:rsid w:val="000412DE"/>
    <w:rsid w:val="000422A0"/>
    <w:rsid w:val="00042DF6"/>
    <w:rsid w:val="00050144"/>
    <w:rsid w:val="00051059"/>
    <w:rsid w:val="000578B4"/>
    <w:rsid w:val="00057DD5"/>
    <w:rsid w:val="00071C63"/>
    <w:rsid w:val="00073C22"/>
    <w:rsid w:val="00076317"/>
    <w:rsid w:val="000820A4"/>
    <w:rsid w:val="00085DB2"/>
    <w:rsid w:val="000865DD"/>
    <w:rsid w:val="00086974"/>
    <w:rsid w:val="00091E1F"/>
    <w:rsid w:val="00092003"/>
    <w:rsid w:val="00093B0A"/>
    <w:rsid w:val="000945C8"/>
    <w:rsid w:val="00096DFF"/>
    <w:rsid w:val="00097CAA"/>
    <w:rsid w:val="000A5E66"/>
    <w:rsid w:val="000A775A"/>
    <w:rsid w:val="000B058A"/>
    <w:rsid w:val="000B1EFA"/>
    <w:rsid w:val="000B682D"/>
    <w:rsid w:val="000C2188"/>
    <w:rsid w:val="000C2F96"/>
    <w:rsid w:val="000C4DA2"/>
    <w:rsid w:val="000C5D6D"/>
    <w:rsid w:val="000C62F6"/>
    <w:rsid w:val="000D2956"/>
    <w:rsid w:val="000E206D"/>
    <w:rsid w:val="000E2EA6"/>
    <w:rsid w:val="000E6E42"/>
    <w:rsid w:val="000F03F8"/>
    <w:rsid w:val="000F07FC"/>
    <w:rsid w:val="000F0B12"/>
    <w:rsid w:val="000F3728"/>
    <w:rsid w:val="000F43AF"/>
    <w:rsid w:val="000F5EC8"/>
    <w:rsid w:val="00113B13"/>
    <w:rsid w:val="00121359"/>
    <w:rsid w:val="001219AD"/>
    <w:rsid w:val="0012262A"/>
    <w:rsid w:val="001232CC"/>
    <w:rsid w:val="00124315"/>
    <w:rsid w:val="0012678D"/>
    <w:rsid w:val="001270DE"/>
    <w:rsid w:val="00132EA5"/>
    <w:rsid w:val="00133116"/>
    <w:rsid w:val="00136B82"/>
    <w:rsid w:val="001410E4"/>
    <w:rsid w:val="00141D8E"/>
    <w:rsid w:val="00142E4A"/>
    <w:rsid w:val="00147285"/>
    <w:rsid w:val="00152305"/>
    <w:rsid w:val="001552CF"/>
    <w:rsid w:val="00155C46"/>
    <w:rsid w:val="001565F2"/>
    <w:rsid w:val="00156661"/>
    <w:rsid w:val="001577AE"/>
    <w:rsid w:val="00160203"/>
    <w:rsid w:val="001603B5"/>
    <w:rsid w:val="00163EAA"/>
    <w:rsid w:val="00167B8D"/>
    <w:rsid w:val="00171E49"/>
    <w:rsid w:val="00174D2A"/>
    <w:rsid w:val="00175E04"/>
    <w:rsid w:val="00177D60"/>
    <w:rsid w:val="00181CCE"/>
    <w:rsid w:val="00182BDE"/>
    <w:rsid w:val="0018316A"/>
    <w:rsid w:val="001834F5"/>
    <w:rsid w:val="00184DC0"/>
    <w:rsid w:val="001864DD"/>
    <w:rsid w:val="001962F3"/>
    <w:rsid w:val="00197796"/>
    <w:rsid w:val="001A1AA1"/>
    <w:rsid w:val="001A4696"/>
    <w:rsid w:val="001A4A0B"/>
    <w:rsid w:val="001A6591"/>
    <w:rsid w:val="001B3740"/>
    <w:rsid w:val="001C040C"/>
    <w:rsid w:val="001C080E"/>
    <w:rsid w:val="001C1A59"/>
    <w:rsid w:val="001C1DDA"/>
    <w:rsid w:val="001C491B"/>
    <w:rsid w:val="001C644E"/>
    <w:rsid w:val="001D6603"/>
    <w:rsid w:val="001D7A8E"/>
    <w:rsid w:val="001E58B8"/>
    <w:rsid w:val="001E630D"/>
    <w:rsid w:val="001F101D"/>
    <w:rsid w:val="001F1395"/>
    <w:rsid w:val="001F1F76"/>
    <w:rsid w:val="001F6C12"/>
    <w:rsid w:val="002002F5"/>
    <w:rsid w:val="00205EB9"/>
    <w:rsid w:val="0020761F"/>
    <w:rsid w:val="00210D66"/>
    <w:rsid w:val="00213B49"/>
    <w:rsid w:val="00215105"/>
    <w:rsid w:val="00221A1A"/>
    <w:rsid w:val="00221ABC"/>
    <w:rsid w:val="00221BC1"/>
    <w:rsid w:val="00222332"/>
    <w:rsid w:val="002242E0"/>
    <w:rsid w:val="0022477F"/>
    <w:rsid w:val="0022621B"/>
    <w:rsid w:val="00227B64"/>
    <w:rsid w:val="002353A5"/>
    <w:rsid w:val="00235AAC"/>
    <w:rsid w:val="00235B68"/>
    <w:rsid w:val="0023669A"/>
    <w:rsid w:val="00236E3B"/>
    <w:rsid w:val="002419DB"/>
    <w:rsid w:val="00241B27"/>
    <w:rsid w:val="002449FC"/>
    <w:rsid w:val="00245339"/>
    <w:rsid w:val="002469BC"/>
    <w:rsid w:val="002518F7"/>
    <w:rsid w:val="002537A6"/>
    <w:rsid w:val="00257888"/>
    <w:rsid w:val="00260C4F"/>
    <w:rsid w:val="0026508E"/>
    <w:rsid w:val="00271DC9"/>
    <w:rsid w:val="00274064"/>
    <w:rsid w:val="00277361"/>
    <w:rsid w:val="002779C6"/>
    <w:rsid w:val="00280C52"/>
    <w:rsid w:val="0028359B"/>
    <w:rsid w:val="00284DC9"/>
    <w:rsid w:val="002A0F8D"/>
    <w:rsid w:val="002A2942"/>
    <w:rsid w:val="002A2BB4"/>
    <w:rsid w:val="002B3EFA"/>
    <w:rsid w:val="002B4113"/>
    <w:rsid w:val="002B7F5B"/>
    <w:rsid w:val="002C4160"/>
    <w:rsid w:val="002C446F"/>
    <w:rsid w:val="002C49D8"/>
    <w:rsid w:val="002D01D6"/>
    <w:rsid w:val="002D1396"/>
    <w:rsid w:val="002D1F42"/>
    <w:rsid w:val="002D2C27"/>
    <w:rsid w:val="002D64EA"/>
    <w:rsid w:val="002D7790"/>
    <w:rsid w:val="002E356B"/>
    <w:rsid w:val="002E57F7"/>
    <w:rsid w:val="002E5B7B"/>
    <w:rsid w:val="002E6A37"/>
    <w:rsid w:val="002E7457"/>
    <w:rsid w:val="002E765F"/>
    <w:rsid w:val="002F1827"/>
    <w:rsid w:val="002F2C19"/>
    <w:rsid w:val="002F4B92"/>
    <w:rsid w:val="002F6D37"/>
    <w:rsid w:val="00300279"/>
    <w:rsid w:val="00302F1B"/>
    <w:rsid w:val="003049B0"/>
    <w:rsid w:val="00305E4F"/>
    <w:rsid w:val="00307221"/>
    <w:rsid w:val="0031506E"/>
    <w:rsid w:val="003203E4"/>
    <w:rsid w:val="00321681"/>
    <w:rsid w:val="00323D2F"/>
    <w:rsid w:val="0032425F"/>
    <w:rsid w:val="00327522"/>
    <w:rsid w:val="003310E7"/>
    <w:rsid w:val="00332137"/>
    <w:rsid w:val="00332562"/>
    <w:rsid w:val="00333B47"/>
    <w:rsid w:val="00334487"/>
    <w:rsid w:val="00335C58"/>
    <w:rsid w:val="00340A93"/>
    <w:rsid w:val="00341ACD"/>
    <w:rsid w:val="00342635"/>
    <w:rsid w:val="003454A5"/>
    <w:rsid w:val="00345773"/>
    <w:rsid w:val="00346704"/>
    <w:rsid w:val="0034780D"/>
    <w:rsid w:val="003509B7"/>
    <w:rsid w:val="00350E67"/>
    <w:rsid w:val="00354735"/>
    <w:rsid w:val="00356223"/>
    <w:rsid w:val="00356352"/>
    <w:rsid w:val="003605C4"/>
    <w:rsid w:val="00360FFE"/>
    <w:rsid w:val="003618D5"/>
    <w:rsid w:val="00361F94"/>
    <w:rsid w:val="003637D7"/>
    <w:rsid w:val="00363956"/>
    <w:rsid w:val="00366398"/>
    <w:rsid w:val="00367053"/>
    <w:rsid w:val="00367AD5"/>
    <w:rsid w:val="00367D22"/>
    <w:rsid w:val="0037037D"/>
    <w:rsid w:val="00370A41"/>
    <w:rsid w:val="00372F59"/>
    <w:rsid w:val="0037643E"/>
    <w:rsid w:val="003779E5"/>
    <w:rsid w:val="00377F3A"/>
    <w:rsid w:val="003814E3"/>
    <w:rsid w:val="00381BA2"/>
    <w:rsid w:val="00381F85"/>
    <w:rsid w:val="00382E32"/>
    <w:rsid w:val="003832DB"/>
    <w:rsid w:val="00386C9B"/>
    <w:rsid w:val="003909BA"/>
    <w:rsid w:val="00391AFC"/>
    <w:rsid w:val="00392D84"/>
    <w:rsid w:val="00392FE8"/>
    <w:rsid w:val="003950B9"/>
    <w:rsid w:val="00396FD2"/>
    <w:rsid w:val="003A764F"/>
    <w:rsid w:val="003B1172"/>
    <w:rsid w:val="003B1BB7"/>
    <w:rsid w:val="003B2BB8"/>
    <w:rsid w:val="003B2E45"/>
    <w:rsid w:val="003B3EAF"/>
    <w:rsid w:val="003B459C"/>
    <w:rsid w:val="003B528F"/>
    <w:rsid w:val="003B706E"/>
    <w:rsid w:val="003C1B3D"/>
    <w:rsid w:val="003C1D58"/>
    <w:rsid w:val="003C255E"/>
    <w:rsid w:val="003C2EA4"/>
    <w:rsid w:val="003C2ED3"/>
    <w:rsid w:val="003D0299"/>
    <w:rsid w:val="003D249A"/>
    <w:rsid w:val="003D2C86"/>
    <w:rsid w:val="003D34FF"/>
    <w:rsid w:val="003D65F7"/>
    <w:rsid w:val="003E27CB"/>
    <w:rsid w:val="003E2C54"/>
    <w:rsid w:val="003E565A"/>
    <w:rsid w:val="003E6355"/>
    <w:rsid w:val="003F29B2"/>
    <w:rsid w:val="003F64CF"/>
    <w:rsid w:val="004006FD"/>
    <w:rsid w:val="00402E4C"/>
    <w:rsid w:val="004030A5"/>
    <w:rsid w:val="004037A8"/>
    <w:rsid w:val="00403BFB"/>
    <w:rsid w:val="00405FC0"/>
    <w:rsid w:val="0041143C"/>
    <w:rsid w:val="004117B0"/>
    <w:rsid w:val="00414BEB"/>
    <w:rsid w:val="00415490"/>
    <w:rsid w:val="004155FF"/>
    <w:rsid w:val="0041654A"/>
    <w:rsid w:val="0041743C"/>
    <w:rsid w:val="00420BA7"/>
    <w:rsid w:val="0042361A"/>
    <w:rsid w:val="00425614"/>
    <w:rsid w:val="00425B57"/>
    <w:rsid w:val="00426995"/>
    <w:rsid w:val="00427802"/>
    <w:rsid w:val="00430477"/>
    <w:rsid w:val="00430914"/>
    <w:rsid w:val="00433D8D"/>
    <w:rsid w:val="00436075"/>
    <w:rsid w:val="0043699B"/>
    <w:rsid w:val="004400A8"/>
    <w:rsid w:val="00440C85"/>
    <w:rsid w:val="00442B2F"/>
    <w:rsid w:val="00442C01"/>
    <w:rsid w:val="00444036"/>
    <w:rsid w:val="004451A8"/>
    <w:rsid w:val="0044661F"/>
    <w:rsid w:val="00446FC3"/>
    <w:rsid w:val="00456474"/>
    <w:rsid w:val="00457414"/>
    <w:rsid w:val="00461EDA"/>
    <w:rsid w:val="004637CC"/>
    <w:rsid w:val="00464155"/>
    <w:rsid w:val="00465701"/>
    <w:rsid w:val="0046602B"/>
    <w:rsid w:val="00471519"/>
    <w:rsid w:val="004749A2"/>
    <w:rsid w:val="004752AC"/>
    <w:rsid w:val="0047538A"/>
    <w:rsid w:val="004820CE"/>
    <w:rsid w:val="00482C1A"/>
    <w:rsid w:val="00483AA5"/>
    <w:rsid w:val="00486913"/>
    <w:rsid w:val="00487B2A"/>
    <w:rsid w:val="0049127C"/>
    <w:rsid w:val="00491D2E"/>
    <w:rsid w:val="00493FF2"/>
    <w:rsid w:val="004961B0"/>
    <w:rsid w:val="00496CB7"/>
    <w:rsid w:val="004978C3"/>
    <w:rsid w:val="004A095F"/>
    <w:rsid w:val="004A1BFA"/>
    <w:rsid w:val="004A3738"/>
    <w:rsid w:val="004A3F2E"/>
    <w:rsid w:val="004A47A5"/>
    <w:rsid w:val="004A51F7"/>
    <w:rsid w:val="004B001A"/>
    <w:rsid w:val="004B056F"/>
    <w:rsid w:val="004B09D2"/>
    <w:rsid w:val="004B188C"/>
    <w:rsid w:val="004B54CA"/>
    <w:rsid w:val="004B60C2"/>
    <w:rsid w:val="004B7C22"/>
    <w:rsid w:val="004C318F"/>
    <w:rsid w:val="004D1572"/>
    <w:rsid w:val="004D338A"/>
    <w:rsid w:val="004D4045"/>
    <w:rsid w:val="004D62F2"/>
    <w:rsid w:val="004E1827"/>
    <w:rsid w:val="004E1914"/>
    <w:rsid w:val="004E5CBF"/>
    <w:rsid w:val="004E630C"/>
    <w:rsid w:val="004F62A1"/>
    <w:rsid w:val="004F6E54"/>
    <w:rsid w:val="004F7F21"/>
    <w:rsid w:val="00501C3E"/>
    <w:rsid w:val="005031A5"/>
    <w:rsid w:val="005038A2"/>
    <w:rsid w:val="005061FC"/>
    <w:rsid w:val="00506DEA"/>
    <w:rsid w:val="00510051"/>
    <w:rsid w:val="005126D6"/>
    <w:rsid w:val="0051454B"/>
    <w:rsid w:val="00524B5F"/>
    <w:rsid w:val="005257DD"/>
    <w:rsid w:val="00527419"/>
    <w:rsid w:val="00535606"/>
    <w:rsid w:val="0054079B"/>
    <w:rsid w:val="0054552F"/>
    <w:rsid w:val="0054698F"/>
    <w:rsid w:val="0055254F"/>
    <w:rsid w:val="00552A16"/>
    <w:rsid w:val="005538E1"/>
    <w:rsid w:val="005547D1"/>
    <w:rsid w:val="005554C6"/>
    <w:rsid w:val="00556342"/>
    <w:rsid w:val="00557E93"/>
    <w:rsid w:val="00562FAF"/>
    <w:rsid w:val="0056322D"/>
    <w:rsid w:val="00563B7D"/>
    <w:rsid w:val="00571D03"/>
    <w:rsid w:val="0057308E"/>
    <w:rsid w:val="00573584"/>
    <w:rsid w:val="00574AEB"/>
    <w:rsid w:val="00576EC0"/>
    <w:rsid w:val="00577242"/>
    <w:rsid w:val="005803E3"/>
    <w:rsid w:val="00580F89"/>
    <w:rsid w:val="00581D5F"/>
    <w:rsid w:val="00582234"/>
    <w:rsid w:val="00582CAD"/>
    <w:rsid w:val="00582F42"/>
    <w:rsid w:val="00585397"/>
    <w:rsid w:val="00586565"/>
    <w:rsid w:val="0058723B"/>
    <w:rsid w:val="00591D8C"/>
    <w:rsid w:val="005935F8"/>
    <w:rsid w:val="005A233B"/>
    <w:rsid w:val="005A252F"/>
    <w:rsid w:val="005A5218"/>
    <w:rsid w:val="005A5B4C"/>
    <w:rsid w:val="005A712B"/>
    <w:rsid w:val="005B0303"/>
    <w:rsid w:val="005B05BA"/>
    <w:rsid w:val="005B4486"/>
    <w:rsid w:val="005B471E"/>
    <w:rsid w:val="005B501D"/>
    <w:rsid w:val="005B5D8D"/>
    <w:rsid w:val="005B7F3C"/>
    <w:rsid w:val="005C3885"/>
    <w:rsid w:val="005C3AA9"/>
    <w:rsid w:val="005C4038"/>
    <w:rsid w:val="005C5254"/>
    <w:rsid w:val="005C55D9"/>
    <w:rsid w:val="005D4131"/>
    <w:rsid w:val="005D77BD"/>
    <w:rsid w:val="005E0C91"/>
    <w:rsid w:val="005E1BF4"/>
    <w:rsid w:val="005E228A"/>
    <w:rsid w:val="005E3D0B"/>
    <w:rsid w:val="005E4814"/>
    <w:rsid w:val="005E67E8"/>
    <w:rsid w:val="005F2B30"/>
    <w:rsid w:val="005F309C"/>
    <w:rsid w:val="005F462E"/>
    <w:rsid w:val="005F57CC"/>
    <w:rsid w:val="005F79D6"/>
    <w:rsid w:val="0060110D"/>
    <w:rsid w:val="006017C5"/>
    <w:rsid w:val="0060477A"/>
    <w:rsid w:val="00607B09"/>
    <w:rsid w:val="0061059A"/>
    <w:rsid w:val="00610C48"/>
    <w:rsid w:val="006113DC"/>
    <w:rsid w:val="006114D0"/>
    <w:rsid w:val="00612810"/>
    <w:rsid w:val="00613C07"/>
    <w:rsid w:val="00615A38"/>
    <w:rsid w:val="00616E37"/>
    <w:rsid w:val="00621FC5"/>
    <w:rsid w:val="0062401A"/>
    <w:rsid w:val="00624197"/>
    <w:rsid w:val="006248D0"/>
    <w:rsid w:val="0062584E"/>
    <w:rsid w:val="00626D9B"/>
    <w:rsid w:val="00632A23"/>
    <w:rsid w:val="00633047"/>
    <w:rsid w:val="006357D8"/>
    <w:rsid w:val="006359A1"/>
    <w:rsid w:val="00635D82"/>
    <w:rsid w:val="00636F3B"/>
    <w:rsid w:val="00636FA5"/>
    <w:rsid w:val="00637B02"/>
    <w:rsid w:val="006400BD"/>
    <w:rsid w:val="00641968"/>
    <w:rsid w:val="00642469"/>
    <w:rsid w:val="00646B02"/>
    <w:rsid w:val="00651E04"/>
    <w:rsid w:val="00655AB8"/>
    <w:rsid w:val="00661CA9"/>
    <w:rsid w:val="006640B6"/>
    <w:rsid w:val="0066499D"/>
    <w:rsid w:val="00664D99"/>
    <w:rsid w:val="00667FE2"/>
    <w:rsid w:val="00677430"/>
    <w:rsid w:val="006834E8"/>
    <w:rsid w:val="00685847"/>
    <w:rsid w:val="0068773D"/>
    <w:rsid w:val="00690C6C"/>
    <w:rsid w:val="006926B6"/>
    <w:rsid w:val="00692F74"/>
    <w:rsid w:val="006958D7"/>
    <w:rsid w:val="00697658"/>
    <w:rsid w:val="006A17E9"/>
    <w:rsid w:val="006A2A56"/>
    <w:rsid w:val="006A3089"/>
    <w:rsid w:val="006A4CE7"/>
    <w:rsid w:val="006A5BC3"/>
    <w:rsid w:val="006B0511"/>
    <w:rsid w:val="006B0A91"/>
    <w:rsid w:val="006B1C67"/>
    <w:rsid w:val="006B3249"/>
    <w:rsid w:val="006B356F"/>
    <w:rsid w:val="006B3947"/>
    <w:rsid w:val="006B3B7F"/>
    <w:rsid w:val="006B569E"/>
    <w:rsid w:val="006B56A1"/>
    <w:rsid w:val="006C4350"/>
    <w:rsid w:val="006C4943"/>
    <w:rsid w:val="006C5AAE"/>
    <w:rsid w:val="006D1295"/>
    <w:rsid w:val="006E1980"/>
    <w:rsid w:val="006E29BB"/>
    <w:rsid w:val="006E55B6"/>
    <w:rsid w:val="006E67D3"/>
    <w:rsid w:val="006E703A"/>
    <w:rsid w:val="006E708E"/>
    <w:rsid w:val="006E71BA"/>
    <w:rsid w:val="006F0B23"/>
    <w:rsid w:val="006F3CC7"/>
    <w:rsid w:val="006F64FE"/>
    <w:rsid w:val="00700BAF"/>
    <w:rsid w:val="00700F3F"/>
    <w:rsid w:val="0070151A"/>
    <w:rsid w:val="007018A5"/>
    <w:rsid w:val="00703491"/>
    <w:rsid w:val="00704E60"/>
    <w:rsid w:val="00707EA8"/>
    <w:rsid w:val="0071036D"/>
    <w:rsid w:val="007108BA"/>
    <w:rsid w:val="00712F1C"/>
    <w:rsid w:val="00713D2E"/>
    <w:rsid w:val="00713EDB"/>
    <w:rsid w:val="00714A24"/>
    <w:rsid w:val="00720064"/>
    <w:rsid w:val="00721835"/>
    <w:rsid w:val="00722B47"/>
    <w:rsid w:val="007235E5"/>
    <w:rsid w:val="00724EA5"/>
    <w:rsid w:val="007273D6"/>
    <w:rsid w:val="00727DBA"/>
    <w:rsid w:val="00731307"/>
    <w:rsid w:val="00731496"/>
    <w:rsid w:val="00731AFA"/>
    <w:rsid w:val="0073411F"/>
    <w:rsid w:val="007356EA"/>
    <w:rsid w:val="00735851"/>
    <w:rsid w:val="00736924"/>
    <w:rsid w:val="00741B4A"/>
    <w:rsid w:val="00742A28"/>
    <w:rsid w:val="00742F89"/>
    <w:rsid w:val="00745A9C"/>
    <w:rsid w:val="00751754"/>
    <w:rsid w:val="00752875"/>
    <w:rsid w:val="00754BF9"/>
    <w:rsid w:val="0075732C"/>
    <w:rsid w:val="00760644"/>
    <w:rsid w:val="007632C9"/>
    <w:rsid w:val="0076387D"/>
    <w:rsid w:val="00763FE4"/>
    <w:rsid w:val="00764B08"/>
    <w:rsid w:val="0077283C"/>
    <w:rsid w:val="00772CB4"/>
    <w:rsid w:val="00773FB4"/>
    <w:rsid w:val="00774282"/>
    <w:rsid w:val="00775DFC"/>
    <w:rsid w:val="00776929"/>
    <w:rsid w:val="00780248"/>
    <w:rsid w:val="0078027F"/>
    <w:rsid w:val="00780936"/>
    <w:rsid w:val="00782421"/>
    <w:rsid w:val="00785261"/>
    <w:rsid w:val="00787663"/>
    <w:rsid w:val="00791A0E"/>
    <w:rsid w:val="00794661"/>
    <w:rsid w:val="00795516"/>
    <w:rsid w:val="007979E8"/>
    <w:rsid w:val="007A2459"/>
    <w:rsid w:val="007A4327"/>
    <w:rsid w:val="007A55D5"/>
    <w:rsid w:val="007B0256"/>
    <w:rsid w:val="007B358C"/>
    <w:rsid w:val="007C387F"/>
    <w:rsid w:val="007C3D49"/>
    <w:rsid w:val="007C5437"/>
    <w:rsid w:val="007D29B9"/>
    <w:rsid w:val="007E0118"/>
    <w:rsid w:val="007E13BC"/>
    <w:rsid w:val="007E5DFF"/>
    <w:rsid w:val="007E66E0"/>
    <w:rsid w:val="007F25EB"/>
    <w:rsid w:val="007F426A"/>
    <w:rsid w:val="007F670D"/>
    <w:rsid w:val="00800F48"/>
    <w:rsid w:val="00803AED"/>
    <w:rsid w:val="00807998"/>
    <w:rsid w:val="00807BDA"/>
    <w:rsid w:val="0081130B"/>
    <w:rsid w:val="0081169F"/>
    <w:rsid w:val="008129C9"/>
    <w:rsid w:val="00815B26"/>
    <w:rsid w:val="008170A5"/>
    <w:rsid w:val="00825175"/>
    <w:rsid w:val="00825788"/>
    <w:rsid w:val="008260B0"/>
    <w:rsid w:val="0083177B"/>
    <w:rsid w:val="008347F9"/>
    <w:rsid w:val="00835A45"/>
    <w:rsid w:val="00836E59"/>
    <w:rsid w:val="00842E82"/>
    <w:rsid w:val="008473C9"/>
    <w:rsid w:val="008476DB"/>
    <w:rsid w:val="00851917"/>
    <w:rsid w:val="00852253"/>
    <w:rsid w:val="00852850"/>
    <w:rsid w:val="0085673C"/>
    <w:rsid w:val="008621D7"/>
    <w:rsid w:val="0086412C"/>
    <w:rsid w:val="00865BE8"/>
    <w:rsid w:val="0087203D"/>
    <w:rsid w:val="00872BF5"/>
    <w:rsid w:val="00873524"/>
    <w:rsid w:val="00876966"/>
    <w:rsid w:val="0088097D"/>
    <w:rsid w:val="0088514A"/>
    <w:rsid w:val="008851BE"/>
    <w:rsid w:val="00885505"/>
    <w:rsid w:val="00885A48"/>
    <w:rsid w:val="0089077C"/>
    <w:rsid w:val="008916C1"/>
    <w:rsid w:val="008924C9"/>
    <w:rsid w:val="00892759"/>
    <w:rsid w:val="008961A1"/>
    <w:rsid w:val="008A13FD"/>
    <w:rsid w:val="008A1B4B"/>
    <w:rsid w:val="008A2A0A"/>
    <w:rsid w:val="008A491C"/>
    <w:rsid w:val="008A5B07"/>
    <w:rsid w:val="008A6900"/>
    <w:rsid w:val="008A7131"/>
    <w:rsid w:val="008B0C2F"/>
    <w:rsid w:val="008B2C78"/>
    <w:rsid w:val="008B38BE"/>
    <w:rsid w:val="008B4B5F"/>
    <w:rsid w:val="008B4F3C"/>
    <w:rsid w:val="008B5686"/>
    <w:rsid w:val="008B70F1"/>
    <w:rsid w:val="008C0D44"/>
    <w:rsid w:val="008C1CF3"/>
    <w:rsid w:val="008C2387"/>
    <w:rsid w:val="008C2419"/>
    <w:rsid w:val="008C3A54"/>
    <w:rsid w:val="008C4117"/>
    <w:rsid w:val="008C5354"/>
    <w:rsid w:val="008C659A"/>
    <w:rsid w:val="008C7C65"/>
    <w:rsid w:val="008D0F53"/>
    <w:rsid w:val="008D287E"/>
    <w:rsid w:val="008D3038"/>
    <w:rsid w:val="008D5047"/>
    <w:rsid w:val="008D5D95"/>
    <w:rsid w:val="008D6F3E"/>
    <w:rsid w:val="008E0C82"/>
    <w:rsid w:val="008E2817"/>
    <w:rsid w:val="008E4B47"/>
    <w:rsid w:val="008E5576"/>
    <w:rsid w:val="008E55E0"/>
    <w:rsid w:val="008E60F4"/>
    <w:rsid w:val="008E6275"/>
    <w:rsid w:val="008F2B08"/>
    <w:rsid w:val="008F2F2C"/>
    <w:rsid w:val="008F57B8"/>
    <w:rsid w:val="008F6C80"/>
    <w:rsid w:val="008F7528"/>
    <w:rsid w:val="0090079A"/>
    <w:rsid w:val="00900B7A"/>
    <w:rsid w:val="009025C7"/>
    <w:rsid w:val="00904052"/>
    <w:rsid w:val="009064A4"/>
    <w:rsid w:val="009069B5"/>
    <w:rsid w:val="0091054D"/>
    <w:rsid w:val="00911894"/>
    <w:rsid w:val="00913D02"/>
    <w:rsid w:val="00915175"/>
    <w:rsid w:val="009177D6"/>
    <w:rsid w:val="009209B6"/>
    <w:rsid w:val="009225F0"/>
    <w:rsid w:val="009228ED"/>
    <w:rsid w:val="00922B34"/>
    <w:rsid w:val="00922C8F"/>
    <w:rsid w:val="00924CF1"/>
    <w:rsid w:val="00931F4C"/>
    <w:rsid w:val="00932EB0"/>
    <w:rsid w:val="00933854"/>
    <w:rsid w:val="00933F4E"/>
    <w:rsid w:val="0093462C"/>
    <w:rsid w:val="00941A15"/>
    <w:rsid w:val="00943085"/>
    <w:rsid w:val="009451AF"/>
    <w:rsid w:val="0094694D"/>
    <w:rsid w:val="00951A90"/>
    <w:rsid w:val="00951B68"/>
    <w:rsid w:val="00952613"/>
    <w:rsid w:val="00953795"/>
    <w:rsid w:val="00954786"/>
    <w:rsid w:val="009555A4"/>
    <w:rsid w:val="00963A7C"/>
    <w:rsid w:val="00965592"/>
    <w:rsid w:val="00967894"/>
    <w:rsid w:val="00970284"/>
    <w:rsid w:val="0097107D"/>
    <w:rsid w:val="0097110A"/>
    <w:rsid w:val="009714C6"/>
    <w:rsid w:val="009729C7"/>
    <w:rsid w:val="00973B60"/>
    <w:rsid w:val="00974189"/>
    <w:rsid w:val="009763F0"/>
    <w:rsid w:val="009765ED"/>
    <w:rsid w:val="00977A1B"/>
    <w:rsid w:val="00981DFD"/>
    <w:rsid w:val="00982B7D"/>
    <w:rsid w:val="00982FD6"/>
    <w:rsid w:val="00985A85"/>
    <w:rsid w:val="009951DE"/>
    <w:rsid w:val="00996E64"/>
    <w:rsid w:val="00997702"/>
    <w:rsid w:val="009A0753"/>
    <w:rsid w:val="009A11BE"/>
    <w:rsid w:val="009A2858"/>
    <w:rsid w:val="009A6B84"/>
    <w:rsid w:val="009A6F74"/>
    <w:rsid w:val="009B19BF"/>
    <w:rsid w:val="009B30F2"/>
    <w:rsid w:val="009B3267"/>
    <w:rsid w:val="009B4F06"/>
    <w:rsid w:val="009B618D"/>
    <w:rsid w:val="009B68C7"/>
    <w:rsid w:val="009B6906"/>
    <w:rsid w:val="009B74CF"/>
    <w:rsid w:val="009B7632"/>
    <w:rsid w:val="009B7C64"/>
    <w:rsid w:val="009C012C"/>
    <w:rsid w:val="009C0873"/>
    <w:rsid w:val="009C0F59"/>
    <w:rsid w:val="009C1C86"/>
    <w:rsid w:val="009C3E3E"/>
    <w:rsid w:val="009C5E12"/>
    <w:rsid w:val="009C6BE8"/>
    <w:rsid w:val="009C73C8"/>
    <w:rsid w:val="009E4A3B"/>
    <w:rsid w:val="009E5AC2"/>
    <w:rsid w:val="009F030D"/>
    <w:rsid w:val="009F1C80"/>
    <w:rsid w:val="009F4352"/>
    <w:rsid w:val="009F4B81"/>
    <w:rsid w:val="009F5521"/>
    <w:rsid w:val="009F71F6"/>
    <w:rsid w:val="00A00878"/>
    <w:rsid w:val="00A01C60"/>
    <w:rsid w:val="00A04303"/>
    <w:rsid w:val="00A06E2D"/>
    <w:rsid w:val="00A12848"/>
    <w:rsid w:val="00A154CA"/>
    <w:rsid w:val="00A155D5"/>
    <w:rsid w:val="00A1579B"/>
    <w:rsid w:val="00A1785A"/>
    <w:rsid w:val="00A1794A"/>
    <w:rsid w:val="00A21199"/>
    <w:rsid w:val="00A23863"/>
    <w:rsid w:val="00A23ECD"/>
    <w:rsid w:val="00A27569"/>
    <w:rsid w:val="00A27F59"/>
    <w:rsid w:val="00A30F9F"/>
    <w:rsid w:val="00A31438"/>
    <w:rsid w:val="00A3221B"/>
    <w:rsid w:val="00A32400"/>
    <w:rsid w:val="00A33413"/>
    <w:rsid w:val="00A35436"/>
    <w:rsid w:val="00A41B43"/>
    <w:rsid w:val="00A4341A"/>
    <w:rsid w:val="00A47316"/>
    <w:rsid w:val="00A50AB6"/>
    <w:rsid w:val="00A50BDC"/>
    <w:rsid w:val="00A51A0C"/>
    <w:rsid w:val="00A56418"/>
    <w:rsid w:val="00A57E5C"/>
    <w:rsid w:val="00A62BE6"/>
    <w:rsid w:val="00A63178"/>
    <w:rsid w:val="00A67125"/>
    <w:rsid w:val="00A768DF"/>
    <w:rsid w:val="00A77410"/>
    <w:rsid w:val="00A77755"/>
    <w:rsid w:val="00A77800"/>
    <w:rsid w:val="00A848A6"/>
    <w:rsid w:val="00A84B18"/>
    <w:rsid w:val="00A85BD4"/>
    <w:rsid w:val="00A90EFB"/>
    <w:rsid w:val="00A91E03"/>
    <w:rsid w:val="00A95B55"/>
    <w:rsid w:val="00A9673E"/>
    <w:rsid w:val="00A9678C"/>
    <w:rsid w:val="00A96D39"/>
    <w:rsid w:val="00A97622"/>
    <w:rsid w:val="00A97CDC"/>
    <w:rsid w:val="00AA02F5"/>
    <w:rsid w:val="00AB0F3B"/>
    <w:rsid w:val="00AB6E17"/>
    <w:rsid w:val="00AC0296"/>
    <w:rsid w:val="00AC1A75"/>
    <w:rsid w:val="00AC355B"/>
    <w:rsid w:val="00AC4E37"/>
    <w:rsid w:val="00AC4FDE"/>
    <w:rsid w:val="00AD05D2"/>
    <w:rsid w:val="00AD1D9E"/>
    <w:rsid w:val="00AD53F7"/>
    <w:rsid w:val="00AD7749"/>
    <w:rsid w:val="00AE586F"/>
    <w:rsid w:val="00AE610B"/>
    <w:rsid w:val="00AE6156"/>
    <w:rsid w:val="00AE6B9F"/>
    <w:rsid w:val="00AE73AD"/>
    <w:rsid w:val="00AF0659"/>
    <w:rsid w:val="00AF0F49"/>
    <w:rsid w:val="00AF1FC3"/>
    <w:rsid w:val="00AF20AB"/>
    <w:rsid w:val="00AF2CAC"/>
    <w:rsid w:val="00AF4814"/>
    <w:rsid w:val="00AF5DB6"/>
    <w:rsid w:val="00AF7680"/>
    <w:rsid w:val="00AF7F8D"/>
    <w:rsid w:val="00B01D3A"/>
    <w:rsid w:val="00B02A9A"/>
    <w:rsid w:val="00B04861"/>
    <w:rsid w:val="00B04BAD"/>
    <w:rsid w:val="00B064C5"/>
    <w:rsid w:val="00B06671"/>
    <w:rsid w:val="00B067F5"/>
    <w:rsid w:val="00B071EA"/>
    <w:rsid w:val="00B07580"/>
    <w:rsid w:val="00B11A69"/>
    <w:rsid w:val="00B15A1B"/>
    <w:rsid w:val="00B165E3"/>
    <w:rsid w:val="00B213AF"/>
    <w:rsid w:val="00B2196F"/>
    <w:rsid w:val="00B23376"/>
    <w:rsid w:val="00B23CBA"/>
    <w:rsid w:val="00B302B7"/>
    <w:rsid w:val="00B3254D"/>
    <w:rsid w:val="00B32AC3"/>
    <w:rsid w:val="00B44033"/>
    <w:rsid w:val="00B442F0"/>
    <w:rsid w:val="00B44BB3"/>
    <w:rsid w:val="00B516C7"/>
    <w:rsid w:val="00B51894"/>
    <w:rsid w:val="00B53D9A"/>
    <w:rsid w:val="00B545C8"/>
    <w:rsid w:val="00B550A4"/>
    <w:rsid w:val="00B55FA6"/>
    <w:rsid w:val="00B57271"/>
    <w:rsid w:val="00B76C4A"/>
    <w:rsid w:val="00B77ABA"/>
    <w:rsid w:val="00B8208D"/>
    <w:rsid w:val="00B823F9"/>
    <w:rsid w:val="00B834EE"/>
    <w:rsid w:val="00B849A5"/>
    <w:rsid w:val="00B91140"/>
    <w:rsid w:val="00B91E3E"/>
    <w:rsid w:val="00B92926"/>
    <w:rsid w:val="00B93D59"/>
    <w:rsid w:val="00B93E56"/>
    <w:rsid w:val="00B949A3"/>
    <w:rsid w:val="00BA1BBF"/>
    <w:rsid w:val="00BA2701"/>
    <w:rsid w:val="00BA2805"/>
    <w:rsid w:val="00BA2DB9"/>
    <w:rsid w:val="00BA355F"/>
    <w:rsid w:val="00BA55DC"/>
    <w:rsid w:val="00BB168B"/>
    <w:rsid w:val="00BB692B"/>
    <w:rsid w:val="00BC0AC2"/>
    <w:rsid w:val="00BC12A5"/>
    <w:rsid w:val="00BC15F6"/>
    <w:rsid w:val="00BC1653"/>
    <w:rsid w:val="00BC70C5"/>
    <w:rsid w:val="00BC7384"/>
    <w:rsid w:val="00BD0F27"/>
    <w:rsid w:val="00BD1EC5"/>
    <w:rsid w:val="00BD4558"/>
    <w:rsid w:val="00BD6C0C"/>
    <w:rsid w:val="00BD6D38"/>
    <w:rsid w:val="00BE2A07"/>
    <w:rsid w:val="00BE7148"/>
    <w:rsid w:val="00BF05B0"/>
    <w:rsid w:val="00BF29A7"/>
    <w:rsid w:val="00BF2A49"/>
    <w:rsid w:val="00BF5C0A"/>
    <w:rsid w:val="00C11E9B"/>
    <w:rsid w:val="00C1306D"/>
    <w:rsid w:val="00C15DD5"/>
    <w:rsid w:val="00C16872"/>
    <w:rsid w:val="00C17F2B"/>
    <w:rsid w:val="00C21034"/>
    <w:rsid w:val="00C219A1"/>
    <w:rsid w:val="00C21E46"/>
    <w:rsid w:val="00C225FC"/>
    <w:rsid w:val="00C3296A"/>
    <w:rsid w:val="00C35E32"/>
    <w:rsid w:val="00C36F87"/>
    <w:rsid w:val="00C3793E"/>
    <w:rsid w:val="00C40745"/>
    <w:rsid w:val="00C41234"/>
    <w:rsid w:val="00C41381"/>
    <w:rsid w:val="00C4175A"/>
    <w:rsid w:val="00C43D94"/>
    <w:rsid w:val="00C51B9E"/>
    <w:rsid w:val="00C52526"/>
    <w:rsid w:val="00C5330A"/>
    <w:rsid w:val="00C5353A"/>
    <w:rsid w:val="00C5538C"/>
    <w:rsid w:val="00C56A3F"/>
    <w:rsid w:val="00C57186"/>
    <w:rsid w:val="00C6017D"/>
    <w:rsid w:val="00C609C0"/>
    <w:rsid w:val="00C60B34"/>
    <w:rsid w:val="00C62A91"/>
    <w:rsid w:val="00C64B9D"/>
    <w:rsid w:val="00C67CA4"/>
    <w:rsid w:val="00C70952"/>
    <w:rsid w:val="00C71848"/>
    <w:rsid w:val="00C73A65"/>
    <w:rsid w:val="00C73B7A"/>
    <w:rsid w:val="00C77BD1"/>
    <w:rsid w:val="00C80F85"/>
    <w:rsid w:val="00C8242B"/>
    <w:rsid w:val="00C82DFB"/>
    <w:rsid w:val="00C84A84"/>
    <w:rsid w:val="00C84DD7"/>
    <w:rsid w:val="00C8555B"/>
    <w:rsid w:val="00C87542"/>
    <w:rsid w:val="00C9047C"/>
    <w:rsid w:val="00C95FE3"/>
    <w:rsid w:val="00C96883"/>
    <w:rsid w:val="00C97634"/>
    <w:rsid w:val="00C97D9B"/>
    <w:rsid w:val="00CA0C43"/>
    <w:rsid w:val="00CA4B2E"/>
    <w:rsid w:val="00CB0B76"/>
    <w:rsid w:val="00CB3382"/>
    <w:rsid w:val="00CB461D"/>
    <w:rsid w:val="00CB5863"/>
    <w:rsid w:val="00CB5A6D"/>
    <w:rsid w:val="00CB5D33"/>
    <w:rsid w:val="00CC075B"/>
    <w:rsid w:val="00CC7D02"/>
    <w:rsid w:val="00CD34A2"/>
    <w:rsid w:val="00CD3524"/>
    <w:rsid w:val="00CD4F3C"/>
    <w:rsid w:val="00CD5676"/>
    <w:rsid w:val="00CD6D59"/>
    <w:rsid w:val="00CE1C8B"/>
    <w:rsid w:val="00CE20E4"/>
    <w:rsid w:val="00CE42A9"/>
    <w:rsid w:val="00CF545F"/>
    <w:rsid w:val="00CF6934"/>
    <w:rsid w:val="00D01BA8"/>
    <w:rsid w:val="00D127B7"/>
    <w:rsid w:val="00D12E63"/>
    <w:rsid w:val="00D164D5"/>
    <w:rsid w:val="00D22A1B"/>
    <w:rsid w:val="00D22EF9"/>
    <w:rsid w:val="00D24080"/>
    <w:rsid w:val="00D24ACE"/>
    <w:rsid w:val="00D3103F"/>
    <w:rsid w:val="00D31800"/>
    <w:rsid w:val="00D34F3B"/>
    <w:rsid w:val="00D3760E"/>
    <w:rsid w:val="00D41B55"/>
    <w:rsid w:val="00D44F5B"/>
    <w:rsid w:val="00D45E7C"/>
    <w:rsid w:val="00D4723E"/>
    <w:rsid w:val="00D51503"/>
    <w:rsid w:val="00D51A69"/>
    <w:rsid w:val="00D51E24"/>
    <w:rsid w:val="00D521E2"/>
    <w:rsid w:val="00D54CAC"/>
    <w:rsid w:val="00D56643"/>
    <w:rsid w:val="00D56EB9"/>
    <w:rsid w:val="00D56F44"/>
    <w:rsid w:val="00D57A61"/>
    <w:rsid w:val="00D7082B"/>
    <w:rsid w:val="00D7096F"/>
    <w:rsid w:val="00D70FDF"/>
    <w:rsid w:val="00D74EED"/>
    <w:rsid w:val="00D7740C"/>
    <w:rsid w:val="00D81C84"/>
    <w:rsid w:val="00D82B91"/>
    <w:rsid w:val="00D851EF"/>
    <w:rsid w:val="00D919B9"/>
    <w:rsid w:val="00D93F48"/>
    <w:rsid w:val="00DA0789"/>
    <w:rsid w:val="00DA2358"/>
    <w:rsid w:val="00DA243A"/>
    <w:rsid w:val="00DA396C"/>
    <w:rsid w:val="00DA491B"/>
    <w:rsid w:val="00DA4B03"/>
    <w:rsid w:val="00DA5AD6"/>
    <w:rsid w:val="00DA641A"/>
    <w:rsid w:val="00DB09E0"/>
    <w:rsid w:val="00DB19A7"/>
    <w:rsid w:val="00DB4080"/>
    <w:rsid w:val="00DB513D"/>
    <w:rsid w:val="00DB7943"/>
    <w:rsid w:val="00DC050D"/>
    <w:rsid w:val="00DC2195"/>
    <w:rsid w:val="00DC275B"/>
    <w:rsid w:val="00DC2FE4"/>
    <w:rsid w:val="00DC3919"/>
    <w:rsid w:val="00DC494B"/>
    <w:rsid w:val="00DC6C74"/>
    <w:rsid w:val="00DD194A"/>
    <w:rsid w:val="00DD28C4"/>
    <w:rsid w:val="00DD37BC"/>
    <w:rsid w:val="00DD6FAA"/>
    <w:rsid w:val="00DD73A2"/>
    <w:rsid w:val="00DE02E8"/>
    <w:rsid w:val="00DE1912"/>
    <w:rsid w:val="00DE283B"/>
    <w:rsid w:val="00DE33C3"/>
    <w:rsid w:val="00DE33DA"/>
    <w:rsid w:val="00DE4963"/>
    <w:rsid w:val="00DE532F"/>
    <w:rsid w:val="00DF29E6"/>
    <w:rsid w:val="00DF530B"/>
    <w:rsid w:val="00DF5424"/>
    <w:rsid w:val="00DF6977"/>
    <w:rsid w:val="00DF7B6F"/>
    <w:rsid w:val="00E00643"/>
    <w:rsid w:val="00E00DCC"/>
    <w:rsid w:val="00E04515"/>
    <w:rsid w:val="00E04C96"/>
    <w:rsid w:val="00E05BAB"/>
    <w:rsid w:val="00E06543"/>
    <w:rsid w:val="00E11B6E"/>
    <w:rsid w:val="00E156A7"/>
    <w:rsid w:val="00E208FF"/>
    <w:rsid w:val="00E20E81"/>
    <w:rsid w:val="00E251BA"/>
    <w:rsid w:val="00E26312"/>
    <w:rsid w:val="00E273E4"/>
    <w:rsid w:val="00E31101"/>
    <w:rsid w:val="00E322C4"/>
    <w:rsid w:val="00E32C84"/>
    <w:rsid w:val="00E3551E"/>
    <w:rsid w:val="00E41EB5"/>
    <w:rsid w:val="00E43933"/>
    <w:rsid w:val="00E45F51"/>
    <w:rsid w:val="00E46088"/>
    <w:rsid w:val="00E514D8"/>
    <w:rsid w:val="00E52818"/>
    <w:rsid w:val="00E5702E"/>
    <w:rsid w:val="00E632D4"/>
    <w:rsid w:val="00E67150"/>
    <w:rsid w:val="00E67839"/>
    <w:rsid w:val="00E73A1C"/>
    <w:rsid w:val="00E755C4"/>
    <w:rsid w:val="00E75E48"/>
    <w:rsid w:val="00E77F5B"/>
    <w:rsid w:val="00E80671"/>
    <w:rsid w:val="00E8395B"/>
    <w:rsid w:val="00E8438F"/>
    <w:rsid w:val="00E943DF"/>
    <w:rsid w:val="00E94DE0"/>
    <w:rsid w:val="00EA488F"/>
    <w:rsid w:val="00EA7C9A"/>
    <w:rsid w:val="00EB1514"/>
    <w:rsid w:val="00EB37FB"/>
    <w:rsid w:val="00EB5589"/>
    <w:rsid w:val="00EC3470"/>
    <w:rsid w:val="00EC47EB"/>
    <w:rsid w:val="00EC55E3"/>
    <w:rsid w:val="00ED1553"/>
    <w:rsid w:val="00ED27EE"/>
    <w:rsid w:val="00ED7275"/>
    <w:rsid w:val="00ED7635"/>
    <w:rsid w:val="00EE13D4"/>
    <w:rsid w:val="00EE2887"/>
    <w:rsid w:val="00EE3B19"/>
    <w:rsid w:val="00EE3FBE"/>
    <w:rsid w:val="00EE494A"/>
    <w:rsid w:val="00EE56F7"/>
    <w:rsid w:val="00EE5955"/>
    <w:rsid w:val="00EE5993"/>
    <w:rsid w:val="00EE60CB"/>
    <w:rsid w:val="00EF225B"/>
    <w:rsid w:val="00EF3DA8"/>
    <w:rsid w:val="00EF5A31"/>
    <w:rsid w:val="00EF7DF0"/>
    <w:rsid w:val="00F00C2C"/>
    <w:rsid w:val="00F03124"/>
    <w:rsid w:val="00F03651"/>
    <w:rsid w:val="00F041AD"/>
    <w:rsid w:val="00F1114C"/>
    <w:rsid w:val="00F115C8"/>
    <w:rsid w:val="00F159F1"/>
    <w:rsid w:val="00F15C8B"/>
    <w:rsid w:val="00F1647B"/>
    <w:rsid w:val="00F1795E"/>
    <w:rsid w:val="00F20559"/>
    <w:rsid w:val="00F2171A"/>
    <w:rsid w:val="00F21DBB"/>
    <w:rsid w:val="00F227C7"/>
    <w:rsid w:val="00F245E8"/>
    <w:rsid w:val="00F24DDF"/>
    <w:rsid w:val="00F268BD"/>
    <w:rsid w:val="00F27A9E"/>
    <w:rsid w:val="00F30AC7"/>
    <w:rsid w:val="00F32524"/>
    <w:rsid w:val="00F3393C"/>
    <w:rsid w:val="00F36314"/>
    <w:rsid w:val="00F3653A"/>
    <w:rsid w:val="00F44E97"/>
    <w:rsid w:val="00F4654A"/>
    <w:rsid w:val="00F527DE"/>
    <w:rsid w:val="00F54120"/>
    <w:rsid w:val="00F544AA"/>
    <w:rsid w:val="00F57F5C"/>
    <w:rsid w:val="00F60654"/>
    <w:rsid w:val="00F72CEB"/>
    <w:rsid w:val="00F73ED4"/>
    <w:rsid w:val="00F73F26"/>
    <w:rsid w:val="00F75F0B"/>
    <w:rsid w:val="00F761B8"/>
    <w:rsid w:val="00F81B3C"/>
    <w:rsid w:val="00F8281F"/>
    <w:rsid w:val="00F84776"/>
    <w:rsid w:val="00F91333"/>
    <w:rsid w:val="00F9149C"/>
    <w:rsid w:val="00F920F5"/>
    <w:rsid w:val="00F932C5"/>
    <w:rsid w:val="00F95515"/>
    <w:rsid w:val="00F974BC"/>
    <w:rsid w:val="00F97D98"/>
    <w:rsid w:val="00FA0114"/>
    <w:rsid w:val="00FA11A7"/>
    <w:rsid w:val="00FA2EDC"/>
    <w:rsid w:val="00FA6206"/>
    <w:rsid w:val="00FA7B05"/>
    <w:rsid w:val="00FA7D75"/>
    <w:rsid w:val="00FB0696"/>
    <w:rsid w:val="00FB4AB1"/>
    <w:rsid w:val="00FB7903"/>
    <w:rsid w:val="00FC5252"/>
    <w:rsid w:val="00FD01D2"/>
    <w:rsid w:val="00FD0575"/>
    <w:rsid w:val="00FD1312"/>
    <w:rsid w:val="00FD13C8"/>
    <w:rsid w:val="00FD5083"/>
    <w:rsid w:val="00FD6650"/>
    <w:rsid w:val="00FD7B93"/>
    <w:rsid w:val="00FE2DBD"/>
    <w:rsid w:val="00FE69FC"/>
    <w:rsid w:val="00FE6FE4"/>
    <w:rsid w:val="00FE75EB"/>
    <w:rsid w:val="00FE7B2A"/>
    <w:rsid w:val="00FF0D5A"/>
    <w:rsid w:val="00FF2416"/>
    <w:rsid w:val="00FF2871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5ED18"/>
  <w15:chartTrackingRefBased/>
  <w15:docId w15:val="{526A343C-6D71-46F5-9773-BEFCFCBA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E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44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03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036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9B2"/>
    <w:rPr>
      <w:color w:val="0000FF"/>
      <w:u w:val="single"/>
    </w:rPr>
  </w:style>
  <w:style w:type="table" w:styleId="TableGrid">
    <w:name w:val="Table Grid"/>
    <w:basedOn w:val="TableNormal"/>
    <w:uiPriority w:val="59"/>
    <w:rsid w:val="009F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7A6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7F2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F2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F21"/>
    <w:rPr>
      <w:vertAlign w:val="superscript"/>
    </w:rPr>
  </w:style>
  <w:style w:type="paragraph" w:styleId="Revision">
    <w:name w:val="Revision"/>
    <w:hidden/>
    <w:uiPriority w:val="99"/>
    <w:semiHidden/>
    <w:rsid w:val="006B569E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2A"/>
    <w:rPr>
      <w:color w:val="605E5C"/>
      <w:shd w:val="clear" w:color="auto" w:fill="E1DFDD"/>
    </w:rPr>
  </w:style>
  <w:style w:type="paragraph" w:customStyle="1" w:styleId="acthead5">
    <w:name w:val="acthead5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">
    <w:name w:val="subsection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">
    <w:name w:val="Unresolved Mention"/>
    <w:basedOn w:val="DefaultParagraphFont"/>
    <w:uiPriority w:val="99"/>
    <w:rsid w:val="00582F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sabilityreform@dss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abilitygateway.gov.au/sites/default/files/documents/2021-11/1786-australias-disability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consultations-develop-guide-evaluatio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D3333-6BB9-436F-BAB8-25946BD71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F3ECD5-264A-468E-B1C0-CC8B07252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74DCBA-6BA7-4A25-BC86-9226D59879A3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4.xml><?xml version="1.0" encoding="utf-8"?>
<ds:datastoreItem xmlns:ds="http://schemas.openxmlformats.org/officeDocument/2006/customXml" ds:itemID="{3858BD15-88B2-487E-8536-D1F85915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1211</Words>
  <Characters>5719</Characters>
  <Application>Microsoft Office Word</Application>
  <DocSecurity>0</DocSecurity>
  <Lines>115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Tiffany</dc:creator>
  <cp:keywords>[SEC=OFFICIAL]</cp:keywords>
  <cp:lastModifiedBy>Rachael</cp:lastModifiedBy>
  <cp:revision>8</cp:revision>
  <cp:lastPrinted>2022-09-30T02:40:00Z</cp:lastPrinted>
  <dcterms:created xsi:type="dcterms:W3CDTF">2022-09-14T02:23:00Z</dcterms:created>
  <dcterms:modified xsi:type="dcterms:W3CDTF">2022-10-11T00:19:00Z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90A72FB6F30400EF0C9295911100644E</vt:lpwstr>
  </property>
  <property fmtid="{D5CDD505-2E9C-101B-9397-08002B2CF9AE}" pid="7" name="PM_Hash_Salt_Prev">
    <vt:lpwstr>CF08FD251E9135B4DDAA68FA8DD36088</vt:lpwstr>
  </property>
  <property fmtid="{D5CDD505-2E9C-101B-9397-08002B2CF9AE}" pid="8" name="PM_Hash_SHA1">
    <vt:lpwstr>5903A76E1B2A2E69710E3EE9821BC67B689B5CF0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AF6A755604954D858A4A7B81595F96FD</vt:lpwstr>
  </property>
  <property fmtid="{D5CDD505-2E9C-101B-9397-08002B2CF9AE}" pid="15" name="PM_OriginationTimeStamp">
    <vt:lpwstr>2022-10-11T00:19:35Z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298881630DE3A545F6540B54C95D601C84ADCDE4517577518582277565BC7A09</vt:lpwstr>
  </property>
  <property fmtid="{D5CDD505-2E9C-101B-9397-08002B2CF9AE}" pid="18" name="PM_Originator_Hash_SHA1">
    <vt:lpwstr>4688CA2B5F9BA29381596D1F6150B1DBEFA94D73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