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88C09" w14:textId="77777777" w:rsidR="00712F1C" w:rsidRPr="00905CF5" w:rsidRDefault="00927D8B" w:rsidP="00712F1C">
      <w:pPr>
        <w:pStyle w:val="Heading1"/>
        <w:spacing w:before="120" w:line="264" w:lineRule="auto"/>
        <w:rPr>
          <w:rFonts w:asciiTheme="minorBidi" w:hAnsiTheme="minorBidi" w:cstheme="minorBidi"/>
          <w:sz w:val="24"/>
          <w:szCs w:val="24"/>
          <w:lang w:val="en-US"/>
        </w:rPr>
      </w:pPr>
      <w:r w:rsidRPr="00905CF5">
        <w:rPr>
          <w:rFonts w:asciiTheme="minorBidi" w:hAnsiTheme="minorBidi" w:cstheme="minorBidi"/>
          <w:noProof/>
          <w:sz w:val="24"/>
          <w:szCs w:val="24"/>
          <w:lang w:eastAsia="en-A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A19C42" wp14:editId="6DBF7719">
                <wp:simplePos x="0" y="0"/>
                <wp:positionH relativeFrom="margin">
                  <wp:posOffset>1132367</wp:posOffset>
                </wp:positionH>
                <wp:positionV relativeFrom="paragraph">
                  <wp:posOffset>-285115</wp:posOffset>
                </wp:positionV>
                <wp:extent cx="3086100" cy="12573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257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11352" w14:textId="796F3803" w:rsidR="005D77BD" w:rsidRPr="009372B1" w:rsidRDefault="00927D8B" w:rsidP="00BA77E2">
                            <w:pPr>
                              <w:spacing w:after="100" w:line="240" w:lineRule="auto"/>
                              <w:rPr>
                                <w:color w:val="07578B"/>
                                <w:sz w:val="40"/>
                                <w:szCs w:val="40"/>
                              </w:rPr>
                            </w:pPr>
                            <w:r w:rsidRPr="009372B1">
                              <w:rPr>
                                <w:rFonts w:ascii="Malgun Gothic" w:eastAsia="Malgun Gothic" w:hAnsi="Malgun Gothic" w:cs="Malgun Gothic"/>
                                <w:color w:val="07578B"/>
                                <w:sz w:val="40"/>
                                <w:szCs w:val="40"/>
                                <w:lang w:val="ko"/>
                              </w:rPr>
                              <w:t>함께</w:t>
                            </w:r>
                            <w:r w:rsidRPr="009372B1">
                              <w:rPr>
                                <w:rFonts w:ascii="Malgun Gothic" w:eastAsia="Malgun Gothic" w:hAnsi="Malgun Gothic" w:cs="Malgun Gothic"/>
                                <w:color w:val="07578B"/>
                                <w:sz w:val="40"/>
                                <w:szCs w:val="40"/>
                                <w:lang w:val="ko"/>
                              </w:rPr>
                              <w:t xml:space="preserve"> </w:t>
                            </w:r>
                            <w:r w:rsidRPr="009372B1">
                              <w:rPr>
                                <w:rFonts w:ascii="Malgun Gothic" w:eastAsia="Malgun Gothic" w:hAnsi="Malgun Gothic" w:cs="Malgun Gothic"/>
                                <w:color w:val="07578B"/>
                                <w:sz w:val="40"/>
                                <w:szCs w:val="40"/>
                                <w:lang w:val="ko"/>
                              </w:rPr>
                              <w:t>포용적인</w:t>
                            </w:r>
                            <w:r w:rsidR="00BA77E2">
                              <w:rPr>
                                <w:rFonts w:ascii="Malgun Gothic" w:eastAsia="Malgun Gothic" w:hAnsi="Malgun Gothic" w:cs="Malgun Gothic"/>
                                <w:color w:val="07578B"/>
                                <w:sz w:val="40"/>
                                <w:szCs w:val="40"/>
                                <w:lang w:val="ko" w:eastAsia="ko-KR"/>
                              </w:rPr>
                              <w:br/>
                            </w:r>
                            <w:r w:rsidRPr="009372B1">
                              <w:rPr>
                                <w:rFonts w:ascii="Malgun Gothic" w:eastAsia="Malgun Gothic" w:hAnsi="Malgun Gothic" w:cs="Malgun Gothic"/>
                                <w:color w:val="07578B"/>
                                <w:sz w:val="40"/>
                                <w:szCs w:val="40"/>
                                <w:lang w:val="ko"/>
                              </w:rPr>
                              <w:t>지역사회</w:t>
                            </w:r>
                            <w:r w:rsidRPr="009372B1">
                              <w:rPr>
                                <w:rFonts w:ascii="Malgun Gothic" w:eastAsia="Malgun Gothic" w:hAnsi="Malgun Gothic" w:cs="Malgun Gothic"/>
                                <w:color w:val="07578B"/>
                                <w:sz w:val="40"/>
                                <w:szCs w:val="40"/>
                                <w:lang w:val="ko"/>
                              </w:rPr>
                              <w:t xml:space="preserve"> </w:t>
                            </w:r>
                            <w:r w:rsidRPr="009372B1">
                              <w:rPr>
                                <w:rFonts w:ascii="Malgun Gothic" w:eastAsia="Malgun Gothic" w:hAnsi="Malgun Gothic" w:cs="Malgun Gothic"/>
                                <w:color w:val="07578B"/>
                                <w:sz w:val="40"/>
                                <w:szCs w:val="40"/>
                                <w:lang w:val="ko"/>
                              </w:rPr>
                              <w:t>만들기</w:t>
                            </w:r>
                          </w:p>
                        </w:txbxContent>
                      </wps:txbx>
                      <wps:bodyPr rot="0" vert="horz" wrap="square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BA19C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9.15pt;margin-top:-22.45pt;width:243pt;height:9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" fillcolor="white [3212]" strokecolor="white [3212]">
                <v:textbox>
                  <w:txbxContent>
                    <w:p w14:paraId="46811352" w14:textId="796F3803" w:rsidR="005D77BD" w:rsidRPr="009372B1" w:rsidRDefault="00000000" w:rsidP="00BA77E2">
                      <w:pPr>
                        <w:spacing w:after="100" w:line="240" w:lineRule="auto"/>
                        <w:rPr>
                          <w:color w:val="07578B"/>
                          <w:sz w:val="40"/>
                          <w:szCs w:val="40"/>
                        </w:rPr>
                      </w:pPr>
                      <w:r w:rsidRPr="009372B1">
                        <w:rPr>
                          <w:rFonts w:ascii="Malgun Gothic" w:eastAsia="Malgun Gothic" w:hAnsi="Malgun Gothic" w:cs="Malgun Gothic"/>
                          <w:color w:val="07578B"/>
                          <w:sz w:val="40"/>
                          <w:szCs w:val="40"/>
                          <w:lang w:val="ko"/>
                        </w:rPr>
                        <w:t>함께 포용적인</w:t>
                      </w:r>
                      <w:r w:rsidR="00BA77E2">
                        <w:rPr>
                          <w:rFonts w:ascii="Malgun Gothic" w:eastAsia="Malgun Gothic" w:hAnsi="Malgun Gothic" w:cs="Malgun Gothic"/>
                          <w:color w:val="07578B"/>
                          <w:sz w:val="40"/>
                          <w:szCs w:val="40"/>
                          <w:lang w:val="ko" w:eastAsia="ko-KR"/>
                        </w:rPr>
                        <w:br/>
                      </w:r>
                      <w:r w:rsidRPr="009372B1">
                        <w:rPr>
                          <w:rFonts w:ascii="Malgun Gothic" w:eastAsia="Malgun Gothic" w:hAnsi="Malgun Gothic" w:cs="Malgun Gothic"/>
                          <w:color w:val="07578B"/>
                          <w:sz w:val="40"/>
                          <w:szCs w:val="40"/>
                          <w:lang w:val="ko"/>
                        </w:rPr>
                        <w:t>지역사회 만들기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10F69" w14:textId="77777777" w:rsidR="0041143C" w:rsidRPr="00905CF5" w:rsidRDefault="0041143C" w:rsidP="00B11A69">
      <w:pPr>
        <w:pStyle w:val="Heading1"/>
        <w:rPr>
          <w:rFonts w:asciiTheme="minorBidi" w:hAnsiTheme="minorBidi" w:cstheme="minorBidi"/>
        </w:rPr>
      </w:pPr>
    </w:p>
    <w:p w14:paraId="1598F654" w14:textId="77777777" w:rsidR="0041143C" w:rsidRPr="00905CF5" w:rsidRDefault="0041143C" w:rsidP="00B11A69">
      <w:pPr>
        <w:pStyle w:val="Heading1"/>
        <w:rPr>
          <w:rFonts w:asciiTheme="minorBidi" w:hAnsiTheme="minorBidi" w:cstheme="minorBidi"/>
        </w:rPr>
      </w:pPr>
    </w:p>
    <w:p w14:paraId="282EBD6C" w14:textId="30924E4A" w:rsidR="0041143C" w:rsidRPr="00BC57D4" w:rsidRDefault="00BC57D4" w:rsidP="00B11A69">
      <w:pPr>
        <w:pStyle w:val="Heading1"/>
        <w:rPr>
          <w:rFonts w:asciiTheme="minorBidi" w:hAnsiTheme="minorBidi" w:cstheme="minorBidi"/>
          <w:b w:val="0"/>
          <w:bCs w:val="0"/>
          <w:sz w:val="24"/>
          <w:szCs w:val="22"/>
        </w:rPr>
      </w:pPr>
      <w:r w:rsidRPr="00BC57D4">
        <w:rPr>
          <w:b w:val="0"/>
          <w:bCs w:val="0"/>
          <w:sz w:val="24"/>
          <w:szCs w:val="22"/>
        </w:rPr>
        <w:t xml:space="preserve">Korean | </w:t>
      </w:r>
      <w:r w:rsidRPr="00BC57D4">
        <w:rPr>
          <w:rFonts w:ascii="Batang" w:eastAsia="Malgun Gothic" w:hAnsi="Batang" w:cs="Batang" w:hint="eastAsia"/>
          <w:b w:val="0"/>
          <w:bCs w:val="0"/>
          <w:sz w:val="24"/>
          <w:szCs w:val="22"/>
        </w:rPr>
        <w:t>한국어</w:t>
      </w:r>
    </w:p>
    <w:p w14:paraId="2425A7F6" w14:textId="77777777" w:rsidR="0041143C" w:rsidRPr="00905CF5" w:rsidRDefault="0041143C" w:rsidP="00B11A69">
      <w:pPr>
        <w:pStyle w:val="Heading1"/>
        <w:rPr>
          <w:rFonts w:asciiTheme="minorBidi" w:hAnsiTheme="minorBidi" w:cstheme="minorBidi"/>
        </w:rPr>
      </w:pPr>
    </w:p>
    <w:p w14:paraId="53A94608" w14:textId="77777777" w:rsidR="00B11A69" w:rsidRPr="00905CF5" w:rsidRDefault="00927D8B" w:rsidP="009372B1">
      <w:pPr>
        <w:pStyle w:val="Heading1"/>
        <w:spacing w:before="360"/>
        <w:rPr>
          <w:rFonts w:asciiTheme="minorBidi" w:hAnsiTheme="minorBidi" w:cstheme="minorBidi"/>
          <w:color w:val="CD163F"/>
          <w:sz w:val="28"/>
        </w:rPr>
      </w:pP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요약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자문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보고서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: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정부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,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기업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및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지역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사회가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지도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방침을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이용하는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color w:val="CD163F"/>
          <w:sz w:val="28"/>
          <w:lang w:val="ko"/>
        </w:rPr>
        <w:t>방법</w:t>
      </w:r>
    </w:p>
    <w:p w14:paraId="1FF08D8E" w14:textId="77777777" w:rsidR="008D5047" w:rsidRPr="00905CF5" w:rsidRDefault="00927D8B" w:rsidP="00670F7E">
      <w:pPr>
        <w:pStyle w:val="Heading2"/>
        <w:spacing w:before="0" w:after="240" w:line="240" w:lineRule="auto"/>
        <w:rPr>
          <w:rFonts w:asciiTheme="minorBidi" w:hAnsiTheme="minorBidi" w:cstheme="minorBidi"/>
          <w:b w:val="0"/>
          <w:i/>
          <w:sz w:val="24"/>
          <w:szCs w:val="24"/>
        </w:rPr>
      </w:pP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이것은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요약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자문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보고서입니다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.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본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보고서는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Australia’s Disability Strategy (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호주장애전략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2021-2031,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이하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전략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)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의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지도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방침에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대한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간략한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개요를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제공합니다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.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저희는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지도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방침이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어떻게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운용될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>수</w:t>
      </w:r>
      <w:r w:rsidRPr="00905CF5">
        <w:rPr>
          <w:rFonts w:asciiTheme="minorBidi" w:eastAsia="Malgun Gothic" w:hAnsiTheme="minorBidi" w:cstheme="minorBidi"/>
          <w:b w:val="0"/>
          <w:i/>
          <w:sz w:val="22"/>
          <w:szCs w:val="22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있는지에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대한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예를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요청합니다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.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전체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자문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보고서는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각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문제에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대한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보다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자세한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내용을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제공하며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정의를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내리고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추가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질문을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합니다</w:t>
      </w:r>
      <w:r w:rsidRPr="00905CF5">
        <w:rPr>
          <w:rFonts w:asciiTheme="minorBidi" w:eastAsia="Malgun Gothic" w:hAnsiTheme="minorBidi" w:cstheme="minorBidi"/>
          <w:b w:val="0"/>
          <w:i/>
          <w:sz w:val="24"/>
          <w:szCs w:val="24"/>
          <w:lang w:val="ko"/>
        </w:rPr>
        <w:t>.</w:t>
      </w:r>
    </w:p>
    <w:p w14:paraId="6A734298" w14:textId="77777777" w:rsidR="00B11A69" w:rsidRPr="00905CF5" w:rsidRDefault="00927D8B" w:rsidP="00670F7E">
      <w:pPr>
        <w:pStyle w:val="Heading2"/>
        <w:spacing w:before="0" w:after="240" w:line="240" w:lineRule="auto"/>
        <w:rPr>
          <w:rFonts w:asciiTheme="minorBidi" w:hAnsiTheme="minorBidi" w:cstheme="minorBidi"/>
          <w:b w:val="0"/>
          <w:sz w:val="24"/>
          <w:szCs w:val="24"/>
        </w:rPr>
      </w:pP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호주장애전략은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장애인의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삶을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더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낫게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만들기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위한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계획입니다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.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전략은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모든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단계의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정부와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장애인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장애인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가족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간병인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및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대리인들과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함께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개발되었습니다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.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이를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개발하는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데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필요한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자문을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구하는데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2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년이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걸렸습니다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.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전략은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hyperlink r:id="rId11" w:history="1">
        <w:r w:rsidRPr="00905CF5">
          <w:rPr>
            <w:rStyle w:val="Hyperlink"/>
            <w:rFonts w:asciiTheme="minorBidi" w:eastAsia="Malgun Gothic" w:hAnsiTheme="minorBidi" w:cstheme="minorBidi"/>
            <w:b w:val="0"/>
            <w:color w:val="0070C0"/>
            <w:sz w:val="24"/>
            <w:szCs w:val="24"/>
            <w:lang w:val="ko"/>
          </w:rPr>
          <w:t>Disability Gateway</w:t>
        </w:r>
      </w:hyperlink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에서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찾아볼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수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있습니다</w:t>
      </w:r>
      <w:r w:rsidRPr="00905CF5">
        <w:rPr>
          <w:rFonts w:asciiTheme="minorBidi" w:eastAsia="Malgun Gothic" w:hAnsiTheme="minorBidi" w:cstheme="minorBidi"/>
          <w:b w:val="0"/>
          <w:color w:val="0070C0"/>
          <w:sz w:val="24"/>
          <w:szCs w:val="24"/>
          <w:lang w:val="ko"/>
        </w:rPr>
        <w:t>.</w:t>
      </w:r>
    </w:p>
    <w:p w14:paraId="62CEC265" w14:textId="0FBB15E7" w:rsidR="00B11A69" w:rsidRPr="00905CF5" w:rsidRDefault="00927D8B" w:rsidP="00670F7E">
      <w:pPr>
        <w:pStyle w:val="Heading2"/>
        <w:spacing w:before="0" w:after="240" w:line="240" w:lineRule="auto"/>
        <w:rPr>
          <w:rFonts w:asciiTheme="minorBidi" w:hAnsiTheme="minorBidi" w:cstheme="minorBidi"/>
          <w:b w:val="0"/>
          <w:sz w:val="24"/>
          <w:szCs w:val="24"/>
          <w:lang w:eastAsia="ko-KR"/>
        </w:rPr>
      </w:pP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계획에는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정부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기업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및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지역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사회가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장애인을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더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잘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포함시킬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수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있도록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돕는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여덟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가지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원칙들이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있습니다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.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이러한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원칙들은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정부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기업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또는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지역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사회를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막론하고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기관에서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새로운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것을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실행할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때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사용되어야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합니다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(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예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: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새로운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건물을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짓거나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호주인들에게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서비스를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제공할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때</w:t>
      </w:r>
      <w:r w:rsidRPr="00905CF5">
        <w:rPr>
          <w:rFonts w:asciiTheme="minorBidi" w:eastAsia="Malgun Gothic" w:hAnsiTheme="minorBidi" w:cstheme="minorBidi"/>
          <w:b w:val="0"/>
          <w:sz w:val="24"/>
          <w:szCs w:val="24"/>
          <w:lang w:val="ko"/>
        </w:rPr>
        <w:t>).</w:t>
      </w:r>
    </w:p>
    <w:p w14:paraId="31047C3A" w14:textId="77777777" w:rsidR="00B11A69" w:rsidRPr="00905CF5" w:rsidRDefault="00927D8B" w:rsidP="00670F7E">
      <w:pPr>
        <w:spacing w:after="240" w:line="240" w:lineRule="auto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여덟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가지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원칙들은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유엔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(UN)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개발한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기초하고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있으며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장애인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인권협약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(CRPD)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명시되어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있습니다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.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유엔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CRPD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장애인들이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다른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모든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사람들과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동일한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권리를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가지며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장애인의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인권이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보호되도록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하는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중요한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국제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협약입니다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3D69BBC6" w14:textId="16E3E251" w:rsidR="0041143C" w:rsidRPr="00905CF5" w:rsidRDefault="009372B1" w:rsidP="00670F7E">
      <w:pPr>
        <w:spacing w:after="240" w:line="240" w:lineRule="auto"/>
        <w:rPr>
          <w:rFonts w:asciiTheme="minorBidi" w:hAnsiTheme="minorBidi"/>
          <w:sz w:val="24"/>
          <w:szCs w:val="24"/>
          <w:lang w:eastAsia="ko-KR"/>
        </w:rPr>
      </w:pPr>
      <w:r w:rsidRPr="00905CF5">
        <w:rPr>
          <w:rFonts w:asciiTheme="minorBidi" w:hAnsiTheme="minorBidi"/>
          <w:b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381FF35" wp14:editId="4FD98962">
                <wp:simplePos x="0" y="0"/>
                <wp:positionH relativeFrom="margin">
                  <wp:posOffset>1270</wp:posOffset>
                </wp:positionH>
                <wp:positionV relativeFrom="paragraph">
                  <wp:posOffset>949960</wp:posOffset>
                </wp:positionV>
                <wp:extent cx="6459855" cy="1743075"/>
                <wp:effectExtent l="0" t="0" r="17145" b="28575"/>
                <wp:wrapTopAndBottom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1743075"/>
                          <a:chOff x="0" y="-148862"/>
                          <a:chExt cx="6459855" cy="1743075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-148862"/>
                            <a:ext cx="6459855" cy="17430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0286EC46" w14:textId="0CA09AC6" w:rsidR="0041143C" w:rsidRPr="00A56418" w:rsidRDefault="00927D8B" w:rsidP="009372B1">
                              <w:pPr>
                                <w:ind w:left="1276"/>
                                <w:rPr>
                                  <w:b/>
                                  <w:color w:val="CD163F"/>
                                  <w:sz w:val="24"/>
                                </w:rPr>
                              </w:pPr>
                              <w:r w:rsidRPr="00A56418">
                                <w:rPr>
                                  <w:rFonts w:ascii="Malgun Gothic" w:eastAsia="Malgun Gothic" w:hAnsi="Malgun Gothic" w:cs="Malgun Gothic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>의견을</w:t>
                              </w:r>
                              <w:r w:rsidRPr="00A56418">
                                <w:rPr>
                                  <w:rFonts w:ascii="Malgun Gothic" w:eastAsia="Malgun Gothic" w:hAnsi="Malgun Gothic" w:cs="Malgun Gothic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A56418">
                                <w:rPr>
                                  <w:rFonts w:ascii="Malgun Gothic" w:eastAsia="Malgun Gothic" w:hAnsi="Malgun Gothic" w:cs="Malgun Gothic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>들려</w:t>
                              </w:r>
                              <w:r w:rsidRPr="00A56418">
                                <w:rPr>
                                  <w:rFonts w:ascii="Malgun Gothic" w:eastAsia="Malgun Gothic" w:hAnsi="Malgun Gothic" w:cs="Malgun Gothic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A56418">
                                <w:rPr>
                                  <w:rFonts w:ascii="Malgun Gothic" w:eastAsia="Malgun Gothic" w:hAnsi="Malgun Gothic" w:cs="Malgun Gothic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>주세요</w:t>
                              </w:r>
                              <w:r w:rsidRPr="00A56418">
                                <w:rPr>
                                  <w:rFonts w:ascii="Malgun Gothic" w:eastAsia="Malgun Gothic" w:hAnsi="Malgun Gothic" w:cs="Malgun Gothic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>.</w:t>
                              </w:r>
                            </w:p>
                            <w:p w14:paraId="0D22FD9E" w14:textId="085E58D4" w:rsidR="0041143C" w:rsidRPr="0041143C" w:rsidRDefault="00927D8B" w:rsidP="009372B1">
                              <w:pPr>
                                <w:ind w:left="1276"/>
                                <w:rPr>
                                  <w:b/>
                                  <w:sz w:val="24"/>
                                </w:rPr>
                              </w:pP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각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원칙에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대해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 xml:space="preserve">,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다음에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관한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예를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들어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주세요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.</w:t>
                              </w:r>
                            </w:p>
                            <w:p w14:paraId="1268551E" w14:textId="7DF5B0F8" w:rsidR="0041143C" w:rsidRPr="0041143C" w:rsidRDefault="00927D8B" w:rsidP="009372B1">
                              <w:pPr>
                                <w:ind w:left="1701"/>
                                <w:rPr>
                                  <w:b/>
                                  <w:sz w:val="24"/>
                                  <w:lang w:eastAsia="ko"/>
                                </w:rPr>
                              </w:pP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>1.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ab/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장애인들에게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무엇이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잘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되고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있는지</w:t>
                              </w:r>
                            </w:p>
                            <w:p w14:paraId="47962BA4" w14:textId="23C24E4D" w:rsidR="0041143C" w:rsidRPr="0041143C" w:rsidRDefault="00927D8B" w:rsidP="009372B1">
                              <w:pPr>
                                <w:ind w:left="1701"/>
                                <w:rPr>
                                  <w:b/>
                                  <w:sz w:val="24"/>
                                  <w:lang w:eastAsia="ko"/>
                                </w:rPr>
                              </w:pP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>2.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ab/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장애인들에게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무엇이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잘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안되고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 w:eastAsia="ko"/>
                                </w:rPr>
                                <w:t xml:space="preserve"> </w:t>
                              </w:r>
                              <w:r w:rsidRPr="0041143C">
                                <w:rPr>
                                  <w:rFonts w:ascii="Malgun Gothic" w:eastAsia="Malgun Gothic" w:hAnsi="Malgun Gothic" w:cs="Malgun Gothic"/>
                                  <w:b/>
                                  <w:sz w:val="24"/>
                                  <w:lang w:val="ko"/>
                                </w:rPr>
                                <w:t>있는지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-148840"/>
                            <a:ext cx="104775" cy="1724025"/>
                          </a:xfrm>
                          <a:prstGeom prst="rect">
                            <a:avLst/>
                          </a:prstGeom>
                          <a:solidFill>
                            <a:srgbClr val="CD163F"/>
                          </a:solidFill>
                          <a:ln>
                            <a:solidFill>
                              <a:srgbClr val="CD16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550" y="0"/>
                            <a:ext cx="558800" cy="4546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381FF35" id="Group 2" o:spid="_x0000_s1027" style="position:absolute;margin-left:.1pt;margin-top:74.8pt;width:508.65pt;height:137.25pt;z-index:251665408;mso-position-horizontal-relative:margin;mso-height-relative:margin" coordorigin=",-1488" coordsize="64598,17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">
                <v:shape id="Text Box 6" o:spid="_x0000_s1028" type="#_x0000_t202" style="position:absolute;top:-1488;width:64598;height:17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" fillcolor="#f2f2f2 [3052]" strokecolor="#f2f2f2 [3052]" strokeweight=".5pt">
                  <v:textbox>
                    <w:txbxContent>
                      <w:p w14:paraId="0286EC46" w14:textId="0CA09AC6" w:rsidR="0041143C" w:rsidRPr="00A56418" w:rsidRDefault="00000000" w:rsidP="009372B1">
                        <w:pPr>
                          <w:ind w:left="1276"/>
                          <w:rPr>
                            <w:b/>
                            <w:color w:val="CD163F"/>
                            <w:sz w:val="24"/>
                          </w:rPr>
                        </w:pPr>
                        <w:r w:rsidRPr="00A56418">
                          <w:rPr>
                            <w:rFonts w:ascii="Malgun Gothic" w:eastAsia="Malgun Gothic" w:hAnsi="Malgun Gothic" w:cs="Malgun Gothic"/>
                            <w:b/>
                            <w:color w:val="CD163F"/>
                            <w:sz w:val="24"/>
                            <w:lang w:val="ko"/>
                          </w:rPr>
                          <w:t>의견을 들려 주세요.</w:t>
                        </w:r>
                      </w:p>
                      <w:p w14:paraId="0D22FD9E" w14:textId="085E58D4" w:rsidR="0041143C" w:rsidRPr="0041143C" w:rsidRDefault="00000000" w:rsidP="009372B1">
                        <w:pPr>
                          <w:ind w:left="1276"/>
                          <w:rPr>
                            <w:b/>
                            <w:sz w:val="24"/>
                          </w:rPr>
                        </w:pP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각 원칙에 대해, 다음에 관한 예를 들어 주세요.</w:t>
                        </w:r>
                      </w:p>
                      <w:p w14:paraId="1268551E" w14:textId="7DF5B0F8" w:rsidR="0041143C" w:rsidRPr="0041143C" w:rsidRDefault="00000000" w:rsidP="009372B1">
                        <w:pPr>
                          <w:ind w:left="1701"/>
                          <w:rPr>
                            <w:b/>
                            <w:sz w:val="24"/>
                            <w:lang w:eastAsia="ko"/>
                          </w:rPr>
                        </w:pP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>1.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ab/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장애인들에게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 xml:space="preserve"> 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무엇이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 xml:space="preserve"> 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잘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 xml:space="preserve"> 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되고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 xml:space="preserve"> 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있는지</w:t>
                        </w:r>
                      </w:p>
                      <w:p w14:paraId="47962BA4" w14:textId="23C24E4D" w:rsidR="0041143C" w:rsidRPr="0041143C" w:rsidRDefault="00000000" w:rsidP="009372B1">
                        <w:pPr>
                          <w:ind w:left="1701"/>
                          <w:rPr>
                            <w:b/>
                            <w:sz w:val="24"/>
                            <w:lang w:eastAsia="ko"/>
                          </w:rPr>
                        </w:pP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>2.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ab/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장애인들에게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 xml:space="preserve"> 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무엇이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 xml:space="preserve"> 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잘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 xml:space="preserve"> 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안되고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 w:eastAsia="ko"/>
                          </w:rPr>
                          <w:t xml:space="preserve"> </w:t>
                        </w:r>
                        <w:r w:rsidRPr="0041143C">
                          <w:rPr>
                            <w:rFonts w:ascii="Malgun Gothic" w:eastAsia="Malgun Gothic" w:hAnsi="Malgun Gothic" w:cs="Malgun Gothic"/>
                            <w:b/>
                            <w:sz w:val="24"/>
                            <w:lang w:val="ko"/>
                          </w:rPr>
                          <w:t>있는지</w:t>
                        </w:r>
                      </w:p>
                    </w:txbxContent>
                  </v:textbox>
                </v:shape>
                <v:rect id="Rectangle 7" o:spid="_x0000_s1029" style="position:absolute;top:-1488;width:1047;height:17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" fillcolor="#cd163f" strokecolor="#cd163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30" type="#_x0000_t75" style="position:absolute;left:2095;width:5588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">
                  <v:imagedata r:id="rId13" o:title=""/>
                </v:shape>
                <w10:wrap type="topAndBottom" anchorx="margin"/>
              </v:group>
            </w:pict>
          </mc:Fallback>
        </mc:AlternateConten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정부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기업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및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지역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사회에서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이러한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여덟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가지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원칙들을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모두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이용할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돕기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위해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정부는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가이드를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개발하고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있으며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장애인에게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가장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중요한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것들이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포함되어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있는지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확인하기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위한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피드백을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구하고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있습니다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6EB84897" w14:textId="1A68342C" w:rsidR="00B11A69" w:rsidRPr="00905CF5" w:rsidRDefault="00927D8B" w:rsidP="00670F7E">
      <w:pPr>
        <w:keepNext/>
        <w:tabs>
          <w:tab w:val="left" w:pos="993"/>
        </w:tabs>
        <w:spacing w:after="120"/>
        <w:rPr>
          <w:rFonts w:asciiTheme="minorBidi" w:hAnsiTheme="minorBidi"/>
          <w:b/>
          <w:color w:val="CD163F"/>
          <w:sz w:val="24"/>
          <w:szCs w:val="24"/>
          <w:lang w:eastAsia="ko-KR"/>
        </w:rPr>
      </w:pP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lastRenderedPageBreak/>
        <w:t>원칙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1: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ab/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사람들은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자유롭게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선택을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할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수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있다</w:t>
      </w:r>
    </w:p>
    <w:p w14:paraId="2EC5A937" w14:textId="77777777" w:rsidR="00B11A69" w:rsidRPr="00905CF5" w:rsidRDefault="00927D8B" w:rsidP="00670F7E">
      <w:pPr>
        <w:keepNext/>
        <w:spacing w:after="120" w:line="240" w:lineRule="auto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적용할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사람들은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제안된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사항이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다음과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같은지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고려하도록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요청됩니다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6FF96D3B" w14:textId="77777777" w:rsidR="00B11A69" w:rsidRPr="00905CF5" w:rsidRDefault="00927D8B" w:rsidP="00670F7E">
      <w:pPr>
        <w:pStyle w:val="ListParagraph"/>
        <w:keepNext/>
        <w:numPr>
          <w:ilvl w:val="0"/>
          <w:numId w:val="24"/>
        </w:numPr>
        <w:spacing w:line="240" w:lineRule="auto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장애인들이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비장애인들과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같은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방식으로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자신의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선택을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할수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돕는지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4EE070DC" w14:textId="77777777" w:rsidR="00B11A69" w:rsidRPr="00905CF5" w:rsidRDefault="00927D8B" w:rsidP="00670F7E">
      <w:pPr>
        <w:pStyle w:val="ListParagraph"/>
        <w:keepNext/>
        <w:numPr>
          <w:ilvl w:val="0"/>
          <w:numId w:val="24"/>
        </w:numPr>
        <w:spacing w:line="240" w:lineRule="auto"/>
        <w:rPr>
          <w:rFonts w:asciiTheme="minorBidi" w:hAnsiTheme="minorBidi"/>
          <w:b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필요한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경우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의사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결정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지원을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받을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있는지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7AAB5144" w14:textId="14E08181" w:rsidR="0041143C" w:rsidRPr="00D60973" w:rsidRDefault="00927D8B" w:rsidP="00670F7E">
      <w:pPr>
        <w:spacing w:line="240" w:lineRule="auto"/>
        <w:rPr>
          <w:rFonts w:asciiTheme="minorBidi" w:hAnsiTheme="minorBidi"/>
          <w:iCs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참고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-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호주장애전략에서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대한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전체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표현은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"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내재적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존엄성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스스로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결정을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내릴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자유를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포함한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개인적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자율성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및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개인의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독립성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존중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"</w:t>
      </w:r>
      <w:r w:rsidRPr="00D60973">
        <w:rPr>
          <w:rFonts w:asciiTheme="minorBidi" w:eastAsia="Malgun Gothic" w:hAnsiTheme="minorBidi"/>
          <w:iCs/>
          <w:sz w:val="24"/>
          <w:szCs w:val="24"/>
          <w:lang w:val="ko"/>
        </w:rPr>
        <w:t>입니다</w:t>
      </w:r>
      <w:r w:rsidRPr="00D60973">
        <w:rPr>
          <w:rFonts w:asciiTheme="minorBidi" w:eastAsia="Malgun Gothic" w:hAnsiTheme="minorBidi"/>
          <w:iCs/>
          <w:sz w:val="24"/>
          <w:szCs w:val="24"/>
          <w:lang w:val="ko"/>
        </w:rPr>
        <w:t>.</w:t>
      </w:r>
    </w:p>
    <w:p w14:paraId="19598B2D" w14:textId="77777777" w:rsidR="00B11A69" w:rsidRPr="00905CF5" w:rsidRDefault="00927D8B" w:rsidP="00670F7E">
      <w:pPr>
        <w:keepNext/>
        <w:tabs>
          <w:tab w:val="left" w:pos="993"/>
        </w:tabs>
        <w:spacing w:after="120"/>
        <w:rPr>
          <w:rFonts w:asciiTheme="minorBidi" w:hAnsiTheme="minorBidi"/>
          <w:b/>
          <w:color w:val="CD163F"/>
          <w:sz w:val="24"/>
          <w:szCs w:val="24"/>
        </w:rPr>
      </w:pP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원칙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2: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ab/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누구도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차별받지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않는다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(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비차별성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)</w:t>
      </w:r>
    </w:p>
    <w:p w14:paraId="1B3CFF5D" w14:textId="77777777" w:rsidR="00B11A69" w:rsidRPr="00905CF5" w:rsidRDefault="00927D8B" w:rsidP="00670F7E">
      <w:pPr>
        <w:keepNext/>
        <w:spacing w:after="120" w:line="240" w:lineRule="auto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적용할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사람들은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제안된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사항이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다음과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같은지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고려하도록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요청됩니다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0E1D473D" w14:textId="77777777" w:rsidR="00B11A69" w:rsidRPr="00905CF5" w:rsidRDefault="00927D8B" w:rsidP="00670F7E">
      <w:pPr>
        <w:pStyle w:val="ListParagraph"/>
        <w:keepNext/>
        <w:numPr>
          <w:ilvl w:val="0"/>
          <w:numId w:val="25"/>
        </w:numPr>
        <w:spacing w:line="240" w:lineRule="auto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장애인차별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방지법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1992 (Disability Discrimination Act 1992),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및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준주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차별금지법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및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유엔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장애인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인권협약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준수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</w:t>
      </w:r>
    </w:p>
    <w:p w14:paraId="5C408F0E" w14:textId="1E52DB90" w:rsidR="0041143C" w:rsidRPr="00905CF5" w:rsidRDefault="00927D8B" w:rsidP="00670F7E">
      <w:pPr>
        <w:pStyle w:val="ListParagraph"/>
        <w:numPr>
          <w:ilvl w:val="0"/>
          <w:numId w:val="25"/>
        </w:numPr>
        <w:spacing w:line="240" w:lineRule="auto"/>
        <w:rPr>
          <w:rFonts w:asciiTheme="minorBidi" w:hAnsiTheme="minorBidi"/>
          <w:b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간접적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차별을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피하고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합리적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조정을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지원하는지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(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예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: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시력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장애인에게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그들의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일을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하는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필요한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경우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화면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읽기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프로그램이나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다른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장비를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제공하는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것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).</w:t>
      </w:r>
    </w:p>
    <w:p w14:paraId="33BD058C" w14:textId="2AA64052" w:rsidR="00B11A69" w:rsidRPr="00905CF5" w:rsidRDefault="00927D8B" w:rsidP="00670F7E">
      <w:pPr>
        <w:keepNext/>
        <w:tabs>
          <w:tab w:val="left" w:pos="993"/>
        </w:tabs>
        <w:spacing w:after="120"/>
        <w:rPr>
          <w:rFonts w:asciiTheme="minorBidi" w:hAnsiTheme="minorBidi"/>
          <w:b/>
          <w:color w:val="CD163F"/>
          <w:sz w:val="24"/>
          <w:szCs w:val="24"/>
          <w:lang w:eastAsia="ko-KR"/>
        </w:rPr>
      </w:pP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원칙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3: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ab/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장애인은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다른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여느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사람들과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마찬가지로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사회에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포함될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권리가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있다</w:t>
      </w:r>
    </w:p>
    <w:p w14:paraId="758A9031" w14:textId="77777777" w:rsidR="00B11A69" w:rsidRPr="00905CF5" w:rsidRDefault="00927D8B" w:rsidP="00670F7E">
      <w:pPr>
        <w:keepNext/>
        <w:spacing w:after="120" w:line="240" w:lineRule="auto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적용할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사람들은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제안된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사항이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다음을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지원하는지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고려하도록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요청됩니다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5FCA9AD0" w14:textId="77777777" w:rsidR="00B11A69" w:rsidRPr="00905CF5" w:rsidRDefault="00927D8B" w:rsidP="00670F7E">
      <w:pPr>
        <w:pStyle w:val="ListParagraph"/>
        <w:keepNext/>
        <w:numPr>
          <w:ilvl w:val="0"/>
          <w:numId w:val="25"/>
        </w:numPr>
        <w:spacing w:line="240" w:lineRule="auto"/>
        <w:rPr>
          <w:rFonts w:asciiTheme="minorBidi" w:hAnsiTheme="minorBidi"/>
          <w:b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지역사회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생활의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모든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측면에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포용과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참여</w:t>
      </w:r>
    </w:p>
    <w:p w14:paraId="7AA216DE" w14:textId="77777777" w:rsidR="00B11A69" w:rsidRPr="00905CF5" w:rsidRDefault="00927D8B" w:rsidP="00670F7E">
      <w:pPr>
        <w:pStyle w:val="ListParagraph"/>
        <w:keepNext/>
        <w:numPr>
          <w:ilvl w:val="0"/>
          <w:numId w:val="25"/>
        </w:numPr>
        <w:spacing w:line="240" w:lineRule="auto"/>
        <w:rPr>
          <w:rFonts w:asciiTheme="minorBidi" w:hAnsiTheme="minorBidi"/>
          <w:b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자신의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잠재력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성취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370591F9" w14:textId="20E82A22" w:rsidR="00B11A69" w:rsidRPr="00905CF5" w:rsidRDefault="00927D8B" w:rsidP="00670F7E">
      <w:pPr>
        <w:spacing w:line="240" w:lineRule="auto"/>
        <w:rPr>
          <w:rFonts w:asciiTheme="minorBidi" w:hAnsiTheme="minorBidi"/>
          <w:b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참고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-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호주장애전략에서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대한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전체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표현은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0916E9">
        <w:rPr>
          <w:rFonts w:asciiTheme="minorBidi" w:eastAsia="Malgun Gothic" w:hAnsiTheme="minorBidi"/>
          <w:i/>
          <w:iCs/>
          <w:sz w:val="24"/>
          <w:szCs w:val="24"/>
          <w:lang w:val="ko"/>
        </w:rPr>
        <w:t>"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온전하고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효율적인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사회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참여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및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통합</w:t>
      </w:r>
      <w:r w:rsidRPr="000916E9">
        <w:rPr>
          <w:rFonts w:asciiTheme="minorBidi" w:eastAsia="Malgun Gothic" w:hAnsiTheme="minorBidi"/>
          <w:i/>
          <w:iCs/>
          <w:sz w:val="24"/>
          <w:szCs w:val="24"/>
          <w:lang w:val="ko"/>
        </w:rPr>
        <w:t>"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입니다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6BBDDD83" w14:textId="46FE5671" w:rsidR="00B11A69" w:rsidRPr="00905CF5" w:rsidRDefault="00927D8B" w:rsidP="00670F7E">
      <w:pPr>
        <w:keepNext/>
        <w:tabs>
          <w:tab w:val="left" w:pos="993"/>
        </w:tabs>
        <w:spacing w:after="120"/>
        <w:rPr>
          <w:rFonts w:asciiTheme="minorBidi" w:hAnsiTheme="minorBidi"/>
          <w:b/>
          <w:color w:val="CD163F"/>
          <w:sz w:val="24"/>
          <w:szCs w:val="24"/>
          <w:lang w:eastAsia="ko-KR"/>
        </w:rPr>
      </w:pP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원칙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4: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ab/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장애인들은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있는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그대로의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존재가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존중되어야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한다</w:t>
      </w:r>
    </w:p>
    <w:p w14:paraId="6DE7E58B" w14:textId="77777777" w:rsidR="00B11A69" w:rsidRPr="00905CF5" w:rsidRDefault="00927D8B" w:rsidP="00670F7E">
      <w:pPr>
        <w:keepNext/>
        <w:spacing w:after="120" w:line="240" w:lineRule="auto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적용할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사람들은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제안된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사항이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다음과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같은지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고려하도록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요청됩니다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745E088B" w14:textId="77777777" w:rsidR="00B11A69" w:rsidRPr="00905CF5" w:rsidRDefault="00927D8B" w:rsidP="00670F7E">
      <w:pPr>
        <w:pStyle w:val="ListParagraph"/>
        <w:keepNext/>
        <w:numPr>
          <w:ilvl w:val="0"/>
          <w:numId w:val="25"/>
        </w:numPr>
        <w:spacing w:line="240" w:lineRule="auto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모든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장애인들의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가치와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존엄성을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존중하고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인정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3BDFC535" w14:textId="05A5218A" w:rsidR="00B11A69" w:rsidRPr="00905CF5" w:rsidRDefault="00927D8B" w:rsidP="00670F7E">
      <w:pPr>
        <w:spacing w:line="240" w:lineRule="auto"/>
        <w:rPr>
          <w:rFonts w:asciiTheme="minorBidi" w:hAnsiTheme="minorBidi"/>
          <w:i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참고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-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호주장애전략에서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대한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전체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표현은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"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다름을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존중하고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장애인을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인간의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다양성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및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인간성의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일부로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수용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>"</w:t>
      </w:r>
      <w:r w:rsidRPr="000916E9">
        <w:rPr>
          <w:rFonts w:asciiTheme="minorBidi" w:eastAsia="Malgun Gothic" w:hAnsiTheme="minorBidi"/>
          <w:iCs/>
          <w:sz w:val="24"/>
          <w:szCs w:val="24"/>
          <w:lang w:val="ko"/>
        </w:rPr>
        <w:t>입니다</w:t>
      </w:r>
      <w:r w:rsidRPr="000916E9">
        <w:rPr>
          <w:rFonts w:asciiTheme="minorBidi" w:eastAsia="Malgun Gothic" w:hAnsiTheme="minorBidi"/>
          <w:iCs/>
          <w:sz w:val="24"/>
          <w:szCs w:val="24"/>
          <w:lang w:val="ko"/>
        </w:rPr>
        <w:t>.</w:t>
      </w:r>
      <w:r w:rsidRPr="00905CF5">
        <w:rPr>
          <w:rFonts w:asciiTheme="minorBidi" w:eastAsia="Malgun Gothic" w:hAnsiTheme="minorBidi"/>
          <w:i/>
          <w:sz w:val="24"/>
          <w:szCs w:val="24"/>
          <w:lang w:val="ko"/>
        </w:rPr>
        <w:t xml:space="preserve"> </w:t>
      </w:r>
    </w:p>
    <w:p w14:paraId="129D6191" w14:textId="77777777" w:rsidR="00B11A69" w:rsidRPr="00905CF5" w:rsidRDefault="00927D8B" w:rsidP="00670F7E">
      <w:pPr>
        <w:keepNext/>
        <w:tabs>
          <w:tab w:val="left" w:pos="993"/>
        </w:tabs>
        <w:spacing w:after="120"/>
        <w:rPr>
          <w:rFonts w:asciiTheme="minorBidi" w:hAnsiTheme="minorBidi"/>
          <w:b/>
          <w:color w:val="CD163F"/>
          <w:sz w:val="24"/>
          <w:szCs w:val="24"/>
        </w:rPr>
      </w:pP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원칙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5: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ab/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모든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사람은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평등한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기회를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가져야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한다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(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기회의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평등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)</w:t>
      </w:r>
    </w:p>
    <w:p w14:paraId="3AB4ACF3" w14:textId="77777777" w:rsidR="00B11A69" w:rsidRPr="00905CF5" w:rsidRDefault="00927D8B" w:rsidP="00670F7E">
      <w:pPr>
        <w:keepNext/>
        <w:spacing w:after="120" w:line="240" w:lineRule="auto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적용할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사람들은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제안된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사항이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다음을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가지는지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고려하도록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요청됩니다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1BBDA6E0" w14:textId="5FC468D8" w:rsidR="00B11A69" w:rsidRPr="00905CF5" w:rsidRDefault="00927D8B" w:rsidP="00670F7E">
      <w:pPr>
        <w:pStyle w:val="ListParagraph"/>
        <w:numPr>
          <w:ilvl w:val="0"/>
          <w:numId w:val="25"/>
        </w:numPr>
        <w:spacing w:line="240" w:lineRule="auto"/>
        <w:rPr>
          <w:rFonts w:asciiTheme="minorBidi" w:hAnsiTheme="minorBidi"/>
          <w:b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장애인들의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목표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달성을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부당하게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제한하는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장벽이나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절차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160AFE9F" w14:textId="77777777" w:rsidR="00905CF5" w:rsidRDefault="00905CF5">
      <w:pPr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</w:pPr>
      <w:r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br w:type="page"/>
      </w:r>
    </w:p>
    <w:p w14:paraId="55B7903A" w14:textId="1A324843" w:rsidR="00B11A69" w:rsidRPr="00905CF5" w:rsidRDefault="00927D8B" w:rsidP="00670F7E">
      <w:pPr>
        <w:tabs>
          <w:tab w:val="left" w:pos="993"/>
        </w:tabs>
        <w:spacing w:after="120"/>
        <w:rPr>
          <w:rFonts w:asciiTheme="minorBidi" w:hAnsiTheme="minorBidi"/>
          <w:b/>
          <w:color w:val="CD163F"/>
          <w:sz w:val="24"/>
          <w:szCs w:val="24"/>
          <w:lang w:eastAsia="ko"/>
        </w:rPr>
      </w:pP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lastRenderedPageBreak/>
        <w:t>원칙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"/>
        </w:rPr>
        <w:t xml:space="preserve"> 6: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"/>
        </w:rPr>
        <w:tab/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모든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사람은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동등한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접근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권한을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가져야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한다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"/>
        </w:rPr>
        <w:t xml:space="preserve"> (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접근성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"/>
        </w:rPr>
        <w:t>)</w:t>
      </w:r>
    </w:p>
    <w:p w14:paraId="7E24EB64" w14:textId="77777777" w:rsidR="00B11A69" w:rsidRPr="00905CF5" w:rsidRDefault="00927D8B" w:rsidP="009372B1">
      <w:pPr>
        <w:spacing w:after="120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적용할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사람들은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제안된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사항이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다음과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같은지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고려하도록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요청됩니다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696751DD" w14:textId="77777777" w:rsidR="00B11A69" w:rsidRPr="00905CF5" w:rsidRDefault="00927D8B" w:rsidP="00B11A69">
      <w:pPr>
        <w:pStyle w:val="ListParagraph"/>
        <w:numPr>
          <w:ilvl w:val="0"/>
          <w:numId w:val="25"/>
        </w:numPr>
        <w:rPr>
          <w:rFonts w:asciiTheme="minorBidi" w:hAnsiTheme="minorBidi"/>
          <w:b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접근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가능한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정보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기술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서비스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및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위치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확보</w:t>
      </w:r>
    </w:p>
    <w:p w14:paraId="47913680" w14:textId="154BDE43" w:rsidR="00B11A69" w:rsidRPr="00905CF5" w:rsidRDefault="00927D8B" w:rsidP="009372B1">
      <w:pPr>
        <w:pStyle w:val="ListParagraph"/>
        <w:numPr>
          <w:ilvl w:val="0"/>
          <w:numId w:val="25"/>
        </w:num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보편적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설계의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적용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(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모든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특별한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설계나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개조의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필요성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없이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서비스와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건물에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접근할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것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).</w:t>
      </w:r>
    </w:p>
    <w:p w14:paraId="28E4AEE2" w14:textId="2646FFEC" w:rsidR="00B11A69" w:rsidRPr="00905CF5" w:rsidRDefault="00927D8B" w:rsidP="00670F7E">
      <w:pPr>
        <w:tabs>
          <w:tab w:val="left" w:pos="993"/>
        </w:tabs>
        <w:spacing w:after="120"/>
        <w:rPr>
          <w:rFonts w:asciiTheme="minorBidi" w:hAnsiTheme="minorBidi"/>
          <w:b/>
          <w:color w:val="CD163F"/>
          <w:sz w:val="24"/>
          <w:szCs w:val="24"/>
          <w:lang w:eastAsia="ko-KR"/>
        </w:rPr>
      </w:pP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원칙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7:</w:t>
      </w:r>
      <w:r w:rsidR="00670F7E" w:rsidRPr="00905CF5">
        <w:rPr>
          <w:rFonts w:asciiTheme="minorBidi" w:eastAsia="Malgun Gothic" w:hAnsiTheme="minorBidi"/>
          <w:b/>
          <w:color w:val="CD163F"/>
          <w:sz w:val="24"/>
          <w:szCs w:val="24"/>
          <w:lang w:val="ko" w:eastAsia="ko-KR"/>
        </w:rPr>
        <w:tab/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모든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장애인들은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인종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성별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또는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기타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특성에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관계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없이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동등한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기회를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가져야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한다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(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인간의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평등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)</w:t>
      </w:r>
    </w:p>
    <w:p w14:paraId="6815DA88" w14:textId="77777777" w:rsidR="00B11A69" w:rsidRPr="00905CF5" w:rsidRDefault="00927D8B" w:rsidP="009372B1">
      <w:pPr>
        <w:spacing w:after="120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적용할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사람들은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제안된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사항이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다음과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같은지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고려하도록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요청됩니다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296D89B8" w14:textId="77777777" w:rsidR="00B11A69" w:rsidRPr="00905CF5" w:rsidRDefault="00927D8B" w:rsidP="00B11A69">
      <w:pPr>
        <w:pStyle w:val="ListParagraph"/>
        <w:numPr>
          <w:ilvl w:val="0"/>
          <w:numId w:val="27"/>
        </w:num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차이와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정체성에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관계없이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모든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사람들의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완전한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발달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발전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권한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부여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및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평등을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지원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13ED04CB" w14:textId="1D8BA386" w:rsidR="00B11A69" w:rsidRPr="00905CF5" w:rsidRDefault="00927D8B" w:rsidP="009372B1">
      <w:pPr>
        <w:pStyle w:val="ListParagraph"/>
        <w:numPr>
          <w:ilvl w:val="0"/>
          <w:numId w:val="27"/>
        </w:num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문화적으로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안전하고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적절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06DDA2E3" w14:textId="0CD4D688" w:rsidR="00B11A69" w:rsidRPr="00905CF5" w:rsidRDefault="00927D8B" w:rsidP="00670F7E">
      <w:pPr>
        <w:tabs>
          <w:tab w:val="left" w:pos="993"/>
        </w:tabs>
        <w:spacing w:after="120"/>
        <w:rPr>
          <w:rFonts w:asciiTheme="minorBidi" w:hAnsiTheme="minorBidi"/>
          <w:b/>
          <w:color w:val="CD163F"/>
          <w:sz w:val="24"/>
          <w:szCs w:val="24"/>
          <w:lang w:eastAsia="ko-KR"/>
        </w:rPr>
      </w:pP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원칙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8:</w:t>
      </w:r>
      <w:r w:rsidR="00670F7E" w:rsidRPr="00905CF5">
        <w:rPr>
          <w:rFonts w:asciiTheme="minorBidi" w:eastAsia="Malgun Gothic" w:hAnsiTheme="minorBidi"/>
          <w:b/>
          <w:color w:val="CD163F"/>
          <w:sz w:val="24"/>
          <w:szCs w:val="24"/>
        </w:rPr>
        <w:tab/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장애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아동들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(0-18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세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)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자라면서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있는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그대로의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자신의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존재가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존중되어야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color w:val="CD163F"/>
          <w:sz w:val="24"/>
          <w:szCs w:val="24"/>
          <w:lang w:val="ko"/>
        </w:rPr>
        <w:t>한다</w:t>
      </w:r>
    </w:p>
    <w:p w14:paraId="7FBE8859" w14:textId="77777777" w:rsidR="00B11A69" w:rsidRPr="00905CF5" w:rsidRDefault="00927D8B" w:rsidP="009372B1">
      <w:pPr>
        <w:spacing w:after="120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원칙을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적용할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사람들은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제안된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사항이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다음과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같은지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고려하도록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요청됩니다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4B81ACC7" w14:textId="4E477C77" w:rsidR="00B11A69" w:rsidRPr="00905CF5" w:rsidRDefault="00927D8B" w:rsidP="00B11A69">
      <w:pPr>
        <w:pStyle w:val="ListParagraph"/>
        <w:numPr>
          <w:ilvl w:val="0"/>
          <w:numId w:val="28"/>
        </w:num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장애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아동이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비장애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아동과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동등하게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대우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받고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있음을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의미</w:t>
      </w:r>
      <w:r w:rsidR="00905CF5"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48CE1E3E" w14:textId="77777777" w:rsidR="00B11A69" w:rsidRPr="00905CF5" w:rsidRDefault="00927D8B" w:rsidP="00B11A69">
      <w:pPr>
        <w:pStyle w:val="ListParagraph"/>
        <w:numPr>
          <w:ilvl w:val="0"/>
          <w:numId w:val="28"/>
        </w:num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아동에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대한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최선의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이익을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주요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고려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사항으로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간주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266B0319" w14:textId="77777777" w:rsidR="00B11A69" w:rsidRPr="00905CF5" w:rsidRDefault="00927D8B" w:rsidP="00B11A69">
      <w:pPr>
        <w:pStyle w:val="ListParagraph"/>
        <w:numPr>
          <w:ilvl w:val="0"/>
          <w:numId w:val="28"/>
        </w:num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장애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아동에게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나이와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성숙도에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따라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결정에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참여할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기회를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제공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72629000" w14:textId="77777777" w:rsidR="00B11A69" w:rsidRPr="00905CF5" w:rsidRDefault="00927D8B" w:rsidP="00B11A69">
      <w:pPr>
        <w:pStyle w:val="ListParagraph"/>
        <w:numPr>
          <w:ilvl w:val="0"/>
          <w:numId w:val="28"/>
        </w:num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장애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아동이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결정을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내리거나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참여할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있도록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지원에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대한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접근성을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제공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43877F2D" w14:textId="6E5B164C" w:rsidR="00B11A69" w:rsidRPr="00905CF5" w:rsidRDefault="00670F7E" w:rsidP="00670F7E">
      <w:pPr>
        <w:rPr>
          <w:rFonts w:asciiTheme="minorBidi" w:hAnsiTheme="minorBidi"/>
          <w:b/>
          <w:sz w:val="24"/>
          <w:szCs w:val="24"/>
        </w:rPr>
      </w:pPr>
      <w:r w:rsidRPr="00905CF5">
        <w:rPr>
          <w:rFonts w:asciiTheme="minorBidi" w:hAnsiTheme="minorBidi"/>
          <w:noProof/>
          <w:sz w:val="24"/>
          <w:szCs w:val="24"/>
          <w:lang w:eastAsia="en-A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2AA2EE8" wp14:editId="24EC4AB4">
                <wp:simplePos x="0" y="0"/>
                <wp:positionH relativeFrom="margin">
                  <wp:align>right</wp:align>
                </wp:positionH>
                <wp:positionV relativeFrom="paragraph">
                  <wp:posOffset>164465</wp:posOffset>
                </wp:positionV>
                <wp:extent cx="6459855" cy="2876550"/>
                <wp:effectExtent l="0" t="0" r="17145" b="19050"/>
                <wp:wrapTopAndBottom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9855" cy="2876550"/>
                          <a:chOff x="0" y="0"/>
                          <a:chExt cx="6459855" cy="2876550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9525"/>
                            <a:ext cx="6459855" cy="28670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bg1">
                                <a:lumMod val="9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2EED369C" w14:textId="5EAF715D" w:rsidR="0041143C" w:rsidRPr="00905CF5" w:rsidRDefault="00927D8B" w:rsidP="00670F7E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>추가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>질문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 xml:space="preserve"> -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>의견을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>들려주세요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color w:val="CD163F"/>
                                  <w:sz w:val="24"/>
                                  <w:lang w:val="ko"/>
                                </w:rPr>
                                <w:t>.</w:t>
                              </w:r>
                            </w:p>
                            <w:p w14:paraId="5D54D151" w14:textId="2AF0B458" w:rsidR="0041143C" w:rsidRPr="00905CF5" w:rsidRDefault="00927D8B" w:rsidP="00670F7E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sz w:val="24"/>
                                </w:rPr>
                              </w:pP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1.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ab/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위의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목록에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추가해야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한다고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생각하시는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다른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원칙이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있습니까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?</w:t>
                              </w:r>
                            </w:p>
                            <w:p w14:paraId="19EEF7AE" w14:textId="77777777" w:rsidR="0041143C" w:rsidRPr="00905CF5" w:rsidRDefault="00927D8B" w:rsidP="00670F7E">
                              <w:pPr>
                                <w:ind w:left="284"/>
                                <w:jc w:val="center"/>
                                <w:rPr>
                                  <w:rFonts w:asciiTheme="minorBidi" w:hAnsiTheme="minorBidi"/>
                                  <w:b/>
                                  <w:sz w:val="24"/>
                                </w:rPr>
                              </w:pP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2.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ab/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조직이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이러한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원칙들을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이용하여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그들의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행동을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개선할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수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있는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방법에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대한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다른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제안이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있습니까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?</w:t>
                              </w:r>
                            </w:p>
                            <w:p w14:paraId="7FA08D39" w14:textId="698D1CCC" w:rsidR="004A3738" w:rsidRPr="00905CF5" w:rsidRDefault="00927D8B" w:rsidP="00670F7E">
                              <w:pPr>
                                <w:jc w:val="center"/>
                                <w:rPr>
                                  <w:rFonts w:asciiTheme="minorBidi" w:hAnsiTheme="minorBidi"/>
                                  <w:b/>
                                  <w:sz w:val="24"/>
                                </w:rPr>
                              </w:pP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피드백에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대한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더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많은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정보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,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정의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및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기타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아이디어를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원하시면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다음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사이트에서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자문</w:t>
                              </w:r>
                              <w:r w:rsid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 w:eastAsia="ko-KR"/>
                                </w:rPr>
                                <w:br/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보고서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전문을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 xml:space="preserve"> 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참고하세요</w:t>
                              </w:r>
                              <w:r w:rsidRPr="00905CF5">
                                <w:rPr>
                                  <w:rFonts w:asciiTheme="minorBidi" w:eastAsia="Malgun Gothic" w:hAnsiTheme="minorBidi"/>
                                  <w:b/>
                                  <w:sz w:val="24"/>
                                  <w:lang w:val="ko"/>
                                </w:rPr>
                                <w:t>.</w:t>
                              </w:r>
                            </w:p>
                            <w:p w14:paraId="4D56BAB1" w14:textId="20FE9434" w:rsidR="0041143C" w:rsidRPr="00927D8B" w:rsidRDefault="00927D8B" w:rsidP="00670F7E">
                              <w:pPr>
                                <w:jc w:val="center"/>
                                <w:rPr>
                                  <w:rFonts w:asciiTheme="minorBidi" w:hAnsiTheme="minorBidi" w:hint="eastAsia"/>
                                  <w:b/>
                                  <w:sz w:val="24"/>
                                  <w:lang w:eastAsia="ko"/>
                                </w:rPr>
                              </w:pPr>
                              <w:hyperlink r:id="rId14" w:history="1">
                                <w:r w:rsidRPr="0049103F">
                                  <w:rPr>
                                    <w:rStyle w:val="Hyperlink"/>
                                    <w:rFonts w:asciiTheme="minorBidi" w:eastAsia="Malgun Gothic" w:hAnsiTheme="minorBidi"/>
                                    <w:lang w:val="ko" w:eastAsia="ko"/>
                                  </w:rPr>
                                  <w:t>https://engage.dss.gov.au/ads-consultations-develop-guide-evaluation</w:t>
                                </w:r>
                              </w:hyperlink>
                              <w:r>
                                <w:rPr>
                                  <w:rFonts w:asciiTheme="minorBidi" w:eastAsia="Malgun Gothic" w:hAnsiTheme="minorBidi"/>
                                  <w:lang w:val="ko" w:eastAsia="ko"/>
                                </w:rPr>
                                <w:t xml:space="preserve"> 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ot="0" spcFirstLastPara="0" vertOverflow="overflow" horzOverflow="overflow" vert="horz" wrap="square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142875" cy="2867025"/>
                          </a:xfrm>
                          <a:prstGeom prst="rect">
                            <a:avLst/>
                          </a:prstGeom>
                          <a:solidFill>
                            <a:srgbClr val="CD163F"/>
                          </a:solidFill>
                          <a:ln>
                            <a:solidFill>
                              <a:srgbClr val="CD163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775" y="76200"/>
                            <a:ext cx="56070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AA2EE8" id="Group 3" o:spid="_x0000_s1031" style="position:absolute;margin-left:457.45pt;margin-top:12.95pt;width:508.65pt;height:226.5pt;z-index:251667456;mso-position-horizontal:right;mso-position-horizontal-relative:margin" coordsize="64598,28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32" type="#_x0000_t202" style="position:absolute;top:95;width:64598;height:28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" fillcolor="#f2f2f2 [3052]" strokecolor="#f2f2f2 [3052]" strokeweight=".5pt">
                  <v:textbox>
                    <w:txbxContent>
                      <w:p w14:paraId="2EED369C" w14:textId="5EAF715D" w:rsidR="0041143C" w:rsidRPr="00905CF5" w:rsidRDefault="00927D8B" w:rsidP="00670F7E">
                        <w:pPr>
                          <w:jc w:val="center"/>
                          <w:rPr>
                            <w:rFonts w:asciiTheme="minorBidi" w:hAnsiTheme="minorBidi"/>
                            <w:b/>
                            <w:color w:val="FF0000"/>
                            <w:sz w:val="24"/>
                          </w:rPr>
                        </w:pPr>
                        <w:r w:rsidRPr="00905CF5">
                          <w:rPr>
                            <w:rFonts w:asciiTheme="minorBidi" w:eastAsia="Malgun Gothic" w:hAnsiTheme="minorBidi"/>
                            <w:b/>
                            <w:color w:val="CD163F"/>
                            <w:sz w:val="24"/>
                            <w:lang w:val="ko"/>
                          </w:rPr>
                          <w:t>추가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color w:val="CD163F"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color w:val="CD163F"/>
                            <w:sz w:val="24"/>
                            <w:lang w:val="ko"/>
                          </w:rPr>
                          <w:t>질문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color w:val="CD163F"/>
                            <w:sz w:val="24"/>
                            <w:lang w:val="ko"/>
                          </w:rPr>
                          <w:t xml:space="preserve"> -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color w:val="CD163F"/>
                            <w:sz w:val="24"/>
                            <w:lang w:val="ko"/>
                          </w:rPr>
                          <w:t>의견을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color w:val="CD163F"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color w:val="CD163F"/>
                            <w:sz w:val="24"/>
                            <w:lang w:val="ko"/>
                          </w:rPr>
                          <w:t>들려주세요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color w:val="CD163F"/>
                            <w:sz w:val="24"/>
                            <w:lang w:val="ko"/>
                          </w:rPr>
                          <w:t>.</w:t>
                        </w:r>
                      </w:p>
                      <w:p w14:paraId="5D54D151" w14:textId="2AF0B458" w:rsidR="0041143C" w:rsidRPr="00905CF5" w:rsidRDefault="00927D8B" w:rsidP="00670F7E">
                        <w:pPr>
                          <w:jc w:val="center"/>
                          <w:rPr>
                            <w:rFonts w:asciiTheme="minorBidi" w:hAnsiTheme="minorBidi"/>
                            <w:b/>
                            <w:sz w:val="24"/>
                          </w:rPr>
                        </w:pP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1.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ab/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위의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목록에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추가해야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한다고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생각하시는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다른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원칙이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있습니까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?</w:t>
                        </w:r>
                      </w:p>
                      <w:p w14:paraId="19EEF7AE" w14:textId="77777777" w:rsidR="0041143C" w:rsidRPr="00905CF5" w:rsidRDefault="00927D8B" w:rsidP="00670F7E">
                        <w:pPr>
                          <w:ind w:left="284"/>
                          <w:jc w:val="center"/>
                          <w:rPr>
                            <w:rFonts w:asciiTheme="minorBidi" w:hAnsiTheme="minorBidi"/>
                            <w:b/>
                            <w:sz w:val="24"/>
                          </w:rPr>
                        </w:pP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2.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ab/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조직이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이러한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원칙들을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이용하여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그들의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행동을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개선할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수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있는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방법에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대한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다른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제안이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있습니까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?</w:t>
                        </w:r>
                      </w:p>
                      <w:p w14:paraId="7FA08D39" w14:textId="698D1CCC" w:rsidR="004A3738" w:rsidRPr="00905CF5" w:rsidRDefault="00927D8B" w:rsidP="00670F7E">
                        <w:pPr>
                          <w:jc w:val="center"/>
                          <w:rPr>
                            <w:rFonts w:asciiTheme="minorBidi" w:hAnsiTheme="minorBidi"/>
                            <w:b/>
                            <w:sz w:val="24"/>
                          </w:rPr>
                        </w:pP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피드백에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대한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더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많은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정보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,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정의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및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기타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아이디어를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원하시면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다음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사이트에서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자문</w:t>
                        </w:r>
                        <w:r w:rsid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 w:eastAsia="ko-KR"/>
                          </w:rPr>
                          <w:br/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보고서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전문을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 xml:space="preserve"> 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참고하세요</w:t>
                        </w:r>
                        <w:r w:rsidRPr="00905CF5">
                          <w:rPr>
                            <w:rFonts w:asciiTheme="minorBidi" w:eastAsia="Malgun Gothic" w:hAnsiTheme="minorBidi"/>
                            <w:b/>
                            <w:sz w:val="24"/>
                            <w:lang w:val="ko"/>
                          </w:rPr>
                          <w:t>.</w:t>
                        </w:r>
                      </w:p>
                      <w:p w14:paraId="4D56BAB1" w14:textId="20FE9434" w:rsidR="0041143C" w:rsidRPr="00927D8B" w:rsidRDefault="00927D8B" w:rsidP="00670F7E">
                        <w:pPr>
                          <w:jc w:val="center"/>
                          <w:rPr>
                            <w:rFonts w:asciiTheme="minorBidi" w:hAnsiTheme="minorBidi" w:hint="eastAsia"/>
                            <w:b/>
                            <w:sz w:val="24"/>
                            <w:lang w:eastAsia="ko"/>
                          </w:rPr>
                        </w:pPr>
                        <w:hyperlink r:id="rId16" w:history="1">
                          <w:r w:rsidRPr="0049103F">
                            <w:rPr>
                              <w:rStyle w:val="Hyperlink"/>
                              <w:rFonts w:asciiTheme="minorBidi" w:eastAsia="Malgun Gothic" w:hAnsiTheme="minorBidi"/>
                              <w:lang w:val="ko" w:eastAsia="ko"/>
                            </w:rPr>
                            <w:t>https://engage.dss.gov.au/ads-consultations-develop-guide-evaluation</w:t>
                          </w:r>
                        </w:hyperlink>
                        <w:r>
                          <w:rPr>
                            <w:rFonts w:asciiTheme="minorBidi" w:eastAsia="Malgun Gothic" w:hAnsiTheme="minorBidi"/>
                            <w:lang w:val="ko" w:eastAsia="ko"/>
                          </w:rPr>
                          <w:t xml:space="preserve"> </w:t>
                        </w:r>
                        <w:bookmarkStart w:id="1" w:name="_GoBack"/>
                        <w:bookmarkEnd w:id="1"/>
                      </w:p>
                    </w:txbxContent>
                  </v:textbox>
                </v:shape>
                <v:rect id="Rectangle 1" o:spid="_x0000_s1033" style="position:absolute;width:1428;height:28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" fillcolor="#cd163f" strokecolor="#cd163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34" type="#_x0000_t75" style="position:absolute;left:1047;top:762;width:5607;height:4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">
                  <v:imagedata r:id="rId17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br w:type="page"/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lastRenderedPageBreak/>
        <w:t>피드백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제공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방법</w:t>
      </w:r>
    </w:p>
    <w:p w14:paraId="4026CC58" w14:textId="77777777" w:rsidR="00B11A69" w:rsidRPr="00905CF5" w:rsidRDefault="00927D8B" w:rsidP="00B11A69">
      <w:pPr>
        <w:rPr>
          <w:rFonts w:asciiTheme="minorBidi" w:hAnsiTheme="minorBidi"/>
          <w:b/>
          <w:sz w:val="24"/>
          <w:szCs w:val="24"/>
        </w:rPr>
      </w:pP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문서를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제출해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주세요</w:t>
      </w:r>
    </w:p>
    <w:p w14:paraId="2B7A347F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문서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주소는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아래와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같습니다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0A3CAE87" w14:textId="77777777" w:rsidR="00B11A69" w:rsidRPr="00905CF5" w:rsidRDefault="00927D8B" w:rsidP="00B11A69">
      <w:pPr>
        <w:spacing w:after="0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Australia’s Disability Strategy Governance and Engagement Section</w:t>
      </w:r>
    </w:p>
    <w:p w14:paraId="550021F8" w14:textId="77777777" w:rsidR="00B11A69" w:rsidRPr="00905CF5" w:rsidRDefault="00927D8B" w:rsidP="00B11A69">
      <w:pPr>
        <w:spacing w:after="0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GPO Box 9820</w:t>
      </w:r>
    </w:p>
    <w:p w14:paraId="01241864" w14:textId="77777777" w:rsidR="00B11A69" w:rsidRPr="00905CF5" w:rsidRDefault="00927D8B" w:rsidP="00B11A69">
      <w:pPr>
        <w:spacing w:after="0"/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Department of Social Services</w:t>
      </w:r>
    </w:p>
    <w:p w14:paraId="60C85A04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Canberra, ACT 2601</w:t>
      </w:r>
    </w:p>
    <w:p w14:paraId="0132334F" w14:textId="77777777" w:rsidR="00B11A69" w:rsidRPr="00905CF5" w:rsidRDefault="00B11A69" w:rsidP="00B11A69">
      <w:pPr>
        <w:spacing w:after="0"/>
        <w:rPr>
          <w:rFonts w:asciiTheme="minorBidi" w:hAnsiTheme="minorBidi"/>
          <w:b/>
          <w:sz w:val="24"/>
          <w:szCs w:val="24"/>
        </w:rPr>
      </w:pPr>
    </w:p>
    <w:p w14:paraId="7DE71332" w14:textId="77777777" w:rsidR="00B11A69" w:rsidRPr="00905CF5" w:rsidRDefault="00927D8B" w:rsidP="00B11A69">
      <w:pPr>
        <w:spacing w:after="0"/>
        <w:rPr>
          <w:rFonts w:asciiTheme="minorBidi" w:hAnsiTheme="minorBidi"/>
          <w:b/>
          <w:sz w:val="24"/>
          <w:szCs w:val="24"/>
        </w:rPr>
      </w:pP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웹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사이트</w:t>
      </w:r>
    </w:p>
    <w:p w14:paraId="24D85988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DSS Engage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자문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웹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사이트를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통해</w:t>
      </w:r>
    </w:p>
    <w:p w14:paraId="1AEF78DF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자문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보고서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다운로드하기</w:t>
      </w:r>
    </w:p>
    <w:p w14:paraId="6FFCBAE8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자문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보고서의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쉬운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영어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버전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다운로드하기</w:t>
      </w:r>
    </w:p>
    <w:p w14:paraId="4D9B4374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서면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서류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입력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또는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업로드하기</w:t>
      </w:r>
    </w:p>
    <w:p w14:paraId="587785A4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수화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(Auslan)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비디오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시청</w:t>
      </w:r>
    </w:p>
    <w:p w14:paraId="7C4ECFDF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비디오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또는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오디오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녹화하기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: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제출물의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비디오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또는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오디오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녹화본을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보내시려면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DSS Engage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방문하여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방법을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알아보세요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7689A268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온라인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템플릿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등을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통해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제출물을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온라인으로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업로드하는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경우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제출물을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DSS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웹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사이트에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게시할지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명시하라는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요청을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받게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됩니다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19286E7D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이메일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또는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일반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우편을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통해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제출물을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보내는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경우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,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제출물을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온라인에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게시할지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여부를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명시하세요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3F236AE1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자문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절차에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대한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질문은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hyperlink r:id="rId18" w:history="1">
        <w:r w:rsidR="00EF7DF0" w:rsidRPr="00905CF5">
          <w:rPr>
            <w:rStyle w:val="Hyperlink"/>
            <w:rFonts w:asciiTheme="minorBidi" w:eastAsia="Malgun Gothic" w:hAnsiTheme="minorBidi"/>
            <w:sz w:val="24"/>
            <w:szCs w:val="24"/>
            <w:lang w:val="ko"/>
          </w:rPr>
          <w:t>disabilityreform@dss.gov.au</w:t>
        </w:r>
      </w:hyperlink>
      <w:r w:rsidRPr="00905CF5">
        <w:rPr>
          <w:rFonts w:asciiTheme="minorBidi" w:eastAsia="Malgun Gothic" w:hAnsiTheme="minorBidi"/>
          <w:sz w:val="24"/>
          <w:szCs w:val="24"/>
          <w:lang w:val="ko"/>
        </w:rPr>
        <w:t>으로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할수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있습니다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4CC81FCA" w14:textId="77777777" w:rsidR="00B11A69" w:rsidRPr="00905CF5" w:rsidRDefault="00927D8B" w:rsidP="00B11A69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sz w:val="24"/>
          <w:szCs w:val="24"/>
          <w:lang w:val="ko"/>
        </w:rPr>
        <w:t>또한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1800 334 505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로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사회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복지부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(Department of Social Services)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에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전화할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수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있습니다</w:t>
      </w:r>
      <w:r w:rsidRPr="00905CF5">
        <w:rPr>
          <w:rFonts w:asciiTheme="minorBidi" w:eastAsia="Malgun Gothic" w:hAnsiTheme="minorBidi"/>
          <w:sz w:val="24"/>
          <w:szCs w:val="24"/>
          <w:lang w:val="ko"/>
        </w:rPr>
        <w:t>.</w:t>
      </w:r>
    </w:p>
    <w:p w14:paraId="3478715C" w14:textId="10397097" w:rsidR="00712F1C" w:rsidRPr="00905CF5" w:rsidRDefault="00927D8B" w:rsidP="005D77BD">
      <w:pPr>
        <w:rPr>
          <w:rFonts w:asciiTheme="minorBidi" w:hAnsiTheme="minorBidi"/>
          <w:sz w:val="24"/>
          <w:szCs w:val="24"/>
        </w:rPr>
      </w:pP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제출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마감일은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2022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년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11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월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</w:t>
      </w:r>
      <w:r w:rsidR="003C27E5">
        <w:rPr>
          <w:rFonts w:asciiTheme="minorBidi" w:eastAsia="Malgun Gothic" w:hAnsiTheme="minorBidi"/>
          <w:b/>
          <w:sz w:val="24"/>
          <w:szCs w:val="24"/>
        </w:rPr>
        <w:t>30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일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수요일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오후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11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시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 xml:space="preserve"> 59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분입니다</w:t>
      </w:r>
      <w:r w:rsidRPr="00905CF5">
        <w:rPr>
          <w:rFonts w:asciiTheme="minorBidi" w:eastAsia="Malgun Gothic" w:hAnsiTheme="minorBidi"/>
          <w:b/>
          <w:sz w:val="24"/>
          <w:szCs w:val="24"/>
          <w:lang w:val="ko"/>
        </w:rPr>
        <w:t>.</w:t>
      </w:r>
    </w:p>
    <w:sectPr w:rsidR="00712F1C" w:rsidRPr="00905CF5" w:rsidSect="0041143C">
      <w:headerReference w:type="default" r:id="rId19"/>
      <w:footerReference w:type="default" r:id="rId20"/>
      <w:headerReference w:type="first" r:id="rId21"/>
      <w:footerReference w:type="first" r:id="rId22"/>
      <w:pgSz w:w="11906" w:h="16838"/>
      <w:pgMar w:top="1134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4CDCD3" w14:textId="77777777" w:rsidR="00797138" w:rsidRDefault="00797138">
      <w:pPr>
        <w:spacing w:after="0" w:line="240" w:lineRule="auto"/>
      </w:pPr>
      <w:r>
        <w:separator/>
      </w:r>
    </w:p>
  </w:endnote>
  <w:endnote w:type="continuationSeparator" w:id="0">
    <w:p w14:paraId="3DB0BDE0" w14:textId="77777777" w:rsidR="00797138" w:rsidRDefault="00797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DBF200-5BAA-40AF-B62D-AB122596812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B8C4577-05CC-41AF-821F-CCF75F7A7230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3" w:subsetted="1" w:fontKey="{3DE9D49C-53AF-4A1E-9D34-D3DE1904AF13}"/>
    <w:embedBold r:id="rId4" w:subsetted="1" w:fontKey="{621712D7-8145-4E1D-9274-6DF45F8678D2}"/>
    <w:embedItalic r:id="rId5" w:subsetted="1" w:fontKey="{4346D58B-9A77-4D76-B1DD-F333752B27BC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7EDA739-04F0-4A96-9F6C-7A131F573F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4785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8B72BF" w14:textId="00C37214" w:rsidR="00C225FC" w:rsidRDefault="00927D8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BDC939" w14:textId="77777777" w:rsidR="00C225FC" w:rsidRDefault="00C225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542FA4" w14:textId="7827F8C9" w:rsidR="004C3E46" w:rsidRDefault="004C3E46" w:rsidP="004061AA">
    <w:pPr>
      <w:pStyle w:val="Footer"/>
      <w:jc w:val="right"/>
    </w:pPr>
  </w:p>
  <w:p w14:paraId="719AA7AD" w14:textId="77777777" w:rsidR="004C3E46" w:rsidRDefault="004C3E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7FDF27" w14:textId="77777777" w:rsidR="00797138" w:rsidRDefault="00797138">
      <w:pPr>
        <w:spacing w:after="0" w:line="240" w:lineRule="auto"/>
      </w:pPr>
      <w:r>
        <w:separator/>
      </w:r>
    </w:p>
  </w:footnote>
  <w:footnote w:type="continuationSeparator" w:id="0">
    <w:p w14:paraId="7FBFDA39" w14:textId="77777777" w:rsidR="00797138" w:rsidRDefault="00797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5821BA" w14:textId="7339F0C3" w:rsidR="00F8281F" w:rsidRPr="00F8281F" w:rsidRDefault="004C3E46" w:rsidP="00F8281F">
    <w:pPr>
      <w:pStyle w:val="Header"/>
      <w:jc w:val="center"/>
      <w:rPr>
        <w:b/>
        <w:color w:val="FF0000"/>
      </w:rPr>
    </w:pPr>
    <w:r>
      <w:rPr>
        <w:noProof/>
        <w:lang w:eastAsia="en-AU"/>
      </w:rPr>
      <w:drawing>
        <wp:anchor distT="0" distB="0" distL="114300" distR="114300" simplePos="0" relativeHeight="251661312" behindDoc="1" locked="0" layoutInCell="1" allowOverlap="1" wp14:anchorId="10D64C1F" wp14:editId="1649A5C8">
          <wp:simplePos x="0" y="0"/>
          <wp:positionH relativeFrom="page">
            <wp:align>left</wp:align>
          </wp:positionH>
          <wp:positionV relativeFrom="paragraph">
            <wp:posOffset>-395908</wp:posOffset>
          </wp:positionV>
          <wp:extent cx="7662334" cy="10651067"/>
          <wp:effectExtent l="0" t="0" r="0" b="0"/>
          <wp:wrapNone/>
          <wp:docPr id="10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84158" name="Picture 3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0651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823F6E" w14:textId="77777777" w:rsidR="0041143C" w:rsidRDefault="00927D8B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9218972" wp14:editId="06A29A8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62334" cy="1916334"/>
          <wp:effectExtent l="0" t="0" r="0" b="8255"/>
          <wp:wrapNone/>
          <wp:docPr id="5" name="Content Placeholder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910794" name="Content Placeholder 4"/>
                  <pic:cNvPicPr>
                    <a:picLocks noGrp="1"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91633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270FFFA5" wp14:editId="2BCF306A">
          <wp:simplePos x="0" y="0"/>
          <wp:positionH relativeFrom="margin">
            <wp:align>center</wp:align>
          </wp:positionH>
          <wp:positionV relativeFrom="paragraph">
            <wp:posOffset>-407246</wp:posOffset>
          </wp:positionV>
          <wp:extent cx="7662334" cy="10651067"/>
          <wp:effectExtent l="0" t="0" r="0" b="0"/>
          <wp:wrapNone/>
          <wp:docPr id="4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9984158" name="Picture 3">
                    <a:extLst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334" cy="106510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743A3"/>
    <w:multiLevelType w:val="hybridMultilevel"/>
    <w:tmpl w:val="08D89F66"/>
    <w:lvl w:ilvl="0" w:tplc="4F82ADCC">
      <w:start w:val="1"/>
      <w:numFmt w:val="decimal"/>
      <w:lvlText w:val="%1."/>
      <w:lvlJc w:val="left"/>
      <w:pPr>
        <w:ind w:left="720" w:hanging="360"/>
      </w:pPr>
    </w:lvl>
    <w:lvl w:ilvl="1" w:tplc="EDFA55D6" w:tentative="1">
      <w:start w:val="1"/>
      <w:numFmt w:val="lowerLetter"/>
      <w:lvlText w:val="%2."/>
      <w:lvlJc w:val="left"/>
      <w:pPr>
        <w:ind w:left="1440" w:hanging="360"/>
      </w:pPr>
    </w:lvl>
    <w:lvl w:ilvl="2" w:tplc="5870422E" w:tentative="1">
      <w:start w:val="1"/>
      <w:numFmt w:val="lowerRoman"/>
      <w:lvlText w:val="%3."/>
      <w:lvlJc w:val="right"/>
      <w:pPr>
        <w:ind w:left="2160" w:hanging="180"/>
      </w:pPr>
    </w:lvl>
    <w:lvl w:ilvl="3" w:tplc="46F0D53C" w:tentative="1">
      <w:start w:val="1"/>
      <w:numFmt w:val="decimal"/>
      <w:lvlText w:val="%4."/>
      <w:lvlJc w:val="left"/>
      <w:pPr>
        <w:ind w:left="2880" w:hanging="360"/>
      </w:pPr>
    </w:lvl>
    <w:lvl w:ilvl="4" w:tplc="0D9A080E" w:tentative="1">
      <w:start w:val="1"/>
      <w:numFmt w:val="lowerLetter"/>
      <w:lvlText w:val="%5."/>
      <w:lvlJc w:val="left"/>
      <w:pPr>
        <w:ind w:left="3600" w:hanging="360"/>
      </w:pPr>
    </w:lvl>
    <w:lvl w:ilvl="5" w:tplc="7A1E7008" w:tentative="1">
      <w:start w:val="1"/>
      <w:numFmt w:val="lowerRoman"/>
      <w:lvlText w:val="%6."/>
      <w:lvlJc w:val="right"/>
      <w:pPr>
        <w:ind w:left="4320" w:hanging="180"/>
      </w:pPr>
    </w:lvl>
    <w:lvl w:ilvl="6" w:tplc="8444BE10" w:tentative="1">
      <w:start w:val="1"/>
      <w:numFmt w:val="decimal"/>
      <w:lvlText w:val="%7."/>
      <w:lvlJc w:val="left"/>
      <w:pPr>
        <w:ind w:left="5040" w:hanging="360"/>
      </w:pPr>
    </w:lvl>
    <w:lvl w:ilvl="7" w:tplc="23946B74" w:tentative="1">
      <w:start w:val="1"/>
      <w:numFmt w:val="lowerLetter"/>
      <w:lvlText w:val="%8."/>
      <w:lvlJc w:val="left"/>
      <w:pPr>
        <w:ind w:left="5760" w:hanging="360"/>
      </w:pPr>
    </w:lvl>
    <w:lvl w:ilvl="8" w:tplc="AD60EE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A36EB0"/>
    <w:multiLevelType w:val="hybridMultilevel"/>
    <w:tmpl w:val="49A22484"/>
    <w:lvl w:ilvl="0" w:tplc="62FEFF5C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37FC2A98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797617E6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2E0E563E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24428464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65922012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B032FC28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10E8F926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E996D36A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" w15:restartNumberingAfterBreak="0">
    <w:nsid w:val="0D0058AC"/>
    <w:multiLevelType w:val="hybridMultilevel"/>
    <w:tmpl w:val="02CCB934"/>
    <w:lvl w:ilvl="0" w:tplc="618CA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F8DC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246C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DA42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10C6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B059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691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E846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5871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B15D5"/>
    <w:multiLevelType w:val="hybridMultilevel"/>
    <w:tmpl w:val="5EF43B6C"/>
    <w:lvl w:ilvl="0" w:tplc="D73811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ECBD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5EB0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44A1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55A42C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F286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FA9BD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BA78C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3077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33318"/>
    <w:multiLevelType w:val="hybridMultilevel"/>
    <w:tmpl w:val="B4688596"/>
    <w:lvl w:ilvl="0" w:tplc="CAEC6F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58F0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5C24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40CD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A073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6096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40C5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8C61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52EB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C6574D"/>
    <w:multiLevelType w:val="hybridMultilevel"/>
    <w:tmpl w:val="C416FD30"/>
    <w:lvl w:ilvl="0" w:tplc="4E2EA2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DAB9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786B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9A70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4ACF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14C7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0ED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5E1F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9CC4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2D155F"/>
    <w:multiLevelType w:val="hybridMultilevel"/>
    <w:tmpl w:val="F56A6B2E"/>
    <w:lvl w:ilvl="0" w:tplc="FEF8373E">
      <w:start w:val="1"/>
      <w:numFmt w:val="decimal"/>
      <w:lvlText w:val="%1."/>
      <w:lvlJc w:val="left"/>
      <w:pPr>
        <w:ind w:left="720" w:hanging="360"/>
      </w:pPr>
    </w:lvl>
    <w:lvl w:ilvl="1" w:tplc="B2CE2F22" w:tentative="1">
      <w:start w:val="1"/>
      <w:numFmt w:val="lowerLetter"/>
      <w:lvlText w:val="%2."/>
      <w:lvlJc w:val="left"/>
      <w:pPr>
        <w:ind w:left="1440" w:hanging="360"/>
      </w:pPr>
    </w:lvl>
    <w:lvl w:ilvl="2" w:tplc="B8727128" w:tentative="1">
      <w:start w:val="1"/>
      <w:numFmt w:val="lowerRoman"/>
      <w:lvlText w:val="%3."/>
      <w:lvlJc w:val="right"/>
      <w:pPr>
        <w:ind w:left="2160" w:hanging="180"/>
      </w:pPr>
    </w:lvl>
    <w:lvl w:ilvl="3" w:tplc="ADAC3E60" w:tentative="1">
      <w:start w:val="1"/>
      <w:numFmt w:val="decimal"/>
      <w:lvlText w:val="%4."/>
      <w:lvlJc w:val="left"/>
      <w:pPr>
        <w:ind w:left="2880" w:hanging="360"/>
      </w:pPr>
    </w:lvl>
    <w:lvl w:ilvl="4" w:tplc="55EEE61C" w:tentative="1">
      <w:start w:val="1"/>
      <w:numFmt w:val="lowerLetter"/>
      <w:lvlText w:val="%5."/>
      <w:lvlJc w:val="left"/>
      <w:pPr>
        <w:ind w:left="3600" w:hanging="360"/>
      </w:pPr>
    </w:lvl>
    <w:lvl w:ilvl="5" w:tplc="4DB22D7A" w:tentative="1">
      <w:start w:val="1"/>
      <w:numFmt w:val="lowerRoman"/>
      <w:lvlText w:val="%6."/>
      <w:lvlJc w:val="right"/>
      <w:pPr>
        <w:ind w:left="4320" w:hanging="180"/>
      </w:pPr>
    </w:lvl>
    <w:lvl w:ilvl="6" w:tplc="08529436" w:tentative="1">
      <w:start w:val="1"/>
      <w:numFmt w:val="decimal"/>
      <w:lvlText w:val="%7."/>
      <w:lvlJc w:val="left"/>
      <w:pPr>
        <w:ind w:left="5040" w:hanging="360"/>
      </w:pPr>
    </w:lvl>
    <w:lvl w:ilvl="7" w:tplc="83B8D13E" w:tentative="1">
      <w:start w:val="1"/>
      <w:numFmt w:val="lowerLetter"/>
      <w:lvlText w:val="%8."/>
      <w:lvlJc w:val="left"/>
      <w:pPr>
        <w:ind w:left="5760" w:hanging="360"/>
      </w:pPr>
    </w:lvl>
    <w:lvl w:ilvl="8" w:tplc="B7B075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737F38"/>
    <w:multiLevelType w:val="hybridMultilevel"/>
    <w:tmpl w:val="99EC5A80"/>
    <w:lvl w:ilvl="0" w:tplc="EC94AB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069A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C4013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DCCA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9960D8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C9039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5AEC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7E7E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A23E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34CC5"/>
    <w:multiLevelType w:val="hybridMultilevel"/>
    <w:tmpl w:val="DAEE9C16"/>
    <w:lvl w:ilvl="0" w:tplc="E9E80A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58C1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0846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E7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6E2C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9A2D9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68F4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FC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341D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68363B"/>
    <w:multiLevelType w:val="hybridMultilevel"/>
    <w:tmpl w:val="87CAEAFA"/>
    <w:lvl w:ilvl="0" w:tplc="7C146C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3CCB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F9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EEC6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8E2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3E01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EC31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02DB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24C15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CB15BF"/>
    <w:multiLevelType w:val="hybridMultilevel"/>
    <w:tmpl w:val="7E2CDB7E"/>
    <w:lvl w:ilvl="0" w:tplc="0E182E72">
      <w:start w:val="1"/>
      <w:numFmt w:val="decimal"/>
      <w:lvlText w:val="%1."/>
      <w:lvlJc w:val="left"/>
      <w:pPr>
        <w:ind w:left="-354" w:hanging="360"/>
      </w:pPr>
      <w:rPr>
        <w:rFonts w:hint="default"/>
        <w:color w:val="FFFFFF" w:themeColor="background1"/>
      </w:rPr>
    </w:lvl>
    <w:lvl w:ilvl="1" w:tplc="3BBE4642" w:tentative="1">
      <w:start w:val="1"/>
      <w:numFmt w:val="lowerLetter"/>
      <w:lvlText w:val="%2."/>
      <w:lvlJc w:val="left"/>
      <w:pPr>
        <w:ind w:left="366" w:hanging="360"/>
      </w:pPr>
    </w:lvl>
    <w:lvl w:ilvl="2" w:tplc="ADD08D36" w:tentative="1">
      <w:start w:val="1"/>
      <w:numFmt w:val="lowerRoman"/>
      <w:lvlText w:val="%3."/>
      <w:lvlJc w:val="right"/>
      <w:pPr>
        <w:ind w:left="1086" w:hanging="180"/>
      </w:pPr>
    </w:lvl>
    <w:lvl w:ilvl="3" w:tplc="B2B6869E" w:tentative="1">
      <w:start w:val="1"/>
      <w:numFmt w:val="decimal"/>
      <w:lvlText w:val="%4."/>
      <w:lvlJc w:val="left"/>
      <w:pPr>
        <w:ind w:left="1806" w:hanging="360"/>
      </w:pPr>
    </w:lvl>
    <w:lvl w:ilvl="4" w:tplc="03C857D8" w:tentative="1">
      <w:start w:val="1"/>
      <w:numFmt w:val="lowerLetter"/>
      <w:lvlText w:val="%5."/>
      <w:lvlJc w:val="left"/>
      <w:pPr>
        <w:ind w:left="2526" w:hanging="360"/>
      </w:pPr>
    </w:lvl>
    <w:lvl w:ilvl="5" w:tplc="8D462BE2" w:tentative="1">
      <w:start w:val="1"/>
      <w:numFmt w:val="lowerRoman"/>
      <w:lvlText w:val="%6."/>
      <w:lvlJc w:val="right"/>
      <w:pPr>
        <w:ind w:left="3246" w:hanging="180"/>
      </w:pPr>
    </w:lvl>
    <w:lvl w:ilvl="6" w:tplc="CB588C88" w:tentative="1">
      <w:start w:val="1"/>
      <w:numFmt w:val="decimal"/>
      <w:lvlText w:val="%7."/>
      <w:lvlJc w:val="left"/>
      <w:pPr>
        <w:ind w:left="3966" w:hanging="360"/>
      </w:pPr>
    </w:lvl>
    <w:lvl w:ilvl="7" w:tplc="E37E1DC6" w:tentative="1">
      <w:start w:val="1"/>
      <w:numFmt w:val="lowerLetter"/>
      <w:lvlText w:val="%8."/>
      <w:lvlJc w:val="left"/>
      <w:pPr>
        <w:ind w:left="4686" w:hanging="360"/>
      </w:pPr>
    </w:lvl>
    <w:lvl w:ilvl="8" w:tplc="7CC8806E" w:tentative="1">
      <w:start w:val="1"/>
      <w:numFmt w:val="lowerRoman"/>
      <w:lvlText w:val="%9."/>
      <w:lvlJc w:val="right"/>
      <w:pPr>
        <w:ind w:left="5406" w:hanging="180"/>
      </w:pPr>
    </w:lvl>
  </w:abstractNum>
  <w:abstractNum w:abstractNumId="11" w15:restartNumberingAfterBreak="0">
    <w:nsid w:val="45021D73"/>
    <w:multiLevelType w:val="hybridMultilevel"/>
    <w:tmpl w:val="10D4D612"/>
    <w:lvl w:ilvl="0" w:tplc="A58C55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6417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3AE9B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BA3F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349C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862E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8CA0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BA85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3CF8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81EC7"/>
    <w:multiLevelType w:val="hybridMultilevel"/>
    <w:tmpl w:val="C9822C56"/>
    <w:lvl w:ilvl="0" w:tplc="0E32FC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48BEC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6873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5F815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FA403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3203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3E22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36C6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0854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0716B2"/>
    <w:multiLevelType w:val="hybridMultilevel"/>
    <w:tmpl w:val="D1AA0676"/>
    <w:lvl w:ilvl="0" w:tplc="A64AD3FC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10F624A2" w:tentative="1">
      <w:start w:val="1"/>
      <w:numFmt w:val="lowerLetter"/>
      <w:lvlText w:val="%2."/>
      <w:lvlJc w:val="left"/>
      <w:pPr>
        <w:ind w:left="2151" w:hanging="360"/>
      </w:pPr>
    </w:lvl>
    <w:lvl w:ilvl="2" w:tplc="DCC2BB42" w:tentative="1">
      <w:start w:val="1"/>
      <w:numFmt w:val="lowerRoman"/>
      <w:lvlText w:val="%3."/>
      <w:lvlJc w:val="right"/>
      <w:pPr>
        <w:ind w:left="2871" w:hanging="180"/>
      </w:pPr>
    </w:lvl>
    <w:lvl w:ilvl="3" w:tplc="42A8AA9A" w:tentative="1">
      <w:start w:val="1"/>
      <w:numFmt w:val="decimal"/>
      <w:lvlText w:val="%4."/>
      <w:lvlJc w:val="left"/>
      <w:pPr>
        <w:ind w:left="3591" w:hanging="360"/>
      </w:pPr>
    </w:lvl>
    <w:lvl w:ilvl="4" w:tplc="6E9843FA" w:tentative="1">
      <w:start w:val="1"/>
      <w:numFmt w:val="lowerLetter"/>
      <w:lvlText w:val="%5."/>
      <w:lvlJc w:val="left"/>
      <w:pPr>
        <w:ind w:left="4311" w:hanging="360"/>
      </w:pPr>
    </w:lvl>
    <w:lvl w:ilvl="5" w:tplc="44A24C4C" w:tentative="1">
      <w:start w:val="1"/>
      <w:numFmt w:val="lowerRoman"/>
      <w:lvlText w:val="%6."/>
      <w:lvlJc w:val="right"/>
      <w:pPr>
        <w:ind w:left="5031" w:hanging="180"/>
      </w:pPr>
    </w:lvl>
    <w:lvl w:ilvl="6" w:tplc="8872F806" w:tentative="1">
      <w:start w:val="1"/>
      <w:numFmt w:val="decimal"/>
      <w:lvlText w:val="%7."/>
      <w:lvlJc w:val="left"/>
      <w:pPr>
        <w:ind w:left="5751" w:hanging="360"/>
      </w:pPr>
    </w:lvl>
    <w:lvl w:ilvl="7" w:tplc="83643912" w:tentative="1">
      <w:start w:val="1"/>
      <w:numFmt w:val="lowerLetter"/>
      <w:lvlText w:val="%8."/>
      <w:lvlJc w:val="left"/>
      <w:pPr>
        <w:ind w:left="6471" w:hanging="360"/>
      </w:pPr>
    </w:lvl>
    <w:lvl w:ilvl="8" w:tplc="D14611F0" w:tentative="1">
      <w:start w:val="1"/>
      <w:numFmt w:val="lowerRoman"/>
      <w:lvlText w:val="%9."/>
      <w:lvlJc w:val="right"/>
      <w:pPr>
        <w:ind w:left="7191" w:hanging="180"/>
      </w:pPr>
    </w:lvl>
  </w:abstractNum>
  <w:abstractNum w:abstractNumId="14" w15:restartNumberingAfterBreak="0">
    <w:nsid w:val="5522359C"/>
    <w:multiLevelType w:val="hybridMultilevel"/>
    <w:tmpl w:val="A9C4577C"/>
    <w:lvl w:ilvl="0" w:tplc="D9E839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C2AA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B8D47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EEB9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A21B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0A3B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CE9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26A8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E5A11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D02AD6"/>
    <w:multiLevelType w:val="hybridMultilevel"/>
    <w:tmpl w:val="185A8AAE"/>
    <w:lvl w:ilvl="0" w:tplc="7FE87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02A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EA7B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B29F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023E0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849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34D7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6C73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E54C3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1571AA"/>
    <w:multiLevelType w:val="hybridMultilevel"/>
    <w:tmpl w:val="C89467B8"/>
    <w:lvl w:ilvl="0" w:tplc="4E42A2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DA7A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9EEE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4CD2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B98E5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AA60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6494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168E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8EF5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041026"/>
    <w:multiLevelType w:val="hybridMultilevel"/>
    <w:tmpl w:val="6B562490"/>
    <w:lvl w:ilvl="0" w:tplc="51B642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765D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18C4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6E3C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E853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9A9F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2C0F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4AE6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1A80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547E6B"/>
    <w:multiLevelType w:val="hybridMultilevel"/>
    <w:tmpl w:val="4F6EA9A2"/>
    <w:lvl w:ilvl="0" w:tplc="E7380B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3EDE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F1AAE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9416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EA602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724C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F88FA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A631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258CF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9"/>
  </w:num>
  <w:num w:numId="4">
    <w:abstractNumId w:val="2"/>
  </w:num>
  <w:num w:numId="5">
    <w:abstractNumId w:val="18"/>
  </w:num>
  <w:num w:numId="6">
    <w:abstractNumId w:val="8"/>
  </w:num>
  <w:num w:numId="7">
    <w:abstractNumId w:val="12"/>
  </w:num>
  <w:num w:numId="8">
    <w:abstractNumId w:val="16"/>
  </w:num>
  <w:num w:numId="9">
    <w:abstractNumId w:val="11"/>
  </w:num>
  <w:num w:numId="10">
    <w:abstractNumId w:val="7"/>
  </w:num>
  <w:num w:numId="11">
    <w:abstractNumId w:val="13"/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</w:num>
  <w:num w:numId="15">
    <w:abstractNumId w:val="18"/>
  </w:num>
  <w:num w:numId="16">
    <w:abstractNumId w:val="8"/>
  </w:num>
  <w:num w:numId="17">
    <w:abstractNumId w:val="12"/>
  </w:num>
  <w:num w:numId="18">
    <w:abstractNumId w:val="16"/>
  </w:num>
  <w:num w:numId="19">
    <w:abstractNumId w:val="11"/>
  </w:num>
  <w:num w:numId="20">
    <w:abstractNumId w:val="7"/>
  </w:num>
  <w:num w:numId="21">
    <w:abstractNumId w:val="10"/>
  </w:num>
  <w:num w:numId="22">
    <w:abstractNumId w:val="3"/>
  </w:num>
  <w:num w:numId="23">
    <w:abstractNumId w:val="6"/>
  </w:num>
  <w:num w:numId="24">
    <w:abstractNumId w:val="1"/>
  </w:num>
  <w:num w:numId="25">
    <w:abstractNumId w:val="15"/>
  </w:num>
  <w:num w:numId="26">
    <w:abstractNumId w:val="0"/>
  </w:num>
  <w:num w:numId="27">
    <w:abstractNumId w:val="14"/>
  </w:num>
  <w:num w:numId="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D94"/>
    <w:rsid w:val="00003C3D"/>
    <w:rsid w:val="00004E4D"/>
    <w:rsid w:val="00005633"/>
    <w:rsid w:val="00005A5E"/>
    <w:rsid w:val="00007C31"/>
    <w:rsid w:val="00011A71"/>
    <w:rsid w:val="000161D3"/>
    <w:rsid w:val="00020D3C"/>
    <w:rsid w:val="00020F64"/>
    <w:rsid w:val="000216E9"/>
    <w:rsid w:val="00025309"/>
    <w:rsid w:val="00026841"/>
    <w:rsid w:val="000317B1"/>
    <w:rsid w:val="00032211"/>
    <w:rsid w:val="00036A43"/>
    <w:rsid w:val="000412DE"/>
    <w:rsid w:val="000422A0"/>
    <w:rsid w:val="00042DF6"/>
    <w:rsid w:val="00051059"/>
    <w:rsid w:val="000578B4"/>
    <w:rsid w:val="00057DD5"/>
    <w:rsid w:val="00071C63"/>
    <w:rsid w:val="00073C22"/>
    <w:rsid w:val="00076317"/>
    <w:rsid w:val="000820A4"/>
    <w:rsid w:val="00085DB2"/>
    <w:rsid w:val="000865DD"/>
    <w:rsid w:val="00086974"/>
    <w:rsid w:val="000916E9"/>
    <w:rsid w:val="00091E1F"/>
    <w:rsid w:val="00092003"/>
    <w:rsid w:val="00093B0A"/>
    <w:rsid w:val="000945C8"/>
    <w:rsid w:val="00096DFF"/>
    <w:rsid w:val="00097CAA"/>
    <w:rsid w:val="000A5E66"/>
    <w:rsid w:val="000A775A"/>
    <w:rsid w:val="000B058A"/>
    <w:rsid w:val="000B682D"/>
    <w:rsid w:val="000C2188"/>
    <w:rsid w:val="000C2F96"/>
    <w:rsid w:val="000C4DA2"/>
    <w:rsid w:val="000C5D6D"/>
    <w:rsid w:val="000C62F6"/>
    <w:rsid w:val="000D2956"/>
    <w:rsid w:val="000E206D"/>
    <w:rsid w:val="000E2EA6"/>
    <w:rsid w:val="000E6E42"/>
    <w:rsid w:val="000F03F8"/>
    <w:rsid w:val="000F07FC"/>
    <w:rsid w:val="000F0B12"/>
    <w:rsid w:val="000F3728"/>
    <w:rsid w:val="000F43AF"/>
    <w:rsid w:val="000F5EC8"/>
    <w:rsid w:val="00113B13"/>
    <w:rsid w:val="00121359"/>
    <w:rsid w:val="001219AD"/>
    <w:rsid w:val="0012262A"/>
    <w:rsid w:val="001232CC"/>
    <w:rsid w:val="00124315"/>
    <w:rsid w:val="0012678D"/>
    <w:rsid w:val="001270DE"/>
    <w:rsid w:val="00132EA5"/>
    <w:rsid w:val="00133116"/>
    <w:rsid w:val="00136B82"/>
    <w:rsid w:val="001410E4"/>
    <w:rsid w:val="00141D8E"/>
    <w:rsid w:val="00142E4A"/>
    <w:rsid w:val="00147285"/>
    <w:rsid w:val="00152305"/>
    <w:rsid w:val="001552CF"/>
    <w:rsid w:val="00155C46"/>
    <w:rsid w:val="001565F2"/>
    <w:rsid w:val="00156661"/>
    <w:rsid w:val="001577AE"/>
    <w:rsid w:val="00160203"/>
    <w:rsid w:val="001603B5"/>
    <w:rsid w:val="00163EAA"/>
    <w:rsid w:val="00167B8D"/>
    <w:rsid w:val="00171E49"/>
    <w:rsid w:val="00174D2A"/>
    <w:rsid w:val="00175E04"/>
    <w:rsid w:val="00177D60"/>
    <w:rsid w:val="00181CCE"/>
    <w:rsid w:val="00182BDE"/>
    <w:rsid w:val="0018316A"/>
    <w:rsid w:val="001834F5"/>
    <w:rsid w:val="00184DC0"/>
    <w:rsid w:val="001864DD"/>
    <w:rsid w:val="001962F3"/>
    <w:rsid w:val="001A1AA1"/>
    <w:rsid w:val="001A4696"/>
    <w:rsid w:val="001A6591"/>
    <w:rsid w:val="001B3740"/>
    <w:rsid w:val="001C040C"/>
    <w:rsid w:val="001C080E"/>
    <w:rsid w:val="001C1A59"/>
    <w:rsid w:val="001C1DDA"/>
    <w:rsid w:val="001C4482"/>
    <w:rsid w:val="001C491B"/>
    <w:rsid w:val="001C644E"/>
    <w:rsid w:val="001D6603"/>
    <w:rsid w:val="001D7A8E"/>
    <w:rsid w:val="001E58B8"/>
    <w:rsid w:val="001E630D"/>
    <w:rsid w:val="001F101D"/>
    <w:rsid w:val="001F1395"/>
    <w:rsid w:val="001F1F76"/>
    <w:rsid w:val="001F6C12"/>
    <w:rsid w:val="002002F5"/>
    <w:rsid w:val="00205EB9"/>
    <w:rsid w:val="0020761F"/>
    <w:rsid w:val="00210D66"/>
    <w:rsid w:val="00213B49"/>
    <w:rsid w:val="00215105"/>
    <w:rsid w:val="00221A1A"/>
    <w:rsid w:val="00221ABC"/>
    <w:rsid w:val="00221BC1"/>
    <w:rsid w:val="00222332"/>
    <w:rsid w:val="0022477F"/>
    <w:rsid w:val="0022621B"/>
    <w:rsid w:val="00227B64"/>
    <w:rsid w:val="002353A5"/>
    <w:rsid w:val="00235AAC"/>
    <w:rsid w:val="00235B68"/>
    <w:rsid w:val="0023669A"/>
    <w:rsid w:val="00236E3B"/>
    <w:rsid w:val="002419DB"/>
    <w:rsid w:val="00241B27"/>
    <w:rsid w:val="002449FC"/>
    <w:rsid w:val="00245339"/>
    <w:rsid w:val="002469BC"/>
    <w:rsid w:val="002518F7"/>
    <w:rsid w:val="002537A6"/>
    <w:rsid w:val="00257888"/>
    <w:rsid w:val="00260C4F"/>
    <w:rsid w:val="0026508E"/>
    <w:rsid w:val="00271DC9"/>
    <w:rsid w:val="00274064"/>
    <w:rsid w:val="00277361"/>
    <w:rsid w:val="002779C6"/>
    <w:rsid w:val="00280C52"/>
    <w:rsid w:val="0028359B"/>
    <w:rsid w:val="00284DC9"/>
    <w:rsid w:val="002A0F8D"/>
    <w:rsid w:val="002A2942"/>
    <w:rsid w:val="002A2BB4"/>
    <w:rsid w:val="002B3EFA"/>
    <w:rsid w:val="002B4113"/>
    <w:rsid w:val="002B7F5B"/>
    <w:rsid w:val="002C4160"/>
    <w:rsid w:val="002C446F"/>
    <w:rsid w:val="002C49D8"/>
    <w:rsid w:val="002D01D6"/>
    <w:rsid w:val="002D1396"/>
    <w:rsid w:val="002D1F42"/>
    <w:rsid w:val="002D2269"/>
    <w:rsid w:val="002D2C27"/>
    <w:rsid w:val="002D64EA"/>
    <w:rsid w:val="002D7790"/>
    <w:rsid w:val="002E356B"/>
    <w:rsid w:val="002E57F7"/>
    <w:rsid w:val="002E5B7B"/>
    <w:rsid w:val="002E6A37"/>
    <w:rsid w:val="002E7457"/>
    <w:rsid w:val="002E765F"/>
    <w:rsid w:val="002F1827"/>
    <w:rsid w:val="002F2C19"/>
    <w:rsid w:val="002F4B92"/>
    <w:rsid w:val="002F6D37"/>
    <w:rsid w:val="00300279"/>
    <w:rsid w:val="00302F1B"/>
    <w:rsid w:val="003049B0"/>
    <w:rsid w:val="00305E4F"/>
    <w:rsid w:val="00307221"/>
    <w:rsid w:val="0031506E"/>
    <w:rsid w:val="003203E4"/>
    <w:rsid w:val="00321681"/>
    <w:rsid w:val="00323D2F"/>
    <w:rsid w:val="0032425F"/>
    <w:rsid w:val="00327522"/>
    <w:rsid w:val="003304BB"/>
    <w:rsid w:val="003310E7"/>
    <w:rsid w:val="00332137"/>
    <w:rsid w:val="00332562"/>
    <w:rsid w:val="00333B47"/>
    <w:rsid w:val="00334487"/>
    <w:rsid w:val="00335C58"/>
    <w:rsid w:val="00340A93"/>
    <w:rsid w:val="00341ACD"/>
    <w:rsid w:val="00342635"/>
    <w:rsid w:val="003454A5"/>
    <w:rsid w:val="00346704"/>
    <w:rsid w:val="0034780D"/>
    <w:rsid w:val="003509B7"/>
    <w:rsid w:val="00350E67"/>
    <w:rsid w:val="00354735"/>
    <w:rsid w:val="00356223"/>
    <w:rsid w:val="00356352"/>
    <w:rsid w:val="003605C4"/>
    <w:rsid w:val="00360FFE"/>
    <w:rsid w:val="003618D5"/>
    <w:rsid w:val="00361F94"/>
    <w:rsid w:val="003637D7"/>
    <w:rsid w:val="00363956"/>
    <w:rsid w:val="00366398"/>
    <w:rsid w:val="00367053"/>
    <w:rsid w:val="00367AD5"/>
    <w:rsid w:val="00367D22"/>
    <w:rsid w:val="0037037D"/>
    <w:rsid w:val="00370A41"/>
    <w:rsid w:val="00372F59"/>
    <w:rsid w:val="0037643E"/>
    <w:rsid w:val="003779E5"/>
    <w:rsid w:val="00377F3A"/>
    <w:rsid w:val="003814E3"/>
    <w:rsid w:val="00381BA2"/>
    <w:rsid w:val="00381F85"/>
    <w:rsid w:val="00382E32"/>
    <w:rsid w:val="003832DB"/>
    <w:rsid w:val="00386C9B"/>
    <w:rsid w:val="003909BA"/>
    <w:rsid w:val="00391AFC"/>
    <w:rsid w:val="00392D84"/>
    <w:rsid w:val="00392FE8"/>
    <w:rsid w:val="003950B9"/>
    <w:rsid w:val="00396FD2"/>
    <w:rsid w:val="003A764F"/>
    <w:rsid w:val="003B1172"/>
    <w:rsid w:val="003B1BB7"/>
    <w:rsid w:val="003B2BB8"/>
    <w:rsid w:val="003B2E45"/>
    <w:rsid w:val="003B3EAF"/>
    <w:rsid w:val="003B459C"/>
    <w:rsid w:val="003B528F"/>
    <w:rsid w:val="003B706E"/>
    <w:rsid w:val="003C1B3D"/>
    <w:rsid w:val="003C1D58"/>
    <w:rsid w:val="003C255E"/>
    <w:rsid w:val="003C27E5"/>
    <w:rsid w:val="003C2EA4"/>
    <w:rsid w:val="003C2ED3"/>
    <w:rsid w:val="003D0299"/>
    <w:rsid w:val="003D249A"/>
    <w:rsid w:val="003D2C86"/>
    <w:rsid w:val="003D34FF"/>
    <w:rsid w:val="003D65F7"/>
    <w:rsid w:val="003E27CB"/>
    <w:rsid w:val="003E2C54"/>
    <w:rsid w:val="003E565A"/>
    <w:rsid w:val="003E6355"/>
    <w:rsid w:val="003F29B2"/>
    <w:rsid w:val="003F64CF"/>
    <w:rsid w:val="004006FD"/>
    <w:rsid w:val="00402E4C"/>
    <w:rsid w:val="004030A5"/>
    <w:rsid w:val="004037A8"/>
    <w:rsid w:val="00403BFB"/>
    <w:rsid w:val="00405FC0"/>
    <w:rsid w:val="004061AA"/>
    <w:rsid w:val="0041143C"/>
    <w:rsid w:val="004117B0"/>
    <w:rsid w:val="00414BEB"/>
    <w:rsid w:val="00415490"/>
    <w:rsid w:val="004155FF"/>
    <w:rsid w:val="0041654A"/>
    <w:rsid w:val="0041743C"/>
    <w:rsid w:val="00420BA7"/>
    <w:rsid w:val="0042361A"/>
    <w:rsid w:val="00425614"/>
    <w:rsid w:val="00425B57"/>
    <w:rsid w:val="00426995"/>
    <w:rsid w:val="00427802"/>
    <w:rsid w:val="00430477"/>
    <w:rsid w:val="004304D3"/>
    <w:rsid w:val="00430914"/>
    <w:rsid w:val="00433D8D"/>
    <w:rsid w:val="00436075"/>
    <w:rsid w:val="0043699B"/>
    <w:rsid w:val="004400A8"/>
    <w:rsid w:val="00440C85"/>
    <w:rsid w:val="00442B2F"/>
    <w:rsid w:val="00442C01"/>
    <w:rsid w:val="00444036"/>
    <w:rsid w:val="004451A8"/>
    <w:rsid w:val="0044661F"/>
    <w:rsid w:val="00446FC3"/>
    <w:rsid w:val="00456474"/>
    <w:rsid w:val="00457414"/>
    <w:rsid w:val="00461EDA"/>
    <w:rsid w:val="004637CC"/>
    <w:rsid w:val="00464155"/>
    <w:rsid w:val="00465701"/>
    <w:rsid w:val="0046602B"/>
    <w:rsid w:val="00471519"/>
    <w:rsid w:val="004749A2"/>
    <w:rsid w:val="004752AC"/>
    <w:rsid w:val="0047538A"/>
    <w:rsid w:val="004820CE"/>
    <w:rsid w:val="00482C1A"/>
    <w:rsid w:val="00483AA5"/>
    <w:rsid w:val="00486913"/>
    <w:rsid w:val="00487B2A"/>
    <w:rsid w:val="0049127C"/>
    <w:rsid w:val="00491D2E"/>
    <w:rsid w:val="00493FF2"/>
    <w:rsid w:val="004961B0"/>
    <w:rsid w:val="00496CB7"/>
    <w:rsid w:val="004978C3"/>
    <w:rsid w:val="004A095F"/>
    <w:rsid w:val="004A1BFA"/>
    <w:rsid w:val="004A3738"/>
    <w:rsid w:val="004A3F2E"/>
    <w:rsid w:val="004A47A5"/>
    <w:rsid w:val="004A51F7"/>
    <w:rsid w:val="004B001A"/>
    <w:rsid w:val="004B056F"/>
    <w:rsid w:val="004B09D2"/>
    <w:rsid w:val="004B188C"/>
    <w:rsid w:val="004B54CA"/>
    <w:rsid w:val="004B60C2"/>
    <w:rsid w:val="004B7C22"/>
    <w:rsid w:val="004C318F"/>
    <w:rsid w:val="004C3E46"/>
    <w:rsid w:val="004D1572"/>
    <w:rsid w:val="004D338A"/>
    <w:rsid w:val="004D4045"/>
    <w:rsid w:val="004D62F2"/>
    <w:rsid w:val="004E1827"/>
    <w:rsid w:val="004E1914"/>
    <w:rsid w:val="004E5CBF"/>
    <w:rsid w:val="004E630C"/>
    <w:rsid w:val="004F62A1"/>
    <w:rsid w:val="004F6E54"/>
    <w:rsid w:val="004F7F21"/>
    <w:rsid w:val="00501C3E"/>
    <w:rsid w:val="005031A5"/>
    <w:rsid w:val="005038A2"/>
    <w:rsid w:val="005061FC"/>
    <w:rsid w:val="00506DEA"/>
    <w:rsid w:val="00510051"/>
    <w:rsid w:val="005126D6"/>
    <w:rsid w:val="0051454B"/>
    <w:rsid w:val="00524B5F"/>
    <w:rsid w:val="005257DD"/>
    <w:rsid w:val="00527419"/>
    <w:rsid w:val="00535606"/>
    <w:rsid w:val="0054079B"/>
    <w:rsid w:val="0054552F"/>
    <w:rsid w:val="0054698F"/>
    <w:rsid w:val="0055254F"/>
    <w:rsid w:val="00552A16"/>
    <w:rsid w:val="005538E1"/>
    <w:rsid w:val="005547D1"/>
    <w:rsid w:val="005554C6"/>
    <w:rsid w:val="00556342"/>
    <w:rsid w:val="00557E93"/>
    <w:rsid w:val="00562FAF"/>
    <w:rsid w:val="0056322D"/>
    <w:rsid w:val="00563B7D"/>
    <w:rsid w:val="00571D03"/>
    <w:rsid w:val="0057308E"/>
    <w:rsid w:val="00573584"/>
    <w:rsid w:val="00574AEB"/>
    <w:rsid w:val="00576EC0"/>
    <w:rsid w:val="00577242"/>
    <w:rsid w:val="005803E3"/>
    <w:rsid w:val="00580F89"/>
    <w:rsid w:val="00581D5F"/>
    <w:rsid w:val="00582234"/>
    <w:rsid w:val="00582CAD"/>
    <w:rsid w:val="00585397"/>
    <w:rsid w:val="00586565"/>
    <w:rsid w:val="0058723B"/>
    <w:rsid w:val="00591D8C"/>
    <w:rsid w:val="005935F8"/>
    <w:rsid w:val="005A233B"/>
    <w:rsid w:val="005A252F"/>
    <w:rsid w:val="005A5218"/>
    <w:rsid w:val="005A5B4C"/>
    <w:rsid w:val="005A712B"/>
    <w:rsid w:val="005B0303"/>
    <w:rsid w:val="005B05BA"/>
    <w:rsid w:val="005B4486"/>
    <w:rsid w:val="005B471E"/>
    <w:rsid w:val="005B501D"/>
    <w:rsid w:val="005B5D8D"/>
    <w:rsid w:val="005B7F3C"/>
    <w:rsid w:val="005C3885"/>
    <w:rsid w:val="005C3AA9"/>
    <w:rsid w:val="005C4038"/>
    <w:rsid w:val="005C5254"/>
    <w:rsid w:val="005C55D9"/>
    <w:rsid w:val="005D4131"/>
    <w:rsid w:val="005D77BD"/>
    <w:rsid w:val="005E0C91"/>
    <w:rsid w:val="005E1BF4"/>
    <w:rsid w:val="005E228A"/>
    <w:rsid w:val="005E3D0B"/>
    <w:rsid w:val="005E4814"/>
    <w:rsid w:val="005E67E8"/>
    <w:rsid w:val="005F2B30"/>
    <w:rsid w:val="005F309C"/>
    <w:rsid w:val="005F462E"/>
    <w:rsid w:val="005F57CC"/>
    <w:rsid w:val="005F79D6"/>
    <w:rsid w:val="0060110D"/>
    <w:rsid w:val="006017C5"/>
    <w:rsid w:val="0060477A"/>
    <w:rsid w:val="00607B09"/>
    <w:rsid w:val="0061059A"/>
    <w:rsid w:val="00610C48"/>
    <w:rsid w:val="006113DC"/>
    <w:rsid w:val="006114D0"/>
    <w:rsid w:val="00612810"/>
    <w:rsid w:val="00615A38"/>
    <w:rsid w:val="00616E37"/>
    <w:rsid w:val="00621FC5"/>
    <w:rsid w:val="0062401A"/>
    <w:rsid w:val="00624197"/>
    <w:rsid w:val="006248D0"/>
    <w:rsid w:val="0062584E"/>
    <w:rsid w:val="00626D9B"/>
    <w:rsid w:val="00632A23"/>
    <w:rsid w:val="00633047"/>
    <w:rsid w:val="006357D8"/>
    <w:rsid w:val="006359A1"/>
    <w:rsid w:val="00635D82"/>
    <w:rsid w:val="00636F3B"/>
    <w:rsid w:val="00636FA5"/>
    <w:rsid w:val="00637B02"/>
    <w:rsid w:val="006400BD"/>
    <w:rsid w:val="00641968"/>
    <w:rsid w:val="00642469"/>
    <w:rsid w:val="00646B02"/>
    <w:rsid w:val="00651E04"/>
    <w:rsid w:val="00655AB8"/>
    <w:rsid w:val="006640B6"/>
    <w:rsid w:val="0066499D"/>
    <w:rsid w:val="00664D99"/>
    <w:rsid w:val="00667FE2"/>
    <w:rsid w:val="00670F7E"/>
    <w:rsid w:val="00677430"/>
    <w:rsid w:val="006834E8"/>
    <w:rsid w:val="00685847"/>
    <w:rsid w:val="0068773D"/>
    <w:rsid w:val="00690C6C"/>
    <w:rsid w:val="006926B6"/>
    <w:rsid w:val="00692F74"/>
    <w:rsid w:val="006958D7"/>
    <w:rsid w:val="00697658"/>
    <w:rsid w:val="006A17E9"/>
    <w:rsid w:val="006A2A56"/>
    <w:rsid w:val="006A3089"/>
    <w:rsid w:val="006A4CE7"/>
    <w:rsid w:val="006A5BC3"/>
    <w:rsid w:val="006B0511"/>
    <w:rsid w:val="006B0A91"/>
    <w:rsid w:val="006B1C67"/>
    <w:rsid w:val="006B3249"/>
    <w:rsid w:val="006B356F"/>
    <w:rsid w:val="006B3947"/>
    <w:rsid w:val="006B3B7F"/>
    <w:rsid w:val="006B569E"/>
    <w:rsid w:val="006B56A1"/>
    <w:rsid w:val="006C4350"/>
    <w:rsid w:val="006C4943"/>
    <w:rsid w:val="006C5AAE"/>
    <w:rsid w:val="006D1295"/>
    <w:rsid w:val="006E1980"/>
    <w:rsid w:val="006E29BB"/>
    <w:rsid w:val="006E55B6"/>
    <w:rsid w:val="006E67D3"/>
    <w:rsid w:val="006E703A"/>
    <w:rsid w:val="006E708E"/>
    <w:rsid w:val="006E71BA"/>
    <w:rsid w:val="006F0B23"/>
    <w:rsid w:val="006F3CC7"/>
    <w:rsid w:val="006F64FE"/>
    <w:rsid w:val="00700BAF"/>
    <w:rsid w:val="00700F3F"/>
    <w:rsid w:val="0070151A"/>
    <w:rsid w:val="007018A5"/>
    <w:rsid w:val="00703491"/>
    <w:rsid w:val="00704E60"/>
    <w:rsid w:val="00707EA8"/>
    <w:rsid w:val="0071036D"/>
    <w:rsid w:val="007108BA"/>
    <w:rsid w:val="00712F1C"/>
    <w:rsid w:val="00713D2E"/>
    <w:rsid w:val="00713EDB"/>
    <w:rsid w:val="00714A24"/>
    <w:rsid w:val="00720064"/>
    <w:rsid w:val="00721835"/>
    <w:rsid w:val="00722B47"/>
    <w:rsid w:val="007235E5"/>
    <w:rsid w:val="00724EA5"/>
    <w:rsid w:val="007273D6"/>
    <w:rsid w:val="00727DBA"/>
    <w:rsid w:val="00731307"/>
    <w:rsid w:val="00731496"/>
    <w:rsid w:val="00731AFA"/>
    <w:rsid w:val="007356EA"/>
    <w:rsid w:val="00735851"/>
    <w:rsid w:val="00736924"/>
    <w:rsid w:val="00741B4A"/>
    <w:rsid w:val="00742A28"/>
    <w:rsid w:val="00742F89"/>
    <w:rsid w:val="00745A9C"/>
    <w:rsid w:val="00751754"/>
    <w:rsid w:val="00752875"/>
    <w:rsid w:val="00754BF9"/>
    <w:rsid w:val="0075732C"/>
    <w:rsid w:val="00760644"/>
    <w:rsid w:val="007632C9"/>
    <w:rsid w:val="0076387D"/>
    <w:rsid w:val="00763FE4"/>
    <w:rsid w:val="00764B08"/>
    <w:rsid w:val="0077283C"/>
    <w:rsid w:val="00772CB4"/>
    <w:rsid w:val="00773FB4"/>
    <w:rsid w:val="00774282"/>
    <w:rsid w:val="00776929"/>
    <w:rsid w:val="00780248"/>
    <w:rsid w:val="0078027F"/>
    <w:rsid w:val="00780936"/>
    <w:rsid w:val="00782421"/>
    <w:rsid w:val="00785261"/>
    <w:rsid w:val="00787663"/>
    <w:rsid w:val="00791A0E"/>
    <w:rsid w:val="007925E6"/>
    <w:rsid w:val="00794661"/>
    <w:rsid w:val="00795516"/>
    <w:rsid w:val="00797138"/>
    <w:rsid w:val="007979E8"/>
    <w:rsid w:val="007A2459"/>
    <w:rsid w:val="007A4327"/>
    <w:rsid w:val="007A55D5"/>
    <w:rsid w:val="007B0256"/>
    <w:rsid w:val="007B358C"/>
    <w:rsid w:val="007C387F"/>
    <w:rsid w:val="007C3D49"/>
    <w:rsid w:val="007C5437"/>
    <w:rsid w:val="007D29B9"/>
    <w:rsid w:val="007E0118"/>
    <w:rsid w:val="007E13BC"/>
    <w:rsid w:val="007E5DFF"/>
    <w:rsid w:val="007E66E0"/>
    <w:rsid w:val="007F25EB"/>
    <w:rsid w:val="007F426A"/>
    <w:rsid w:val="007F670D"/>
    <w:rsid w:val="00800F48"/>
    <w:rsid w:val="00803AED"/>
    <w:rsid w:val="00807998"/>
    <w:rsid w:val="00807BDA"/>
    <w:rsid w:val="0081130B"/>
    <w:rsid w:val="0081169F"/>
    <w:rsid w:val="008129C9"/>
    <w:rsid w:val="0081527C"/>
    <w:rsid w:val="00815B26"/>
    <w:rsid w:val="008170A5"/>
    <w:rsid w:val="00825175"/>
    <w:rsid w:val="00825788"/>
    <w:rsid w:val="008260B0"/>
    <w:rsid w:val="0083177B"/>
    <w:rsid w:val="008347F9"/>
    <w:rsid w:val="00835A45"/>
    <w:rsid w:val="00836E59"/>
    <w:rsid w:val="00842E82"/>
    <w:rsid w:val="0084323D"/>
    <w:rsid w:val="008473C9"/>
    <w:rsid w:val="008476DB"/>
    <w:rsid w:val="00851917"/>
    <w:rsid w:val="00852253"/>
    <w:rsid w:val="00852850"/>
    <w:rsid w:val="0085673C"/>
    <w:rsid w:val="008621D7"/>
    <w:rsid w:val="0086412C"/>
    <w:rsid w:val="00865BE8"/>
    <w:rsid w:val="0087203D"/>
    <w:rsid w:val="00872BF5"/>
    <w:rsid w:val="00873524"/>
    <w:rsid w:val="00876966"/>
    <w:rsid w:val="0088097D"/>
    <w:rsid w:val="008845F8"/>
    <w:rsid w:val="0088514A"/>
    <w:rsid w:val="008851BE"/>
    <w:rsid w:val="00885505"/>
    <w:rsid w:val="0089077C"/>
    <w:rsid w:val="008916C1"/>
    <w:rsid w:val="008924C9"/>
    <w:rsid w:val="00892759"/>
    <w:rsid w:val="008961A1"/>
    <w:rsid w:val="008A13FD"/>
    <w:rsid w:val="008A1B4B"/>
    <w:rsid w:val="008A2A0A"/>
    <w:rsid w:val="008A491C"/>
    <w:rsid w:val="008A5B07"/>
    <w:rsid w:val="008A6900"/>
    <w:rsid w:val="008A7131"/>
    <w:rsid w:val="008B0C2F"/>
    <w:rsid w:val="008B2C78"/>
    <w:rsid w:val="008B38BE"/>
    <w:rsid w:val="008B4B5F"/>
    <w:rsid w:val="008B4F3C"/>
    <w:rsid w:val="008B5686"/>
    <w:rsid w:val="008B70F1"/>
    <w:rsid w:val="008C0D44"/>
    <w:rsid w:val="008C1CF3"/>
    <w:rsid w:val="008C2387"/>
    <w:rsid w:val="008C2419"/>
    <w:rsid w:val="008C3A54"/>
    <w:rsid w:val="008C4117"/>
    <w:rsid w:val="008C659A"/>
    <w:rsid w:val="008C7C65"/>
    <w:rsid w:val="008D0F53"/>
    <w:rsid w:val="008D287E"/>
    <w:rsid w:val="008D3038"/>
    <w:rsid w:val="008D5047"/>
    <w:rsid w:val="008D5D95"/>
    <w:rsid w:val="008D6F3E"/>
    <w:rsid w:val="008E0C82"/>
    <w:rsid w:val="008E2817"/>
    <w:rsid w:val="008E4B47"/>
    <w:rsid w:val="008E5576"/>
    <w:rsid w:val="008E60F4"/>
    <w:rsid w:val="008E6275"/>
    <w:rsid w:val="008F2F2C"/>
    <w:rsid w:val="008F57B8"/>
    <w:rsid w:val="008F6C80"/>
    <w:rsid w:val="008F7528"/>
    <w:rsid w:val="0090079A"/>
    <w:rsid w:val="00900B7A"/>
    <w:rsid w:val="009025C7"/>
    <w:rsid w:val="00904052"/>
    <w:rsid w:val="00905CF5"/>
    <w:rsid w:val="009064A4"/>
    <w:rsid w:val="009069B5"/>
    <w:rsid w:val="0091054D"/>
    <w:rsid w:val="00911894"/>
    <w:rsid w:val="00913D02"/>
    <w:rsid w:val="00915175"/>
    <w:rsid w:val="009177D6"/>
    <w:rsid w:val="009209B6"/>
    <w:rsid w:val="009225F0"/>
    <w:rsid w:val="009228ED"/>
    <w:rsid w:val="00922B34"/>
    <w:rsid w:val="00922C8F"/>
    <w:rsid w:val="00924CF1"/>
    <w:rsid w:val="00927D8B"/>
    <w:rsid w:val="00931F4C"/>
    <w:rsid w:val="00932EB0"/>
    <w:rsid w:val="00933854"/>
    <w:rsid w:val="00933F4E"/>
    <w:rsid w:val="0093462C"/>
    <w:rsid w:val="009372B1"/>
    <w:rsid w:val="00941A15"/>
    <w:rsid w:val="00943085"/>
    <w:rsid w:val="009451AF"/>
    <w:rsid w:val="0094694D"/>
    <w:rsid w:val="00951A90"/>
    <w:rsid w:val="00951B68"/>
    <w:rsid w:val="00952613"/>
    <w:rsid w:val="00953795"/>
    <w:rsid w:val="00954786"/>
    <w:rsid w:val="00963A7C"/>
    <w:rsid w:val="00965592"/>
    <w:rsid w:val="00967894"/>
    <w:rsid w:val="00970284"/>
    <w:rsid w:val="0097110A"/>
    <w:rsid w:val="009714C6"/>
    <w:rsid w:val="009729C7"/>
    <w:rsid w:val="00973B60"/>
    <w:rsid w:val="00974189"/>
    <w:rsid w:val="009763F0"/>
    <w:rsid w:val="009765ED"/>
    <w:rsid w:val="00977A1B"/>
    <w:rsid w:val="00981DFD"/>
    <w:rsid w:val="00982B7D"/>
    <w:rsid w:val="00982FD6"/>
    <w:rsid w:val="00985A85"/>
    <w:rsid w:val="009951DE"/>
    <w:rsid w:val="00996E64"/>
    <w:rsid w:val="00997702"/>
    <w:rsid w:val="009A0753"/>
    <w:rsid w:val="009A2858"/>
    <w:rsid w:val="009A6B84"/>
    <w:rsid w:val="009A6F74"/>
    <w:rsid w:val="009B19BF"/>
    <w:rsid w:val="009B30F2"/>
    <w:rsid w:val="009B3267"/>
    <w:rsid w:val="009B4F06"/>
    <w:rsid w:val="009B618D"/>
    <w:rsid w:val="009B68C7"/>
    <w:rsid w:val="009B6906"/>
    <w:rsid w:val="009B74CF"/>
    <w:rsid w:val="009B7632"/>
    <w:rsid w:val="009B7C64"/>
    <w:rsid w:val="009C012C"/>
    <w:rsid w:val="009C0873"/>
    <w:rsid w:val="009C0F59"/>
    <w:rsid w:val="009C1C86"/>
    <w:rsid w:val="009C3E3E"/>
    <w:rsid w:val="009C5E12"/>
    <w:rsid w:val="009C6BE8"/>
    <w:rsid w:val="009C73C8"/>
    <w:rsid w:val="009E4A3B"/>
    <w:rsid w:val="009E5AC2"/>
    <w:rsid w:val="009F030D"/>
    <w:rsid w:val="009F1C80"/>
    <w:rsid w:val="009F4352"/>
    <w:rsid w:val="009F4B81"/>
    <w:rsid w:val="009F5521"/>
    <w:rsid w:val="009F71F6"/>
    <w:rsid w:val="00A00878"/>
    <w:rsid w:val="00A01C60"/>
    <w:rsid w:val="00A04303"/>
    <w:rsid w:val="00A12848"/>
    <w:rsid w:val="00A154CA"/>
    <w:rsid w:val="00A155D5"/>
    <w:rsid w:val="00A1579B"/>
    <w:rsid w:val="00A1785A"/>
    <w:rsid w:val="00A1794A"/>
    <w:rsid w:val="00A21199"/>
    <w:rsid w:val="00A23863"/>
    <w:rsid w:val="00A23ECD"/>
    <w:rsid w:val="00A27569"/>
    <w:rsid w:val="00A27F59"/>
    <w:rsid w:val="00A30F9F"/>
    <w:rsid w:val="00A31438"/>
    <w:rsid w:val="00A3221B"/>
    <w:rsid w:val="00A32400"/>
    <w:rsid w:val="00A33413"/>
    <w:rsid w:val="00A35436"/>
    <w:rsid w:val="00A4341A"/>
    <w:rsid w:val="00A47316"/>
    <w:rsid w:val="00A50AB6"/>
    <w:rsid w:val="00A50BDC"/>
    <w:rsid w:val="00A51A0C"/>
    <w:rsid w:val="00A56418"/>
    <w:rsid w:val="00A57E5C"/>
    <w:rsid w:val="00A62BE6"/>
    <w:rsid w:val="00A63178"/>
    <w:rsid w:val="00A67125"/>
    <w:rsid w:val="00A768DF"/>
    <w:rsid w:val="00A77410"/>
    <w:rsid w:val="00A77755"/>
    <w:rsid w:val="00A77800"/>
    <w:rsid w:val="00A848A6"/>
    <w:rsid w:val="00A84B18"/>
    <w:rsid w:val="00A85BD4"/>
    <w:rsid w:val="00A90EFB"/>
    <w:rsid w:val="00A95B55"/>
    <w:rsid w:val="00A9673E"/>
    <w:rsid w:val="00A9678C"/>
    <w:rsid w:val="00A96D39"/>
    <w:rsid w:val="00A97622"/>
    <w:rsid w:val="00A97CDC"/>
    <w:rsid w:val="00AA02F5"/>
    <w:rsid w:val="00AB0F3B"/>
    <w:rsid w:val="00AB6E17"/>
    <w:rsid w:val="00AC0296"/>
    <w:rsid w:val="00AC1A75"/>
    <w:rsid w:val="00AC355B"/>
    <w:rsid w:val="00AC4E37"/>
    <w:rsid w:val="00AC4FDE"/>
    <w:rsid w:val="00AD1D9E"/>
    <w:rsid w:val="00AD53F7"/>
    <w:rsid w:val="00AD7749"/>
    <w:rsid w:val="00AE586F"/>
    <w:rsid w:val="00AE610B"/>
    <w:rsid w:val="00AE6156"/>
    <w:rsid w:val="00AE6B9F"/>
    <w:rsid w:val="00AE73AD"/>
    <w:rsid w:val="00AF0F49"/>
    <w:rsid w:val="00AF1FC3"/>
    <w:rsid w:val="00AF20AB"/>
    <w:rsid w:val="00AF2CAC"/>
    <w:rsid w:val="00AF4814"/>
    <w:rsid w:val="00AF5DB6"/>
    <w:rsid w:val="00AF7680"/>
    <w:rsid w:val="00B01D3A"/>
    <w:rsid w:val="00B02A9A"/>
    <w:rsid w:val="00B04861"/>
    <w:rsid w:val="00B04BAD"/>
    <w:rsid w:val="00B064C5"/>
    <w:rsid w:val="00B06671"/>
    <w:rsid w:val="00B067F5"/>
    <w:rsid w:val="00B071EA"/>
    <w:rsid w:val="00B07580"/>
    <w:rsid w:val="00B11A69"/>
    <w:rsid w:val="00B15A1B"/>
    <w:rsid w:val="00B165E3"/>
    <w:rsid w:val="00B1712C"/>
    <w:rsid w:val="00B213AF"/>
    <w:rsid w:val="00B2196F"/>
    <w:rsid w:val="00B23376"/>
    <w:rsid w:val="00B23CBA"/>
    <w:rsid w:val="00B302B7"/>
    <w:rsid w:val="00B3254D"/>
    <w:rsid w:val="00B32AC3"/>
    <w:rsid w:val="00B32D40"/>
    <w:rsid w:val="00B44033"/>
    <w:rsid w:val="00B442F0"/>
    <w:rsid w:val="00B44BB3"/>
    <w:rsid w:val="00B516C7"/>
    <w:rsid w:val="00B51894"/>
    <w:rsid w:val="00B53D9A"/>
    <w:rsid w:val="00B545C8"/>
    <w:rsid w:val="00B550A4"/>
    <w:rsid w:val="00B55FA6"/>
    <w:rsid w:val="00B57271"/>
    <w:rsid w:val="00B76C4A"/>
    <w:rsid w:val="00B77ABA"/>
    <w:rsid w:val="00B8208D"/>
    <w:rsid w:val="00B823F9"/>
    <w:rsid w:val="00B834EE"/>
    <w:rsid w:val="00B849A5"/>
    <w:rsid w:val="00B91140"/>
    <w:rsid w:val="00B91E3E"/>
    <w:rsid w:val="00B92926"/>
    <w:rsid w:val="00B93D59"/>
    <w:rsid w:val="00B93E56"/>
    <w:rsid w:val="00B949A3"/>
    <w:rsid w:val="00BA1BBF"/>
    <w:rsid w:val="00BA2701"/>
    <w:rsid w:val="00BA2805"/>
    <w:rsid w:val="00BA2DB9"/>
    <w:rsid w:val="00BA355F"/>
    <w:rsid w:val="00BA55DC"/>
    <w:rsid w:val="00BA77E2"/>
    <w:rsid w:val="00BB168B"/>
    <w:rsid w:val="00BB692B"/>
    <w:rsid w:val="00BC0AC2"/>
    <w:rsid w:val="00BC12A5"/>
    <w:rsid w:val="00BC15F6"/>
    <w:rsid w:val="00BC1653"/>
    <w:rsid w:val="00BC57D4"/>
    <w:rsid w:val="00BC70C5"/>
    <w:rsid w:val="00BC7384"/>
    <w:rsid w:val="00BD0F27"/>
    <w:rsid w:val="00BD1EC5"/>
    <w:rsid w:val="00BD4558"/>
    <w:rsid w:val="00BD6C0C"/>
    <w:rsid w:val="00BD6D38"/>
    <w:rsid w:val="00BE2A07"/>
    <w:rsid w:val="00BE7148"/>
    <w:rsid w:val="00BF05B0"/>
    <w:rsid w:val="00BF29A7"/>
    <w:rsid w:val="00BF2A49"/>
    <w:rsid w:val="00BF5C0A"/>
    <w:rsid w:val="00C11E9B"/>
    <w:rsid w:val="00C1306D"/>
    <w:rsid w:val="00C15DD5"/>
    <w:rsid w:val="00C16872"/>
    <w:rsid w:val="00C17F2B"/>
    <w:rsid w:val="00C21034"/>
    <w:rsid w:val="00C219A1"/>
    <w:rsid w:val="00C21E46"/>
    <w:rsid w:val="00C225FC"/>
    <w:rsid w:val="00C3296A"/>
    <w:rsid w:val="00C35E32"/>
    <w:rsid w:val="00C36F87"/>
    <w:rsid w:val="00C3793E"/>
    <w:rsid w:val="00C40745"/>
    <w:rsid w:val="00C41234"/>
    <w:rsid w:val="00C41381"/>
    <w:rsid w:val="00C4175A"/>
    <w:rsid w:val="00C43D94"/>
    <w:rsid w:val="00C51B9E"/>
    <w:rsid w:val="00C52526"/>
    <w:rsid w:val="00C5330A"/>
    <w:rsid w:val="00C5353A"/>
    <w:rsid w:val="00C5538C"/>
    <w:rsid w:val="00C56A3F"/>
    <w:rsid w:val="00C57186"/>
    <w:rsid w:val="00C6017D"/>
    <w:rsid w:val="00C609C0"/>
    <w:rsid w:val="00C60B34"/>
    <w:rsid w:val="00C62A91"/>
    <w:rsid w:val="00C64B9D"/>
    <w:rsid w:val="00C67CA4"/>
    <w:rsid w:val="00C70952"/>
    <w:rsid w:val="00C71848"/>
    <w:rsid w:val="00C73A65"/>
    <w:rsid w:val="00C73B7A"/>
    <w:rsid w:val="00C77BD1"/>
    <w:rsid w:val="00C80F85"/>
    <w:rsid w:val="00C8242B"/>
    <w:rsid w:val="00C82DFB"/>
    <w:rsid w:val="00C84A84"/>
    <w:rsid w:val="00C84DD7"/>
    <w:rsid w:val="00C8555B"/>
    <w:rsid w:val="00C87542"/>
    <w:rsid w:val="00C9047C"/>
    <w:rsid w:val="00C95FE3"/>
    <w:rsid w:val="00C96883"/>
    <w:rsid w:val="00C97634"/>
    <w:rsid w:val="00C97D9B"/>
    <w:rsid w:val="00CA0C43"/>
    <w:rsid w:val="00CA4B2E"/>
    <w:rsid w:val="00CB0B76"/>
    <w:rsid w:val="00CB3382"/>
    <w:rsid w:val="00CB461D"/>
    <w:rsid w:val="00CB5863"/>
    <w:rsid w:val="00CB5A6D"/>
    <w:rsid w:val="00CB5D33"/>
    <w:rsid w:val="00CC075B"/>
    <w:rsid w:val="00CC7D02"/>
    <w:rsid w:val="00CD34A2"/>
    <w:rsid w:val="00CD3524"/>
    <w:rsid w:val="00CD4F3C"/>
    <w:rsid w:val="00CD5676"/>
    <w:rsid w:val="00CD6D59"/>
    <w:rsid w:val="00CE1C8B"/>
    <w:rsid w:val="00CE20E4"/>
    <w:rsid w:val="00CE42A9"/>
    <w:rsid w:val="00CF545F"/>
    <w:rsid w:val="00CF6934"/>
    <w:rsid w:val="00D01BA8"/>
    <w:rsid w:val="00D127B7"/>
    <w:rsid w:val="00D12E63"/>
    <w:rsid w:val="00D164D5"/>
    <w:rsid w:val="00D22A1B"/>
    <w:rsid w:val="00D22EF9"/>
    <w:rsid w:val="00D24080"/>
    <w:rsid w:val="00D24ACE"/>
    <w:rsid w:val="00D3103F"/>
    <w:rsid w:val="00D31800"/>
    <w:rsid w:val="00D34F3B"/>
    <w:rsid w:val="00D3760E"/>
    <w:rsid w:val="00D44F5B"/>
    <w:rsid w:val="00D45E7C"/>
    <w:rsid w:val="00D4723E"/>
    <w:rsid w:val="00D51503"/>
    <w:rsid w:val="00D51A69"/>
    <w:rsid w:val="00D51E24"/>
    <w:rsid w:val="00D521E2"/>
    <w:rsid w:val="00D54CAC"/>
    <w:rsid w:val="00D56643"/>
    <w:rsid w:val="00D56EB9"/>
    <w:rsid w:val="00D56F44"/>
    <w:rsid w:val="00D57A61"/>
    <w:rsid w:val="00D60973"/>
    <w:rsid w:val="00D7082B"/>
    <w:rsid w:val="00D7096F"/>
    <w:rsid w:val="00D70FDF"/>
    <w:rsid w:val="00D74EED"/>
    <w:rsid w:val="00D7740C"/>
    <w:rsid w:val="00D81C84"/>
    <w:rsid w:val="00D82B91"/>
    <w:rsid w:val="00D919B9"/>
    <w:rsid w:val="00D93F48"/>
    <w:rsid w:val="00DA0789"/>
    <w:rsid w:val="00DA2358"/>
    <w:rsid w:val="00DA243A"/>
    <w:rsid w:val="00DA396C"/>
    <w:rsid w:val="00DA491B"/>
    <w:rsid w:val="00DA4B03"/>
    <w:rsid w:val="00DA5AD6"/>
    <w:rsid w:val="00DA641A"/>
    <w:rsid w:val="00DB19A7"/>
    <w:rsid w:val="00DB4080"/>
    <w:rsid w:val="00DB513D"/>
    <w:rsid w:val="00DB7943"/>
    <w:rsid w:val="00DC050D"/>
    <w:rsid w:val="00DC2195"/>
    <w:rsid w:val="00DC275B"/>
    <w:rsid w:val="00DC3919"/>
    <w:rsid w:val="00DC494B"/>
    <w:rsid w:val="00DC6C74"/>
    <w:rsid w:val="00DD194A"/>
    <w:rsid w:val="00DD28C4"/>
    <w:rsid w:val="00DD37BC"/>
    <w:rsid w:val="00DD6FAA"/>
    <w:rsid w:val="00DD73A2"/>
    <w:rsid w:val="00DE02E8"/>
    <w:rsid w:val="00DE1912"/>
    <w:rsid w:val="00DE283B"/>
    <w:rsid w:val="00DE33C3"/>
    <w:rsid w:val="00DE33DA"/>
    <w:rsid w:val="00DE4963"/>
    <w:rsid w:val="00DE532F"/>
    <w:rsid w:val="00DF530B"/>
    <w:rsid w:val="00DF5424"/>
    <w:rsid w:val="00DF6977"/>
    <w:rsid w:val="00DF7B6F"/>
    <w:rsid w:val="00E00643"/>
    <w:rsid w:val="00E00DCC"/>
    <w:rsid w:val="00E04515"/>
    <w:rsid w:val="00E04C96"/>
    <w:rsid w:val="00E05BAB"/>
    <w:rsid w:val="00E06543"/>
    <w:rsid w:val="00E11B6E"/>
    <w:rsid w:val="00E156A7"/>
    <w:rsid w:val="00E208FF"/>
    <w:rsid w:val="00E20E81"/>
    <w:rsid w:val="00E251BA"/>
    <w:rsid w:val="00E26312"/>
    <w:rsid w:val="00E273E4"/>
    <w:rsid w:val="00E31101"/>
    <w:rsid w:val="00E322C4"/>
    <w:rsid w:val="00E32C84"/>
    <w:rsid w:val="00E3551E"/>
    <w:rsid w:val="00E41EB5"/>
    <w:rsid w:val="00E43933"/>
    <w:rsid w:val="00E45F51"/>
    <w:rsid w:val="00E46088"/>
    <w:rsid w:val="00E514D8"/>
    <w:rsid w:val="00E52818"/>
    <w:rsid w:val="00E5702E"/>
    <w:rsid w:val="00E632D4"/>
    <w:rsid w:val="00E67150"/>
    <w:rsid w:val="00E67839"/>
    <w:rsid w:val="00E73A1C"/>
    <w:rsid w:val="00E74596"/>
    <w:rsid w:val="00E755C4"/>
    <w:rsid w:val="00E75E48"/>
    <w:rsid w:val="00E77F5B"/>
    <w:rsid w:val="00E80671"/>
    <w:rsid w:val="00E8395B"/>
    <w:rsid w:val="00E8438F"/>
    <w:rsid w:val="00E943DF"/>
    <w:rsid w:val="00E94DE0"/>
    <w:rsid w:val="00EA488F"/>
    <w:rsid w:val="00EA7C9A"/>
    <w:rsid w:val="00EB1514"/>
    <w:rsid w:val="00EB37FB"/>
    <w:rsid w:val="00EB5589"/>
    <w:rsid w:val="00EC3470"/>
    <w:rsid w:val="00EC47EB"/>
    <w:rsid w:val="00EC55E3"/>
    <w:rsid w:val="00ED1553"/>
    <w:rsid w:val="00ED27EE"/>
    <w:rsid w:val="00ED7275"/>
    <w:rsid w:val="00ED7635"/>
    <w:rsid w:val="00EE13D4"/>
    <w:rsid w:val="00EE2887"/>
    <w:rsid w:val="00EE3B19"/>
    <w:rsid w:val="00EE3FBE"/>
    <w:rsid w:val="00EE494A"/>
    <w:rsid w:val="00EE56F7"/>
    <w:rsid w:val="00EE5955"/>
    <w:rsid w:val="00EE5993"/>
    <w:rsid w:val="00EE60CB"/>
    <w:rsid w:val="00EF225B"/>
    <w:rsid w:val="00EF3DA8"/>
    <w:rsid w:val="00EF5A31"/>
    <w:rsid w:val="00EF7DF0"/>
    <w:rsid w:val="00F00C2C"/>
    <w:rsid w:val="00F03124"/>
    <w:rsid w:val="00F041AD"/>
    <w:rsid w:val="00F1114C"/>
    <w:rsid w:val="00F115C8"/>
    <w:rsid w:val="00F159F1"/>
    <w:rsid w:val="00F15C8B"/>
    <w:rsid w:val="00F1647B"/>
    <w:rsid w:val="00F1795E"/>
    <w:rsid w:val="00F20559"/>
    <w:rsid w:val="00F2171A"/>
    <w:rsid w:val="00F21DBB"/>
    <w:rsid w:val="00F227C7"/>
    <w:rsid w:val="00F245E8"/>
    <w:rsid w:val="00F24DDF"/>
    <w:rsid w:val="00F268BD"/>
    <w:rsid w:val="00F27A9E"/>
    <w:rsid w:val="00F30AC7"/>
    <w:rsid w:val="00F32524"/>
    <w:rsid w:val="00F3393C"/>
    <w:rsid w:val="00F36314"/>
    <w:rsid w:val="00F3653A"/>
    <w:rsid w:val="00F44E97"/>
    <w:rsid w:val="00F4654A"/>
    <w:rsid w:val="00F527DE"/>
    <w:rsid w:val="00F54120"/>
    <w:rsid w:val="00F544AA"/>
    <w:rsid w:val="00F57F5C"/>
    <w:rsid w:val="00F60654"/>
    <w:rsid w:val="00F72CEB"/>
    <w:rsid w:val="00F73ED4"/>
    <w:rsid w:val="00F73F26"/>
    <w:rsid w:val="00F75F0B"/>
    <w:rsid w:val="00F761B8"/>
    <w:rsid w:val="00F81B3C"/>
    <w:rsid w:val="00F8281F"/>
    <w:rsid w:val="00F84776"/>
    <w:rsid w:val="00F91333"/>
    <w:rsid w:val="00F9149C"/>
    <w:rsid w:val="00F920F5"/>
    <w:rsid w:val="00F932C5"/>
    <w:rsid w:val="00F95515"/>
    <w:rsid w:val="00F974BC"/>
    <w:rsid w:val="00F97D98"/>
    <w:rsid w:val="00FA0114"/>
    <w:rsid w:val="00FA11A7"/>
    <w:rsid w:val="00FA2EDC"/>
    <w:rsid w:val="00FA6206"/>
    <w:rsid w:val="00FA7B05"/>
    <w:rsid w:val="00FA7D75"/>
    <w:rsid w:val="00FB0696"/>
    <w:rsid w:val="00FB4AB1"/>
    <w:rsid w:val="00FB7903"/>
    <w:rsid w:val="00FC5252"/>
    <w:rsid w:val="00FD01D2"/>
    <w:rsid w:val="00FD0575"/>
    <w:rsid w:val="00FD1312"/>
    <w:rsid w:val="00FD13C8"/>
    <w:rsid w:val="00FD5083"/>
    <w:rsid w:val="00FD6650"/>
    <w:rsid w:val="00FD7B93"/>
    <w:rsid w:val="00FE2DBD"/>
    <w:rsid w:val="00FE69FC"/>
    <w:rsid w:val="00FE6FE4"/>
    <w:rsid w:val="00FE75EB"/>
    <w:rsid w:val="00FE7B2A"/>
    <w:rsid w:val="00FF0D5A"/>
    <w:rsid w:val="00FF2416"/>
    <w:rsid w:val="00FF2871"/>
    <w:rsid w:val="00FF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558489"/>
  <w15:chartTrackingRefBased/>
  <w15:docId w15:val="{526A343C-6D71-46F5-9773-BEFCFCBA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SimSun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2F1C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E11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1B6E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E11B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1B6E"/>
    <w:rPr>
      <w:rFonts w:ascii="Arial" w:hAnsi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44403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403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4036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403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4036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0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036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29B2"/>
    <w:rPr>
      <w:color w:val="0000FF"/>
      <w:u w:val="single"/>
    </w:rPr>
  </w:style>
  <w:style w:type="table" w:styleId="TableGrid">
    <w:name w:val="Table Grid"/>
    <w:basedOn w:val="TableNormal"/>
    <w:uiPriority w:val="59"/>
    <w:rsid w:val="009F43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D57A61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7F21"/>
    <w:pPr>
      <w:spacing w:after="0" w:line="240" w:lineRule="auto"/>
    </w:pPr>
    <w:rPr>
      <w:rFonts w:ascii="Calibri" w:hAnsi="Calibri" w:cs="Calibr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7F21"/>
    <w:rPr>
      <w:rFonts w:ascii="Calibri" w:hAnsi="Calibri" w:cs="Calibr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7F21"/>
    <w:rPr>
      <w:vertAlign w:val="superscript"/>
    </w:rPr>
  </w:style>
  <w:style w:type="paragraph" w:styleId="Revision">
    <w:name w:val="Revision"/>
    <w:hidden/>
    <w:uiPriority w:val="99"/>
    <w:semiHidden/>
    <w:rsid w:val="006B569E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4D2A"/>
    <w:rPr>
      <w:color w:val="605E5C"/>
      <w:shd w:val="clear" w:color="auto" w:fill="E1DFDD"/>
    </w:rPr>
  </w:style>
  <w:style w:type="paragraph" w:customStyle="1" w:styleId="acthead5">
    <w:name w:val="acthead5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ubsection">
    <w:name w:val="subsection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872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mailto:disabilityreform@dss.gov.au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hyperlink" Target="https://engage.dss.gov.au/ads-consultations-develop-guide-evaluation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sabilitygateway.gov.au/sites/default/files/documents/2021-11/1786-australias-disability.pdf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gage.dss.gov.au/ads-consultations-develop-guide-evaluation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urityClassification xmlns="1E99A17E-59D2-490C-AAF2-D23E5654F27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DMS Document" ma:contentTypeID="0x010100266966F133664895A6EE3632470D45F50020200ADAD2D6D54EA1D1F9C6C25EBBCE" ma:contentTypeVersion="" ma:contentTypeDescription="PDMS Document Site Content Type" ma:contentTypeScope="" ma:versionID="bfab5780d526e23c047c16bafce0a4a4">
  <xsd:schema xmlns:xsd="http://www.w3.org/2001/XMLSchema" xmlns:xs="http://www.w3.org/2001/XMLSchema" xmlns:p="http://schemas.microsoft.com/office/2006/metadata/properties" xmlns:ns2="1E99A17E-59D2-490C-AAF2-D23E5654F271" targetNamespace="http://schemas.microsoft.com/office/2006/metadata/properties" ma:root="true" ma:fieldsID="ed9f00ac36048fa8fcdf09ac3dbb5ae0" ns2:_="">
    <xsd:import namespace="1E99A17E-59D2-490C-AAF2-D23E5654F271"/>
    <xsd:element name="properties">
      <xsd:complexType>
        <xsd:sequence>
          <xsd:element name="documentManagement">
            <xsd:complexType>
              <xsd:all>
                <xsd:element ref="ns2:SecurityClassifi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A17E-59D2-490C-AAF2-D23E5654F271" elementFormDefault="qualified">
    <xsd:import namespace="http://schemas.microsoft.com/office/2006/documentManagement/types"/>
    <xsd:import namespace="http://schemas.microsoft.com/office/infopath/2007/PartnerControls"/>
    <xsd:element name="SecurityClassification" ma:index="8" nillable="true" ma:displayName="Security Classification" ma:hidden="true" ma:internalName="SecurityClassification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74DCBA-6BA7-4A25-BC86-9226D59879A3}">
  <ds:schemaRefs>
    <ds:schemaRef ds:uri="http://schemas.microsoft.com/office/2006/metadata/properties"/>
    <ds:schemaRef ds:uri="http://schemas.microsoft.com/office/infopath/2007/PartnerControls"/>
    <ds:schemaRef ds:uri="1E99A17E-59D2-490C-AAF2-D23E5654F271"/>
  </ds:schemaRefs>
</ds:datastoreItem>
</file>

<file path=customXml/itemProps2.xml><?xml version="1.0" encoding="utf-8"?>
<ds:datastoreItem xmlns:ds="http://schemas.openxmlformats.org/officeDocument/2006/customXml" ds:itemID="{7EF3ECD5-264A-468E-B1C0-CC8B072520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BD3333-6BB9-436F-BAB8-25946BD71C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E99A17E-59D2-490C-AAF2-D23E5654F2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8666CF-DD83-4A22-8870-6F73384538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2053</Words>
  <Characters>2364</Characters>
  <Application>Microsoft Office Word</Application>
  <DocSecurity>0</DocSecurity>
  <Lines>90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</Company>
  <LinksUpToDate>false</LinksUpToDate>
  <CharactersWithSpaces>3042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 Tiffany</dc:creator>
  <cp:keywords>[SEC=OFFICIAL]</cp:keywords>
  <cp:lastModifiedBy>Rachael</cp:lastModifiedBy>
  <cp:revision>8</cp:revision>
  <dcterms:created xsi:type="dcterms:W3CDTF">2022-09-14T01:30:00Z</dcterms:created>
  <dcterms:modified xsi:type="dcterms:W3CDTF">2022-10-11T00:20:00Z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0x010100266966F133664895A6EE3632470D45F50020200ADAD2D6D54EA1D1F9C6C25EBBCE</vt:lpwstr>
  </property>
  <property fmtid="{D5CDD505-2E9C-101B-9397-08002B2CF9AE}" pid="3" name="PM_Caveats_Count">
    <vt:lpwstr>0</vt:lpwstr>
  </property>
  <property fmtid="{D5CDD505-2E9C-101B-9397-08002B2CF9AE}" pid="4" name="PM_Display">
    <vt:lpwstr>OFFICIAL</vt:lpwstr>
  </property>
  <property fmtid="{D5CDD505-2E9C-101B-9397-08002B2CF9AE}" pid="5" name="PM_DisplayValueSecClassificationWithQualifier">
    <vt:lpwstr>OFFICIAL</vt:lpwstr>
  </property>
  <property fmtid="{D5CDD505-2E9C-101B-9397-08002B2CF9AE}" pid="6" name="PM_Hash_Salt">
    <vt:lpwstr>F096DD8AAE08FDFEDABF052A7761E9E8</vt:lpwstr>
  </property>
  <property fmtid="{D5CDD505-2E9C-101B-9397-08002B2CF9AE}" pid="7" name="PM_Hash_Salt_Prev">
    <vt:lpwstr>CF08FD251E9135B4DDAA68FA8DD36088</vt:lpwstr>
  </property>
  <property fmtid="{D5CDD505-2E9C-101B-9397-08002B2CF9AE}" pid="8" name="PM_Hash_SHA1">
    <vt:lpwstr>183487F4840F3364C97F0B6BF7B68906689F92D5</vt:lpwstr>
  </property>
  <property fmtid="{D5CDD505-2E9C-101B-9397-08002B2CF9AE}" pid="9" name="PM_Hash_Version">
    <vt:lpwstr>2018.0</vt:lpwstr>
  </property>
  <property fmtid="{D5CDD505-2E9C-101B-9397-08002B2CF9AE}" pid="10" name="PM_InsertionValue">
    <vt:lpwstr>OFFICIAL</vt:lpwstr>
  </property>
  <property fmtid="{D5CDD505-2E9C-101B-9397-08002B2CF9AE}" pid="11" name="PM_Markers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AF6A755604954D858A4A7B81595F96FD</vt:lpwstr>
  </property>
  <property fmtid="{D5CDD505-2E9C-101B-9397-08002B2CF9AE}" pid="15" name="PM_OriginationTimeStamp">
    <vt:lpwstr>2022-10-11T00:20:58Z</vt:lpwstr>
  </property>
  <property fmtid="{D5CDD505-2E9C-101B-9397-08002B2CF9AE}" pid="16" name="PM_OriginatorDomainName_SHA256">
    <vt:lpwstr>E83A2A66C4061446A7E3732E8D44762184B6B377D962B96C83DC624302585857</vt:lpwstr>
  </property>
  <property fmtid="{D5CDD505-2E9C-101B-9397-08002B2CF9AE}" pid="17" name="PM_OriginatorUserAccountName_SHA256">
    <vt:lpwstr>298881630DE3A545F6540B54C95D601C84ADCDE4517577518582277565BC7A09</vt:lpwstr>
  </property>
  <property fmtid="{D5CDD505-2E9C-101B-9397-08002B2CF9AE}" pid="18" name="PM_Originator_Hash_SHA1">
    <vt:lpwstr>4688CA2B5F9BA29381596D1F6150B1DBEFA94D73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