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559B4D" w14:textId="03A16A5B" w:rsidR="00712F1C" w:rsidRPr="00BD4558" w:rsidRDefault="002D19D7" w:rsidP="00712F1C">
      <w:pPr>
        <w:pStyle w:val="Heading1"/>
        <w:spacing w:before="120" w:line="264" w:lineRule="auto"/>
        <w:rPr>
          <w:sz w:val="24"/>
          <w:szCs w:val="24"/>
          <w:lang w:val="en-US"/>
        </w:rPr>
      </w:pPr>
      <w:r w:rsidRPr="005D77BD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B62C1D" wp14:editId="5ECF9C59">
                <wp:simplePos x="0" y="0"/>
                <wp:positionH relativeFrom="margin">
                  <wp:posOffset>1001336</wp:posOffset>
                </wp:positionH>
                <wp:positionV relativeFrom="paragraph">
                  <wp:posOffset>-145933</wp:posOffset>
                </wp:positionV>
                <wp:extent cx="3136605" cy="978195"/>
                <wp:effectExtent l="0" t="0" r="2603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5" cy="978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01BA7" w14:textId="3B8DDD66" w:rsidR="005D77BD" w:rsidRPr="002D19D7" w:rsidRDefault="00146A37">
                            <w:pPr>
                              <w:rPr>
                                <w:color w:val="07578B"/>
                                <w:sz w:val="40"/>
                                <w:szCs w:val="40"/>
                              </w:rPr>
                            </w:pP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Cùng nhau t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ạ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o ra m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ộ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t c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ộ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ng đ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ồ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ng hòa nh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ậ</w:t>
                            </w:r>
                            <w:r w:rsidRPr="00470573">
                              <w:rPr>
                                <w:color w:val="07578B"/>
                                <w:sz w:val="40"/>
                                <w:szCs w:val="40"/>
                                <w:lang w:val="vi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8B62C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85pt;margin-top:-11.5pt;width:247pt;height:7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" fillcolor="white [3212]" strokecolor="white [3212]">
                <v:textbox>
                  <w:txbxContent>
                    <w:p w14:paraId="75C01BA7" w14:textId="3B8DDD66" w:rsidR="005D77BD" w:rsidRPr="002D19D7" w:rsidRDefault="00000000">
                      <w:pPr>
                        <w:rPr>
                          <w:color w:val="07578B"/>
                          <w:sz w:val="40"/>
                          <w:szCs w:val="40"/>
                        </w:rPr>
                      </w:pPr>
                      <w:r w:rsidRPr="00470573">
                        <w:rPr>
                          <w:color w:val="07578B"/>
                          <w:sz w:val="40"/>
                          <w:szCs w:val="40"/>
                          <w:lang w:val="vi"/>
                        </w:rPr>
                        <w:t>Cùng nhau tạo ra một cộng đồng hòa nhập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33BE6C" w14:textId="77777777" w:rsidR="0041143C" w:rsidRDefault="0041143C" w:rsidP="00B11A69">
      <w:pPr>
        <w:pStyle w:val="Heading1"/>
      </w:pPr>
    </w:p>
    <w:p w14:paraId="6A1D3330" w14:textId="77777777" w:rsidR="0041143C" w:rsidRDefault="0041143C" w:rsidP="00B11A69">
      <w:pPr>
        <w:pStyle w:val="Heading1"/>
      </w:pPr>
    </w:p>
    <w:p w14:paraId="7D419F3C" w14:textId="67DA69B4" w:rsidR="0041143C" w:rsidRPr="00086389" w:rsidRDefault="00086389" w:rsidP="00B11A69">
      <w:pPr>
        <w:pStyle w:val="Heading1"/>
        <w:rPr>
          <w:b w:val="0"/>
          <w:bCs w:val="0"/>
          <w:sz w:val="24"/>
          <w:szCs w:val="22"/>
        </w:rPr>
      </w:pPr>
      <w:r w:rsidRPr="00086389">
        <w:rPr>
          <w:b w:val="0"/>
          <w:bCs w:val="0"/>
          <w:sz w:val="24"/>
          <w:szCs w:val="22"/>
        </w:rPr>
        <w:t>Vietnamese | Tiếng Việt</w:t>
      </w:r>
    </w:p>
    <w:p w14:paraId="5986C917" w14:textId="77777777" w:rsidR="0041143C" w:rsidRDefault="0041143C" w:rsidP="00B11A69">
      <w:pPr>
        <w:pStyle w:val="Heading1"/>
      </w:pPr>
    </w:p>
    <w:p w14:paraId="22DD60C8" w14:textId="77777777" w:rsidR="00B11A69" w:rsidRPr="00A56418" w:rsidRDefault="00146A37" w:rsidP="00B11A69">
      <w:pPr>
        <w:pStyle w:val="Heading1"/>
        <w:rPr>
          <w:color w:val="CD163F"/>
        </w:rPr>
      </w:pPr>
      <w:r w:rsidRPr="00A56418">
        <w:rPr>
          <w:color w:val="CD163F"/>
          <w:lang w:val="vi"/>
        </w:rPr>
        <w:t>B</w:t>
      </w:r>
      <w:r w:rsidRPr="00A56418">
        <w:rPr>
          <w:color w:val="CD163F"/>
          <w:lang w:val="vi"/>
        </w:rPr>
        <w:t>ả</w:t>
      </w:r>
      <w:r w:rsidRPr="00A56418">
        <w:rPr>
          <w:color w:val="CD163F"/>
          <w:lang w:val="vi"/>
        </w:rPr>
        <w:t>n tóm t</w:t>
      </w:r>
      <w:r w:rsidRPr="00A56418">
        <w:rPr>
          <w:color w:val="CD163F"/>
          <w:lang w:val="vi"/>
        </w:rPr>
        <w:t>ắ</w:t>
      </w:r>
      <w:r w:rsidRPr="00A56418">
        <w:rPr>
          <w:color w:val="CD163F"/>
          <w:lang w:val="vi"/>
        </w:rPr>
        <w:t>t tài li</w:t>
      </w:r>
      <w:r w:rsidRPr="00A56418">
        <w:rPr>
          <w:color w:val="CD163F"/>
          <w:lang w:val="vi"/>
        </w:rPr>
        <w:t>ệ</w:t>
      </w:r>
      <w:r w:rsidRPr="00A56418">
        <w:rPr>
          <w:color w:val="CD163F"/>
          <w:lang w:val="vi"/>
        </w:rPr>
        <w:t>u tham v</w:t>
      </w:r>
      <w:r w:rsidRPr="00A56418">
        <w:rPr>
          <w:color w:val="CD163F"/>
          <w:lang w:val="vi"/>
        </w:rPr>
        <w:t>ấ</w:t>
      </w:r>
      <w:r w:rsidRPr="00A56418">
        <w:rPr>
          <w:color w:val="CD163F"/>
          <w:lang w:val="vi"/>
        </w:rPr>
        <w:t>n: Cách chính ph</w:t>
      </w:r>
      <w:r w:rsidRPr="00A56418">
        <w:rPr>
          <w:color w:val="CD163F"/>
          <w:lang w:val="vi"/>
        </w:rPr>
        <w:t>ủ</w:t>
      </w:r>
      <w:r w:rsidRPr="00A56418">
        <w:rPr>
          <w:color w:val="CD163F"/>
          <w:lang w:val="vi"/>
        </w:rPr>
        <w:t>, doanh nghi</w:t>
      </w:r>
      <w:r w:rsidRPr="00A56418">
        <w:rPr>
          <w:color w:val="CD163F"/>
          <w:lang w:val="vi"/>
        </w:rPr>
        <w:t>ệ</w:t>
      </w:r>
      <w:r w:rsidRPr="00A56418">
        <w:rPr>
          <w:color w:val="CD163F"/>
          <w:lang w:val="vi"/>
        </w:rPr>
        <w:t>p và c</w:t>
      </w:r>
      <w:r w:rsidRPr="00A56418">
        <w:rPr>
          <w:color w:val="CD163F"/>
          <w:lang w:val="vi"/>
        </w:rPr>
        <w:t>ộ</w:t>
      </w:r>
      <w:r w:rsidRPr="00A56418">
        <w:rPr>
          <w:color w:val="CD163F"/>
          <w:lang w:val="vi"/>
        </w:rPr>
        <w:t>ng đ</w:t>
      </w:r>
      <w:r w:rsidRPr="00A56418">
        <w:rPr>
          <w:color w:val="CD163F"/>
          <w:lang w:val="vi"/>
        </w:rPr>
        <w:t>ồ</w:t>
      </w:r>
      <w:r w:rsidRPr="00A56418">
        <w:rPr>
          <w:color w:val="CD163F"/>
          <w:lang w:val="vi"/>
        </w:rPr>
        <w:t>ng có th</w:t>
      </w:r>
      <w:r w:rsidRPr="00A56418">
        <w:rPr>
          <w:color w:val="CD163F"/>
          <w:lang w:val="vi"/>
        </w:rPr>
        <w:t>ể</w:t>
      </w:r>
      <w:r w:rsidRPr="00A56418">
        <w:rPr>
          <w:color w:val="CD163F"/>
          <w:lang w:val="vi"/>
        </w:rPr>
        <w:t xml:space="preserve"> s</w:t>
      </w:r>
      <w:r w:rsidRPr="00A56418">
        <w:rPr>
          <w:color w:val="CD163F"/>
          <w:lang w:val="vi"/>
        </w:rPr>
        <w:t>ử</w:t>
      </w:r>
      <w:r w:rsidRPr="00A56418">
        <w:rPr>
          <w:color w:val="CD163F"/>
          <w:lang w:val="vi"/>
        </w:rPr>
        <w:t xml:space="preserve"> d</w:t>
      </w:r>
      <w:r w:rsidRPr="00A56418">
        <w:rPr>
          <w:color w:val="CD163F"/>
          <w:lang w:val="vi"/>
        </w:rPr>
        <w:t>ụ</w:t>
      </w:r>
      <w:r w:rsidRPr="00A56418">
        <w:rPr>
          <w:color w:val="CD163F"/>
          <w:lang w:val="vi"/>
        </w:rPr>
        <w:t>ng Nguyên t</w:t>
      </w:r>
      <w:r w:rsidRPr="00A56418">
        <w:rPr>
          <w:color w:val="CD163F"/>
          <w:lang w:val="vi"/>
        </w:rPr>
        <w:t>ắ</w:t>
      </w:r>
      <w:r w:rsidRPr="00A56418">
        <w:rPr>
          <w:color w:val="CD163F"/>
          <w:lang w:val="vi"/>
        </w:rPr>
        <w:t>c Hư</w:t>
      </w:r>
      <w:r w:rsidRPr="00A56418">
        <w:rPr>
          <w:color w:val="CD163F"/>
          <w:lang w:val="vi"/>
        </w:rPr>
        <w:t>ớ</w:t>
      </w:r>
      <w:r w:rsidRPr="00A56418">
        <w:rPr>
          <w:color w:val="CD163F"/>
          <w:lang w:val="vi"/>
        </w:rPr>
        <w:t>ng d</w:t>
      </w:r>
      <w:r w:rsidRPr="00A56418">
        <w:rPr>
          <w:color w:val="CD163F"/>
          <w:lang w:val="vi"/>
        </w:rPr>
        <w:t>ẫ</w:t>
      </w:r>
      <w:r w:rsidRPr="00A56418">
        <w:rPr>
          <w:color w:val="CD163F"/>
          <w:lang w:val="vi"/>
        </w:rPr>
        <w:t>n</w:t>
      </w:r>
    </w:p>
    <w:p w14:paraId="21D6A1F0" w14:textId="390FF65C" w:rsidR="008D5047" w:rsidRPr="00470573" w:rsidRDefault="00146A37" w:rsidP="008D5047">
      <w:pPr>
        <w:pStyle w:val="Heading2"/>
        <w:spacing w:after="240" w:line="264" w:lineRule="auto"/>
        <w:rPr>
          <w:b w:val="0"/>
          <w:i/>
          <w:sz w:val="24"/>
          <w:szCs w:val="24"/>
          <w:lang w:val="vi"/>
        </w:rPr>
      </w:pPr>
      <w:r w:rsidRPr="00B11A69">
        <w:rPr>
          <w:b w:val="0"/>
          <w:i/>
          <w:sz w:val="24"/>
          <w:szCs w:val="24"/>
          <w:lang w:val="vi"/>
        </w:rPr>
        <w:t xml:space="preserve">Đây </w:t>
      </w:r>
      <w:r w:rsidRPr="00B11A69">
        <w:rPr>
          <w:b w:val="0"/>
          <w:i/>
          <w:sz w:val="24"/>
          <w:szCs w:val="24"/>
          <w:lang w:val="vi"/>
        </w:rPr>
        <w:t>là b</w:t>
      </w:r>
      <w:r w:rsidRPr="00B11A69">
        <w:rPr>
          <w:b w:val="0"/>
          <w:i/>
          <w:sz w:val="24"/>
          <w:szCs w:val="24"/>
          <w:lang w:val="vi"/>
        </w:rPr>
        <w:t>ả</w:t>
      </w:r>
      <w:r w:rsidRPr="00B11A69">
        <w:rPr>
          <w:b w:val="0"/>
          <w:i/>
          <w:sz w:val="24"/>
          <w:szCs w:val="24"/>
          <w:lang w:val="vi"/>
        </w:rPr>
        <w:t>n tóm t</w:t>
      </w:r>
      <w:r w:rsidRPr="00B11A69">
        <w:rPr>
          <w:b w:val="0"/>
          <w:i/>
          <w:sz w:val="24"/>
          <w:szCs w:val="24"/>
          <w:lang w:val="vi"/>
        </w:rPr>
        <w:t>ắ</w:t>
      </w:r>
      <w:r w:rsidRPr="00B11A69">
        <w:rPr>
          <w:b w:val="0"/>
          <w:i/>
          <w:sz w:val="24"/>
          <w:szCs w:val="24"/>
          <w:lang w:val="vi"/>
        </w:rPr>
        <w:t>t tài li</w:t>
      </w:r>
      <w:r w:rsidRPr="00B11A69">
        <w:rPr>
          <w:b w:val="0"/>
          <w:i/>
          <w:sz w:val="24"/>
          <w:szCs w:val="24"/>
          <w:lang w:val="vi"/>
        </w:rPr>
        <w:t>ệ</w:t>
      </w:r>
      <w:r w:rsidRPr="00B11A69">
        <w:rPr>
          <w:b w:val="0"/>
          <w:i/>
          <w:sz w:val="24"/>
          <w:szCs w:val="24"/>
          <w:lang w:val="vi"/>
        </w:rPr>
        <w:t>u tham v</w:t>
      </w:r>
      <w:r w:rsidRPr="00B11A69">
        <w:rPr>
          <w:b w:val="0"/>
          <w:i/>
          <w:sz w:val="24"/>
          <w:szCs w:val="24"/>
          <w:lang w:val="vi"/>
        </w:rPr>
        <w:t>ấ</w:t>
      </w:r>
      <w:r w:rsidRPr="00B11A69">
        <w:rPr>
          <w:b w:val="0"/>
          <w:i/>
          <w:sz w:val="24"/>
          <w:szCs w:val="24"/>
          <w:lang w:val="vi"/>
        </w:rPr>
        <w:t>n</w:t>
      </w:r>
      <w:r w:rsidR="0026110D">
        <w:rPr>
          <w:b w:val="0"/>
          <w:i/>
          <w:sz w:val="24"/>
          <w:szCs w:val="24"/>
        </w:rPr>
        <w:t>.</w:t>
      </w:r>
      <w:r w:rsidRPr="00B11A69">
        <w:rPr>
          <w:b w:val="0"/>
          <w:i/>
          <w:sz w:val="24"/>
          <w:szCs w:val="24"/>
          <w:lang w:val="vi"/>
        </w:rPr>
        <w:t xml:space="preserve"> B</w:t>
      </w:r>
      <w:r w:rsidRPr="00B11A69">
        <w:rPr>
          <w:b w:val="0"/>
          <w:i/>
          <w:sz w:val="24"/>
          <w:szCs w:val="24"/>
          <w:lang w:val="vi"/>
        </w:rPr>
        <w:t>ả</w:t>
      </w:r>
      <w:r w:rsidRPr="00B11A69">
        <w:rPr>
          <w:b w:val="0"/>
          <w:i/>
          <w:sz w:val="24"/>
          <w:szCs w:val="24"/>
          <w:lang w:val="vi"/>
        </w:rPr>
        <w:t>n này cung c</w:t>
      </w:r>
      <w:r w:rsidRPr="00B11A69">
        <w:rPr>
          <w:b w:val="0"/>
          <w:i/>
          <w:sz w:val="24"/>
          <w:szCs w:val="24"/>
          <w:lang w:val="vi"/>
        </w:rPr>
        <w:t>ấ</w:t>
      </w:r>
      <w:r w:rsidRPr="00B11A69">
        <w:rPr>
          <w:b w:val="0"/>
          <w:i/>
          <w:sz w:val="24"/>
          <w:szCs w:val="24"/>
          <w:lang w:val="vi"/>
        </w:rPr>
        <w:t>p khái quát ng</w:t>
      </w:r>
      <w:r w:rsidRPr="00B11A69">
        <w:rPr>
          <w:b w:val="0"/>
          <w:i/>
          <w:sz w:val="24"/>
          <w:szCs w:val="24"/>
          <w:lang w:val="vi"/>
        </w:rPr>
        <w:t>ắ</w:t>
      </w:r>
      <w:r w:rsidRPr="00B11A69">
        <w:rPr>
          <w:b w:val="0"/>
          <w:i/>
          <w:sz w:val="24"/>
          <w:szCs w:val="24"/>
          <w:lang w:val="vi"/>
        </w:rPr>
        <w:t>n g</w:t>
      </w:r>
      <w:r w:rsidRPr="00B11A69">
        <w:rPr>
          <w:b w:val="0"/>
          <w:i/>
          <w:sz w:val="24"/>
          <w:szCs w:val="24"/>
          <w:lang w:val="vi"/>
        </w:rPr>
        <w:t>ọ</w:t>
      </w:r>
      <w:r w:rsidRPr="00B11A69">
        <w:rPr>
          <w:b w:val="0"/>
          <w:i/>
          <w:sz w:val="24"/>
          <w:szCs w:val="24"/>
          <w:lang w:val="vi"/>
        </w:rPr>
        <w:t>n v</w:t>
      </w:r>
      <w:r w:rsidRPr="00B11A69">
        <w:rPr>
          <w:b w:val="0"/>
          <w:i/>
          <w:sz w:val="24"/>
          <w:szCs w:val="24"/>
          <w:lang w:val="vi"/>
        </w:rPr>
        <w:t>ề</w:t>
      </w:r>
      <w:r w:rsidRPr="00B11A69">
        <w:rPr>
          <w:b w:val="0"/>
          <w:i/>
          <w:sz w:val="24"/>
          <w:szCs w:val="24"/>
          <w:lang w:val="vi"/>
        </w:rPr>
        <w:t xml:space="preserve"> Các Nguyên t</w:t>
      </w:r>
      <w:r w:rsidRPr="00B11A69">
        <w:rPr>
          <w:b w:val="0"/>
          <w:i/>
          <w:sz w:val="24"/>
          <w:szCs w:val="24"/>
          <w:lang w:val="vi"/>
        </w:rPr>
        <w:t>ắ</w:t>
      </w:r>
      <w:r w:rsidRPr="00B11A69">
        <w:rPr>
          <w:b w:val="0"/>
          <w:i/>
          <w:sz w:val="24"/>
          <w:szCs w:val="24"/>
          <w:lang w:val="vi"/>
        </w:rPr>
        <w:t>c Hư</w:t>
      </w:r>
      <w:r w:rsidRPr="00B11A69">
        <w:rPr>
          <w:b w:val="0"/>
          <w:i/>
          <w:sz w:val="24"/>
          <w:szCs w:val="24"/>
          <w:lang w:val="vi"/>
        </w:rPr>
        <w:t>ớ</w:t>
      </w:r>
      <w:r w:rsidRPr="00B11A69">
        <w:rPr>
          <w:b w:val="0"/>
          <w:i/>
          <w:sz w:val="24"/>
          <w:szCs w:val="24"/>
          <w:lang w:val="vi"/>
        </w:rPr>
        <w:t>ng d</w:t>
      </w:r>
      <w:r w:rsidRPr="00B11A69">
        <w:rPr>
          <w:b w:val="0"/>
          <w:i/>
          <w:sz w:val="24"/>
          <w:szCs w:val="24"/>
          <w:lang w:val="vi"/>
        </w:rPr>
        <w:t>ẫ</w:t>
      </w:r>
      <w:r w:rsidRPr="00B11A69">
        <w:rPr>
          <w:b w:val="0"/>
          <w:i/>
          <w:sz w:val="24"/>
          <w:szCs w:val="24"/>
          <w:lang w:val="vi"/>
        </w:rPr>
        <w:t>n trong Australia’s Disability Strategy 2021-2031 (Sách lư</w:t>
      </w:r>
      <w:r w:rsidRPr="00B11A69">
        <w:rPr>
          <w:b w:val="0"/>
          <w:i/>
          <w:sz w:val="24"/>
          <w:szCs w:val="24"/>
          <w:lang w:val="vi"/>
        </w:rPr>
        <w:t>ợ</w:t>
      </w:r>
      <w:r w:rsidRPr="00B11A69">
        <w:rPr>
          <w:b w:val="0"/>
          <w:i/>
          <w:sz w:val="24"/>
          <w:szCs w:val="24"/>
          <w:lang w:val="vi"/>
        </w:rPr>
        <w:t>c Ngư</w:t>
      </w:r>
      <w:r w:rsidRPr="00B11A69">
        <w:rPr>
          <w:b w:val="0"/>
          <w:i/>
          <w:sz w:val="24"/>
          <w:szCs w:val="24"/>
          <w:lang w:val="vi"/>
        </w:rPr>
        <w:t>ờ</w:t>
      </w:r>
      <w:r w:rsidRPr="00B11A69">
        <w:rPr>
          <w:b w:val="0"/>
          <w:i/>
          <w:sz w:val="24"/>
          <w:szCs w:val="24"/>
          <w:lang w:val="vi"/>
        </w:rPr>
        <w:t>i khuy</w:t>
      </w:r>
      <w:r w:rsidRPr="00B11A69">
        <w:rPr>
          <w:b w:val="0"/>
          <w:i/>
          <w:sz w:val="24"/>
          <w:szCs w:val="24"/>
          <w:lang w:val="vi"/>
        </w:rPr>
        <w:t>ế</w:t>
      </w:r>
      <w:r w:rsidRPr="00B11A69">
        <w:rPr>
          <w:b w:val="0"/>
          <w:i/>
          <w:sz w:val="24"/>
          <w:szCs w:val="24"/>
          <w:lang w:val="vi"/>
        </w:rPr>
        <w:t>t t</w:t>
      </w:r>
      <w:r w:rsidRPr="00B11A69">
        <w:rPr>
          <w:b w:val="0"/>
          <w:i/>
          <w:sz w:val="24"/>
          <w:szCs w:val="24"/>
          <w:lang w:val="vi"/>
        </w:rPr>
        <w:t>ậ</w:t>
      </w:r>
      <w:r w:rsidRPr="00B11A69">
        <w:rPr>
          <w:b w:val="0"/>
          <w:i/>
          <w:sz w:val="24"/>
          <w:szCs w:val="24"/>
          <w:lang w:val="vi"/>
        </w:rPr>
        <w:t>t c</w:t>
      </w:r>
      <w:r w:rsidRPr="00B11A69">
        <w:rPr>
          <w:b w:val="0"/>
          <w:i/>
          <w:sz w:val="24"/>
          <w:szCs w:val="24"/>
          <w:lang w:val="vi"/>
        </w:rPr>
        <w:t>ủ</w:t>
      </w:r>
      <w:r w:rsidRPr="00B11A69">
        <w:rPr>
          <w:b w:val="0"/>
          <w:i/>
          <w:sz w:val="24"/>
          <w:szCs w:val="24"/>
          <w:lang w:val="vi"/>
        </w:rPr>
        <w:t>a Úc 2021-2031) (Sách lư</w:t>
      </w:r>
      <w:r w:rsidRPr="00B11A69">
        <w:rPr>
          <w:b w:val="0"/>
          <w:i/>
          <w:sz w:val="24"/>
          <w:szCs w:val="24"/>
          <w:lang w:val="vi"/>
        </w:rPr>
        <w:t>ợ</w:t>
      </w:r>
      <w:r w:rsidRPr="00B11A69">
        <w:rPr>
          <w:b w:val="0"/>
          <w:i/>
          <w:sz w:val="24"/>
          <w:szCs w:val="24"/>
          <w:lang w:val="vi"/>
        </w:rPr>
        <w:t>c). Chúng tôi yêu c</w:t>
      </w:r>
      <w:r w:rsidRPr="00B11A69">
        <w:rPr>
          <w:b w:val="0"/>
          <w:i/>
          <w:sz w:val="24"/>
          <w:szCs w:val="24"/>
          <w:lang w:val="vi"/>
        </w:rPr>
        <w:t>ầ</w:t>
      </w:r>
      <w:r w:rsidRPr="00B11A69">
        <w:rPr>
          <w:b w:val="0"/>
          <w:i/>
          <w:sz w:val="24"/>
          <w:szCs w:val="24"/>
          <w:lang w:val="vi"/>
        </w:rPr>
        <w:t>u nh</w:t>
      </w:r>
      <w:r w:rsidRPr="00B11A69">
        <w:rPr>
          <w:b w:val="0"/>
          <w:i/>
          <w:sz w:val="24"/>
          <w:szCs w:val="24"/>
          <w:lang w:val="vi"/>
        </w:rPr>
        <w:t>ữ</w:t>
      </w:r>
      <w:r w:rsidRPr="00B11A69">
        <w:rPr>
          <w:b w:val="0"/>
          <w:i/>
          <w:sz w:val="24"/>
          <w:szCs w:val="24"/>
          <w:lang w:val="vi"/>
        </w:rPr>
        <w:t>ng ví d</w:t>
      </w:r>
      <w:r w:rsidRPr="00B11A69">
        <w:rPr>
          <w:b w:val="0"/>
          <w:i/>
          <w:sz w:val="24"/>
          <w:szCs w:val="24"/>
          <w:lang w:val="vi"/>
        </w:rPr>
        <w:t>ụ</w:t>
      </w:r>
      <w:r w:rsidRPr="00B11A69">
        <w:rPr>
          <w:b w:val="0"/>
          <w:i/>
          <w:sz w:val="24"/>
          <w:szCs w:val="24"/>
          <w:lang w:val="vi"/>
        </w:rPr>
        <w:t xml:space="preserve"> v</w:t>
      </w:r>
      <w:r w:rsidRPr="00B11A69">
        <w:rPr>
          <w:b w:val="0"/>
          <w:i/>
          <w:sz w:val="24"/>
          <w:szCs w:val="24"/>
          <w:lang w:val="vi"/>
        </w:rPr>
        <w:t>ề</w:t>
      </w:r>
      <w:r w:rsidRPr="00B11A69">
        <w:rPr>
          <w:b w:val="0"/>
          <w:i/>
          <w:sz w:val="24"/>
          <w:szCs w:val="24"/>
          <w:lang w:val="vi"/>
        </w:rPr>
        <w:t xml:space="preserve"> cách các nguyên t</w:t>
      </w:r>
      <w:r w:rsidRPr="00B11A69">
        <w:rPr>
          <w:b w:val="0"/>
          <w:i/>
          <w:sz w:val="24"/>
          <w:szCs w:val="24"/>
          <w:lang w:val="vi"/>
        </w:rPr>
        <w:t>ắ</w:t>
      </w:r>
      <w:r w:rsidRPr="00B11A69">
        <w:rPr>
          <w:b w:val="0"/>
          <w:i/>
          <w:sz w:val="24"/>
          <w:szCs w:val="24"/>
          <w:lang w:val="vi"/>
        </w:rPr>
        <w:t>c hư</w:t>
      </w:r>
      <w:r w:rsidRPr="00B11A69">
        <w:rPr>
          <w:b w:val="0"/>
          <w:i/>
          <w:sz w:val="24"/>
          <w:szCs w:val="24"/>
          <w:lang w:val="vi"/>
        </w:rPr>
        <w:t>ớ</w:t>
      </w:r>
      <w:r w:rsidRPr="00B11A69">
        <w:rPr>
          <w:b w:val="0"/>
          <w:i/>
          <w:sz w:val="24"/>
          <w:szCs w:val="24"/>
          <w:lang w:val="vi"/>
        </w:rPr>
        <w:t>ng d</w:t>
      </w:r>
      <w:r w:rsidRPr="00B11A69">
        <w:rPr>
          <w:b w:val="0"/>
          <w:i/>
          <w:sz w:val="24"/>
          <w:szCs w:val="24"/>
          <w:lang w:val="vi"/>
        </w:rPr>
        <w:t>ẫ</w:t>
      </w:r>
      <w:r w:rsidRPr="00B11A69">
        <w:rPr>
          <w:b w:val="0"/>
          <w:i/>
          <w:sz w:val="24"/>
          <w:szCs w:val="24"/>
          <w:lang w:val="vi"/>
        </w:rPr>
        <w:t>n có th</w:t>
      </w:r>
      <w:r w:rsidRPr="00B11A69">
        <w:rPr>
          <w:b w:val="0"/>
          <w:i/>
          <w:sz w:val="24"/>
          <w:szCs w:val="24"/>
          <w:lang w:val="vi"/>
        </w:rPr>
        <w:t>ể</w:t>
      </w:r>
      <w:r w:rsidRPr="00B11A69">
        <w:rPr>
          <w:b w:val="0"/>
          <w:i/>
          <w:sz w:val="24"/>
          <w:szCs w:val="24"/>
          <w:lang w:val="vi"/>
        </w:rPr>
        <w:t xml:space="preserve"> </w:t>
      </w:r>
      <w:r w:rsidR="0026110D" w:rsidRPr="004C3C39">
        <w:rPr>
          <w:b w:val="0"/>
          <w:i/>
          <w:sz w:val="24"/>
          <w:szCs w:val="24"/>
          <w:lang w:val="vi"/>
        </w:rPr>
        <w:t>hoạt động</w:t>
      </w:r>
      <w:r w:rsidRPr="00B11A69">
        <w:rPr>
          <w:b w:val="0"/>
          <w:i/>
          <w:sz w:val="24"/>
          <w:szCs w:val="24"/>
          <w:lang w:val="vi"/>
        </w:rPr>
        <w:t>. B</w:t>
      </w:r>
      <w:r w:rsidRPr="00B11A69">
        <w:rPr>
          <w:b w:val="0"/>
          <w:i/>
          <w:sz w:val="24"/>
          <w:szCs w:val="24"/>
          <w:lang w:val="vi"/>
        </w:rPr>
        <w:t>ả</w:t>
      </w:r>
      <w:r w:rsidRPr="00B11A69">
        <w:rPr>
          <w:b w:val="0"/>
          <w:i/>
          <w:sz w:val="24"/>
          <w:szCs w:val="24"/>
          <w:lang w:val="vi"/>
        </w:rPr>
        <w:t>n tham v</w:t>
      </w:r>
      <w:r w:rsidRPr="00B11A69">
        <w:rPr>
          <w:b w:val="0"/>
          <w:i/>
          <w:sz w:val="24"/>
          <w:szCs w:val="24"/>
          <w:lang w:val="vi"/>
        </w:rPr>
        <w:t>ấ</w:t>
      </w:r>
      <w:r w:rsidRPr="00B11A69">
        <w:rPr>
          <w:b w:val="0"/>
          <w:i/>
          <w:sz w:val="24"/>
          <w:szCs w:val="24"/>
          <w:lang w:val="vi"/>
        </w:rPr>
        <w:t>n đ</w:t>
      </w:r>
      <w:r w:rsidRPr="00B11A69">
        <w:rPr>
          <w:b w:val="0"/>
          <w:i/>
          <w:sz w:val="24"/>
          <w:szCs w:val="24"/>
          <w:lang w:val="vi"/>
        </w:rPr>
        <w:t>ầ</w:t>
      </w:r>
      <w:r w:rsidRPr="00B11A69">
        <w:rPr>
          <w:b w:val="0"/>
          <w:i/>
          <w:sz w:val="24"/>
          <w:szCs w:val="24"/>
          <w:lang w:val="vi"/>
        </w:rPr>
        <w:t>y đ</w:t>
      </w:r>
      <w:r w:rsidRPr="00B11A69">
        <w:rPr>
          <w:b w:val="0"/>
          <w:i/>
          <w:sz w:val="24"/>
          <w:szCs w:val="24"/>
          <w:lang w:val="vi"/>
        </w:rPr>
        <w:t>ủ</w:t>
      </w:r>
      <w:r w:rsidRPr="00B11A69">
        <w:rPr>
          <w:b w:val="0"/>
          <w:i/>
          <w:sz w:val="24"/>
          <w:szCs w:val="24"/>
          <w:lang w:val="vi"/>
        </w:rPr>
        <w:t xml:space="preserve"> cung c</w:t>
      </w:r>
      <w:r w:rsidRPr="00B11A69">
        <w:rPr>
          <w:b w:val="0"/>
          <w:i/>
          <w:sz w:val="24"/>
          <w:szCs w:val="24"/>
          <w:lang w:val="vi"/>
        </w:rPr>
        <w:t>ấ</w:t>
      </w:r>
      <w:r w:rsidRPr="00B11A69">
        <w:rPr>
          <w:b w:val="0"/>
          <w:i/>
          <w:sz w:val="24"/>
          <w:szCs w:val="24"/>
          <w:lang w:val="vi"/>
        </w:rPr>
        <w:t>p thêm chi ti</w:t>
      </w:r>
      <w:r w:rsidRPr="00B11A69">
        <w:rPr>
          <w:b w:val="0"/>
          <w:i/>
          <w:sz w:val="24"/>
          <w:szCs w:val="24"/>
          <w:lang w:val="vi"/>
        </w:rPr>
        <w:t>ế</w:t>
      </w:r>
      <w:r w:rsidRPr="00B11A69">
        <w:rPr>
          <w:b w:val="0"/>
          <w:i/>
          <w:sz w:val="24"/>
          <w:szCs w:val="24"/>
          <w:lang w:val="vi"/>
        </w:rPr>
        <w:t>t v</w:t>
      </w:r>
      <w:r w:rsidRPr="00B11A69">
        <w:rPr>
          <w:b w:val="0"/>
          <w:i/>
          <w:sz w:val="24"/>
          <w:szCs w:val="24"/>
          <w:lang w:val="vi"/>
        </w:rPr>
        <w:t>ề</w:t>
      </w:r>
      <w:r w:rsidRPr="00B11A69">
        <w:rPr>
          <w:b w:val="0"/>
          <w:i/>
          <w:sz w:val="24"/>
          <w:szCs w:val="24"/>
          <w:lang w:val="vi"/>
        </w:rPr>
        <w:t xml:space="preserve"> t</w:t>
      </w:r>
      <w:r w:rsidRPr="00B11A69">
        <w:rPr>
          <w:b w:val="0"/>
          <w:i/>
          <w:sz w:val="24"/>
          <w:szCs w:val="24"/>
          <w:lang w:val="vi"/>
        </w:rPr>
        <w:t>ừ</w:t>
      </w:r>
      <w:r w:rsidRPr="00B11A69">
        <w:rPr>
          <w:b w:val="0"/>
          <w:i/>
          <w:sz w:val="24"/>
          <w:szCs w:val="24"/>
          <w:lang w:val="vi"/>
        </w:rPr>
        <w:t>ng v</w:t>
      </w:r>
      <w:r w:rsidRPr="00B11A69">
        <w:rPr>
          <w:b w:val="0"/>
          <w:i/>
          <w:sz w:val="24"/>
          <w:szCs w:val="24"/>
          <w:lang w:val="vi"/>
        </w:rPr>
        <w:t>ấ</w:t>
      </w:r>
      <w:r w:rsidRPr="00B11A69">
        <w:rPr>
          <w:b w:val="0"/>
          <w:i/>
          <w:sz w:val="24"/>
          <w:szCs w:val="24"/>
          <w:lang w:val="vi"/>
        </w:rPr>
        <w:t>n đ</w:t>
      </w:r>
      <w:r w:rsidRPr="00B11A69">
        <w:rPr>
          <w:b w:val="0"/>
          <w:i/>
          <w:sz w:val="24"/>
          <w:szCs w:val="24"/>
          <w:lang w:val="vi"/>
        </w:rPr>
        <w:t>ề</w:t>
      </w:r>
      <w:r w:rsidRPr="00B11A69">
        <w:rPr>
          <w:b w:val="0"/>
          <w:i/>
          <w:sz w:val="24"/>
          <w:szCs w:val="24"/>
          <w:lang w:val="vi"/>
        </w:rPr>
        <w:t>, các đ</w:t>
      </w:r>
      <w:r w:rsidRPr="00B11A69">
        <w:rPr>
          <w:b w:val="0"/>
          <w:i/>
          <w:sz w:val="24"/>
          <w:szCs w:val="24"/>
          <w:lang w:val="vi"/>
        </w:rPr>
        <w:t>ị</w:t>
      </w:r>
      <w:r w:rsidRPr="00B11A69">
        <w:rPr>
          <w:b w:val="0"/>
          <w:i/>
          <w:sz w:val="24"/>
          <w:szCs w:val="24"/>
          <w:lang w:val="vi"/>
        </w:rPr>
        <w:t>nh nghĩa và các câu h</w:t>
      </w:r>
      <w:r w:rsidRPr="00B11A69">
        <w:rPr>
          <w:b w:val="0"/>
          <w:i/>
          <w:sz w:val="24"/>
          <w:szCs w:val="24"/>
          <w:lang w:val="vi"/>
        </w:rPr>
        <w:t>ỏ</w:t>
      </w:r>
      <w:r w:rsidRPr="00B11A69">
        <w:rPr>
          <w:b w:val="0"/>
          <w:i/>
          <w:sz w:val="24"/>
          <w:szCs w:val="24"/>
          <w:lang w:val="vi"/>
        </w:rPr>
        <w:t>i b</w:t>
      </w:r>
      <w:r w:rsidRPr="00B11A69">
        <w:rPr>
          <w:b w:val="0"/>
          <w:i/>
          <w:sz w:val="24"/>
          <w:szCs w:val="24"/>
          <w:lang w:val="vi"/>
        </w:rPr>
        <w:t>ổ</w:t>
      </w:r>
      <w:r w:rsidRPr="00B11A69">
        <w:rPr>
          <w:b w:val="0"/>
          <w:i/>
          <w:sz w:val="24"/>
          <w:szCs w:val="24"/>
          <w:lang w:val="vi"/>
        </w:rPr>
        <w:t xml:space="preserve"> sung.</w:t>
      </w:r>
    </w:p>
    <w:p w14:paraId="420F4064" w14:textId="5713E47D" w:rsidR="00B11A69" w:rsidRPr="00470573" w:rsidRDefault="00146A37" w:rsidP="00B11A69">
      <w:pPr>
        <w:pStyle w:val="Heading2"/>
        <w:spacing w:after="240" w:line="264" w:lineRule="auto"/>
        <w:rPr>
          <w:b w:val="0"/>
          <w:sz w:val="24"/>
          <w:szCs w:val="24"/>
          <w:lang w:val="vi"/>
        </w:rPr>
      </w:pPr>
      <w:r>
        <w:rPr>
          <w:b w:val="0"/>
          <w:sz w:val="24"/>
          <w:szCs w:val="24"/>
          <w:lang w:val="vi"/>
        </w:rPr>
        <w:t>Sách lư</w:t>
      </w:r>
      <w:r>
        <w:rPr>
          <w:b w:val="0"/>
          <w:sz w:val="24"/>
          <w:szCs w:val="24"/>
          <w:lang w:val="vi"/>
        </w:rPr>
        <w:t>ợ</w:t>
      </w:r>
      <w:r>
        <w:rPr>
          <w:b w:val="0"/>
          <w:sz w:val="24"/>
          <w:szCs w:val="24"/>
          <w:lang w:val="vi"/>
        </w:rPr>
        <w:t>c là k</w:t>
      </w:r>
      <w:r>
        <w:rPr>
          <w:b w:val="0"/>
          <w:sz w:val="24"/>
          <w:szCs w:val="24"/>
          <w:lang w:val="vi"/>
        </w:rPr>
        <w:t>ế</w:t>
      </w:r>
      <w:r>
        <w:rPr>
          <w:b w:val="0"/>
          <w:sz w:val="24"/>
          <w:szCs w:val="24"/>
          <w:lang w:val="vi"/>
        </w:rPr>
        <w:t xml:space="preserve"> ho</w:t>
      </w:r>
      <w:r>
        <w:rPr>
          <w:b w:val="0"/>
          <w:sz w:val="24"/>
          <w:szCs w:val="24"/>
          <w:lang w:val="vi"/>
        </w:rPr>
        <w:t>ạ</w:t>
      </w:r>
      <w:r>
        <w:rPr>
          <w:b w:val="0"/>
          <w:sz w:val="24"/>
          <w:szCs w:val="24"/>
          <w:lang w:val="vi"/>
        </w:rPr>
        <w:t>ch đ</w:t>
      </w:r>
      <w:r>
        <w:rPr>
          <w:b w:val="0"/>
          <w:sz w:val="24"/>
          <w:szCs w:val="24"/>
          <w:lang w:val="vi"/>
        </w:rPr>
        <w:t>ể</w:t>
      </w:r>
      <w:r>
        <w:rPr>
          <w:b w:val="0"/>
          <w:sz w:val="24"/>
          <w:szCs w:val="24"/>
          <w:lang w:val="vi"/>
        </w:rPr>
        <w:t xml:space="preserve"> làm cho cu</w:t>
      </w:r>
      <w:r>
        <w:rPr>
          <w:b w:val="0"/>
          <w:sz w:val="24"/>
          <w:szCs w:val="24"/>
          <w:lang w:val="vi"/>
        </w:rPr>
        <w:t>ộ</w:t>
      </w:r>
      <w:r>
        <w:rPr>
          <w:b w:val="0"/>
          <w:sz w:val="24"/>
          <w:szCs w:val="24"/>
          <w:lang w:val="vi"/>
        </w:rPr>
        <w:t>c s</w:t>
      </w:r>
      <w:r>
        <w:rPr>
          <w:b w:val="0"/>
          <w:sz w:val="24"/>
          <w:szCs w:val="24"/>
          <w:lang w:val="vi"/>
        </w:rPr>
        <w:t>ố</w:t>
      </w:r>
      <w:r>
        <w:rPr>
          <w:b w:val="0"/>
          <w:sz w:val="24"/>
          <w:szCs w:val="24"/>
          <w:lang w:val="vi"/>
        </w:rPr>
        <w:t>ng c</w:t>
      </w:r>
      <w:r>
        <w:rPr>
          <w:b w:val="0"/>
          <w:sz w:val="24"/>
          <w:szCs w:val="24"/>
          <w:lang w:val="vi"/>
        </w:rPr>
        <w:t>ủ</w:t>
      </w:r>
      <w:r>
        <w:rPr>
          <w:b w:val="0"/>
          <w:sz w:val="24"/>
          <w:szCs w:val="24"/>
          <w:lang w:val="vi"/>
        </w:rPr>
        <w:t>a nh</w:t>
      </w:r>
      <w:r>
        <w:rPr>
          <w:b w:val="0"/>
          <w:sz w:val="24"/>
          <w:szCs w:val="24"/>
          <w:lang w:val="vi"/>
        </w:rPr>
        <w:t>ữ</w:t>
      </w:r>
      <w:r>
        <w:rPr>
          <w:b w:val="0"/>
          <w:sz w:val="24"/>
          <w:szCs w:val="24"/>
          <w:lang w:val="vi"/>
        </w:rPr>
        <w:t>ng ngư</w:t>
      </w:r>
      <w:r>
        <w:rPr>
          <w:b w:val="0"/>
          <w:sz w:val="24"/>
          <w:szCs w:val="24"/>
          <w:lang w:val="vi"/>
        </w:rPr>
        <w:t>ờ</w:t>
      </w:r>
      <w:r>
        <w:rPr>
          <w:b w:val="0"/>
          <w:sz w:val="24"/>
          <w:szCs w:val="24"/>
          <w:lang w:val="vi"/>
        </w:rPr>
        <w:t>i khuy</w:t>
      </w:r>
      <w:r>
        <w:rPr>
          <w:b w:val="0"/>
          <w:sz w:val="24"/>
          <w:szCs w:val="24"/>
          <w:lang w:val="vi"/>
        </w:rPr>
        <w:t>ế</w:t>
      </w:r>
      <w:r>
        <w:rPr>
          <w:b w:val="0"/>
          <w:sz w:val="24"/>
          <w:szCs w:val="24"/>
          <w:lang w:val="vi"/>
        </w:rPr>
        <w:t>t t</w:t>
      </w:r>
      <w:r>
        <w:rPr>
          <w:b w:val="0"/>
          <w:sz w:val="24"/>
          <w:szCs w:val="24"/>
          <w:lang w:val="vi"/>
        </w:rPr>
        <w:t>ậ</w:t>
      </w:r>
      <w:r>
        <w:rPr>
          <w:b w:val="0"/>
          <w:sz w:val="24"/>
          <w:szCs w:val="24"/>
          <w:lang w:val="vi"/>
        </w:rPr>
        <w:t>t tr</w:t>
      </w:r>
      <w:r>
        <w:rPr>
          <w:b w:val="0"/>
          <w:sz w:val="24"/>
          <w:szCs w:val="24"/>
          <w:lang w:val="vi"/>
        </w:rPr>
        <w:t>ở</w:t>
      </w:r>
      <w:r>
        <w:rPr>
          <w:b w:val="0"/>
          <w:sz w:val="24"/>
          <w:szCs w:val="24"/>
          <w:lang w:val="vi"/>
        </w:rPr>
        <w:t xml:space="preserve"> nên t</w:t>
      </w:r>
      <w:r>
        <w:rPr>
          <w:b w:val="0"/>
          <w:sz w:val="24"/>
          <w:szCs w:val="24"/>
          <w:lang w:val="vi"/>
        </w:rPr>
        <w:t>ố</w:t>
      </w:r>
      <w:r>
        <w:rPr>
          <w:b w:val="0"/>
          <w:sz w:val="24"/>
          <w:szCs w:val="24"/>
          <w:lang w:val="vi"/>
        </w:rPr>
        <w:t>t đ</w:t>
      </w:r>
      <w:r>
        <w:rPr>
          <w:b w:val="0"/>
          <w:sz w:val="24"/>
          <w:szCs w:val="24"/>
          <w:lang w:val="vi"/>
        </w:rPr>
        <w:t>ẹ</w:t>
      </w:r>
      <w:r>
        <w:rPr>
          <w:b w:val="0"/>
          <w:sz w:val="24"/>
          <w:szCs w:val="24"/>
          <w:lang w:val="vi"/>
        </w:rPr>
        <w:t>p hơn. Sách lư</w:t>
      </w:r>
      <w:r>
        <w:rPr>
          <w:b w:val="0"/>
          <w:sz w:val="24"/>
          <w:szCs w:val="24"/>
          <w:lang w:val="vi"/>
        </w:rPr>
        <w:t>ợ</w:t>
      </w:r>
      <w:r>
        <w:rPr>
          <w:b w:val="0"/>
          <w:sz w:val="24"/>
          <w:szCs w:val="24"/>
          <w:lang w:val="vi"/>
        </w:rPr>
        <w:t>c này đư</w:t>
      </w:r>
      <w:r>
        <w:rPr>
          <w:b w:val="0"/>
          <w:sz w:val="24"/>
          <w:szCs w:val="24"/>
          <w:lang w:val="vi"/>
        </w:rPr>
        <w:t>ợ</w:t>
      </w:r>
      <w:r>
        <w:rPr>
          <w:b w:val="0"/>
          <w:sz w:val="24"/>
          <w:szCs w:val="24"/>
          <w:lang w:val="vi"/>
        </w:rPr>
        <w:t>c t</w:t>
      </w:r>
      <w:r>
        <w:rPr>
          <w:b w:val="0"/>
          <w:sz w:val="24"/>
          <w:szCs w:val="24"/>
          <w:lang w:val="vi"/>
        </w:rPr>
        <w:t>ấ</w:t>
      </w:r>
      <w:r>
        <w:rPr>
          <w:b w:val="0"/>
          <w:sz w:val="24"/>
          <w:szCs w:val="24"/>
          <w:lang w:val="vi"/>
        </w:rPr>
        <w:t>t c</w:t>
      </w:r>
      <w:r>
        <w:rPr>
          <w:b w:val="0"/>
          <w:sz w:val="24"/>
          <w:szCs w:val="24"/>
          <w:lang w:val="vi"/>
        </w:rPr>
        <w:t>ả</w:t>
      </w:r>
      <w:r>
        <w:rPr>
          <w:b w:val="0"/>
          <w:sz w:val="24"/>
          <w:szCs w:val="24"/>
          <w:lang w:val="vi"/>
        </w:rPr>
        <w:t xml:space="preserve"> các c</w:t>
      </w:r>
      <w:r>
        <w:rPr>
          <w:b w:val="0"/>
          <w:sz w:val="24"/>
          <w:szCs w:val="24"/>
          <w:lang w:val="vi"/>
        </w:rPr>
        <w:t>ấ</w:t>
      </w:r>
      <w:r>
        <w:rPr>
          <w:b w:val="0"/>
          <w:sz w:val="24"/>
          <w:szCs w:val="24"/>
          <w:lang w:val="vi"/>
        </w:rPr>
        <w:t>p chí</w:t>
      </w:r>
      <w:r>
        <w:rPr>
          <w:b w:val="0"/>
          <w:sz w:val="24"/>
          <w:szCs w:val="24"/>
          <w:lang w:val="vi"/>
        </w:rPr>
        <w:t>nh ph</w:t>
      </w:r>
      <w:r>
        <w:rPr>
          <w:b w:val="0"/>
          <w:sz w:val="24"/>
          <w:szCs w:val="24"/>
          <w:lang w:val="vi"/>
        </w:rPr>
        <w:t>ủ</w:t>
      </w:r>
      <w:r>
        <w:rPr>
          <w:b w:val="0"/>
          <w:sz w:val="24"/>
          <w:szCs w:val="24"/>
          <w:lang w:val="vi"/>
        </w:rPr>
        <w:t xml:space="preserve"> và ngư</w:t>
      </w:r>
      <w:r>
        <w:rPr>
          <w:b w:val="0"/>
          <w:sz w:val="24"/>
          <w:szCs w:val="24"/>
          <w:lang w:val="vi"/>
        </w:rPr>
        <w:t>ờ</w:t>
      </w:r>
      <w:r>
        <w:rPr>
          <w:b w:val="0"/>
          <w:sz w:val="24"/>
          <w:szCs w:val="24"/>
          <w:lang w:val="vi"/>
        </w:rPr>
        <w:t>i khuy</w:t>
      </w:r>
      <w:r>
        <w:rPr>
          <w:b w:val="0"/>
          <w:sz w:val="24"/>
          <w:szCs w:val="24"/>
          <w:lang w:val="vi"/>
        </w:rPr>
        <w:t>ế</w:t>
      </w:r>
      <w:r>
        <w:rPr>
          <w:b w:val="0"/>
          <w:sz w:val="24"/>
          <w:szCs w:val="24"/>
          <w:lang w:val="vi"/>
        </w:rPr>
        <w:t>t t</w:t>
      </w:r>
      <w:r>
        <w:rPr>
          <w:b w:val="0"/>
          <w:sz w:val="24"/>
          <w:szCs w:val="24"/>
          <w:lang w:val="vi"/>
        </w:rPr>
        <w:t>ậ</w:t>
      </w:r>
      <w:r>
        <w:rPr>
          <w:b w:val="0"/>
          <w:sz w:val="24"/>
          <w:szCs w:val="24"/>
          <w:lang w:val="vi"/>
        </w:rPr>
        <w:t>t, gia đình, ngư</w:t>
      </w:r>
      <w:r>
        <w:rPr>
          <w:b w:val="0"/>
          <w:sz w:val="24"/>
          <w:szCs w:val="24"/>
          <w:lang w:val="vi"/>
        </w:rPr>
        <w:t>ờ</w:t>
      </w:r>
      <w:r>
        <w:rPr>
          <w:b w:val="0"/>
          <w:sz w:val="24"/>
          <w:szCs w:val="24"/>
          <w:lang w:val="vi"/>
        </w:rPr>
        <w:t>i chăm sóc và đ</w:t>
      </w:r>
      <w:r>
        <w:rPr>
          <w:b w:val="0"/>
          <w:sz w:val="24"/>
          <w:szCs w:val="24"/>
          <w:lang w:val="vi"/>
        </w:rPr>
        <w:t>ạ</w:t>
      </w:r>
      <w:r>
        <w:rPr>
          <w:b w:val="0"/>
          <w:sz w:val="24"/>
          <w:szCs w:val="24"/>
          <w:lang w:val="vi"/>
        </w:rPr>
        <w:t>i di</w:t>
      </w:r>
      <w:r>
        <w:rPr>
          <w:b w:val="0"/>
          <w:sz w:val="24"/>
          <w:szCs w:val="24"/>
          <w:lang w:val="vi"/>
        </w:rPr>
        <w:t>ệ</w:t>
      </w:r>
      <w:r>
        <w:rPr>
          <w:b w:val="0"/>
          <w:sz w:val="24"/>
          <w:szCs w:val="24"/>
          <w:lang w:val="vi"/>
        </w:rPr>
        <w:t>n c</w:t>
      </w:r>
      <w:r>
        <w:rPr>
          <w:b w:val="0"/>
          <w:sz w:val="24"/>
          <w:szCs w:val="24"/>
          <w:lang w:val="vi"/>
        </w:rPr>
        <w:t>ủ</w:t>
      </w:r>
      <w:r>
        <w:rPr>
          <w:b w:val="0"/>
          <w:sz w:val="24"/>
          <w:szCs w:val="24"/>
          <w:lang w:val="vi"/>
        </w:rPr>
        <w:t>a h</w:t>
      </w:r>
      <w:r>
        <w:rPr>
          <w:b w:val="0"/>
          <w:sz w:val="24"/>
          <w:szCs w:val="24"/>
          <w:lang w:val="vi"/>
        </w:rPr>
        <w:t>ọ</w:t>
      </w:r>
      <w:r>
        <w:rPr>
          <w:b w:val="0"/>
          <w:sz w:val="24"/>
          <w:szCs w:val="24"/>
          <w:lang w:val="vi"/>
        </w:rPr>
        <w:t xml:space="preserve"> so</w:t>
      </w:r>
      <w:r>
        <w:rPr>
          <w:b w:val="0"/>
          <w:sz w:val="24"/>
          <w:szCs w:val="24"/>
          <w:lang w:val="vi"/>
        </w:rPr>
        <w:t>ạ</w:t>
      </w:r>
      <w:r>
        <w:rPr>
          <w:b w:val="0"/>
          <w:sz w:val="24"/>
          <w:szCs w:val="24"/>
          <w:lang w:val="vi"/>
        </w:rPr>
        <w:t>n th</w:t>
      </w:r>
      <w:r>
        <w:rPr>
          <w:b w:val="0"/>
          <w:sz w:val="24"/>
          <w:szCs w:val="24"/>
          <w:lang w:val="vi"/>
        </w:rPr>
        <w:t>ả</w:t>
      </w:r>
      <w:r>
        <w:rPr>
          <w:b w:val="0"/>
          <w:sz w:val="24"/>
          <w:szCs w:val="24"/>
          <w:lang w:val="vi"/>
        </w:rPr>
        <w:t xml:space="preserve">o. </w:t>
      </w:r>
      <w:r w:rsidR="0026110D" w:rsidRPr="004C3C39">
        <w:rPr>
          <w:b w:val="0"/>
          <w:sz w:val="24"/>
          <w:szCs w:val="24"/>
          <w:lang w:val="vi"/>
        </w:rPr>
        <w:t>Đ</w:t>
      </w:r>
      <w:r>
        <w:rPr>
          <w:b w:val="0"/>
          <w:sz w:val="24"/>
          <w:szCs w:val="24"/>
          <w:lang w:val="vi"/>
        </w:rPr>
        <w:t>ể</w:t>
      </w:r>
      <w:r>
        <w:rPr>
          <w:b w:val="0"/>
          <w:sz w:val="24"/>
          <w:szCs w:val="24"/>
          <w:lang w:val="vi"/>
        </w:rPr>
        <w:t xml:space="preserve"> phát tri</w:t>
      </w:r>
      <w:r>
        <w:rPr>
          <w:b w:val="0"/>
          <w:sz w:val="24"/>
          <w:szCs w:val="24"/>
          <w:lang w:val="vi"/>
        </w:rPr>
        <w:t>ể</w:t>
      </w:r>
      <w:r>
        <w:rPr>
          <w:b w:val="0"/>
          <w:sz w:val="24"/>
          <w:szCs w:val="24"/>
          <w:lang w:val="vi"/>
        </w:rPr>
        <w:t>n sách lư</w:t>
      </w:r>
      <w:r>
        <w:rPr>
          <w:b w:val="0"/>
          <w:sz w:val="24"/>
          <w:szCs w:val="24"/>
          <w:lang w:val="vi"/>
        </w:rPr>
        <w:t>ợ</w:t>
      </w:r>
      <w:r>
        <w:rPr>
          <w:b w:val="0"/>
          <w:sz w:val="24"/>
          <w:szCs w:val="24"/>
          <w:lang w:val="vi"/>
        </w:rPr>
        <w:t>c</w:t>
      </w:r>
      <w:r w:rsidR="0026110D" w:rsidRPr="004C3C39">
        <w:rPr>
          <w:b w:val="0"/>
          <w:sz w:val="24"/>
          <w:szCs w:val="24"/>
          <w:lang w:val="vi"/>
        </w:rPr>
        <w:t xml:space="preserve"> c</w:t>
      </w:r>
      <w:r w:rsidR="0026110D">
        <w:rPr>
          <w:b w:val="0"/>
          <w:sz w:val="24"/>
          <w:szCs w:val="24"/>
          <w:lang w:val="vi"/>
        </w:rPr>
        <w:t>ần tham vấn hai năm</w:t>
      </w:r>
      <w:r>
        <w:rPr>
          <w:b w:val="0"/>
          <w:sz w:val="24"/>
          <w:szCs w:val="24"/>
          <w:lang w:val="vi"/>
        </w:rPr>
        <w:t>. Sách lư</w:t>
      </w:r>
      <w:r>
        <w:rPr>
          <w:b w:val="0"/>
          <w:sz w:val="24"/>
          <w:szCs w:val="24"/>
          <w:lang w:val="vi"/>
        </w:rPr>
        <w:t>ợ</w:t>
      </w:r>
      <w:r>
        <w:rPr>
          <w:b w:val="0"/>
          <w:sz w:val="24"/>
          <w:szCs w:val="24"/>
          <w:lang w:val="vi"/>
        </w:rPr>
        <w:t>c có s</w:t>
      </w:r>
      <w:r>
        <w:rPr>
          <w:b w:val="0"/>
          <w:sz w:val="24"/>
          <w:szCs w:val="24"/>
          <w:lang w:val="vi"/>
        </w:rPr>
        <w:t>ẵ</w:t>
      </w:r>
      <w:r>
        <w:rPr>
          <w:b w:val="0"/>
          <w:sz w:val="24"/>
          <w:szCs w:val="24"/>
          <w:lang w:val="vi"/>
        </w:rPr>
        <w:t xml:space="preserve">n trên </w:t>
      </w:r>
      <w:hyperlink r:id="rId11" w:history="1">
        <w:r w:rsidRPr="00BD4558">
          <w:rPr>
            <w:rStyle w:val="Hyperlink"/>
            <w:b w:val="0"/>
            <w:color w:val="0070C0"/>
            <w:sz w:val="24"/>
            <w:szCs w:val="24"/>
            <w:lang w:val="vi"/>
          </w:rPr>
          <w:t>C</w:t>
        </w:r>
        <w:r w:rsidRPr="00BD4558">
          <w:rPr>
            <w:rStyle w:val="Hyperlink"/>
            <w:b w:val="0"/>
            <w:color w:val="0070C0"/>
            <w:sz w:val="24"/>
            <w:szCs w:val="24"/>
            <w:lang w:val="vi"/>
          </w:rPr>
          <w:t>ổ</w:t>
        </w:r>
        <w:r w:rsidRPr="00BD4558">
          <w:rPr>
            <w:rStyle w:val="Hyperlink"/>
            <w:b w:val="0"/>
            <w:color w:val="0070C0"/>
            <w:sz w:val="24"/>
            <w:szCs w:val="24"/>
            <w:lang w:val="vi"/>
          </w:rPr>
          <w:t>ng thông tin dành cho Ngư</w:t>
        </w:r>
        <w:r w:rsidRPr="00BD4558">
          <w:rPr>
            <w:rStyle w:val="Hyperlink"/>
            <w:b w:val="0"/>
            <w:color w:val="0070C0"/>
            <w:sz w:val="24"/>
            <w:szCs w:val="24"/>
            <w:lang w:val="vi"/>
          </w:rPr>
          <w:t>ờ</w:t>
        </w:r>
        <w:r w:rsidRPr="00BD4558">
          <w:rPr>
            <w:rStyle w:val="Hyperlink"/>
            <w:b w:val="0"/>
            <w:color w:val="0070C0"/>
            <w:sz w:val="24"/>
            <w:szCs w:val="24"/>
            <w:lang w:val="vi"/>
          </w:rPr>
          <w:t>i khuy</w:t>
        </w:r>
        <w:r w:rsidRPr="00BD4558">
          <w:rPr>
            <w:rStyle w:val="Hyperlink"/>
            <w:b w:val="0"/>
            <w:color w:val="0070C0"/>
            <w:sz w:val="24"/>
            <w:szCs w:val="24"/>
            <w:lang w:val="vi"/>
          </w:rPr>
          <w:t>ế</w:t>
        </w:r>
        <w:r w:rsidRPr="00BD4558">
          <w:rPr>
            <w:rStyle w:val="Hyperlink"/>
            <w:b w:val="0"/>
            <w:color w:val="0070C0"/>
            <w:sz w:val="24"/>
            <w:szCs w:val="24"/>
            <w:lang w:val="vi"/>
          </w:rPr>
          <w:t>t t</w:t>
        </w:r>
        <w:r w:rsidRPr="00BD4558">
          <w:rPr>
            <w:rStyle w:val="Hyperlink"/>
            <w:b w:val="0"/>
            <w:color w:val="0070C0"/>
            <w:sz w:val="24"/>
            <w:szCs w:val="24"/>
            <w:lang w:val="vi"/>
          </w:rPr>
          <w:t>ậ</w:t>
        </w:r>
        <w:r w:rsidRPr="00BD4558">
          <w:rPr>
            <w:rStyle w:val="Hyperlink"/>
            <w:b w:val="0"/>
            <w:color w:val="0070C0"/>
            <w:sz w:val="24"/>
            <w:szCs w:val="24"/>
            <w:lang w:val="vi"/>
          </w:rPr>
          <w:t>t</w:t>
        </w:r>
      </w:hyperlink>
      <w:r>
        <w:rPr>
          <w:b w:val="0"/>
          <w:color w:val="0070C0"/>
          <w:sz w:val="24"/>
          <w:szCs w:val="24"/>
          <w:lang w:val="vi"/>
        </w:rPr>
        <w:t>.</w:t>
      </w:r>
    </w:p>
    <w:p w14:paraId="5E260BC0" w14:textId="77777777" w:rsidR="00B11A69" w:rsidRPr="00470573" w:rsidRDefault="00146A37" w:rsidP="00B11A69">
      <w:pPr>
        <w:pStyle w:val="Heading2"/>
        <w:spacing w:after="240" w:line="264" w:lineRule="auto"/>
        <w:rPr>
          <w:b w:val="0"/>
          <w:sz w:val="24"/>
          <w:szCs w:val="24"/>
          <w:lang w:val="vi"/>
        </w:rPr>
      </w:pPr>
      <w:r w:rsidRPr="00BD4558">
        <w:rPr>
          <w:b w:val="0"/>
          <w:sz w:val="24"/>
          <w:szCs w:val="24"/>
          <w:lang w:val="vi"/>
        </w:rPr>
        <w:t>Trong k</w:t>
      </w:r>
      <w:r w:rsidRPr="00BD4558">
        <w:rPr>
          <w:b w:val="0"/>
          <w:sz w:val="24"/>
          <w:szCs w:val="24"/>
          <w:lang w:val="vi"/>
        </w:rPr>
        <w:t>ế</w:t>
      </w:r>
      <w:r w:rsidRPr="00BD4558">
        <w:rPr>
          <w:b w:val="0"/>
          <w:sz w:val="24"/>
          <w:szCs w:val="24"/>
          <w:lang w:val="vi"/>
        </w:rPr>
        <w:t xml:space="preserve"> ho</w:t>
      </w:r>
      <w:r w:rsidRPr="00BD4558">
        <w:rPr>
          <w:b w:val="0"/>
          <w:sz w:val="24"/>
          <w:szCs w:val="24"/>
          <w:lang w:val="vi"/>
        </w:rPr>
        <w:t>ạ</w:t>
      </w:r>
      <w:r w:rsidRPr="00BD4558">
        <w:rPr>
          <w:b w:val="0"/>
          <w:sz w:val="24"/>
          <w:szCs w:val="24"/>
          <w:lang w:val="vi"/>
        </w:rPr>
        <w:t>ch này, có m</w:t>
      </w:r>
      <w:r w:rsidRPr="00BD4558">
        <w:rPr>
          <w:b w:val="0"/>
          <w:sz w:val="24"/>
          <w:szCs w:val="24"/>
          <w:lang w:val="vi"/>
        </w:rPr>
        <w:t>ộ</w:t>
      </w:r>
      <w:r w:rsidRPr="00BD4558">
        <w:rPr>
          <w:b w:val="0"/>
          <w:sz w:val="24"/>
          <w:szCs w:val="24"/>
          <w:lang w:val="vi"/>
        </w:rPr>
        <w:t>t b</w:t>
      </w:r>
      <w:r w:rsidRPr="00BD4558">
        <w:rPr>
          <w:b w:val="0"/>
          <w:sz w:val="24"/>
          <w:szCs w:val="24"/>
          <w:lang w:val="vi"/>
        </w:rPr>
        <w:t>ộ</w:t>
      </w:r>
      <w:r w:rsidRPr="00BD4558">
        <w:rPr>
          <w:b w:val="0"/>
          <w:sz w:val="24"/>
          <w:szCs w:val="24"/>
          <w:lang w:val="vi"/>
        </w:rPr>
        <w:t xml:space="preserve"> g</w:t>
      </w:r>
      <w:r w:rsidRPr="00BD4558">
        <w:rPr>
          <w:b w:val="0"/>
          <w:sz w:val="24"/>
          <w:szCs w:val="24"/>
          <w:lang w:val="vi"/>
        </w:rPr>
        <w:t>ồ</w:t>
      </w:r>
      <w:r w:rsidRPr="00BD4558">
        <w:rPr>
          <w:b w:val="0"/>
          <w:sz w:val="24"/>
          <w:szCs w:val="24"/>
          <w:lang w:val="vi"/>
        </w:rPr>
        <w:t>m tám nguyên t</w:t>
      </w:r>
      <w:r w:rsidRPr="00BD4558">
        <w:rPr>
          <w:b w:val="0"/>
          <w:sz w:val="24"/>
          <w:szCs w:val="24"/>
          <w:lang w:val="vi"/>
        </w:rPr>
        <w:t>ắ</w:t>
      </w:r>
      <w:r w:rsidRPr="00BD4558">
        <w:rPr>
          <w:b w:val="0"/>
          <w:sz w:val="24"/>
          <w:szCs w:val="24"/>
          <w:lang w:val="vi"/>
        </w:rPr>
        <w:t>c nh</w:t>
      </w:r>
      <w:r w:rsidRPr="00BD4558">
        <w:rPr>
          <w:b w:val="0"/>
          <w:sz w:val="24"/>
          <w:szCs w:val="24"/>
          <w:lang w:val="vi"/>
        </w:rPr>
        <w:t>ằ</w:t>
      </w:r>
      <w:r w:rsidRPr="00BD4558">
        <w:rPr>
          <w:b w:val="0"/>
          <w:sz w:val="24"/>
          <w:szCs w:val="24"/>
          <w:lang w:val="vi"/>
        </w:rPr>
        <w:t>m giúp các chính ph</w:t>
      </w:r>
      <w:r w:rsidRPr="00BD4558">
        <w:rPr>
          <w:b w:val="0"/>
          <w:sz w:val="24"/>
          <w:szCs w:val="24"/>
          <w:lang w:val="vi"/>
        </w:rPr>
        <w:t>ủ</w:t>
      </w:r>
      <w:r w:rsidRPr="00BD4558">
        <w:rPr>
          <w:b w:val="0"/>
          <w:sz w:val="24"/>
          <w:szCs w:val="24"/>
          <w:lang w:val="vi"/>
        </w:rPr>
        <w:t>, doanh nghi</w:t>
      </w:r>
      <w:r w:rsidRPr="00BD4558">
        <w:rPr>
          <w:b w:val="0"/>
          <w:sz w:val="24"/>
          <w:szCs w:val="24"/>
          <w:lang w:val="vi"/>
        </w:rPr>
        <w:t>ệ</w:t>
      </w:r>
      <w:r w:rsidRPr="00BD4558">
        <w:rPr>
          <w:b w:val="0"/>
          <w:sz w:val="24"/>
          <w:szCs w:val="24"/>
          <w:lang w:val="vi"/>
        </w:rPr>
        <w:t>p và c</w:t>
      </w:r>
      <w:r w:rsidRPr="00BD4558">
        <w:rPr>
          <w:b w:val="0"/>
          <w:sz w:val="24"/>
          <w:szCs w:val="24"/>
          <w:lang w:val="vi"/>
        </w:rPr>
        <w:t>ộ</w:t>
      </w:r>
      <w:r w:rsidRPr="00BD4558">
        <w:rPr>
          <w:b w:val="0"/>
          <w:sz w:val="24"/>
          <w:szCs w:val="24"/>
          <w:lang w:val="vi"/>
        </w:rPr>
        <w:t>ng</w:t>
      </w:r>
      <w:r w:rsidRPr="00BD4558">
        <w:rPr>
          <w:b w:val="0"/>
          <w:sz w:val="24"/>
          <w:szCs w:val="24"/>
          <w:lang w:val="vi"/>
        </w:rPr>
        <w:t xml:space="preserve"> đ</w:t>
      </w:r>
      <w:r w:rsidRPr="00BD4558">
        <w:rPr>
          <w:b w:val="0"/>
          <w:sz w:val="24"/>
          <w:szCs w:val="24"/>
          <w:lang w:val="vi"/>
        </w:rPr>
        <w:t>ồ</w:t>
      </w:r>
      <w:r w:rsidRPr="00BD4558">
        <w:rPr>
          <w:b w:val="0"/>
          <w:sz w:val="24"/>
          <w:szCs w:val="24"/>
          <w:lang w:val="vi"/>
        </w:rPr>
        <w:t>ng hoà nh</w:t>
      </w:r>
      <w:r w:rsidRPr="00BD4558">
        <w:rPr>
          <w:b w:val="0"/>
          <w:sz w:val="24"/>
          <w:szCs w:val="24"/>
          <w:lang w:val="vi"/>
        </w:rPr>
        <w:t>ậ</w:t>
      </w:r>
      <w:r w:rsidRPr="00BD4558">
        <w:rPr>
          <w:b w:val="0"/>
          <w:sz w:val="24"/>
          <w:szCs w:val="24"/>
          <w:lang w:val="vi"/>
        </w:rPr>
        <w:t>p ngư</w:t>
      </w:r>
      <w:r w:rsidRPr="00BD4558">
        <w:rPr>
          <w:b w:val="0"/>
          <w:sz w:val="24"/>
          <w:szCs w:val="24"/>
          <w:lang w:val="vi"/>
        </w:rPr>
        <w:t>ờ</w:t>
      </w:r>
      <w:r w:rsidRPr="00BD4558">
        <w:rPr>
          <w:b w:val="0"/>
          <w:sz w:val="24"/>
          <w:szCs w:val="24"/>
          <w:lang w:val="vi"/>
        </w:rPr>
        <w:t>i khuy</w:t>
      </w:r>
      <w:r w:rsidRPr="00BD4558">
        <w:rPr>
          <w:b w:val="0"/>
          <w:sz w:val="24"/>
          <w:szCs w:val="24"/>
          <w:lang w:val="vi"/>
        </w:rPr>
        <w:t>ế</w:t>
      </w:r>
      <w:r w:rsidRPr="00BD4558">
        <w:rPr>
          <w:b w:val="0"/>
          <w:sz w:val="24"/>
          <w:szCs w:val="24"/>
          <w:lang w:val="vi"/>
        </w:rPr>
        <w:t>t t</w:t>
      </w:r>
      <w:r w:rsidRPr="00BD4558">
        <w:rPr>
          <w:b w:val="0"/>
          <w:sz w:val="24"/>
          <w:szCs w:val="24"/>
          <w:lang w:val="vi"/>
        </w:rPr>
        <w:t>ậ</w:t>
      </w:r>
      <w:r w:rsidRPr="00BD4558">
        <w:rPr>
          <w:b w:val="0"/>
          <w:sz w:val="24"/>
          <w:szCs w:val="24"/>
          <w:lang w:val="vi"/>
        </w:rPr>
        <w:t>t t</w:t>
      </w:r>
      <w:r w:rsidRPr="00BD4558">
        <w:rPr>
          <w:b w:val="0"/>
          <w:sz w:val="24"/>
          <w:szCs w:val="24"/>
          <w:lang w:val="vi"/>
        </w:rPr>
        <w:t>ố</w:t>
      </w:r>
      <w:r w:rsidRPr="00BD4558">
        <w:rPr>
          <w:b w:val="0"/>
          <w:sz w:val="24"/>
          <w:szCs w:val="24"/>
          <w:lang w:val="vi"/>
        </w:rPr>
        <w:t>t hơn. B</w:t>
      </w:r>
      <w:r w:rsidRPr="00BD4558">
        <w:rPr>
          <w:b w:val="0"/>
          <w:sz w:val="24"/>
          <w:szCs w:val="24"/>
          <w:lang w:val="vi"/>
        </w:rPr>
        <w:t>ộ</w:t>
      </w:r>
      <w:r w:rsidRPr="00BD4558">
        <w:rPr>
          <w:b w:val="0"/>
          <w:sz w:val="24"/>
          <w:szCs w:val="24"/>
          <w:lang w:val="vi"/>
        </w:rPr>
        <w:t xml:space="preserve"> nguyên t</w:t>
      </w:r>
      <w:r w:rsidRPr="00BD4558">
        <w:rPr>
          <w:b w:val="0"/>
          <w:sz w:val="24"/>
          <w:szCs w:val="24"/>
          <w:lang w:val="vi"/>
        </w:rPr>
        <w:t>ắ</w:t>
      </w:r>
      <w:r w:rsidRPr="00BD4558">
        <w:rPr>
          <w:b w:val="0"/>
          <w:sz w:val="24"/>
          <w:szCs w:val="24"/>
          <w:lang w:val="vi"/>
        </w:rPr>
        <w:t>c này nên đư</w:t>
      </w:r>
      <w:r w:rsidRPr="00BD4558">
        <w:rPr>
          <w:b w:val="0"/>
          <w:sz w:val="24"/>
          <w:szCs w:val="24"/>
          <w:lang w:val="vi"/>
        </w:rPr>
        <w:t>ợ</w:t>
      </w:r>
      <w:r w:rsidRPr="00BD4558">
        <w:rPr>
          <w:b w:val="0"/>
          <w:sz w:val="24"/>
          <w:szCs w:val="24"/>
          <w:lang w:val="vi"/>
        </w:rPr>
        <w:t>c s</w:t>
      </w:r>
      <w:r w:rsidRPr="00BD4558">
        <w:rPr>
          <w:b w:val="0"/>
          <w:sz w:val="24"/>
          <w:szCs w:val="24"/>
          <w:lang w:val="vi"/>
        </w:rPr>
        <w:t>ử</w:t>
      </w:r>
      <w:r w:rsidRPr="00BD4558">
        <w:rPr>
          <w:b w:val="0"/>
          <w:sz w:val="24"/>
          <w:szCs w:val="24"/>
          <w:lang w:val="vi"/>
        </w:rPr>
        <w:t xml:space="preserve"> d</w:t>
      </w:r>
      <w:r w:rsidRPr="00BD4558">
        <w:rPr>
          <w:b w:val="0"/>
          <w:sz w:val="24"/>
          <w:szCs w:val="24"/>
          <w:lang w:val="vi"/>
        </w:rPr>
        <w:t>ụ</w:t>
      </w:r>
      <w:r w:rsidRPr="00BD4558">
        <w:rPr>
          <w:b w:val="0"/>
          <w:sz w:val="24"/>
          <w:szCs w:val="24"/>
          <w:lang w:val="vi"/>
        </w:rPr>
        <w:t>ng trong b</w:t>
      </w:r>
      <w:r w:rsidRPr="00BD4558">
        <w:rPr>
          <w:b w:val="0"/>
          <w:sz w:val="24"/>
          <w:szCs w:val="24"/>
          <w:lang w:val="vi"/>
        </w:rPr>
        <w:t>ấ</w:t>
      </w:r>
      <w:r w:rsidRPr="00BD4558">
        <w:rPr>
          <w:b w:val="0"/>
          <w:sz w:val="24"/>
          <w:szCs w:val="24"/>
          <w:lang w:val="vi"/>
        </w:rPr>
        <w:t>t k</w:t>
      </w:r>
      <w:r w:rsidRPr="00BD4558">
        <w:rPr>
          <w:b w:val="0"/>
          <w:sz w:val="24"/>
          <w:szCs w:val="24"/>
          <w:lang w:val="vi"/>
        </w:rPr>
        <w:t>ỳ</w:t>
      </w:r>
      <w:r w:rsidRPr="00BD4558">
        <w:rPr>
          <w:b w:val="0"/>
          <w:sz w:val="24"/>
          <w:szCs w:val="24"/>
          <w:lang w:val="vi"/>
        </w:rPr>
        <w:t xml:space="preserve"> ho</w:t>
      </w:r>
      <w:r w:rsidRPr="00BD4558">
        <w:rPr>
          <w:b w:val="0"/>
          <w:sz w:val="24"/>
          <w:szCs w:val="24"/>
          <w:lang w:val="vi"/>
        </w:rPr>
        <w:t>ạ</w:t>
      </w:r>
      <w:r w:rsidRPr="00BD4558">
        <w:rPr>
          <w:b w:val="0"/>
          <w:sz w:val="24"/>
          <w:szCs w:val="24"/>
          <w:lang w:val="vi"/>
        </w:rPr>
        <w:t>t đ</w:t>
      </w:r>
      <w:r w:rsidRPr="00BD4558">
        <w:rPr>
          <w:b w:val="0"/>
          <w:sz w:val="24"/>
          <w:szCs w:val="24"/>
          <w:lang w:val="vi"/>
        </w:rPr>
        <w:t>ộ</w:t>
      </w:r>
      <w:r w:rsidRPr="00BD4558">
        <w:rPr>
          <w:b w:val="0"/>
          <w:sz w:val="24"/>
          <w:szCs w:val="24"/>
          <w:lang w:val="vi"/>
        </w:rPr>
        <w:t>ng m</w:t>
      </w:r>
      <w:r w:rsidRPr="00BD4558">
        <w:rPr>
          <w:b w:val="0"/>
          <w:sz w:val="24"/>
          <w:szCs w:val="24"/>
          <w:lang w:val="vi"/>
        </w:rPr>
        <w:t>ớ</w:t>
      </w:r>
      <w:r w:rsidRPr="00BD4558">
        <w:rPr>
          <w:b w:val="0"/>
          <w:sz w:val="24"/>
          <w:szCs w:val="24"/>
          <w:lang w:val="vi"/>
        </w:rPr>
        <w:t>i nào c</w:t>
      </w:r>
      <w:r w:rsidRPr="00BD4558">
        <w:rPr>
          <w:b w:val="0"/>
          <w:sz w:val="24"/>
          <w:szCs w:val="24"/>
          <w:lang w:val="vi"/>
        </w:rPr>
        <w:t>ủ</w:t>
      </w:r>
      <w:r w:rsidRPr="00BD4558">
        <w:rPr>
          <w:b w:val="0"/>
          <w:sz w:val="24"/>
          <w:szCs w:val="24"/>
          <w:lang w:val="vi"/>
        </w:rPr>
        <w:t>a các t</w:t>
      </w:r>
      <w:r w:rsidRPr="00BD4558">
        <w:rPr>
          <w:b w:val="0"/>
          <w:sz w:val="24"/>
          <w:szCs w:val="24"/>
          <w:lang w:val="vi"/>
        </w:rPr>
        <w:t>ổ</w:t>
      </w:r>
      <w:r w:rsidRPr="00BD4558">
        <w:rPr>
          <w:b w:val="0"/>
          <w:sz w:val="24"/>
          <w:szCs w:val="24"/>
          <w:lang w:val="vi"/>
        </w:rPr>
        <w:t xml:space="preserve"> ch</w:t>
      </w:r>
      <w:r w:rsidRPr="00BD4558">
        <w:rPr>
          <w:b w:val="0"/>
          <w:sz w:val="24"/>
          <w:szCs w:val="24"/>
          <w:lang w:val="vi"/>
        </w:rPr>
        <w:t>ứ</w:t>
      </w:r>
      <w:r w:rsidRPr="00BD4558">
        <w:rPr>
          <w:b w:val="0"/>
          <w:sz w:val="24"/>
          <w:szCs w:val="24"/>
          <w:lang w:val="vi"/>
        </w:rPr>
        <w:t>c, cho dù là chính ph</w:t>
      </w:r>
      <w:r w:rsidRPr="00BD4558">
        <w:rPr>
          <w:b w:val="0"/>
          <w:sz w:val="24"/>
          <w:szCs w:val="24"/>
          <w:lang w:val="vi"/>
        </w:rPr>
        <w:t>ủ</w:t>
      </w:r>
      <w:r w:rsidRPr="00BD4558">
        <w:rPr>
          <w:b w:val="0"/>
          <w:sz w:val="24"/>
          <w:szCs w:val="24"/>
          <w:lang w:val="vi"/>
        </w:rPr>
        <w:t>, doanh nghi</w:t>
      </w:r>
      <w:r w:rsidRPr="00BD4558">
        <w:rPr>
          <w:b w:val="0"/>
          <w:sz w:val="24"/>
          <w:szCs w:val="24"/>
          <w:lang w:val="vi"/>
        </w:rPr>
        <w:t>ệ</w:t>
      </w:r>
      <w:r w:rsidRPr="00BD4558">
        <w:rPr>
          <w:b w:val="0"/>
          <w:sz w:val="24"/>
          <w:szCs w:val="24"/>
          <w:lang w:val="vi"/>
        </w:rPr>
        <w:t>p hay c</w:t>
      </w:r>
      <w:r w:rsidRPr="00BD4558">
        <w:rPr>
          <w:b w:val="0"/>
          <w:sz w:val="24"/>
          <w:szCs w:val="24"/>
          <w:lang w:val="vi"/>
        </w:rPr>
        <w:t>ộ</w:t>
      </w:r>
      <w:r w:rsidRPr="00BD4558">
        <w:rPr>
          <w:b w:val="0"/>
          <w:sz w:val="24"/>
          <w:szCs w:val="24"/>
          <w:lang w:val="vi"/>
        </w:rPr>
        <w:t>ng đ</w:t>
      </w:r>
      <w:r w:rsidRPr="00BD4558">
        <w:rPr>
          <w:b w:val="0"/>
          <w:sz w:val="24"/>
          <w:szCs w:val="24"/>
          <w:lang w:val="vi"/>
        </w:rPr>
        <w:t>ồ</w:t>
      </w:r>
      <w:r w:rsidRPr="00BD4558">
        <w:rPr>
          <w:b w:val="0"/>
          <w:sz w:val="24"/>
          <w:szCs w:val="24"/>
          <w:lang w:val="vi"/>
        </w:rPr>
        <w:t>ng (ví d</w:t>
      </w:r>
      <w:r w:rsidRPr="00BD4558">
        <w:rPr>
          <w:b w:val="0"/>
          <w:sz w:val="24"/>
          <w:szCs w:val="24"/>
          <w:lang w:val="vi"/>
        </w:rPr>
        <w:t>ụ</w:t>
      </w:r>
      <w:r w:rsidRPr="00BD4558">
        <w:rPr>
          <w:b w:val="0"/>
          <w:sz w:val="24"/>
          <w:szCs w:val="24"/>
          <w:lang w:val="vi"/>
        </w:rPr>
        <w:t>: khi xây d</w:t>
      </w:r>
      <w:r w:rsidRPr="00BD4558">
        <w:rPr>
          <w:b w:val="0"/>
          <w:sz w:val="24"/>
          <w:szCs w:val="24"/>
          <w:lang w:val="vi"/>
        </w:rPr>
        <w:t>ự</w:t>
      </w:r>
      <w:r w:rsidRPr="00BD4558">
        <w:rPr>
          <w:b w:val="0"/>
          <w:sz w:val="24"/>
          <w:szCs w:val="24"/>
          <w:lang w:val="vi"/>
        </w:rPr>
        <w:t>ng các tòa nhà m</w:t>
      </w:r>
      <w:r w:rsidRPr="00BD4558">
        <w:rPr>
          <w:b w:val="0"/>
          <w:sz w:val="24"/>
          <w:szCs w:val="24"/>
          <w:lang w:val="vi"/>
        </w:rPr>
        <w:t>ớ</w:t>
      </w:r>
      <w:r w:rsidRPr="00BD4558">
        <w:rPr>
          <w:b w:val="0"/>
          <w:sz w:val="24"/>
          <w:szCs w:val="24"/>
          <w:lang w:val="vi"/>
        </w:rPr>
        <w:t>i ho</w:t>
      </w:r>
      <w:r w:rsidRPr="00BD4558">
        <w:rPr>
          <w:b w:val="0"/>
          <w:sz w:val="24"/>
          <w:szCs w:val="24"/>
          <w:lang w:val="vi"/>
        </w:rPr>
        <w:t>ặ</w:t>
      </w:r>
      <w:r w:rsidRPr="00BD4558">
        <w:rPr>
          <w:b w:val="0"/>
          <w:sz w:val="24"/>
          <w:szCs w:val="24"/>
          <w:lang w:val="vi"/>
        </w:rPr>
        <w:t>c cung c</w:t>
      </w:r>
      <w:r w:rsidRPr="00BD4558">
        <w:rPr>
          <w:b w:val="0"/>
          <w:sz w:val="24"/>
          <w:szCs w:val="24"/>
          <w:lang w:val="vi"/>
        </w:rPr>
        <w:t>ấ</w:t>
      </w:r>
      <w:r w:rsidRPr="00BD4558">
        <w:rPr>
          <w:b w:val="0"/>
          <w:sz w:val="24"/>
          <w:szCs w:val="24"/>
          <w:lang w:val="vi"/>
        </w:rPr>
        <w:t>p d</w:t>
      </w:r>
      <w:r w:rsidRPr="00BD4558">
        <w:rPr>
          <w:b w:val="0"/>
          <w:sz w:val="24"/>
          <w:szCs w:val="24"/>
          <w:lang w:val="vi"/>
        </w:rPr>
        <w:t>ị</w:t>
      </w:r>
      <w:r w:rsidRPr="00BD4558">
        <w:rPr>
          <w:b w:val="0"/>
          <w:sz w:val="24"/>
          <w:szCs w:val="24"/>
          <w:lang w:val="vi"/>
        </w:rPr>
        <w:t>ch v</w:t>
      </w:r>
      <w:r w:rsidRPr="00BD4558">
        <w:rPr>
          <w:b w:val="0"/>
          <w:sz w:val="24"/>
          <w:szCs w:val="24"/>
          <w:lang w:val="vi"/>
        </w:rPr>
        <w:t>ụ</w:t>
      </w:r>
      <w:r w:rsidRPr="00BD4558">
        <w:rPr>
          <w:b w:val="0"/>
          <w:sz w:val="24"/>
          <w:szCs w:val="24"/>
          <w:lang w:val="vi"/>
        </w:rPr>
        <w:t xml:space="preserve"> cho ngư</w:t>
      </w:r>
      <w:r w:rsidRPr="00BD4558">
        <w:rPr>
          <w:b w:val="0"/>
          <w:sz w:val="24"/>
          <w:szCs w:val="24"/>
          <w:lang w:val="vi"/>
        </w:rPr>
        <w:t>ờ</w:t>
      </w:r>
      <w:r w:rsidRPr="00BD4558">
        <w:rPr>
          <w:b w:val="0"/>
          <w:sz w:val="24"/>
          <w:szCs w:val="24"/>
          <w:lang w:val="vi"/>
        </w:rPr>
        <w:t xml:space="preserve">i Úc). </w:t>
      </w:r>
    </w:p>
    <w:p w14:paraId="749DB344" w14:textId="0354E345" w:rsidR="00B11A69" w:rsidRPr="004C3C39" w:rsidRDefault="00146A37" w:rsidP="00B11A69">
      <w:pPr>
        <w:rPr>
          <w:sz w:val="24"/>
          <w:szCs w:val="24"/>
          <w:lang w:val="vi"/>
        </w:rPr>
      </w:pPr>
      <w:r w:rsidRPr="00BD4558">
        <w:rPr>
          <w:sz w:val="24"/>
          <w:szCs w:val="24"/>
          <w:lang w:val="vi"/>
        </w:rPr>
        <w:t>Tám nguyê</w:t>
      </w:r>
      <w:r w:rsidRPr="00BD4558">
        <w:rPr>
          <w:sz w:val="24"/>
          <w:szCs w:val="24"/>
          <w:lang w:val="vi"/>
        </w:rPr>
        <w:t>n t</w:t>
      </w:r>
      <w:r w:rsidRPr="00BD4558">
        <w:rPr>
          <w:sz w:val="24"/>
          <w:szCs w:val="24"/>
          <w:lang w:val="vi"/>
        </w:rPr>
        <w:t>ắ</w:t>
      </w:r>
      <w:r w:rsidRPr="00BD4558">
        <w:rPr>
          <w:sz w:val="24"/>
          <w:szCs w:val="24"/>
          <w:lang w:val="vi"/>
        </w:rPr>
        <w:t>c này d</w:t>
      </w:r>
      <w:r w:rsidRPr="00BD4558">
        <w:rPr>
          <w:sz w:val="24"/>
          <w:szCs w:val="24"/>
          <w:lang w:val="vi"/>
        </w:rPr>
        <w:t>ự</w:t>
      </w:r>
      <w:r w:rsidRPr="00BD4558">
        <w:rPr>
          <w:sz w:val="24"/>
          <w:szCs w:val="24"/>
          <w:lang w:val="vi"/>
        </w:rPr>
        <w:t>a trên nh</w:t>
      </w:r>
      <w:r w:rsidRPr="00BD4558">
        <w:rPr>
          <w:sz w:val="24"/>
          <w:szCs w:val="24"/>
          <w:lang w:val="vi"/>
        </w:rPr>
        <w:t>ữ</w:t>
      </w:r>
      <w:r w:rsidRPr="00BD4558">
        <w:rPr>
          <w:sz w:val="24"/>
          <w:szCs w:val="24"/>
          <w:lang w:val="vi"/>
        </w:rPr>
        <w:t>ng nguyên t</w:t>
      </w:r>
      <w:r w:rsidRPr="00BD4558">
        <w:rPr>
          <w:sz w:val="24"/>
          <w:szCs w:val="24"/>
          <w:lang w:val="vi"/>
        </w:rPr>
        <w:t>ắ</w:t>
      </w:r>
      <w:r w:rsidRPr="00BD4558">
        <w:rPr>
          <w:sz w:val="24"/>
          <w:szCs w:val="24"/>
          <w:lang w:val="vi"/>
        </w:rPr>
        <w:t>c do Liên h</w:t>
      </w:r>
      <w:r w:rsidRPr="00BD4558">
        <w:rPr>
          <w:sz w:val="24"/>
          <w:szCs w:val="24"/>
          <w:lang w:val="vi"/>
        </w:rPr>
        <w:t>ợ</w:t>
      </w:r>
      <w:r w:rsidRPr="00BD4558">
        <w:rPr>
          <w:sz w:val="24"/>
          <w:szCs w:val="24"/>
          <w:lang w:val="vi"/>
        </w:rPr>
        <w:t>p qu</w:t>
      </w:r>
      <w:r w:rsidRPr="00BD4558">
        <w:rPr>
          <w:sz w:val="24"/>
          <w:szCs w:val="24"/>
          <w:lang w:val="vi"/>
        </w:rPr>
        <w:t>ố</w:t>
      </w:r>
      <w:r w:rsidRPr="00BD4558">
        <w:rPr>
          <w:sz w:val="24"/>
          <w:szCs w:val="24"/>
          <w:lang w:val="vi"/>
        </w:rPr>
        <w:t>c (LHQ) so</w:t>
      </w:r>
      <w:r w:rsidRPr="00BD4558">
        <w:rPr>
          <w:sz w:val="24"/>
          <w:szCs w:val="24"/>
          <w:lang w:val="vi"/>
        </w:rPr>
        <w:t>ạ</w:t>
      </w:r>
      <w:r w:rsidRPr="00BD4558">
        <w:rPr>
          <w:sz w:val="24"/>
          <w:szCs w:val="24"/>
          <w:lang w:val="vi"/>
        </w:rPr>
        <w:t>n th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o và quy đ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>nh trong Công ư</w:t>
      </w:r>
      <w:r w:rsidRPr="00BD4558">
        <w:rPr>
          <w:sz w:val="24"/>
          <w:szCs w:val="24"/>
          <w:lang w:val="vi"/>
        </w:rPr>
        <w:t>ớ</w:t>
      </w:r>
      <w:r w:rsidRPr="00BD4558">
        <w:rPr>
          <w:sz w:val="24"/>
          <w:szCs w:val="24"/>
          <w:lang w:val="vi"/>
        </w:rPr>
        <w:t>c v</w:t>
      </w:r>
      <w:r w:rsidRPr="00BD4558">
        <w:rPr>
          <w:sz w:val="24"/>
          <w:szCs w:val="24"/>
          <w:lang w:val="vi"/>
        </w:rPr>
        <w:t>ề</w:t>
      </w:r>
      <w:r w:rsidRPr="00BD4558">
        <w:rPr>
          <w:sz w:val="24"/>
          <w:szCs w:val="24"/>
          <w:lang w:val="vi"/>
        </w:rPr>
        <w:t xml:space="preserve"> Quy</w:t>
      </w:r>
      <w:r w:rsidRPr="00BD4558">
        <w:rPr>
          <w:sz w:val="24"/>
          <w:szCs w:val="24"/>
          <w:lang w:val="vi"/>
        </w:rPr>
        <w:t>ề</w:t>
      </w:r>
      <w:r w:rsidRPr="00BD4558">
        <w:rPr>
          <w:sz w:val="24"/>
          <w:szCs w:val="24"/>
          <w:lang w:val="vi"/>
        </w:rPr>
        <w:t>n c</w:t>
      </w:r>
      <w:r w:rsidRPr="00BD4558">
        <w:rPr>
          <w:sz w:val="24"/>
          <w:szCs w:val="24"/>
          <w:lang w:val="vi"/>
        </w:rPr>
        <w:t>ủ</w:t>
      </w:r>
      <w:r w:rsidRPr="00BD4558">
        <w:rPr>
          <w:sz w:val="24"/>
          <w:szCs w:val="24"/>
          <w:lang w:val="vi"/>
        </w:rPr>
        <w:t>a Ngư</w:t>
      </w:r>
      <w:r w:rsidRPr="00BD4558">
        <w:rPr>
          <w:sz w:val="24"/>
          <w:szCs w:val="24"/>
          <w:lang w:val="vi"/>
        </w:rPr>
        <w:t>ờ</w:t>
      </w:r>
      <w:r w:rsidRPr="00BD4558">
        <w:rPr>
          <w:sz w:val="24"/>
          <w:szCs w:val="24"/>
          <w:lang w:val="vi"/>
        </w:rPr>
        <w:t>i khuy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t t</w:t>
      </w:r>
      <w:r w:rsidRPr="00BD4558">
        <w:rPr>
          <w:sz w:val="24"/>
          <w:szCs w:val="24"/>
          <w:lang w:val="vi"/>
        </w:rPr>
        <w:t>ậ</w:t>
      </w:r>
      <w:r w:rsidRPr="00BD4558">
        <w:rPr>
          <w:sz w:val="24"/>
          <w:szCs w:val="24"/>
          <w:lang w:val="vi"/>
        </w:rPr>
        <w:t>t (CRPD). CRPD c</w:t>
      </w:r>
      <w:r w:rsidRPr="00BD4558">
        <w:rPr>
          <w:sz w:val="24"/>
          <w:szCs w:val="24"/>
          <w:lang w:val="vi"/>
        </w:rPr>
        <w:t>ủ</w:t>
      </w:r>
      <w:r w:rsidRPr="00BD4558">
        <w:rPr>
          <w:sz w:val="24"/>
          <w:szCs w:val="24"/>
          <w:lang w:val="vi"/>
        </w:rPr>
        <w:t>a Liên H</w:t>
      </w:r>
      <w:r w:rsidRPr="00BD4558">
        <w:rPr>
          <w:sz w:val="24"/>
          <w:szCs w:val="24"/>
          <w:lang w:val="vi"/>
        </w:rPr>
        <w:t>ợ</w:t>
      </w:r>
      <w:r w:rsidRPr="00BD4558">
        <w:rPr>
          <w:sz w:val="24"/>
          <w:szCs w:val="24"/>
          <w:lang w:val="vi"/>
        </w:rPr>
        <w:t>p Qu</w:t>
      </w:r>
      <w:r w:rsidRPr="00BD4558">
        <w:rPr>
          <w:sz w:val="24"/>
          <w:szCs w:val="24"/>
          <w:lang w:val="vi"/>
        </w:rPr>
        <w:t>ố</w:t>
      </w:r>
      <w:r w:rsidRPr="00BD4558">
        <w:rPr>
          <w:sz w:val="24"/>
          <w:szCs w:val="24"/>
          <w:lang w:val="vi"/>
        </w:rPr>
        <w:t>c là m</w:t>
      </w:r>
      <w:r w:rsidRPr="00BD4558">
        <w:rPr>
          <w:sz w:val="24"/>
          <w:szCs w:val="24"/>
          <w:lang w:val="vi"/>
        </w:rPr>
        <w:t>ộ</w:t>
      </w:r>
      <w:r w:rsidRPr="00BD4558">
        <w:rPr>
          <w:sz w:val="24"/>
          <w:szCs w:val="24"/>
          <w:lang w:val="vi"/>
        </w:rPr>
        <w:t>t hi</w:t>
      </w:r>
      <w:r w:rsidRPr="00BD4558">
        <w:rPr>
          <w:sz w:val="24"/>
          <w:szCs w:val="24"/>
          <w:lang w:val="vi"/>
        </w:rPr>
        <w:t>ệ</w:t>
      </w:r>
      <w:r w:rsidRPr="00BD4558">
        <w:rPr>
          <w:sz w:val="24"/>
          <w:szCs w:val="24"/>
          <w:lang w:val="vi"/>
        </w:rPr>
        <w:t>p đ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>nh qu</w:t>
      </w:r>
      <w:r w:rsidRPr="00BD4558">
        <w:rPr>
          <w:sz w:val="24"/>
          <w:szCs w:val="24"/>
          <w:lang w:val="vi"/>
        </w:rPr>
        <w:t>ố</w:t>
      </w:r>
      <w:r w:rsidRPr="00BD4558">
        <w:rPr>
          <w:sz w:val="24"/>
          <w:szCs w:val="24"/>
          <w:lang w:val="vi"/>
        </w:rPr>
        <w:t>c t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 xml:space="preserve"> quan tr</w:t>
      </w:r>
      <w:r w:rsidRPr="00BD4558">
        <w:rPr>
          <w:sz w:val="24"/>
          <w:szCs w:val="24"/>
          <w:lang w:val="vi"/>
        </w:rPr>
        <w:t>ọ</w:t>
      </w:r>
      <w:r w:rsidRPr="00BD4558">
        <w:rPr>
          <w:sz w:val="24"/>
          <w:szCs w:val="24"/>
          <w:lang w:val="vi"/>
        </w:rPr>
        <w:t>ng đ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m b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o ngư</w:t>
      </w:r>
      <w:r w:rsidRPr="00BD4558">
        <w:rPr>
          <w:sz w:val="24"/>
          <w:szCs w:val="24"/>
          <w:lang w:val="vi"/>
        </w:rPr>
        <w:t>ờ</w:t>
      </w:r>
      <w:r w:rsidRPr="00BD4558">
        <w:rPr>
          <w:sz w:val="24"/>
          <w:szCs w:val="24"/>
          <w:lang w:val="vi"/>
        </w:rPr>
        <w:t>i khuy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t t</w:t>
      </w:r>
      <w:r w:rsidRPr="00BD4558">
        <w:rPr>
          <w:sz w:val="24"/>
          <w:szCs w:val="24"/>
          <w:lang w:val="vi"/>
        </w:rPr>
        <w:t>ậ</w:t>
      </w:r>
      <w:r w:rsidRPr="00BD4558">
        <w:rPr>
          <w:sz w:val="24"/>
          <w:szCs w:val="24"/>
          <w:lang w:val="vi"/>
        </w:rPr>
        <w:t>t có các quy</w:t>
      </w:r>
      <w:r w:rsidRPr="00BD4558">
        <w:rPr>
          <w:sz w:val="24"/>
          <w:szCs w:val="24"/>
          <w:lang w:val="vi"/>
        </w:rPr>
        <w:t>ề</w:t>
      </w:r>
      <w:r w:rsidRPr="00BD4558">
        <w:rPr>
          <w:sz w:val="24"/>
          <w:szCs w:val="24"/>
          <w:lang w:val="vi"/>
        </w:rPr>
        <w:t>n như m</w:t>
      </w:r>
      <w:r w:rsidRPr="00BD4558">
        <w:rPr>
          <w:sz w:val="24"/>
          <w:szCs w:val="24"/>
          <w:lang w:val="vi"/>
        </w:rPr>
        <w:t>ọ</w:t>
      </w:r>
      <w:r w:rsidRPr="00BD4558">
        <w:rPr>
          <w:sz w:val="24"/>
          <w:szCs w:val="24"/>
          <w:lang w:val="vi"/>
        </w:rPr>
        <w:t>i ngư</w:t>
      </w:r>
      <w:r w:rsidRPr="00BD4558">
        <w:rPr>
          <w:sz w:val="24"/>
          <w:szCs w:val="24"/>
          <w:lang w:val="vi"/>
        </w:rPr>
        <w:t>ờ</w:t>
      </w:r>
      <w:r w:rsidRPr="00BD4558">
        <w:rPr>
          <w:sz w:val="24"/>
          <w:szCs w:val="24"/>
          <w:lang w:val="vi"/>
        </w:rPr>
        <w:t>i khác và nhâ</w:t>
      </w:r>
      <w:r w:rsidRPr="00BD4558">
        <w:rPr>
          <w:sz w:val="24"/>
          <w:szCs w:val="24"/>
          <w:lang w:val="vi"/>
        </w:rPr>
        <w:t>n quy</w:t>
      </w:r>
      <w:r w:rsidRPr="00BD4558">
        <w:rPr>
          <w:sz w:val="24"/>
          <w:szCs w:val="24"/>
          <w:lang w:val="vi"/>
        </w:rPr>
        <w:t>ề</w:t>
      </w:r>
      <w:r w:rsidRPr="00BD4558">
        <w:rPr>
          <w:sz w:val="24"/>
          <w:szCs w:val="24"/>
          <w:lang w:val="vi"/>
        </w:rPr>
        <w:t>n c</w:t>
      </w:r>
      <w:r w:rsidRPr="00BD4558">
        <w:rPr>
          <w:sz w:val="24"/>
          <w:szCs w:val="24"/>
          <w:lang w:val="vi"/>
        </w:rPr>
        <w:t>ủ</w:t>
      </w:r>
      <w:r w:rsidRPr="00BD4558">
        <w:rPr>
          <w:sz w:val="24"/>
          <w:szCs w:val="24"/>
          <w:lang w:val="vi"/>
        </w:rPr>
        <w:t>a ngư</w:t>
      </w:r>
      <w:r w:rsidRPr="00BD4558">
        <w:rPr>
          <w:sz w:val="24"/>
          <w:szCs w:val="24"/>
          <w:lang w:val="vi"/>
        </w:rPr>
        <w:t>ờ</w:t>
      </w:r>
      <w:r w:rsidRPr="00BD4558">
        <w:rPr>
          <w:sz w:val="24"/>
          <w:szCs w:val="24"/>
          <w:lang w:val="vi"/>
        </w:rPr>
        <w:t>i khuy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t t</w:t>
      </w:r>
      <w:r w:rsidRPr="00BD4558">
        <w:rPr>
          <w:sz w:val="24"/>
          <w:szCs w:val="24"/>
          <w:lang w:val="vi"/>
        </w:rPr>
        <w:t>ậ</w:t>
      </w:r>
      <w:r w:rsidRPr="00BD4558">
        <w:rPr>
          <w:sz w:val="24"/>
          <w:szCs w:val="24"/>
          <w:lang w:val="vi"/>
        </w:rPr>
        <w:t>t đư</w:t>
      </w:r>
      <w:r w:rsidRPr="00BD4558">
        <w:rPr>
          <w:sz w:val="24"/>
          <w:szCs w:val="24"/>
          <w:lang w:val="vi"/>
        </w:rPr>
        <w:t>ợ</w:t>
      </w:r>
      <w:r w:rsidRPr="00BD4558">
        <w:rPr>
          <w:sz w:val="24"/>
          <w:szCs w:val="24"/>
          <w:lang w:val="vi"/>
        </w:rPr>
        <w:t>c b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o v</w:t>
      </w:r>
      <w:r w:rsidRPr="00BD4558">
        <w:rPr>
          <w:sz w:val="24"/>
          <w:szCs w:val="24"/>
          <w:lang w:val="vi"/>
        </w:rPr>
        <w:t>ệ</w:t>
      </w:r>
      <w:r w:rsidR="0026110D" w:rsidRPr="004C3C39">
        <w:rPr>
          <w:sz w:val="24"/>
          <w:szCs w:val="24"/>
          <w:lang w:val="vi"/>
        </w:rPr>
        <w:t>.</w:t>
      </w:r>
    </w:p>
    <w:p w14:paraId="60F334D5" w14:textId="399688E2" w:rsidR="00B11A69" w:rsidRPr="00470573" w:rsidRDefault="00470573" w:rsidP="00B11A69">
      <w:pPr>
        <w:rPr>
          <w:sz w:val="24"/>
          <w:szCs w:val="24"/>
          <w:lang w:val="vi"/>
        </w:rPr>
      </w:pPr>
      <w:r>
        <w:rPr>
          <w:b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1FF94A" wp14:editId="297C2FD8">
                <wp:simplePos x="0" y="0"/>
                <wp:positionH relativeFrom="margin">
                  <wp:align>right</wp:align>
                </wp:positionH>
                <wp:positionV relativeFrom="paragraph">
                  <wp:posOffset>1104014</wp:posOffset>
                </wp:positionV>
                <wp:extent cx="6459855" cy="1329055"/>
                <wp:effectExtent l="0" t="0" r="17145" b="23495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1329055"/>
                          <a:chOff x="0" y="0"/>
                          <a:chExt cx="6459855" cy="132905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6459855" cy="13290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961A0DE" w14:textId="117B30BE" w:rsidR="0041143C" w:rsidRPr="00A56418" w:rsidRDefault="00146A37" w:rsidP="00470573">
                              <w:pPr>
                                <w:ind w:left="1276"/>
                                <w:rPr>
                                  <w:b/>
                                  <w:color w:val="CD163F"/>
                                  <w:sz w:val="24"/>
                                </w:rPr>
                              </w:pP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Hãy đóng góp ý ki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ế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n c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ủ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a quý v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ị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:</w:t>
                              </w:r>
                            </w:p>
                            <w:p w14:paraId="01650E76" w14:textId="3E099A2D" w:rsidR="0041143C" w:rsidRPr="00470573" w:rsidRDefault="00146A37" w:rsidP="00470573">
                              <w:pPr>
                                <w:ind w:left="1276"/>
                                <w:rPr>
                                  <w:b/>
                                  <w:sz w:val="24"/>
                                  <w:lang w:val="vi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Đ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ố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i v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ớ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i m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ỗ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i nguyên t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ắ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c, vui lòng cung c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ấ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p m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ộ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t ví d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ụ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v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ề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:</w:t>
                              </w:r>
                            </w:p>
                            <w:p w14:paraId="1CE885FB" w14:textId="3C4B2660" w:rsidR="0041143C" w:rsidRPr="00470573" w:rsidRDefault="00146A37" w:rsidP="00470573">
                              <w:pPr>
                                <w:ind w:left="1701"/>
                                <w:rPr>
                                  <w:b/>
                                  <w:sz w:val="24"/>
                                  <w:lang w:val="vi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1.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ab/>
                                <w:t>nh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ữ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ng gì có hi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ệ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u qu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ả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cho ngư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ờ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i khuy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ế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t t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ậ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t</w:t>
                              </w:r>
                            </w:p>
                            <w:p w14:paraId="1F68C21B" w14:textId="4BEB1DF0" w:rsidR="0041143C" w:rsidRPr="00470573" w:rsidRDefault="00146A37" w:rsidP="00470573">
                              <w:pPr>
                                <w:ind w:left="1701"/>
                                <w:rPr>
                                  <w:b/>
                                  <w:sz w:val="24"/>
                                  <w:lang w:val="vi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2.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ab/>
                                <w:t>nh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ữ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ng gì không có hi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ệ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u qu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ả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cho ngư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ờ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i khuy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ế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t t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ậ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1266" y="21265"/>
                            <a:ext cx="84667" cy="1286934"/>
                          </a:xfrm>
                          <a:prstGeom prst="rect">
                            <a:avLst/>
                          </a:prstGeom>
                          <a:solidFill>
                            <a:srgbClr val="CD163F"/>
                          </a:solidFill>
                          <a:ln>
                            <a:solidFill>
                              <a:srgbClr val="CD16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84" y="138223"/>
                            <a:ext cx="55880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1FF94A" id="Group 2" o:spid="_x0000_s1027" style="position:absolute;margin-left:457.45pt;margin-top:86.95pt;width:508.65pt;height:104.65pt;z-index:251665408;mso-position-horizontal:right;mso-position-horizontal-relative:margin" coordsize="64598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">
                <v:shape id="Text Box 6" o:spid="_x0000_s1028" type="#_x0000_t202" style="position:absolute;width:64598;height:1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" fillcolor="#f2f2f2 [3052]" strokecolor="#f2f2f2 [3052]" strokeweight=".5pt">
                  <v:textbox>
                    <w:txbxContent>
                      <w:p w14:paraId="0961A0DE" w14:textId="117B30BE" w:rsidR="0041143C" w:rsidRPr="00A56418" w:rsidRDefault="00000000" w:rsidP="00470573">
                        <w:pPr>
                          <w:ind w:left="1276"/>
                          <w:rPr>
                            <w:b/>
                            <w:color w:val="CD163F"/>
                            <w:sz w:val="24"/>
                          </w:rPr>
                        </w:pP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Hãy đóng góp ý kiến của quý vị:</w:t>
                        </w:r>
                      </w:p>
                      <w:p w14:paraId="01650E76" w14:textId="3E099A2D" w:rsidR="0041143C" w:rsidRPr="00470573" w:rsidRDefault="00000000" w:rsidP="00470573">
                        <w:pPr>
                          <w:ind w:left="1276"/>
                          <w:rPr>
                            <w:b/>
                            <w:sz w:val="24"/>
                            <w:lang w:val="vi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Đối với mỗi nguyên tắc, vui lòng cung cấp một ví dụ về:</w:t>
                        </w:r>
                      </w:p>
                      <w:p w14:paraId="1CE885FB" w14:textId="3C4B2660" w:rsidR="0041143C" w:rsidRPr="00470573" w:rsidRDefault="00000000" w:rsidP="00470573">
                        <w:pPr>
                          <w:ind w:left="1701"/>
                          <w:rPr>
                            <w:b/>
                            <w:sz w:val="24"/>
                            <w:lang w:val="vi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1.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ab/>
                          <w:t>những gì có hiệu quả cho người khuyết tật</w:t>
                        </w:r>
                      </w:p>
                      <w:p w14:paraId="1F68C21B" w14:textId="4BEB1DF0" w:rsidR="0041143C" w:rsidRPr="00470573" w:rsidRDefault="00000000" w:rsidP="00470573">
                        <w:pPr>
                          <w:ind w:left="1701"/>
                          <w:rPr>
                            <w:b/>
                            <w:sz w:val="24"/>
                            <w:lang w:val="vi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2.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ab/>
                          <w:t>những gì không có hiệu quả cho người khuyết tật</w:t>
                        </w:r>
                      </w:p>
                    </w:txbxContent>
                  </v:textbox>
                </v:shape>
                <v:rect id="Rectangle 7" o:spid="_x0000_s1029" style="position:absolute;left:212;top:212;width:847;height:1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" fillcolor="#cd163f" strokecolor="#cd163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left:2232;top:1382;width:5588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Pr="00BD4558">
        <w:rPr>
          <w:sz w:val="24"/>
          <w:szCs w:val="24"/>
          <w:lang w:val="vi"/>
        </w:rPr>
        <w:t xml:space="preserve">Để giúp các chính phủ, doanh nghiệp và cộng đồng sử dụng toàn bộ tám nguyên tắc này, các chính phủ đang soạn thảo một hướng dẫn và tìm kiếm ý kiến phản hồi để đảm bảo nó bao gồm những điều quan trọng nhất đối với người khuyết tật. </w:t>
      </w:r>
    </w:p>
    <w:p w14:paraId="760CD8A2" w14:textId="36822371" w:rsidR="00B11A69" w:rsidRPr="00470573" w:rsidRDefault="00146A37" w:rsidP="00470573">
      <w:pPr>
        <w:keepNext/>
        <w:tabs>
          <w:tab w:val="left" w:pos="1843"/>
        </w:tabs>
        <w:rPr>
          <w:b/>
          <w:color w:val="CD163F"/>
          <w:sz w:val="24"/>
          <w:szCs w:val="24"/>
          <w:lang w:val="vi"/>
        </w:rPr>
      </w:pPr>
      <w:r>
        <w:rPr>
          <w:b/>
          <w:color w:val="CD163F"/>
          <w:sz w:val="24"/>
          <w:szCs w:val="24"/>
          <w:lang w:val="vi"/>
        </w:rPr>
        <w:lastRenderedPageBreak/>
        <w:t>Nguyên t</w:t>
      </w:r>
      <w:r>
        <w:rPr>
          <w:b/>
          <w:color w:val="CD163F"/>
          <w:sz w:val="24"/>
          <w:szCs w:val="24"/>
          <w:lang w:val="vi"/>
        </w:rPr>
        <w:t>ắ</w:t>
      </w:r>
      <w:r>
        <w:rPr>
          <w:b/>
          <w:color w:val="CD163F"/>
          <w:sz w:val="24"/>
          <w:szCs w:val="24"/>
          <w:lang w:val="vi"/>
        </w:rPr>
        <w:t xml:space="preserve">c 1: </w:t>
      </w:r>
      <w:r>
        <w:rPr>
          <w:b/>
          <w:color w:val="CD163F"/>
          <w:sz w:val="24"/>
          <w:szCs w:val="24"/>
          <w:lang w:val="vi"/>
        </w:rPr>
        <w:tab/>
        <w:t>M</w:t>
      </w:r>
      <w:r>
        <w:rPr>
          <w:b/>
          <w:color w:val="CD163F"/>
          <w:sz w:val="24"/>
          <w:szCs w:val="24"/>
          <w:lang w:val="vi"/>
        </w:rPr>
        <w:t>ọ</w:t>
      </w:r>
      <w:r>
        <w:rPr>
          <w:b/>
          <w:color w:val="CD163F"/>
          <w:sz w:val="24"/>
          <w:szCs w:val="24"/>
          <w:lang w:val="vi"/>
        </w:rPr>
        <w:t>i ngư</w:t>
      </w:r>
      <w:r>
        <w:rPr>
          <w:b/>
          <w:color w:val="CD163F"/>
          <w:sz w:val="24"/>
          <w:szCs w:val="24"/>
          <w:lang w:val="vi"/>
        </w:rPr>
        <w:t>ờ</w:t>
      </w:r>
      <w:r>
        <w:rPr>
          <w:b/>
          <w:color w:val="CD163F"/>
          <w:sz w:val="24"/>
          <w:szCs w:val="24"/>
          <w:lang w:val="vi"/>
        </w:rPr>
        <w:t>i</w:t>
      </w:r>
      <w:r>
        <w:rPr>
          <w:b/>
          <w:color w:val="CD163F"/>
          <w:sz w:val="24"/>
          <w:szCs w:val="24"/>
          <w:lang w:val="vi"/>
        </w:rPr>
        <w:t xml:space="preserve"> đư</w:t>
      </w:r>
      <w:r>
        <w:rPr>
          <w:b/>
          <w:color w:val="CD163F"/>
          <w:sz w:val="24"/>
          <w:szCs w:val="24"/>
          <w:lang w:val="vi"/>
        </w:rPr>
        <w:t>ợ</w:t>
      </w:r>
      <w:r>
        <w:rPr>
          <w:b/>
          <w:color w:val="CD163F"/>
          <w:sz w:val="24"/>
          <w:szCs w:val="24"/>
          <w:lang w:val="vi"/>
        </w:rPr>
        <w:t>c t</w:t>
      </w:r>
      <w:r>
        <w:rPr>
          <w:b/>
          <w:color w:val="CD163F"/>
          <w:sz w:val="24"/>
          <w:szCs w:val="24"/>
          <w:lang w:val="vi"/>
        </w:rPr>
        <w:t>ự</w:t>
      </w:r>
      <w:r>
        <w:rPr>
          <w:b/>
          <w:color w:val="CD163F"/>
          <w:sz w:val="24"/>
          <w:szCs w:val="24"/>
          <w:lang w:val="vi"/>
        </w:rPr>
        <w:t xml:space="preserve"> do đưa ra l</w:t>
      </w:r>
      <w:r>
        <w:rPr>
          <w:b/>
          <w:color w:val="CD163F"/>
          <w:sz w:val="24"/>
          <w:szCs w:val="24"/>
          <w:lang w:val="vi"/>
        </w:rPr>
        <w:t>ự</w:t>
      </w:r>
      <w:r>
        <w:rPr>
          <w:b/>
          <w:color w:val="CD163F"/>
          <w:sz w:val="24"/>
          <w:szCs w:val="24"/>
          <w:lang w:val="vi"/>
        </w:rPr>
        <w:t>a ch</w:t>
      </w:r>
      <w:r>
        <w:rPr>
          <w:b/>
          <w:color w:val="CD163F"/>
          <w:sz w:val="24"/>
          <w:szCs w:val="24"/>
          <w:lang w:val="vi"/>
        </w:rPr>
        <w:t>ọ</w:t>
      </w:r>
      <w:r>
        <w:rPr>
          <w:b/>
          <w:color w:val="CD163F"/>
          <w:sz w:val="24"/>
          <w:szCs w:val="24"/>
          <w:lang w:val="vi"/>
        </w:rPr>
        <w:t>n c</w:t>
      </w:r>
      <w:r>
        <w:rPr>
          <w:b/>
          <w:color w:val="CD163F"/>
          <w:sz w:val="24"/>
          <w:szCs w:val="24"/>
          <w:lang w:val="vi"/>
        </w:rPr>
        <w:t>ủ</w:t>
      </w:r>
      <w:r>
        <w:rPr>
          <w:b/>
          <w:color w:val="CD163F"/>
          <w:sz w:val="24"/>
          <w:szCs w:val="24"/>
          <w:lang w:val="vi"/>
        </w:rPr>
        <w:t xml:space="preserve">a riêng mình </w:t>
      </w:r>
    </w:p>
    <w:p w14:paraId="65DFBF47" w14:textId="77777777" w:rsidR="00B11A69" w:rsidRPr="00470573" w:rsidRDefault="00146A37" w:rsidP="00470573">
      <w:pPr>
        <w:keepNext/>
        <w:rPr>
          <w:sz w:val="24"/>
          <w:szCs w:val="24"/>
          <w:lang w:val="vi"/>
        </w:rPr>
      </w:pPr>
      <w:r w:rsidRPr="00354735">
        <w:rPr>
          <w:sz w:val="24"/>
          <w:szCs w:val="24"/>
          <w:lang w:val="vi"/>
        </w:rPr>
        <w:t>Khi áp d</w:t>
      </w:r>
      <w:r w:rsidRPr="00354735">
        <w:rPr>
          <w:sz w:val="24"/>
          <w:szCs w:val="24"/>
          <w:lang w:val="vi"/>
        </w:rPr>
        <w:t>ụ</w:t>
      </w:r>
      <w:r w:rsidRPr="00354735">
        <w:rPr>
          <w:sz w:val="24"/>
          <w:szCs w:val="24"/>
          <w:lang w:val="vi"/>
        </w:rPr>
        <w:t>ng nguyên t</w:t>
      </w:r>
      <w:r w:rsidRPr="00354735">
        <w:rPr>
          <w:sz w:val="24"/>
          <w:szCs w:val="24"/>
          <w:lang w:val="vi"/>
        </w:rPr>
        <w:t>ắ</w:t>
      </w:r>
      <w:r w:rsidRPr="00354735">
        <w:rPr>
          <w:sz w:val="24"/>
          <w:szCs w:val="24"/>
          <w:lang w:val="vi"/>
        </w:rPr>
        <w:t>c này, m</w:t>
      </w:r>
      <w:r w:rsidRPr="00354735">
        <w:rPr>
          <w:sz w:val="24"/>
          <w:szCs w:val="24"/>
          <w:lang w:val="vi"/>
        </w:rPr>
        <w:t>ọ</w:t>
      </w:r>
      <w:r w:rsidRPr="00354735">
        <w:rPr>
          <w:sz w:val="24"/>
          <w:szCs w:val="24"/>
          <w:lang w:val="vi"/>
        </w:rPr>
        <w:t>i ngư</w:t>
      </w:r>
      <w:r w:rsidRPr="00354735">
        <w:rPr>
          <w:sz w:val="24"/>
          <w:szCs w:val="24"/>
          <w:lang w:val="vi"/>
        </w:rPr>
        <w:t>ờ</w:t>
      </w:r>
      <w:r w:rsidRPr="00354735">
        <w:rPr>
          <w:sz w:val="24"/>
          <w:szCs w:val="24"/>
          <w:lang w:val="vi"/>
        </w:rPr>
        <w:t>i đư</w:t>
      </w:r>
      <w:r w:rsidRPr="00354735">
        <w:rPr>
          <w:sz w:val="24"/>
          <w:szCs w:val="24"/>
          <w:lang w:val="vi"/>
        </w:rPr>
        <w:t>ợ</w:t>
      </w:r>
      <w:r w:rsidRPr="00354735">
        <w:rPr>
          <w:sz w:val="24"/>
          <w:szCs w:val="24"/>
          <w:lang w:val="vi"/>
        </w:rPr>
        <w:t>c yêu c</w:t>
      </w:r>
      <w:r w:rsidRPr="00354735">
        <w:rPr>
          <w:sz w:val="24"/>
          <w:szCs w:val="24"/>
          <w:lang w:val="vi"/>
        </w:rPr>
        <w:t>ầ</w:t>
      </w:r>
      <w:r w:rsidRPr="00354735">
        <w:rPr>
          <w:sz w:val="24"/>
          <w:szCs w:val="24"/>
          <w:lang w:val="vi"/>
        </w:rPr>
        <w:t>u cân nh</w:t>
      </w:r>
      <w:r w:rsidRPr="00354735">
        <w:rPr>
          <w:sz w:val="24"/>
          <w:szCs w:val="24"/>
          <w:lang w:val="vi"/>
        </w:rPr>
        <w:t>ắ</w:t>
      </w:r>
      <w:r w:rsidRPr="00354735">
        <w:rPr>
          <w:sz w:val="24"/>
          <w:szCs w:val="24"/>
          <w:lang w:val="vi"/>
        </w:rPr>
        <w:t>c n</w:t>
      </w:r>
      <w:r w:rsidRPr="00354735">
        <w:rPr>
          <w:sz w:val="24"/>
          <w:szCs w:val="24"/>
          <w:lang w:val="vi"/>
        </w:rPr>
        <w:t>ế</w:t>
      </w:r>
      <w:r w:rsidRPr="00354735">
        <w:rPr>
          <w:sz w:val="24"/>
          <w:szCs w:val="24"/>
          <w:lang w:val="vi"/>
        </w:rPr>
        <w:t>u hành đ</w:t>
      </w:r>
      <w:r w:rsidRPr="00354735">
        <w:rPr>
          <w:sz w:val="24"/>
          <w:szCs w:val="24"/>
          <w:lang w:val="vi"/>
        </w:rPr>
        <w:t>ộ</w:t>
      </w:r>
      <w:r w:rsidRPr="00354735">
        <w:rPr>
          <w:sz w:val="24"/>
          <w:szCs w:val="24"/>
          <w:lang w:val="vi"/>
        </w:rPr>
        <w:t>ng đ</w:t>
      </w:r>
      <w:r w:rsidRPr="00354735">
        <w:rPr>
          <w:sz w:val="24"/>
          <w:szCs w:val="24"/>
          <w:lang w:val="vi"/>
        </w:rPr>
        <w:t>ề</w:t>
      </w:r>
      <w:r w:rsidRPr="00354735">
        <w:rPr>
          <w:sz w:val="24"/>
          <w:szCs w:val="24"/>
          <w:lang w:val="vi"/>
        </w:rPr>
        <w:t xml:space="preserve"> xu</w:t>
      </w:r>
      <w:r w:rsidRPr="00354735">
        <w:rPr>
          <w:sz w:val="24"/>
          <w:szCs w:val="24"/>
          <w:lang w:val="vi"/>
        </w:rPr>
        <w:t>ấ</w:t>
      </w:r>
      <w:r w:rsidRPr="00354735">
        <w:rPr>
          <w:sz w:val="24"/>
          <w:szCs w:val="24"/>
          <w:lang w:val="vi"/>
        </w:rPr>
        <w:t>t s</w:t>
      </w:r>
      <w:r w:rsidRPr="00354735">
        <w:rPr>
          <w:sz w:val="24"/>
          <w:szCs w:val="24"/>
          <w:lang w:val="vi"/>
        </w:rPr>
        <w:t>ẽ</w:t>
      </w:r>
      <w:r w:rsidRPr="00354735">
        <w:rPr>
          <w:sz w:val="24"/>
          <w:szCs w:val="24"/>
          <w:lang w:val="vi"/>
        </w:rPr>
        <w:t>:</w:t>
      </w:r>
    </w:p>
    <w:p w14:paraId="53B9ED85" w14:textId="77777777" w:rsidR="00B11A69" w:rsidRPr="00470573" w:rsidRDefault="00146A37" w:rsidP="00470573">
      <w:pPr>
        <w:pStyle w:val="ListParagraph"/>
        <w:keepNext/>
        <w:numPr>
          <w:ilvl w:val="0"/>
          <w:numId w:val="24"/>
        </w:numPr>
        <w:rPr>
          <w:sz w:val="24"/>
          <w:szCs w:val="24"/>
          <w:lang w:val="vi"/>
        </w:rPr>
      </w:pPr>
      <w:r w:rsidRPr="00354735">
        <w:rPr>
          <w:sz w:val="24"/>
          <w:szCs w:val="24"/>
          <w:lang w:val="vi"/>
        </w:rPr>
        <w:t>h</w:t>
      </w:r>
      <w:r w:rsidRPr="00354735">
        <w:rPr>
          <w:sz w:val="24"/>
          <w:szCs w:val="24"/>
          <w:lang w:val="vi"/>
        </w:rPr>
        <w:t>ỗ</w:t>
      </w:r>
      <w:r w:rsidRPr="00354735">
        <w:rPr>
          <w:sz w:val="24"/>
          <w:szCs w:val="24"/>
          <w:lang w:val="vi"/>
        </w:rPr>
        <w:t xml:space="preserve"> tr</w:t>
      </w:r>
      <w:r w:rsidRPr="00354735">
        <w:rPr>
          <w:sz w:val="24"/>
          <w:szCs w:val="24"/>
          <w:lang w:val="vi"/>
        </w:rPr>
        <w:t>ợ</w:t>
      </w:r>
      <w:r w:rsidRPr="00354735">
        <w:rPr>
          <w:sz w:val="24"/>
          <w:szCs w:val="24"/>
          <w:lang w:val="vi"/>
        </w:rPr>
        <w:t xml:space="preserve"> ngư</w:t>
      </w:r>
      <w:r w:rsidRPr="00354735">
        <w:rPr>
          <w:sz w:val="24"/>
          <w:szCs w:val="24"/>
          <w:lang w:val="vi"/>
        </w:rPr>
        <w:t>ờ</w:t>
      </w:r>
      <w:r w:rsidRPr="00354735">
        <w:rPr>
          <w:sz w:val="24"/>
          <w:szCs w:val="24"/>
          <w:lang w:val="vi"/>
        </w:rPr>
        <w:t>i khuy</w:t>
      </w:r>
      <w:r w:rsidRPr="00354735">
        <w:rPr>
          <w:sz w:val="24"/>
          <w:szCs w:val="24"/>
          <w:lang w:val="vi"/>
        </w:rPr>
        <w:t>ế</w:t>
      </w:r>
      <w:r w:rsidRPr="00354735">
        <w:rPr>
          <w:sz w:val="24"/>
          <w:szCs w:val="24"/>
          <w:lang w:val="vi"/>
        </w:rPr>
        <w:t>t t</w:t>
      </w:r>
      <w:r w:rsidRPr="00354735">
        <w:rPr>
          <w:sz w:val="24"/>
          <w:szCs w:val="24"/>
          <w:lang w:val="vi"/>
        </w:rPr>
        <w:t>ậ</w:t>
      </w:r>
      <w:r w:rsidRPr="00354735">
        <w:rPr>
          <w:sz w:val="24"/>
          <w:szCs w:val="24"/>
          <w:lang w:val="vi"/>
        </w:rPr>
        <w:t>t t</w:t>
      </w:r>
      <w:r w:rsidRPr="00354735">
        <w:rPr>
          <w:sz w:val="24"/>
          <w:szCs w:val="24"/>
          <w:lang w:val="vi"/>
        </w:rPr>
        <w:t>ự</w:t>
      </w:r>
      <w:r w:rsidRPr="00354735">
        <w:rPr>
          <w:sz w:val="24"/>
          <w:szCs w:val="24"/>
          <w:lang w:val="vi"/>
        </w:rPr>
        <w:t xml:space="preserve"> l</w:t>
      </w:r>
      <w:r w:rsidRPr="00354735">
        <w:rPr>
          <w:sz w:val="24"/>
          <w:szCs w:val="24"/>
          <w:lang w:val="vi"/>
        </w:rPr>
        <w:t>ự</w:t>
      </w:r>
      <w:r w:rsidRPr="00354735">
        <w:rPr>
          <w:sz w:val="24"/>
          <w:szCs w:val="24"/>
          <w:lang w:val="vi"/>
        </w:rPr>
        <w:t>a ch</w:t>
      </w:r>
      <w:r w:rsidRPr="00354735">
        <w:rPr>
          <w:sz w:val="24"/>
          <w:szCs w:val="24"/>
          <w:lang w:val="vi"/>
        </w:rPr>
        <w:t>ọ</w:t>
      </w:r>
      <w:r w:rsidRPr="00354735">
        <w:rPr>
          <w:sz w:val="24"/>
          <w:szCs w:val="24"/>
          <w:lang w:val="vi"/>
        </w:rPr>
        <w:t>n theo cách gi</w:t>
      </w:r>
      <w:r w:rsidRPr="00354735">
        <w:rPr>
          <w:sz w:val="24"/>
          <w:szCs w:val="24"/>
          <w:lang w:val="vi"/>
        </w:rPr>
        <w:t>ố</w:t>
      </w:r>
      <w:r w:rsidRPr="00354735">
        <w:rPr>
          <w:sz w:val="24"/>
          <w:szCs w:val="24"/>
          <w:lang w:val="vi"/>
        </w:rPr>
        <w:t>ng như ngư</w:t>
      </w:r>
      <w:r w:rsidRPr="00354735">
        <w:rPr>
          <w:sz w:val="24"/>
          <w:szCs w:val="24"/>
          <w:lang w:val="vi"/>
        </w:rPr>
        <w:t>ờ</w:t>
      </w:r>
      <w:r w:rsidRPr="00354735">
        <w:rPr>
          <w:sz w:val="24"/>
          <w:szCs w:val="24"/>
          <w:lang w:val="vi"/>
        </w:rPr>
        <w:t>i không mang khuy</w:t>
      </w:r>
      <w:r w:rsidRPr="00354735">
        <w:rPr>
          <w:sz w:val="24"/>
          <w:szCs w:val="24"/>
          <w:lang w:val="vi"/>
        </w:rPr>
        <w:t>ế</w:t>
      </w:r>
      <w:r w:rsidRPr="00354735">
        <w:rPr>
          <w:sz w:val="24"/>
          <w:szCs w:val="24"/>
          <w:lang w:val="vi"/>
        </w:rPr>
        <w:t>t t</w:t>
      </w:r>
      <w:r w:rsidRPr="00354735">
        <w:rPr>
          <w:sz w:val="24"/>
          <w:szCs w:val="24"/>
          <w:lang w:val="vi"/>
        </w:rPr>
        <w:t>ậ</w:t>
      </w:r>
      <w:r w:rsidRPr="00354735">
        <w:rPr>
          <w:sz w:val="24"/>
          <w:szCs w:val="24"/>
          <w:lang w:val="vi"/>
        </w:rPr>
        <w:t>t</w:t>
      </w:r>
    </w:p>
    <w:p w14:paraId="1ED9E248" w14:textId="77777777" w:rsidR="00B11A69" w:rsidRPr="00470573" w:rsidRDefault="00146A37" w:rsidP="00470573">
      <w:pPr>
        <w:pStyle w:val="ListParagraph"/>
        <w:keepNext/>
        <w:numPr>
          <w:ilvl w:val="0"/>
          <w:numId w:val="24"/>
        </w:numPr>
        <w:rPr>
          <w:b/>
          <w:sz w:val="24"/>
          <w:szCs w:val="24"/>
          <w:lang w:val="vi"/>
        </w:rPr>
      </w:pPr>
      <w:r w:rsidRPr="00354735">
        <w:rPr>
          <w:sz w:val="24"/>
          <w:szCs w:val="24"/>
          <w:lang w:val="vi"/>
        </w:rPr>
        <w:t>cung c</w:t>
      </w:r>
      <w:r w:rsidRPr="00354735">
        <w:rPr>
          <w:sz w:val="24"/>
          <w:szCs w:val="24"/>
          <w:lang w:val="vi"/>
        </w:rPr>
        <w:t>ấ</w:t>
      </w:r>
      <w:r w:rsidRPr="00354735">
        <w:rPr>
          <w:sz w:val="24"/>
          <w:szCs w:val="24"/>
          <w:lang w:val="vi"/>
        </w:rPr>
        <w:t>p cho m</w:t>
      </w:r>
      <w:r w:rsidRPr="00354735">
        <w:rPr>
          <w:sz w:val="24"/>
          <w:szCs w:val="24"/>
          <w:lang w:val="vi"/>
        </w:rPr>
        <w:t>ọ</w:t>
      </w:r>
      <w:r w:rsidRPr="00354735">
        <w:rPr>
          <w:sz w:val="24"/>
          <w:szCs w:val="24"/>
          <w:lang w:val="vi"/>
        </w:rPr>
        <w:t>i ngư</w:t>
      </w:r>
      <w:r w:rsidRPr="00354735">
        <w:rPr>
          <w:sz w:val="24"/>
          <w:szCs w:val="24"/>
          <w:lang w:val="vi"/>
        </w:rPr>
        <w:t>ờ</w:t>
      </w:r>
      <w:r w:rsidRPr="00354735">
        <w:rPr>
          <w:sz w:val="24"/>
          <w:szCs w:val="24"/>
          <w:lang w:val="vi"/>
        </w:rPr>
        <w:t>i quy</w:t>
      </w:r>
      <w:r w:rsidRPr="00354735">
        <w:rPr>
          <w:sz w:val="24"/>
          <w:szCs w:val="24"/>
          <w:lang w:val="vi"/>
        </w:rPr>
        <w:t>ề</w:t>
      </w:r>
      <w:r w:rsidRPr="00354735">
        <w:rPr>
          <w:sz w:val="24"/>
          <w:szCs w:val="24"/>
          <w:lang w:val="vi"/>
        </w:rPr>
        <w:t>n đư</w:t>
      </w:r>
      <w:r w:rsidRPr="00354735">
        <w:rPr>
          <w:sz w:val="24"/>
          <w:szCs w:val="24"/>
          <w:lang w:val="vi"/>
        </w:rPr>
        <w:t>ợ</w:t>
      </w:r>
      <w:r w:rsidRPr="00354735">
        <w:rPr>
          <w:sz w:val="24"/>
          <w:szCs w:val="24"/>
          <w:lang w:val="vi"/>
        </w:rPr>
        <w:t>c h</w:t>
      </w:r>
      <w:r w:rsidRPr="00354735">
        <w:rPr>
          <w:sz w:val="24"/>
          <w:szCs w:val="24"/>
          <w:lang w:val="vi"/>
        </w:rPr>
        <w:t>ỗ</w:t>
      </w:r>
      <w:r w:rsidRPr="00354735">
        <w:rPr>
          <w:sz w:val="24"/>
          <w:szCs w:val="24"/>
          <w:lang w:val="vi"/>
        </w:rPr>
        <w:t xml:space="preserve"> tr</w:t>
      </w:r>
      <w:r w:rsidRPr="00354735">
        <w:rPr>
          <w:sz w:val="24"/>
          <w:szCs w:val="24"/>
          <w:lang w:val="vi"/>
        </w:rPr>
        <w:t>ợ</w:t>
      </w:r>
      <w:r w:rsidRPr="00354735">
        <w:rPr>
          <w:sz w:val="24"/>
          <w:szCs w:val="24"/>
          <w:lang w:val="vi"/>
        </w:rPr>
        <w:t xml:space="preserve"> r</w:t>
      </w:r>
      <w:r w:rsidRPr="00354735">
        <w:rPr>
          <w:sz w:val="24"/>
          <w:szCs w:val="24"/>
          <w:lang w:val="vi"/>
        </w:rPr>
        <w:t>a quy</w:t>
      </w:r>
      <w:r w:rsidRPr="00354735">
        <w:rPr>
          <w:sz w:val="24"/>
          <w:szCs w:val="24"/>
          <w:lang w:val="vi"/>
        </w:rPr>
        <w:t>ế</w:t>
      </w:r>
      <w:r w:rsidRPr="00354735">
        <w:rPr>
          <w:sz w:val="24"/>
          <w:szCs w:val="24"/>
          <w:lang w:val="vi"/>
        </w:rPr>
        <w:t>t đ</w:t>
      </w:r>
      <w:r w:rsidRPr="00354735">
        <w:rPr>
          <w:sz w:val="24"/>
          <w:szCs w:val="24"/>
          <w:lang w:val="vi"/>
        </w:rPr>
        <w:t>ị</w:t>
      </w:r>
      <w:r w:rsidRPr="00354735">
        <w:rPr>
          <w:sz w:val="24"/>
          <w:szCs w:val="24"/>
          <w:lang w:val="vi"/>
        </w:rPr>
        <w:t>nh khi yêu c</w:t>
      </w:r>
      <w:r w:rsidRPr="00354735">
        <w:rPr>
          <w:sz w:val="24"/>
          <w:szCs w:val="24"/>
          <w:lang w:val="vi"/>
        </w:rPr>
        <w:t>ầ</w:t>
      </w:r>
      <w:r w:rsidRPr="00354735">
        <w:rPr>
          <w:sz w:val="24"/>
          <w:szCs w:val="24"/>
          <w:lang w:val="vi"/>
        </w:rPr>
        <w:t>u.</w:t>
      </w:r>
    </w:p>
    <w:p w14:paraId="251911A4" w14:textId="3141C894" w:rsidR="0041143C" w:rsidRPr="00470573" w:rsidRDefault="00146A37" w:rsidP="00470573">
      <w:pPr>
        <w:rPr>
          <w:i/>
          <w:sz w:val="24"/>
          <w:szCs w:val="24"/>
          <w:lang w:val="vi"/>
        </w:rPr>
      </w:pPr>
      <w:r w:rsidRPr="00354735">
        <w:rPr>
          <w:sz w:val="24"/>
          <w:szCs w:val="24"/>
          <w:lang w:val="vi"/>
        </w:rPr>
        <w:t>Lưu ý - di</w:t>
      </w:r>
      <w:r w:rsidRPr="00354735">
        <w:rPr>
          <w:sz w:val="24"/>
          <w:szCs w:val="24"/>
          <w:lang w:val="vi"/>
        </w:rPr>
        <w:t>ễ</w:t>
      </w:r>
      <w:r w:rsidRPr="00354735">
        <w:rPr>
          <w:sz w:val="24"/>
          <w:szCs w:val="24"/>
          <w:lang w:val="vi"/>
        </w:rPr>
        <w:t>n đ</w:t>
      </w:r>
      <w:r w:rsidRPr="00354735">
        <w:rPr>
          <w:sz w:val="24"/>
          <w:szCs w:val="24"/>
          <w:lang w:val="vi"/>
        </w:rPr>
        <w:t>ạ</w:t>
      </w:r>
      <w:r w:rsidRPr="00354735">
        <w:rPr>
          <w:sz w:val="24"/>
          <w:szCs w:val="24"/>
          <w:lang w:val="vi"/>
        </w:rPr>
        <w:t>t đ</w:t>
      </w:r>
      <w:r w:rsidRPr="00354735">
        <w:rPr>
          <w:sz w:val="24"/>
          <w:szCs w:val="24"/>
          <w:lang w:val="vi"/>
        </w:rPr>
        <w:t>ầ</w:t>
      </w:r>
      <w:r w:rsidRPr="00354735">
        <w:rPr>
          <w:sz w:val="24"/>
          <w:szCs w:val="24"/>
          <w:lang w:val="vi"/>
        </w:rPr>
        <w:t>y đ</w:t>
      </w:r>
      <w:r w:rsidRPr="00354735">
        <w:rPr>
          <w:sz w:val="24"/>
          <w:szCs w:val="24"/>
          <w:lang w:val="vi"/>
        </w:rPr>
        <w:t>ủ</w:t>
      </w:r>
      <w:r w:rsidRPr="00354735">
        <w:rPr>
          <w:sz w:val="24"/>
          <w:szCs w:val="24"/>
          <w:lang w:val="vi"/>
        </w:rPr>
        <w:t xml:space="preserve"> c</w:t>
      </w:r>
      <w:r w:rsidRPr="00354735">
        <w:rPr>
          <w:sz w:val="24"/>
          <w:szCs w:val="24"/>
          <w:lang w:val="vi"/>
        </w:rPr>
        <w:t>ủ</w:t>
      </w:r>
      <w:r w:rsidRPr="00354735">
        <w:rPr>
          <w:sz w:val="24"/>
          <w:szCs w:val="24"/>
          <w:lang w:val="vi"/>
        </w:rPr>
        <w:t>a nguyên t</w:t>
      </w:r>
      <w:r w:rsidRPr="00354735">
        <w:rPr>
          <w:sz w:val="24"/>
          <w:szCs w:val="24"/>
          <w:lang w:val="vi"/>
        </w:rPr>
        <w:t>ắ</w:t>
      </w:r>
      <w:r w:rsidRPr="00354735">
        <w:rPr>
          <w:sz w:val="24"/>
          <w:szCs w:val="24"/>
          <w:lang w:val="vi"/>
        </w:rPr>
        <w:t>c này trong Sách lư</w:t>
      </w:r>
      <w:r w:rsidRPr="00354735">
        <w:rPr>
          <w:sz w:val="24"/>
          <w:szCs w:val="24"/>
          <w:lang w:val="vi"/>
        </w:rPr>
        <w:t>ợ</w:t>
      </w:r>
      <w:r w:rsidRPr="00354735">
        <w:rPr>
          <w:sz w:val="24"/>
          <w:szCs w:val="24"/>
          <w:lang w:val="vi"/>
        </w:rPr>
        <w:t xml:space="preserve">c là </w:t>
      </w:r>
      <w:r w:rsidRPr="00354735">
        <w:rPr>
          <w:i/>
          <w:sz w:val="24"/>
          <w:szCs w:val="24"/>
          <w:lang w:val="vi"/>
        </w:rPr>
        <w:t>"Tôn tr</w:t>
      </w:r>
      <w:r w:rsidRPr="00354735">
        <w:rPr>
          <w:i/>
          <w:sz w:val="24"/>
          <w:szCs w:val="24"/>
          <w:lang w:val="vi"/>
        </w:rPr>
        <w:t>ọ</w:t>
      </w:r>
      <w:r w:rsidRPr="00354735">
        <w:rPr>
          <w:i/>
          <w:sz w:val="24"/>
          <w:szCs w:val="24"/>
          <w:lang w:val="vi"/>
        </w:rPr>
        <w:t>ng ph</w:t>
      </w:r>
      <w:r w:rsidRPr="00354735">
        <w:rPr>
          <w:i/>
          <w:sz w:val="24"/>
          <w:szCs w:val="24"/>
          <w:lang w:val="vi"/>
        </w:rPr>
        <w:t>ẩ</w:t>
      </w:r>
      <w:r w:rsidRPr="00354735">
        <w:rPr>
          <w:i/>
          <w:sz w:val="24"/>
          <w:szCs w:val="24"/>
          <w:lang w:val="vi"/>
        </w:rPr>
        <w:t>m giá v</w:t>
      </w:r>
      <w:r w:rsidRPr="00354735">
        <w:rPr>
          <w:i/>
          <w:sz w:val="24"/>
          <w:szCs w:val="24"/>
          <w:lang w:val="vi"/>
        </w:rPr>
        <w:t>ố</w:t>
      </w:r>
      <w:r w:rsidRPr="00354735">
        <w:rPr>
          <w:i/>
          <w:sz w:val="24"/>
          <w:szCs w:val="24"/>
          <w:lang w:val="vi"/>
        </w:rPr>
        <w:t>n có, quy</w:t>
      </w:r>
      <w:r w:rsidRPr="00354735">
        <w:rPr>
          <w:i/>
          <w:sz w:val="24"/>
          <w:szCs w:val="24"/>
          <w:lang w:val="vi"/>
        </w:rPr>
        <w:t>ề</w:t>
      </w:r>
      <w:r w:rsidRPr="00354735">
        <w:rPr>
          <w:i/>
          <w:sz w:val="24"/>
          <w:szCs w:val="24"/>
          <w:lang w:val="vi"/>
        </w:rPr>
        <w:t>n t</w:t>
      </w:r>
      <w:r w:rsidRPr="00354735">
        <w:rPr>
          <w:i/>
          <w:sz w:val="24"/>
          <w:szCs w:val="24"/>
          <w:lang w:val="vi"/>
        </w:rPr>
        <w:t>ự</w:t>
      </w:r>
      <w:r w:rsidRPr="00354735">
        <w:rPr>
          <w:i/>
          <w:sz w:val="24"/>
          <w:szCs w:val="24"/>
          <w:lang w:val="vi"/>
        </w:rPr>
        <w:t xml:space="preserve"> ch</w:t>
      </w:r>
      <w:r w:rsidRPr="00354735">
        <w:rPr>
          <w:i/>
          <w:sz w:val="24"/>
          <w:szCs w:val="24"/>
          <w:lang w:val="vi"/>
        </w:rPr>
        <w:t>ủ</w:t>
      </w:r>
      <w:r w:rsidRPr="00354735">
        <w:rPr>
          <w:i/>
          <w:sz w:val="24"/>
          <w:szCs w:val="24"/>
          <w:lang w:val="vi"/>
        </w:rPr>
        <w:t xml:space="preserve"> c</w:t>
      </w:r>
      <w:r w:rsidRPr="00354735">
        <w:rPr>
          <w:i/>
          <w:sz w:val="24"/>
          <w:szCs w:val="24"/>
          <w:lang w:val="vi"/>
        </w:rPr>
        <w:t>ủ</w:t>
      </w:r>
      <w:r w:rsidRPr="00354735">
        <w:rPr>
          <w:i/>
          <w:sz w:val="24"/>
          <w:szCs w:val="24"/>
          <w:lang w:val="vi"/>
        </w:rPr>
        <w:t>a cá nhân bao g</w:t>
      </w:r>
      <w:r w:rsidRPr="00354735">
        <w:rPr>
          <w:i/>
          <w:sz w:val="24"/>
          <w:szCs w:val="24"/>
          <w:lang w:val="vi"/>
        </w:rPr>
        <w:t>ồ</w:t>
      </w:r>
      <w:r w:rsidRPr="00354735">
        <w:rPr>
          <w:i/>
          <w:sz w:val="24"/>
          <w:szCs w:val="24"/>
          <w:lang w:val="vi"/>
        </w:rPr>
        <w:t>m quy</w:t>
      </w:r>
      <w:r w:rsidRPr="00354735">
        <w:rPr>
          <w:i/>
          <w:sz w:val="24"/>
          <w:szCs w:val="24"/>
          <w:lang w:val="vi"/>
        </w:rPr>
        <w:t>ề</w:t>
      </w:r>
      <w:r w:rsidRPr="00354735">
        <w:rPr>
          <w:i/>
          <w:sz w:val="24"/>
          <w:szCs w:val="24"/>
          <w:lang w:val="vi"/>
        </w:rPr>
        <w:t>n t</w:t>
      </w:r>
      <w:r w:rsidRPr="00354735">
        <w:rPr>
          <w:i/>
          <w:sz w:val="24"/>
          <w:szCs w:val="24"/>
          <w:lang w:val="vi"/>
        </w:rPr>
        <w:t>ự</w:t>
      </w:r>
      <w:r w:rsidRPr="00354735">
        <w:rPr>
          <w:i/>
          <w:sz w:val="24"/>
          <w:szCs w:val="24"/>
          <w:lang w:val="vi"/>
        </w:rPr>
        <w:t xml:space="preserve"> do t</w:t>
      </w:r>
      <w:r w:rsidRPr="00354735">
        <w:rPr>
          <w:i/>
          <w:sz w:val="24"/>
          <w:szCs w:val="24"/>
          <w:lang w:val="vi"/>
        </w:rPr>
        <w:t>ự</w:t>
      </w:r>
      <w:r w:rsidRPr="00354735">
        <w:rPr>
          <w:i/>
          <w:sz w:val="24"/>
          <w:szCs w:val="24"/>
          <w:lang w:val="vi"/>
        </w:rPr>
        <w:t xml:space="preserve"> l</w:t>
      </w:r>
      <w:r w:rsidRPr="00354735">
        <w:rPr>
          <w:i/>
          <w:sz w:val="24"/>
          <w:szCs w:val="24"/>
          <w:lang w:val="vi"/>
        </w:rPr>
        <w:t>ự</w:t>
      </w:r>
      <w:r w:rsidRPr="00354735">
        <w:rPr>
          <w:i/>
          <w:sz w:val="24"/>
          <w:szCs w:val="24"/>
          <w:lang w:val="vi"/>
        </w:rPr>
        <w:t>a ch</w:t>
      </w:r>
      <w:r w:rsidRPr="00354735">
        <w:rPr>
          <w:i/>
          <w:sz w:val="24"/>
          <w:szCs w:val="24"/>
          <w:lang w:val="vi"/>
        </w:rPr>
        <w:t>ọ</w:t>
      </w:r>
      <w:r w:rsidRPr="00354735">
        <w:rPr>
          <w:i/>
          <w:sz w:val="24"/>
          <w:szCs w:val="24"/>
          <w:lang w:val="vi"/>
        </w:rPr>
        <w:t>n và s</w:t>
      </w:r>
      <w:r w:rsidRPr="00354735">
        <w:rPr>
          <w:i/>
          <w:sz w:val="24"/>
          <w:szCs w:val="24"/>
          <w:lang w:val="vi"/>
        </w:rPr>
        <w:t>ự</w:t>
      </w:r>
      <w:r w:rsidRPr="00354735">
        <w:rPr>
          <w:i/>
          <w:sz w:val="24"/>
          <w:szCs w:val="24"/>
          <w:lang w:val="vi"/>
        </w:rPr>
        <w:t xml:space="preserve"> đ</w:t>
      </w:r>
      <w:r w:rsidRPr="00354735">
        <w:rPr>
          <w:i/>
          <w:sz w:val="24"/>
          <w:szCs w:val="24"/>
          <w:lang w:val="vi"/>
        </w:rPr>
        <w:t>ộ</w:t>
      </w:r>
      <w:r w:rsidRPr="00354735">
        <w:rPr>
          <w:i/>
          <w:sz w:val="24"/>
          <w:szCs w:val="24"/>
          <w:lang w:val="vi"/>
        </w:rPr>
        <w:t>c l</w:t>
      </w:r>
      <w:r w:rsidRPr="00354735">
        <w:rPr>
          <w:i/>
          <w:sz w:val="24"/>
          <w:szCs w:val="24"/>
          <w:lang w:val="vi"/>
        </w:rPr>
        <w:t>ậ</w:t>
      </w:r>
      <w:r w:rsidRPr="00354735">
        <w:rPr>
          <w:i/>
          <w:sz w:val="24"/>
          <w:szCs w:val="24"/>
          <w:lang w:val="vi"/>
        </w:rPr>
        <w:t>p c</w:t>
      </w:r>
      <w:r w:rsidRPr="00354735">
        <w:rPr>
          <w:i/>
          <w:sz w:val="24"/>
          <w:szCs w:val="24"/>
          <w:lang w:val="vi"/>
        </w:rPr>
        <w:t>ủ</w:t>
      </w:r>
      <w:r w:rsidRPr="00354735">
        <w:rPr>
          <w:i/>
          <w:sz w:val="24"/>
          <w:szCs w:val="24"/>
          <w:lang w:val="vi"/>
        </w:rPr>
        <w:t xml:space="preserve">a cá nhân". </w:t>
      </w:r>
    </w:p>
    <w:p w14:paraId="4DC6946C" w14:textId="77777777" w:rsidR="00B11A69" w:rsidRPr="00470573" w:rsidRDefault="00146A37" w:rsidP="0046507A">
      <w:pPr>
        <w:tabs>
          <w:tab w:val="left" w:pos="1843"/>
        </w:tabs>
        <w:spacing w:before="480"/>
        <w:rPr>
          <w:b/>
          <w:color w:val="CD163F"/>
          <w:sz w:val="24"/>
          <w:szCs w:val="24"/>
          <w:lang w:val="vi"/>
        </w:rPr>
      </w:pPr>
      <w:r>
        <w:rPr>
          <w:b/>
          <w:color w:val="CD163F"/>
          <w:sz w:val="24"/>
          <w:szCs w:val="24"/>
          <w:lang w:val="vi"/>
        </w:rPr>
        <w:t>Nguyên t</w:t>
      </w:r>
      <w:r>
        <w:rPr>
          <w:b/>
          <w:color w:val="CD163F"/>
          <w:sz w:val="24"/>
          <w:szCs w:val="24"/>
          <w:lang w:val="vi"/>
        </w:rPr>
        <w:t>ắ</w:t>
      </w:r>
      <w:r>
        <w:rPr>
          <w:b/>
          <w:color w:val="CD163F"/>
          <w:sz w:val="24"/>
          <w:szCs w:val="24"/>
          <w:lang w:val="vi"/>
        </w:rPr>
        <w:t xml:space="preserve">c 2: </w:t>
      </w:r>
      <w:r>
        <w:rPr>
          <w:b/>
          <w:color w:val="CD163F"/>
          <w:sz w:val="24"/>
          <w:szCs w:val="24"/>
          <w:lang w:val="vi"/>
        </w:rPr>
        <w:tab/>
        <w:t>Không ai b</w:t>
      </w:r>
      <w:r>
        <w:rPr>
          <w:b/>
          <w:color w:val="CD163F"/>
          <w:sz w:val="24"/>
          <w:szCs w:val="24"/>
          <w:lang w:val="vi"/>
        </w:rPr>
        <w:t>ị</w:t>
      </w:r>
      <w:r>
        <w:rPr>
          <w:b/>
          <w:color w:val="CD163F"/>
          <w:sz w:val="24"/>
          <w:szCs w:val="24"/>
          <w:lang w:val="vi"/>
        </w:rPr>
        <w:t xml:space="preserve"> phân bi</w:t>
      </w:r>
      <w:r>
        <w:rPr>
          <w:b/>
          <w:color w:val="CD163F"/>
          <w:sz w:val="24"/>
          <w:szCs w:val="24"/>
          <w:lang w:val="vi"/>
        </w:rPr>
        <w:t>ệ</w:t>
      </w:r>
      <w:r>
        <w:rPr>
          <w:b/>
          <w:color w:val="CD163F"/>
          <w:sz w:val="24"/>
          <w:szCs w:val="24"/>
          <w:lang w:val="vi"/>
        </w:rPr>
        <w:t>t đ</w:t>
      </w:r>
      <w:r>
        <w:rPr>
          <w:b/>
          <w:color w:val="CD163F"/>
          <w:sz w:val="24"/>
          <w:szCs w:val="24"/>
          <w:lang w:val="vi"/>
        </w:rPr>
        <w:t>ố</w:t>
      </w:r>
      <w:r>
        <w:rPr>
          <w:b/>
          <w:color w:val="CD163F"/>
          <w:sz w:val="24"/>
          <w:szCs w:val="24"/>
          <w:lang w:val="vi"/>
        </w:rPr>
        <w:t>i x</w:t>
      </w:r>
      <w:r>
        <w:rPr>
          <w:b/>
          <w:color w:val="CD163F"/>
          <w:sz w:val="24"/>
          <w:szCs w:val="24"/>
          <w:lang w:val="vi"/>
        </w:rPr>
        <w:t>ử</w:t>
      </w:r>
      <w:r>
        <w:rPr>
          <w:b/>
          <w:color w:val="CD163F"/>
          <w:sz w:val="24"/>
          <w:szCs w:val="24"/>
          <w:lang w:val="vi"/>
        </w:rPr>
        <w:t xml:space="preserve"> (Không phâ</w:t>
      </w:r>
      <w:r>
        <w:rPr>
          <w:b/>
          <w:color w:val="CD163F"/>
          <w:sz w:val="24"/>
          <w:szCs w:val="24"/>
          <w:lang w:val="vi"/>
        </w:rPr>
        <w:t>n bi</w:t>
      </w:r>
      <w:r>
        <w:rPr>
          <w:b/>
          <w:color w:val="CD163F"/>
          <w:sz w:val="24"/>
          <w:szCs w:val="24"/>
          <w:lang w:val="vi"/>
        </w:rPr>
        <w:t>ệ</w:t>
      </w:r>
      <w:r>
        <w:rPr>
          <w:b/>
          <w:color w:val="CD163F"/>
          <w:sz w:val="24"/>
          <w:szCs w:val="24"/>
          <w:lang w:val="vi"/>
        </w:rPr>
        <w:t>t đ</w:t>
      </w:r>
      <w:r>
        <w:rPr>
          <w:b/>
          <w:color w:val="CD163F"/>
          <w:sz w:val="24"/>
          <w:szCs w:val="24"/>
          <w:lang w:val="vi"/>
        </w:rPr>
        <w:t>ố</w:t>
      </w:r>
      <w:r>
        <w:rPr>
          <w:b/>
          <w:color w:val="CD163F"/>
          <w:sz w:val="24"/>
          <w:szCs w:val="24"/>
          <w:lang w:val="vi"/>
        </w:rPr>
        <w:t>i x</w:t>
      </w:r>
      <w:r>
        <w:rPr>
          <w:b/>
          <w:color w:val="CD163F"/>
          <w:sz w:val="24"/>
          <w:szCs w:val="24"/>
          <w:lang w:val="vi"/>
        </w:rPr>
        <w:t>ử</w:t>
      </w:r>
      <w:r>
        <w:rPr>
          <w:b/>
          <w:color w:val="CD163F"/>
          <w:sz w:val="24"/>
          <w:szCs w:val="24"/>
          <w:lang w:val="vi"/>
        </w:rPr>
        <w:t>)</w:t>
      </w:r>
    </w:p>
    <w:p w14:paraId="5638D6E3" w14:textId="77777777" w:rsidR="00B11A69" w:rsidRPr="00470573" w:rsidRDefault="00146A37" w:rsidP="00B11A69">
      <w:pPr>
        <w:rPr>
          <w:sz w:val="24"/>
          <w:szCs w:val="24"/>
          <w:lang w:val="vi"/>
        </w:rPr>
      </w:pPr>
      <w:r w:rsidRPr="00354735">
        <w:rPr>
          <w:sz w:val="24"/>
          <w:szCs w:val="24"/>
          <w:lang w:val="vi"/>
        </w:rPr>
        <w:t>Khi áp d</w:t>
      </w:r>
      <w:r w:rsidRPr="00354735">
        <w:rPr>
          <w:sz w:val="24"/>
          <w:szCs w:val="24"/>
          <w:lang w:val="vi"/>
        </w:rPr>
        <w:t>ụ</w:t>
      </w:r>
      <w:r w:rsidRPr="00354735">
        <w:rPr>
          <w:sz w:val="24"/>
          <w:szCs w:val="24"/>
          <w:lang w:val="vi"/>
        </w:rPr>
        <w:t>ng nguyên t</w:t>
      </w:r>
      <w:r w:rsidRPr="00354735">
        <w:rPr>
          <w:sz w:val="24"/>
          <w:szCs w:val="24"/>
          <w:lang w:val="vi"/>
        </w:rPr>
        <w:t>ắ</w:t>
      </w:r>
      <w:r w:rsidRPr="00354735">
        <w:rPr>
          <w:sz w:val="24"/>
          <w:szCs w:val="24"/>
          <w:lang w:val="vi"/>
        </w:rPr>
        <w:t>c này, m</w:t>
      </w:r>
      <w:r w:rsidRPr="00354735">
        <w:rPr>
          <w:sz w:val="24"/>
          <w:szCs w:val="24"/>
          <w:lang w:val="vi"/>
        </w:rPr>
        <w:t>ọ</w:t>
      </w:r>
      <w:r w:rsidRPr="00354735">
        <w:rPr>
          <w:sz w:val="24"/>
          <w:szCs w:val="24"/>
          <w:lang w:val="vi"/>
        </w:rPr>
        <w:t>i ngư</w:t>
      </w:r>
      <w:r w:rsidRPr="00354735">
        <w:rPr>
          <w:sz w:val="24"/>
          <w:szCs w:val="24"/>
          <w:lang w:val="vi"/>
        </w:rPr>
        <w:t>ờ</w:t>
      </w:r>
      <w:r w:rsidRPr="00354735">
        <w:rPr>
          <w:sz w:val="24"/>
          <w:szCs w:val="24"/>
          <w:lang w:val="vi"/>
        </w:rPr>
        <w:t>i đư</w:t>
      </w:r>
      <w:r w:rsidRPr="00354735">
        <w:rPr>
          <w:sz w:val="24"/>
          <w:szCs w:val="24"/>
          <w:lang w:val="vi"/>
        </w:rPr>
        <w:t>ợ</w:t>
      </w:r>
      <w:r w:rsidRPr="00354735">
        <w:rPr>
          <w:sz w:val="24"/>
          <w:szCs w:val="24"/>
          <w:lang w:val="vi"/>
        </w:rPr>
        <w:t>c yêu c</w:t>
      </w:r>
      <w:r w:rsidRPr="00354735">
        <w:rPr>
          <w:sz w:val="24"/>
          <w:szCs w:val="24"/>
          <w:lang w:val="vi"/>
        </w:rPr>
        <w:t>ầ</w:t>
      </w:r>
      <w:r w:rsidRPr="00354735">
        <w:rPr>
          <w:sz w:val="24"/>
          <w:szCs w:val="24"/>
          <w:lang w:val="vi"/>
        </w:rPr>
        <w:t>u cân nh</w:t>
      </w:r>
      <w:r w:rsidRPr="00354735">
        <w:rPr>
          <w:sz w:val="24"/>
          <w:szCs w:val="24"/>
          <w:lang w:val="vi"/>
        </w:rPr>
        <w:t>ắ</w:t>
      </w:r>
      <w:r w:rsidRPr="00354735">
        <w:rPr>
          <w:sz w:val="24"/>
          <w:szCs w:val="24"/>
          <w:lang w:val="vi"/>
        </w:rPr>
        <w:t>c n</w:t>
      </w:r>
      <w:r w:rsidRPr="00354735">
        <w:rPr>
          <w:sz w:val="24"/>
          <w:szCs w:val="24"/>
          <w:lang w:val="vi"/>
        </w:rPr>
        <w:t>ế</w:t>
      </w:r>
      <w:r w:rsidRPr="00354735">
        <w:rPr>
          <w:sz w:val="24"/>
          <w:szCs w:val="24"/>
          <w:lang w:val="vi"/>
        </w:rPr>
        <w:t>u hành đ</w:t>
      </w:r>
      <w:r w:rsidRPr="00354735">
        <w:rPr>
          <w:sz w:val="24"/>
          <w:szCs w:val="24"/>
          <w:lang w:val="vi"/>
        </w:rPr>
        <w:t>ộ</w:t>
      </w:r>
      <w:r w:rsidRPr="00354735">
        <w:rPr>
          <w:sz w:val="24"/>
          <w:szCs w:val="24"/>
          <w:lang w:val="vi"/>
        </w:rPr>
        <w:t>ng đ</w:t>
      </w:r>
      <w:r w:rsidRPr="00354735">
        <w:rPr>
          <w:sz w:val="24"/>
          <w:szCs w:val="24"/>
          <w:lang w:val="vi"/>
        </w:rPr>
        <w:t>ề</w:t>
      </w:r>
      <w:r w:rsidRPr="00354735">
        <w:rPr>
          <w:sz w:val="24"/>
          <w:szCs w:val="24"/>
          <w:lang w:val="vi"/>
        </w:rPr>
        <w:t xml:space="preserve"> xu</w:t>
      </w:r>
      <w:r w:rsidRPr="00354735">
        <w:rPr>
          <w:sz w:val="24"/>
          <w:szCs w:val="24"/>
          <w:lang w:val="vi"/>
        </w:rPr>
        <w:t>ấ</w:t>
      </w:r>
      <w:r w:rsidRPr="00354735">
        <w:rPr>
          <w:sz w:val="24"/>
          <w:szCs w:val="24"/>
          <w:lang w:val="vi"/>
        </w:rPr>
        <w:t>t s</w:t>
      </w:r>
      <w:r w:rsidRPr="00354735">
        <w:rPr>
          <w:sz w:val="24"/>
          <w:szCs w:val="24"/>
          <w:lang w:val="vi"/>
        </w:rPr>
        <w:t>ẽ</w:t>
      </w:r>
      <w:r w:rsidRPr="00354735">
        <w:rPr>
          <w:sz w:val="24"/>
          <w:szCs w:val="24"/>
          <w:lang w:val="vi"/>
        </w:rPr>
        <w:t>:</w:t>
      </w:r>
    </w:p>
    <w:p w14:paraId="5D98B2A2" w14:textId="77777777" w:rsidR="00B11A69" w:rsidRPr="00470573" w:rsidRDefault="00146A37" w:rsidP="00B11A69">
      <w:pPr>
        <w:pStyle w:val="ListParagraph"/>
        <w:numPr>
          <w:ilvl w:val="0"/>
          <w:numId w:val="25"/>
        </w:numPr>
        <w:rPr>
          <w:sz w:val="24"/>
          <w:szCs w:val="24"/>
          <w:lang w:val="vi"/>
        </w:rPr>
      </w:pPr>
      <w:r w:rsidRPr="002C4160">
        <w:rPr>
          <w:sz w:val="24"/>
          <w:szCs w:val="24"/>
          <w:lang w:val="vi"/>
        </w:rPr>
        <w:t>tuân th</w:t>
      </w:r>
      <w:r w:rsidRPr="002C4160">
        <w:rPr>
          <w:sz w:val="24"/>
          <w:szCs w:val="24"/>
          <w:lang w:val="vi"/>
        </w:rPr>
        <w:t>ủ</w:t>
      </w:r>
      <w:r w:rsidRPr="002C4160">
        <w:rPr>
          <w:sz w:val="24"/>
          <w:szCs w:val="24"/>
          <w:lang w:val="vi"/>
        </w:rPr>
        <w:t xml:space="preserve"> Đ</w:t>
      </w:r>
      <w:r w:rsidRPr="002C4160">
        <w:rPr>
          <w:sz w:val="24"/>
          <w:szCs w:val="24"/>
          <w:lang w:val="vi"/>
        </w:rPr>
        <w:t>ạ</w:t>
      </w:r>
      <w:r w:rsidRPr="002C4160">
        <w:rPr>
          <w:sz w:val="24"/>
          <w:szCs w:val="24"/>
          <w:lang w:val="vi"/>
        </w:rPr>
        <w:t>o lu</w:t>
      </w:r>
      <w:r w:rsidRPr="002C4160">
        <w:rPr>
          <w:sz w:val="24"/>
          <w:szCs w:val="24"/>
          <w:lang w:val="vi"/>
        </w:rPr>
        <w:t>ậ</w:t>
      </w:r>
      <w:r w:rsidRPr="002C4160">
        <w:rPr>
          <w:sz w:val="24"/>
          <w:szCs w:val="24"/>
          <w:lang w:val="vi"/>
        </w:rPr>
        <w:t>t Ch</w:t>
      </w:r>
      <w:r w:rsidRPr="002C4160">
        <w:rPr>
          <w:sz w:val="24"/>
          <w:szCs w:val="24"/>
          <w:lang w:val="vi"/>
        </w:rPr>
        <w:t>ố</w:t>
      </w:r>
      <w:r w:rsidRPr="002C4160">
        <w:rPr>
          <w:sz w:val="24"/>
          <w:szCs w:val="24"/>
          <w:lang w:val="vi"/>
        </w:rPr>
        <w:t>ng phân bi</w:t>
      </w:r>
      <w:r w:rsidRPr="002C4160">
        <w:rPr>
          <w:sz w:val="24"/>
          <w:szCs w:val="24"/>
          <w:lang w:val="vi"/>
        </w:rPr>
        <w:t>ệ</w:t>
      </w:r>
      <w:r w:rsidRPr="002C4160">
        <w:rPr>
          <w:sz w:val="24"/>
          <w:szCs w:val="24"/>
          <w:lang w:val="vi"/>
        </w:rPr>
        <w:t>t ngư</w:t>
      </w:r>
      <w:r w:rsidRPr="002C4160">
        <w:rPr>
          <w:sz w:val="24"/>
          <w:szCs w:val="24"/>
          <w:lang w:val="vi"/>
        </w:rPr>
        <w:t>ờ</w:t>
      </w:r>
      <w:r w:rsidRPr="002C4160">
        <w:rPr>
          <w:sz w:val="24"/>
          <w:szCs w:val="24"/>
          <w:lang w:val="vi"/>
        </w:rPr>
        <w:t>i khuy</w:t>
      </w:r>
      <w:r w:rsidRPr="002C4160">
        <w:rPr>
          <w:sz w:val="24"/>
          <w:szCs w:val="24"/>
          <w:lang w:val="vi"/>
        </w:rPr>
        <w:t>ế</w:t>
      </w:r>
      <w:r w:rsidRPr="002C4160">
        <w:rPr>
          <w:sz w:val="24"/>
          <w:szCs w:val="24"/>
          <w:lang w:val="vi"/>
        </w:rPr>
        <w:t>t t</w:t>
      </w:r>
      <w:r w:rsidRPr="002C4160">
        <w:rPr>
          <w:sz w:val="24"/>
          <w:szCs w:val="24"/>
          <w:lang w:val="vi"/>
        </w:rPr>
        <w:t>ậ</w:t>
      </w:r>
      <w:r w:rsidRPr="002C4160">
        <w:rPr>
          <w:sz w:val="24"/>
          <w:szCs w:val="24"/>
          <w:lang w:val="vi"/>
        </w:rPr>
        <w:t>t năm 1992, lu</w:t>
      </w:r>
      <w:r w:rsidRPr="002C4160">
        <w:rPr>
          <w:sz w:val="24"/>
          <w:szCs w:val="24"/>
          <w:lang w:val="vi"/>
        </w:rPr>
        <w:t>ậ</w:t>
      </w:r>
      <w:r w:rsidRPr="002C4160">
        <w:rPr>
          <w:sz w:val="24"/>
          <w:szCs w:val="24"/>
          <w:lang w:val="vi"/>
        </w:rPr>
        <w:t>t ch</w:t>
      </w:r>
      <w:r w:rsidRPr="002C4160">
        <w:rPr>
          <w:sz w:val="24"/>
          <w:szCs w:val="24"/>
          <w:lang w:val="vi"/>
        </w:rPr>
        <w:t>ố</w:t>
      </w:r>
      <w:r w:rsidRPr="002C4160">
        <w:rPr>
          <w:sz w:val="24"/>
          <w:szCs w:val="24"/>
          <w:lang w:val="vi"/>
        </w:rPr>
        <w:t>ng phân bi</w:t>
      </w:r>
      <w:r w:rsidRPr="002C4160">
        <w:rPr>
          <w:sz w:val="24"/>
          <w:szCs w:val="24"/>
          <w:lang w:val="vi"/>
        </w:rPr>
        <w:t>ệ</w:t>
      </w:r>
      <w:r w:rsidRPr="002C4160">
        <w:rPr>
          <w:sz w:val="24"/>
          <w:szCs w:val="24"/>
          <w:lang w:val="vi"/>
        </w:rPr>
        <w:t>t đ</w:t>
      </w:r>
      <w:r w:rsidRPr="002C4160">
        <w:rPr>
          <w:sz w:val="24"/>
          <w:szCs w:val="24"/>
          <w:lang w:val="vi"/>
        </w:rPr>
        <w:t>ố</w:t>
      </w:r>
      <w:r w:rsidRPr="002C4160">
        <w:rPr>
          <w:sz w:val="24"/>
          <w:szCs w:val="24"/>
          <w:lang w:val="vi"/>
        </w:rPr>
        <w:t>i x</w:t>
      </w:r>
      <w:r w:rsidRPr="002C4160">
        <w:rPr>
          <w:sz w:val="24"/>
          <w:szCs w:val="24"/>
          <w:lang w:val="vi"/>
        </w:rPr>
        <w:t>ử</w:t>
      </w:r>
      <w:r w:rsidRPr="002C4160">
        <w:rPr>
          <w:sz w:val="24"/>
          <w:szCs w:val="24"/>
          <w:lang w:val="vi"/>
        </w:rPr>
        <w:t xml:space="preserve"> c</w:t>
      </w:r>
      <w:r w:rsidRPr="002C4160">
        <w:rPr>
          <w:sz w:val="24"/>
          <w:szCs w:val="24"/>
          <w:lang w:val="vi"/>
        </w:rPr>
        <w:t>ủ</w:t>
      </w:r>
      <w:r w:rsidRPr="002C4160">
        <w:rPr>
          <w:sz w:val="24"/>
          <w:szCs w:val="24"/>
          <w:lang w:val="vi"/>
        </w:rPr>
        <w:t>a ti</w:t>
      </w:r>
      <w:r w:rsidRPr="002C4160">
        <w:rPr>
          <w:sz w:val="24"/>
          <w:szCs w:val="24"/>
          <w:lang w:val="vi"/>
        </w:rPr>
        <w:t>ể</w:t>
      </w:r>
      <w:r w:rsidRPr="002C4160">
        <w:rPr>
          <w:sz w:val="24"/>
          <w:szCs w:val="24"/>
          <w:lang w:val="vi"/>
        </w:rPr>
        <w:t>u bang và vùng lãnh th</w:t>
      </w:r>
      <w:r w:rsidRPr="002C4160">
        <w:rPr>
          <w:sz w:val="24"/>
          <w:szCs w:val="24"/>
          <w:lang w:val="vi"/>
        </w:rPr>
        <w:t>ổ</w:t>
      </w:r>
      <w:r w:rsidRPr="002C4160">
        <w:rPr>
          <w:sz w:val="24"/>
          <w:szCs w:val="24"/>
          <w:lang w:val="vi"/>
        </w:rPr>
        <w:t xml:space="preserve"> và CRPD c</w:t>
      </w:r>
      <w:r w:rsidRPr="002C4160">
        <w:rPr>
          <w:sz w:val="24"/>
          <w:szCs w:val="24"/>
          <w:lang w:val="vi"/>
        </w:rPr>
        <w:t>ủ</w:t>
      </w:r>
      <w:r w:rsidRPr="002C4160">
        <w:rPr>
          <w:sz w:val="24"/>
          <w:szCs w:val="24"/>
          <w:lang w:val="vi"/>
        </w:rPr>
        <w:t>a Liên H</w:t>
      </w:r>
      <w:r w:rsidRPr="002C4160">
        <w:rPr>
          <w:sz w:val="24"/>
          <w:szCs w:val="24"/>
          <w:lang w:val="vi"/>
        </w:rPr>
        <w:t>ợ</w:t>
      </w:r>
      <w:r w:rsidRPr="002C4160">
        <w:rPr>
          <w:sz w:val="24"/>
          <w:szCs w:val="24"/>
          <w:lang w:val="vi"/>
        </w:rPr>
        <w:t>p Qu</w:t>
      </w:r>
      <w:r w:rsidRPr="002C4160">
        <w:rPr>
          <w:sz w:val="24"/>
          <w:szCs w:val="24"/>
          <w:lang w:val="vi"/>
        </w:rPr>
        <w:t>ố</w:t>
      </w:r>
      <w:r w:rsidRPr="002C4160">
        <w:rPr>
          <w:sz w:val="24"/>
          <w:szCs w:val="24"/>
          <w:lang w:val="vi"/>
        </w:rPr>
        <w:t>c</w:t>
      </w:r>
    </w:p>
    <w:p w14:paraId="00361F8A" w14:textId="1EAEC17E" w:rsidR="0041143C" w:rsidRPr="00470573" w:rsidRDefault="00146A37" w:rsidP="00470573">
      <w:pPr>
        <w:pStyle w:val="ListParagraph"/>
        <w:numPr>
          <w:ilvl w:val="0"/>
          <w:numId w:val="25"/>
        </w:numPr>
        <w:rPr>
          <w:b/>
          <w:sz w:val="24"/>
          <w:szCs w:val="24"/>
          <w:lang w:val="vi"/>
        </w:rPr>
      </w:pPr>
      <w:r>
        <w:rPr>
          <w:sz w:val="24"/>
          <w:szCs w:val="24"/>
          <w:lang w:val="vi"/>
        </w:rPr>
        <w:t>tránh phâ</w:t>
      </w:r>
      <w:r>
        <w:rPr>
          <w:sz w:val="24"/>
          <w:szCs w:val="24"/>
          <w:lang w:val="vi"/>
        </w:rPr>
        <w:t>n bi</w:t>
      </w:r>
      <w:r>
        <w:rPr>
          <w:sz w:val="24"/>
          <w:szCs w:val="24"/>
          <w:lang w:val="vi"/>
        </w:rPr>
        <w:t>ệ</w:t>
      </w:r>
      <w:r>
        <w:rPr>
          <w:sz w:val="24"/>
          <w:szCs w:val="24"/>
          <w:lang w:val="vi"/>
        </w:rPr>
        <w:t>t đ</w:t>
      </w:r>
      <w:r>
        <w:rPr>
          <w:sz w:val="24"/>
          <w:szCs w:val="24"/>
          <w:lang w:val="vi"/>
        </w:rPr>
        <w:t>ố</w:t>
      </w:r>
      <w:r>
        <w:rPr>
          <w:sz w:val="24"/>
          <w:szCs w:val="24"/>
          <w:lang w:val="vi"/>
        </w:rPr>
        <w:t>i x</w:t>
      </w:r>
      <w:r>
        <w:rPr>
          <w:sz w:val="24"/>
          <w:szCs w:val="24"/>
          <w:lang w:val="vi"/>
        </w:rPr>
        <w:t>ử</w:t>
      </w:r>
      <w:r>
        <w:rPr>
          <w:sz w:val="24"/>
          <w:szCs w:val="24"/>
          <w:lang w:val="vi"/>
        </w:rPr>
        <w:t xml:space="preserve"> gián ti</w:t>
      </w:r>
      <w:r>
        <w:rPr>
          <w:sz w:val="24"/>
          <w:szCs w:val="24"/>
          <w:lang w:val="vi"/>
        </w:rPr>
        <w:t>ế</w:t>
      </w:r>
      <w:r>
        <w:rPr>
          <w:sz w:val="24"/>
          <w:szCs w:val="24"/>
          <w:lang w:val="vi"/>
        </w:rPr>
        <w:t>p và h</w:t>
      </w:r>
      <w:r>
        <w:rPr>
          <w:sz w:val="24"/>
          <w:szCs w:val="24"/>
          <w:lang w:val="vi"/>
        </w:rPr>
        <w:t>ỗ</w:t>
      </w:r>
      <w:r>
        <w:rPr>
          <w:sz w:val="24"/>
          <w:szCs w:val="24"/>
          <w:lang w:val="vi"/>
        </w:rPr>
        <w:t xml:space="preserve"> tr</w:t>
      </w:r>
      <w:r>
        <w:rPr>
          <w:sz w:val="24"/>
          <w:szCs w:val="24"/>
          <w:lang w:val="vi"/>
        </w:rPr>
        <w:t>ợ</w:t>
      </w:r>
      <w:r>
        <w:rPr>
          <w:sz w:val="24"/>
          <w:szCs w:val="24"/>
          <w:lang w:val="vi"/>
        </w:rPr>
        <w:t xml:space="preserve"> các đi</w:t>
      </w:r>
      <w:r>
        <w:rPr>
          <w:sz w:val="24"/>
          <w:szCs w:val="24"/>
          <w:lang w:val="vi"/>
        </w:rPr>
        <w:t>ề</w:t>
      </w:r>
      <w:r>
        <w:rPr>
          <w:sz w:val="24"/>
          <w:szCs w:val="24"/>
          <w:lang w:val="vi"/>
        </w:rPr>
        <w:t>u ch</w:t>
      </w:r>
      <w:r>
        <w:rPr>
          <w:sz w:val="24"/>
          <w:szCs w:val="24"/>
          <w:lang w:val="vi"/>
        </w:rPr>
        <w:t>ỉ</w:t>
      </w:r>
      <w:r>
        <w:rPr>
          <w:sz w:val="24"/>
          <w:szCs w:val="24"/>
          <w:lang w:val="vi"/>
        </w:rPr>
        <w:t>nh h</w:t>
      </w:r>
      <w:r>
        <w:rPr>
          <w:sz w:val="24"/>
          <w:szCs w:val="24"/>
          <w:lang w:val="vi"/>
        </w:rPr>
        <w:t>ợ</w:t>
      </w:r>
      <w:r>
        <w:rPr>
          <w:sz w:val="24"/>
          <w:szCs w:val="24"/>
          <w:lang w:val="vi"/>
        </w:rPr>
        <w:t>p lý (Ví d</w:t>
      </w:r>
      <w:r>
        <w:rPr>
          <w:sz w:val="24"/>
          <w:szCs w:val="24"/>
          <w:lang w:val="vi"/>
        </w:rPr>
        <w:t>ụ</w:t>
      </w:r>
      <w:r>
        <w:rPr>
          <w:sz w:val="24"/>
          <w:szCs w:val="24"/>
          <w:lang w:val="vi"/>
        </w:rPr>
        <w:t>: cung c</w:t>
      </w:r>
      <w:r>
        <w:rPr>
          <w:sz w:val="24"/>
          <w:szCs w:val="24"/>
          <w:lang w:val="vi"/>
        </w:rPr>
        <w:t>ấ</w:t>
      </w:r>
      <w:r>
        <w:rPr>
          <w:sz w:val="24"/>
          <w:szCs w:val="24"/>
          <w:lang w:val="vi"/>
        </w:rPr>
        <w:t>p cho m</w:t>
      </w:r>
      <w:r>
        <w:rPr>
          <w:sz w:val="24"/>
          <w:szCs w:val="24"/>
          <w:lang w:val="vi"/>
        </w:rPr>
        <w:t>ộ</w:t>
      </w:r>
      <w:r>
        <w:rPr>
          <w:sz w:val="24"/>
          <w:szCs w:val="24"/>
          <w:lang w:val="vi"/>
        </w:rPr>
        <w:t>t ngư</w:t>
      </w:r>
      <w:r>
        <w:rPr>
          <w:sz w:val="24"/>
          <w:szCs w:val="24"/>
          <w:lang w:val="vi"/>
        </w:rPr>
        <w:t>ờ</w:t>
      </w:r>
      <w:r>
        <w:rPr>
          <w:sz w:val="24"/>
          <w:szCs w:val="24"/>
          <w:lang w:val="vi"/>
        </w:rPr>
        <w:t>i b</w:t>
      </w:r>
      <w:r>
        <w:rPr>
          <w:sz w:val="24"/>
          <w:szCs w:val="24"/>
          <w:lang w:val="vi"/>
        </w:rPr>
        <w:t>ị</w:t>
      </w:r>
      <w:r>
        <w:rPr>
          <w:sz w:val="24"/>
          <w:szCs w:val="24"/>
          <w:lang w:val="vi"/>
        </w:rPr>
        <w:t xml:space="preserve"> suy gi</w:t>
      </w:r>
      <w:r>
        <w:rPr>
          <w:sz w:val="24"/>
          <w:szCs w:val="24"/>
          <w:lang w:val="vi"/>
        </w:rPr>
        <w:t>ả</w:t>
      </w:r>
      <w:r>
        <w:rPr>
          <w:sz w:val="24"/>
          <w:szCs w:val="24"/>
          <w:lang w:val="vi"/>
        </w:rPr>
        <w:t>m th</w:t>
      </w:r>
      <w:r>
        <w:rPr>
          <w:sz w:val="24"/>
          <w:szCs w:val="24"/>
          <w:lang w:val="vi"/>
        </w:rPr>
        <w:t>ị</w:t>
      </w:r>
      <w:r>
        <w:rPr>
          <w:sz w:val="24"/>
          <w:szCs w:val="24"/>
          <w:lang w:val="vi"/>
        </w:rPr>
        <w:t xml:space="preserve"> l</w:t>
      </w:r>
      <w:r>
        <w:rPr>
          <w:sz w:val="24"/>
          <w:szCs w:val="24"/>
          <w:lang w:val="vi"/>
        </w:rPr>
        <w:t>ự</w:t>
      </w:r>
      <w:r>
        <w:rPr>
          <w:sz w:val="24"/>
          <w:szCs w:val="24"/>
          <w:lang w:val="vi"/>
        </w:rPr>
        <w:t>c m</w:t>
      </w:r>
      <w:r>
        <w:rPr>
          <w:sz w:val="24"/>
          <w:szCs w:val="24"/>
          <w:lang w:val="vi"/>
        </w:rPr>
        <w:t>ộ</w:t>
      </w:r>
      <w:r>
        <w:rPr>
          <w:sz w:val="24"/>
          <w:szCs w:val="24"/>
          <w:lang w:val="vi"/>
        </w:rPr>
        <w:t>t trình đ</w:t>
      </w:r>
      <w:r>
        <w:rPr>
          <w:sz w:val="24"/>
          <w:szCs w:val="24"/>
          <w:lang w:val="vi"/>
        </w:rPr>
        <w:t>ọ</w:t>
      </w:r>
      <w:r>
        <w:rPr>
          <w:sz w:val="24"/>
          <w:szCs w:val="24"/>
          <w:lang w:val="vi"/>
        </w:rPr>
        <w:t>c màn hình ho</w:t>
      </w:r>
      <w:r>
        <w:rPr>
          <w:sz w:val="24"/>
          <w:szCs w:val="24"/>
          <w:lang w:val="vi"/>
        </w:rPr>
        <w:t>ặ</w:t>
      </w:r>
      <w:r>
        <w:rPr>
          <w:sz w:val="24"/>
          <w:szCs w:val="24"/>
          <w:lang w:val="vi"/>
        </w:rPr>
        <w:t>c công ngh</w:t>
      </w:r>
      <w:r>
        <w:rPr>
          <w:sz w:val="24"/>
          <w:szCs w:val="24"/>
          <w:lang w:val="vi"/>
        </w:rPr>
        <w:t>ệ</w:t>
      </w:r>
      <w:r>
        <w:rPr>
          <w:sz w:val="24"/>
          <w:szCs w:val="24"/>
          <w:lang w:val="vi"/>
        </w:rPr>
        <w:t xml:space="preserve"> khác n</w:t>
      </w:r>
      <w:r>
        <w:rPr>
          <w:sz w:val="24"/>
          <w:szCs w:val="24"/>
          <w:lang w:val="vi"/>
        </w:rPr>
        <w:t>ế</w:t>
      </w:r>
      <w:r>
        <w:rPr>
          <w:sz w:val="24"/>
          <w:szCs w:val="24"/>
          <w:lang w:val="vi"/>
        </w:rPr>
        <w:t>u đó là nh</w:t>
      </w:r>
      <w:r>
        <w:rPr>
          <w:sz w:val="24"/>
          <w:szCs w:val="24"/>
          <w:lang w:val="vi"/>
        </w:rPr>
        <w:t>ữ</w:t>
      </w:r>
      <w:r>
        <w:rPr>
          <w:sz w:val="24"/>
          <w:szCs w:val="24"/>
          <w:lang w:val="vi"/>
        </w:rPr>
        <w:t>ng gì h</w:t>
      </w:r>
      <w:r>
        <w:rPr>
          <w:sz w:val="24"/>
          <w:szCs w:val="24"/>
          <w:lang w:val="vi"/>
        </w:rPr>
        <w:t>ọ</w:t>
      </w:r>
      <w:r>
        <w:rPr>
          <w:sz w:val="24"/>
          <w:szCs w:val="24"/>
          <w:lang w:val="vi"/>
        </w:rPr>
        <w:t xml:space="preserve"> c</w:t>
      </w:r>
      <w:r>
        <w:rPr>
          <w:sz w:val="24"/>
          <w:szCs w:val="24"/>
          <w:lang w:val="vi"/>
        </w:rPr>
        <w:t>ầ</w:t>
      </w:r>
      <w:r>
        <w:rPr>
          <w:sz w:val="24"/>
          <w:szCs w:val="24"/>
          <w:lang w:val="vi"/>
        </w:rPr>
        <w:t>n đ</w:t>
      </w:r>
      <w:r>
        <w:rPr>
          <w:sz w:val="24"/>
          <w:szCs w:val="24"/>
          <w:lang w:val="vi"/>
        </w:rPr>
        <w:t>ể</w:t>
      </w:r>
      <w:r>
        <w:rPr>
          <w:sz w:val="24"/>
          <w:szCs w:val="24"/>
          <w:lang w:val="vi"/>
        </w:rPr>
        <w:t xml:space="preserve"> th</w:t>
      </w:r>
      <w:r>
        <w:rPr>
          <w:sz w:val="24"/>
          <w:szCs w:val="24"/>
          <w:lang w:val="vi"/>
        </w:rPr>
        <w:t>ự</w:t>
      </w:r>
      <w:r>
        <w:rPr>
          <w:sz w:val="24"/>
          <w:szCs w:val="24"/>
          <w:lang w:val="vi"/>
        </w:rPr>
        <w:t>c hi</w:t>
      </w:r>
      <w:r>
        <w:rPr>
          <w:sz w:val="24"/>
          <w:szCs w:val="24"/>
          <w:lang w:val="vi"/>
        </w:rPr>
        <w:t>ệ</w:t>
      </w:r>
      <w:r>
        <w:rPr>
          <w:sz w:val="24"/>
          <w:szCs w:val="24"/>
          <w:lang w:val="vi"/>
        </w:rPr>
        <w:t>n công vi</w:t>
      </w:r>
      <w:r>
        <w:rPr>
          <w:sz w:val="24"/>
          <w:szCs w:val="24"/>
          <w:lang w:val="vi"/>
        </w:rPr>
        <w:t>ệ</w:t>
      </w:r>
      <w:r>
        <w:rPr>
          <w:sz w:val="24"/>
          <w:szCs w:val="24"/>
          <w:lang w:val="vi"/>
        </w:rPr>
        <w:t>c c</w:t>
      </w:r>
      <w:r>
        <w:rPr>
          <w:sz w:val="24"/>
          <w:szCs w:val="24"/>
          <w:lang w:val="vi"/>
        </w:rPr>
        <w:t>ủ</w:t>
      </w:r>
      <w:r>
        <w:rPr>
          <w:sz w:val="24"/>
          <w:szCs w:val="24"/>
          <w:lang w:val="vi"/>
        </w:rPr>
        <w:t>a mình).</w:t>
      </w:r>
    </w:p>
    <w:p w14:paraId="3764958C" w14:textId="77777777" w:rsidR="00B11A69" w:rsidRPr="00470573" w:rsidRDefault="00146A37" w:rsidP="0046507A">
      <w:pPr>
        <w:tabs>
          <w:tab w:val="left" w:pos="1843"/>
        </w:tabs>
        <w:spacing w:before="480"/>
        <w:rPr>
          <w:b/>
          <w:color w:val="CD163F"/>
          <w:sz w:val="24"/>
          <w:szCs w:val="24"/>
          <w:lang w:val="vi"/>
        </w:rPr>
      </w:pPr>
      <w:r>
        <w:rPr>
          <w:b/>
          <w:color w:val="CD163F"/>
          <w:sz w:val="24"/>
          <w:szCs w:val="24"/>
          <w:lang w:val="vi"/>
        </w:rPr>
        <w:t>Nguyên t</w:t>
      </w:r>
      <w:r>
        <w:rPr>
          <w:b/>
          <w:color w:val="CD163F"/>
          <w:sz w:val="24"/>
          <w:szCs w:val="24"/>
          <w:lang w:val="vi"/>
        </w:rPr>
        <w:t>ắ</w:t>
      </w:r>
      <w:r>
        <w:rPr>
          <w:b/>
          <w:color w:val="CD163F"/>
          <w:sz w:val="24"/>
          <w:szCs w:val="24"/>
          <w:lang w:val="vi"/>
        </w:rPr>
        <w:t xml:space="preserve">c 3: </w:t>
      </w:r>
      <w:r>
        <w:rPr>
          <w:b/>
          <w:color w:val="CD163F"/>
          <w:sz w:val="24"/>
          <w:szCs w:val="24"/>
          <w:lang w:val="vi"/>
        </w:rPr>
        <w:tab/>
        <w:t>Ngư</w:t>
      </w:r>
      <w:r>
        <w:rPr>
          <w:b/>
          <w:color w:val="CD163F"/>
          <w:sz w:val="24"/>
          <w:szCs w:val="24"/>
          <w:lang w:val="vi"/>
        </w:rPr>
        <w:t>ờ</w:t>
      </w:r>
      <w:r>
        <w:rPr>
          <w:b/>
          <w:color w:val="CD163F"/>
          <w:sz w:val="24"/>
          <w:szCs w:val="24"/>
          <w:lang w:val="vi"/>
        </w:rPr>
        <w:t>i khuy</w:t>
      </w:r>
      <w:r>
        <w:rPr>
          <w:b/>
          <w:color w:val="CD163F"/>
          <w:sz w:val="24"/>
          <w:szCs w:val="24"/>
          <w:lang w:val="vi"/>
        </w:rPr>
        <w:t>ế</w:t>
      </w:r>
      <w:r>
        <w:rPr>
          <w:b/>
          <w:color w:val="CD163F"/>
          <w:sz w:val="24"/>
          <w:szCs w:val="24"/>
          <w:lang w:val="vi"/>
        </w:rPr>
        <w:t>t t</w:t>
      </w:r>
      <w:r>
        <w:rPr>
          <w:b/>
          <w:color w:val="CD163F"/>
          <w:sz w:val="24"/>
          <w:szCs w:val="24"/>
          <w:lang w:val="vi"/>
        </w:rPr>
        <w:t>ậ</w:t>
      </w:r>
      <w:r>
        <w:rPr>
          <w:b/>
          <w:color w:val="CD163F"/>
          <w:sz w:val="24"/>
          <w:szCs w:val="24"/>
          <w:lang w:val="vi"/>
        </w:rPr>
        <w:t>t có quy</w:t>
      </w:r>
      <w:r>
        <w:rPr>
          <w:b/>
          <w:color w:val="CD163F"/>
          <w:sz w:val="24"/>
          <w:szCs w:val="24"/>
          <w:lang w:val="vi"/>
        </w:rPr>
        <w:t>ề</w:t>
      </w:r>
      <w:r>
        <w:rPr>
          <w:b/>
          <w:color w:val="CD163F"/>
          <w:sz w:val="24"/>
          <w:szCs w:val="24"/>
          <w:lang w:val="vi"/>
        </w:rPr>
        <w:t>n đư</w:t>
      </w:r>
      <w:r>
        <w:rPr>
          <w:b/>
          <w:color w:val="CD163F"/>
          <w:sz w:val="24"/>
          <w:szCs w:val="24"/>
          <w:lang w:val="vi"/>
        </w:rPr>
        <w:t>ợ</w:t>
      </w:r>
      <w:r>
        <w:rPr>
          <w:b/>
          <w:color w:val="CD163F"/>
          <w:sz w:val="24"/>
          <w:szCs w:val="24"/>
          <w:lang w:val="vi"/>
        </w:rPr>
        <w:t xml:space="preserve">c </w:t>
      </w:r>
      <w:r>
        <w:rPr>
          <w:b/>
          <w:color w:val="CD163F"/>
          <w:sz w:val="24"/>
          <w:szCs w:val="24"/>
          <w:lang w:val="vi"/>
        </w:rPr>
        <w:t>tham gia vào xã h</w:t>
      </w:r>
      <w:r>
        <w:rPr>
          <w:b/>
          <w:color w:val="CD163F"/>
          <w:sz w:val="24"/>
          <w:szCs w:val="24"/>
          <w:lang w:val="vi"/>
        </w:rPr>
        <w:t>ộ</w:t>
      </w:r>
      <w:r>
        <w:rPr>
          <w:b/>
          <w:color w:val="CD163F"/>
          <w:sz w:val="24"/>
          <w:szCs w:val="24"/>
          <w:lang w:val="vi"/>
        </w:rPr>
        <w:t>i như b</w:t>
      </w:r>
      <w:r>
        <w:rPr>
          <w:b/>
          <w:color w:val="CD163F"/>
          <w:sz w:val="24"/>
          <w:szCs w:val="24"/>
          <w:lang w:val="vi"/>
        </w:rPr>
        <w:t>ấ</w:t>
      </w:r>
      <w:r>
        <w:rPr>
          <w:b/>
          <w:color w:val="CD163F"/>
          <w:sz w:val="24"/>
          <w:szCs w:val="24"/>
          <w:lang w:val="vi"/>
        </w:rPr>
        <w:t>t k</w:t>
      </w:r>
      <w:r>
        <w:rPr>
          <w:b/>
          <w:color w:val="CD163F"/>
          <w:sz w:val="24"/>
          <w:szCs w:val="24"/>
          <w:lang w:val="vi"/>
        </w:rPr>
        <w:t>ỳ</w:t>
      </w:r>
      <w:r>
        <w:rPr>
          <w:b/>
          <w:color w:val="CD163F"/>
          <w:sz w:val="24"/>
          <w:szCs w:val="24"/>
          <w:lang w:val="vi"/>
        </w:rPr>
        <w:t xml:space="preserve"> ngư</w:t>
      </w:r>
      <w:r>
        <w:rPr>
          <w:b/>
          <w:color w:val="CD163F"/>
          <w:sz w:val="24"/>
          <w:szCs w:val="24"/>
          <w:lang w:val="vi"/>
        </w:rPr>
        <w:t>ờ</w:t>
      </w:r>
      <w:r>
        <w:rPr>
          <w:b/>
          <w:color w:val="CD163F"/>
          <w:sz w:val="24"/>
          <w:szCs w:val="24"/>
          <w:lang w:val="vi"/>
        </w:rPr>
        <w:t>i nào khác</w:t>
      </w:r>
    </w:p>
    <w:p w14:paraId="28CA0057" w14:textId="77777777" w:rsidR="00B11A69" w:rsidRPr="00470573" w:rsidRDefault="00146A37" w:rsidP="00B11A69">
      <w:pPr>
        <w:rPr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Khi áp d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>ng nguyên t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này, m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i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đư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c yêu c</w:t>
      </w:r>
      <w:r w:rsidRPr="006C5AAE">
        <w:rPr>
          <w:sz w:val="24"/>
          <w:szCs w:val="24"/>
          <w:lang w:val="vi"/>
        </w:rPr>
        <w:t>ầ</w:t>
      </w:r>
      <w:r w:rsidRPr="006C5AAE">
        <w:rPr>
          <w:sz w:val="24"/>
          <w:szCs w:val="24"/>
          <w:lang w:val="vi"/>
        </w:rPr>
        <w:t>u cân nh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li</w:t>
      </w:r>
      <w:r w:rsidRPr="006C5AAE">
        <w:rPr>
          <w:sz w:val="24"/>
          <w:szCs w:val="24"/>
          <w:lang w:val="vi"/>
        </w:rPr>
        <w:t>ệ</w:t>
      </w:r>
      <w:r w:rsidRPr="006C5AAE">
        <w:rPr>
          <w:sz w:val="24"/>
          <w:szCs w:val="24"/>
          <w:lang w:val="vi"/>
        </w:rPr>
        <w:t>u hành đ</w:t>
      </w:r>
      <w:r w:rsidRPr="006C5AAE">
        <w:rPr>
          <w:sz w:val="24"/>
          <w:szCs w:val="24"/>
          <w:lang w:val="vi"/>
        </w:rPr>
        <w:t>ộ</w:t>
      </w:r>
      <w:r w:rsidRPr="006C5AAE">
        <w:rPr>
          <w:sz w:val="24"/>
          <w:szCs w:val="24"/>
          <w:lang w:val="vi"/>
        </w:rPr>
        <w:t>ng đ</w:t>
      </w:r>
      <w:r w:rsidRPr="006C5AAE">
        <w:rPr>
          <w:sz w:val="24"/>
          <w:szCs w:val="24"/>
          <w:lang w:val="vi"/>
        </w:rPr>
        <w:t>ề</w:t>
      </w:r>
      <w:r w:rsidRPr="006C5AAE">
        <w:rPr>
          <w:sz w:val="24"/>
          <w:szCs w:val="24"/>
          <w:lang w:val="vi"/>
        </w:rPr>
        <w:t xml:space="preserve"> xu</w:t>
      </w:r>
      <w:r w:rsidRPr="006C5AAE">
        <w:rPr>
          <w:sz w:val="24"/>
          <w:szCs w:val="24"/>
          <w:lang w:val="vi"/>
        </w:rPr>
        <w:t>ấ</w:t>
      </w:r>
      <w:r w:rsidRPr="006C5AAE">
        <w:rPr>
          <w:sz w:val="24"/>
          <w:szCs w:val="24"/>
          <w:lang w:val="vi"/>
        </w:rPr>
        <w:t>t s</w:t>
      </w:r>
      <w:r w:rsidRPr="006C5AAE">
        <w:rPr>
          <w:sz w:val="24"/>
          <w:szCs w:val="24"/>
          <w:lang w:val="vi"/>
        </w:rPr>
        <w:t>ẽ</w:t>
      </w:r>
      <w:r w:rsidRPr="006C5AAE">
        <w:rPr>
          <w:sz w:val="24"/>
          <w:szCs w:val="24"/>
          <w:lang w:val="vi"/>
        </w:rPr>
        <w:t xml:space="preserve"> h</w:t>
      </w:r>
      <w:r w:rsidRPr="006C5AAE">
        <w:rPr>
          <w:sz w:val="24"/>
          <w:szCs w:val="24"/>
          <w:lang w:val="vi"/>
        </w:rPr>
        <w:t>ỗ</w:t>
      </w:r>
      <w:r w:rsidRPr="006C5AAE">
        <w:rPr>
          <w:sz w:val="24"/>
          <w:szCs w:val="24"/>
          <w:lang w:val="vi"/>
        </w:rPr>
        <w:t xml:space="preserve"> tr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:</w:t>
      </w:r>
    </w:p>
    <w:p w14:paraId="687BE1B8" w14:textId="77777777" w:rsidR="00B11A69" w:rsidRPr="00470573" w:rsidRDefault="00146A37" w:rsidP="00B11A69">
      <w:pPr>
        <w:pStyle w:val="ListParagraph"/>
        <w:numPr>
          <w:ilvl w:val="0"/>
          <w:numId w:val="25"/>
        </w:numPr>
        <w:rPr>
          <w:b/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vi</w:t>
      </w:r>
      <w:r w:rsidRPr="006C5AAE">
        <w:rPr>
          <w:sz w:val="24"/>
          <w:szCs w:val="24"/>
          <w:lang w:val="vi"/>
        </w:rPr>
        <w:t>ệ</w:t>
      </w:r>
      <w:r w:rsidRPr="006C5AAE">
        <w:rPr>
          <w:sz w:val="24"/>
          <w:szCs w:val="24"/>
          <w:lang w:val="vi"/>
        </w:rPr>
        <w:t>c hòa nh</w:t>
      </w:r>
      <w:r w:rsidRPr="006C5AAE">
        <w:rPr>
          <w:sz w:val="24"/>
          <w:szCs w:val="24"/>
          <w:lang w:val="vi"/>
        </w:rPr>
        <w:t>ậ</w:t>
      </w:r>
      <w:r w:rsidRPr="006C5AAE">
        <w:rPr>
          <w:sz w:val="24"/>
          <w:szCs w:val="24"/>
          <w:lang w:val="vi"/>
        </w:rPr>
        <w:t>p và tham gia vào t</w:t>
      </w:r>
      <w:r w:rsidRPr="006C5AAE">
        <w:rPr>
          <w:sz w:val="24"/>
          <w:szCs w:val="24"/>
          <w:lang w:val="vi"/>
        </w:rPr>
        <w:t>ấ</w:t>
      </w:r>
      <w:r w:rsidRPr="006C5AAE">
        <w:rPr>
          <w:sz w:val="24"/>
          <w:szCs w:val="24"/>
          <w:lang w:val="vi"/>
        </w:rPr>
        <w:t>t c</w:t>
      </w:r>
      <w:r w:rsidRPr="006C5AAE">
        <w:rPr>
          <w:sz w:val="24"/>
          <w:szCs w:val="24"/>
          <w:lang w:val="vi"/>
        </w:rPr>
        <w:t>ả</w:t>
      </w:r>
      <w:r w:rsidRPr="006C5AAE">
        <w:rPr>
          <w:sz w:val="24"/>
          <w:szCs w:val="24"/>
          <w:lang w:val="vi"/>
        </w:rPr>
        <w:t xml:space="preserve"> các khía c</w:t>
      </w:r>
      <w:r w:rsidRPr="006C5AAE">
        <w:rPr>
          <w:sz w:val="24"/>
          <w:szCs w:val="24"/>
          <w:lang w:val="vi"/>
        </w:rPr>
        <w:t>ạ</w:t>
      </w:r>
      <w:r w:rsidRPr="006C5AAE">
        <w:rPr>
          <w:sz w:val="24"/>
          <w:szCs w:val="24"/>
          <w:lang w:val="vi"/>
        </w:rPr>
        <w:t>nh c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>a cu</w:t>
      </w:r>
      <w:r w:rsidRPr="006C5AAE">
        <w:rPr>
          <w:sz w:val="24"/>
          <w:szCs w:val="24"/>
          <w:lang w:val="vi"/>
        </w:rPr>
        <w:t>ộ</w:t>
      </w:r>
      <w:r w:rsidRPr="006C5AAE">
        <w:rPr>
          <w:sz w:val="24"/>
          <w:szCs w:val="24"/>
          <w:lang w:val="vi"/>
        </w:rPr>
        <w:t>c s</w:t>
      </w:r>
      <w:r w:rsidRPr="006C5AAE">
        <w:rPr>
          <w:sz w:val="24"/>
          <w:szCs w:val="24"/>
          <w:lang w:val="vi"/>
        </w:rPr>
        <w:t>ố</w:t>
      </w:r>
      <w:r w:rsidRPr="006C5AAE">
        <w:rPr>
          <w:sz w:val="24"/>
          <w:szCs w:val="24"/>
          <w:lang w:val="vi"/>
        </w:rPr>
        <w:t>ng c</w:t>
      </w:r>
      <w:r w:rsidRPr="006C5AAE">
        <w:rPr>
          <w:sz w:val="24"/>
          <w:szCs w:val="24"/>
          <w:lang w:val="vi"/>
        </w:rPr>
        <w:t>ộ</w:t>
      </w:r>
      <w:r w:rsidRPr="006C5AAE">
        <w:rPr>
          <w:sz w:val="24"/>
          <w:szCs w:val="24"/>
          <w:lang w:val="vi"/>
        </w:rPr>
        <w:t>ng đ</w:t>
      </w:r>
      <w:r w:rsidRPr="006C5AAE">
        <w:rPr>
          <w:sz w:val="24"/>
          <w:szCs w:val="24"/>
          <w:lang w:val="vi"/>
        </w:rPr>
        <w:t>ồ</w:t>
      </w:r>
      <w:r w:rsidRPr="006C5AAE">
        <w:rPr>
          <w:sz w:val="24"/>
          <w:szCs w:val="24"/>
          <w:lang w:val="vi"/>
        </w:rPr>
        <w:t>ng</w:t>
      </w:r>
    </w:p>
    <w:p w14:paraId="738F410F" w14:textId="77777777" w:rsidR="00B11A69" w:rsidRPr="00470573" w:rsidRDefault="00146A37" w:rsidP="00B11A69">
      <w:pPr>
        <w:pStyle w:val="ListParagraph"/>
        <w:numPr>
          <w:ilvl w:val="0"/>
          <w:numId w:val="25"/>
        </w:numPr>
        <w:rPr>
          <w:b/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m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i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đ</w:t>
      </w:r>
      <w:r w:rsidRPr="006C5AAE">
        <w:rPr>
          <w:sz w:val="24"/>
          <w:szCs w:val="24"/>
          <w:lang w:val="vi"/>
        </w:rPr>
        <w:t>ể</w:t>
      </w:r>
      <w:r w:rsidRPr="006C5AAE">
        <w:rPr>
          <w:sz w:val="24"/>
          <w:szCs w:val="24"/>
          <w:lang w:val="vi"/>
        </w:rPr>
        <w:t xml:space="preserve"> phát huy h</w:t>
      </w:r>
      <w:r w:rsidRPr="006C5AAE">
        <w:rPr>
          <w:sz w:val="24"/>
          <w:szCs w:val="24"/>
          <w:lang w:val="vi"/>
        </w:rPr>
        <w:t>ế</w:t>
      </w:r>
      <w:r w:rsidRPr="006C5AAE">
        <w:rPr>
          <w:sz w:val="24"/>
          <w:szCs w:val="24"/>
          <w:lang w:val="vi"/>
        </w:rPr>
        <w:t>t ti</w:t>
      </w:r>
      <w:r w:rsidRPr="006C5AAE">
        <w:rPr>
          <w:sz w:val="24"/>
          <w:szCs w:val="24"/>
          <w:lang w:val="vi"/>
        </w:rPr>
        <w:t>ề</w:t>
      </w:r>
      <w:r w:rsidRPr="006C5AAE">
        <w:rPr>
          <w:sz w:val="24"/>
          <w:szCs w:val="24"/>
          <w:lang w:val="vi"/>
        </w:rPr>
        <w:t>m năng c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>a h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.</w:t>
      </w:r>
    </w:p>
    <w:p w14:paraId="2D648850" w14:textId="63654E1C" w:rsidR="00B11A69" w:rsidRPr="00470573" w:rsidRDefault="00146A37" w:rsidP="00470573">
      <w:pPr>
        <w:rPr>
          <w:b/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Lưu ý - di</w:t>
      </w:r>
      <w:r w:rsidRPr="006C5AAE">
        <w:rPr>
          <w:sz w:val="24"/>
          <w:szCs w:val="24"/>
          <w:lang w:val="vi"/>
        </w:rPr>
        <w:t>ễ</w:t>
      </w:r>
      <w:r w:rsidRPr="006C5AAE">
        <w:rPr>
          <w:sz w:val="24"/>
          <w:szCs w:val="24"/>
          <w:lang w:val="vi"/>
        </w:rPr>
        <w:t>n đ</w:t>
      </w:r>
      <w:r w:rsidRPr="006C5AAE">
        <w:rPr>
          <w:sz w:val="24"/>
          <w:szCs w:val="24"/>
          <w:lang w:val="vi"/>
        </w:rPr>
        <w:t>ạ</w:t>
      </w:r>
      <w:r w:rsidRPr="006C5AAE">
        <w:rPr>
          <w:sz w:val="24"/>
          <w:szCs w:val="24"/>
          <w:lang w:val="vi"/>
        </w:rPr>
        <w:t>t đ</w:t>
      </w:r>
      <w:r w:rsidRPr="006C5AAE">
        <w:rPr>
          <w:sz w:val="24"/>
          <w:szCs w:val="24"/>
          <w:lang w:val="vi"/>
        </w:rPr>
        <w:t>ầ</w:t>
      </w:r>
      <w:r w:rsidRPr="006C5AAE">
        <w:rPr>
          <w:sz w:val="24"/>
          <w:szCs w:val="24"/>
          <w:lang w:val="vi"/>
        </w:rPr>
        <w:t>y đ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 xml:space="preserve"> c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>a nguyên t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này trong Sách lư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c là “</w:t>
      </w:r>
      <w:r w:rsidRPr="006C5AAE">
        <w:rPr>
          <w:i/>
          <w:sz w:val="24"/>
          <w:szCs w:val="24"/>
          <w:lang w:val="vi"/>
        </w:rPr>
        <w:t>Tham gia đ</w:t>
      </w:r>
      <w:r w:rsidRPr="006C5AAE">
        <w:rPr>
          <w:i/>
          <w:sz w:val="24"/>
          <w:szCs w:val="24"/>
          <w:lang w:val="vi"/>
        </w:rPr>
        <w:t>ầ</w:t>
      </w:r>
      <w:r w:rsidRPr="006C5AAE">
        <w:rPr>
          <w:i/>
          <w:sz w:val="24"/>
          <w:szCs w:val="24"/>
          <w:lang w:val="vi"/>
        </w:rPr>
        <w:t>y đ</w:t>
      </w:r>
      <w:r w:rsidRPr="006C5AAE">
        <w:rPr>
          <w:i/>
          <w:sz w:val="24"/>
          <w:szCs w:val="24"/>
          <w:lang w:val="vi"/>
        </w:rPr>
        <w:t>ủ</w:t>
      </w:r>
      <w:r w:rsidRPr="006C5AAE">
        <w:rPr>
          <w:i/>
          <w:sz w:val="24"/>
          <w:szCs w:val="24"/>
          <w:lang w:val="vi"/>
        </w:rPr>
        <w:t xml:space="preserve"> và h</w:t>
      </w:r>
      <w:r w:rsidRPr="006C5AAE">
        <w:rPr>
          <w:i/>
          <w:sz w:val="24"/>
          <w:szCs w:val="24"/>
          <w:lang w:val="vi"/>
        </w:rPr>
        <w:t>ữ</w:t>
      </w:r>
      <w:r w:rsidRPr="006C5AAE">
        <w:rPr>
          <w:i/>
          <w:sz w:val="24"/>
          <w:szCs w:val="24"/>
          <w:lang w:val="vi"/>
        </w:rPr>
        <w:t>u hi</w:t>
      </w:r>
      <w:r w:rsidRPr="006C5AAE">
        <w:rPr>
          <w:i/>
          <w:sz w:val="24"/>
          <w:szCs w:val="24"/>
          <w:lang w:val="vi"/>
        </w:rPr>
        <w:t>ệ</w:t>
      </w:r>
      <w:r w:rsidRPr="006C5AAE">
        <w:rPr>
          <w:i/>
          <w:sz w:val="24"/>
          <w:szCs w:val="24"/>
          <w:lang w:val="vi"/>
        </w:rPr>
        <w:t>u và b</w:t>
      </w:r>
      <w:r w:rsidRPr="006C5AAE">
        <w:rPr>
          <w:i/>
          <w:sz w:val="24"/>
          <w:szCs w:val="24"/>
          <w:lang w:val="vi"/>
        </w:rPr>
        <w:t>ấ</w:t>
      </w:r>
      <w:r w:rsidRPr="006C5AAE">
        <w:rPr>
          <w:i/>
          <w:sz w:val="24"/>
          <w:szCs w:val="24"/>
          <w:lang w:val="vi"/>
        </w:rPr>
        <w:t>t phân bi</w:t>
      </w:r>
      <w:r w:rsidRPr="006C5AAE">
        <w:rPr>
          <w:i/>
          <w:sz w:val="24"/>
          <w:szCs w:val="24"/>
          <w:lang w:val="vi"/>
        </w:rPr>
        <w:t>ệ</w:t>
      </w:r>
      <w:r w:rsidRPr="006C5AAE">
        <w:rPr>
          <w:i/>
          <w:sz w:val="24"/>
          <w:szCs w:val="24"/>
          <w:lang w:val="vi"/>
        </w:rPr>
        <w:t>t trong xã h</w:t>
      </w:r>
      <w:r w:rsidRPr="006C5AAE">
        <w:rPr>
          <w:i/>
          <w:sz w:val="24"/>
          <w:szCs w:val="24"/>
          <w:lang w:val="vi"/>
        </w:rPr>
        <w:t>ộ</w:t>
      </w:r>
      <w:r w:rsidRPr="006C5AAE">
        <w:rPr>
          <w:i/>
          <w:sz w:val="24"/>
          <w:szCs w:val="24"/>
          <w:lang w:val="vi"/>
        </w:rPr>
        <w:t>i”.</w:t>
      </w:r>
    </w:p>
    <w:p w14:paraId="04CE4307" w14:textId="77777777" w:rsidR="00B11A69" w:rsidRPr="00470573" w:rsidRDefault="00146A37" w:rsidP="0046507A">
      <w:pPr>
        <w:tabs>
          <w:tab w:val="left" w:pos="1843"/>
        </w:tabs>
        <w:spacing w:before="480"/>
        <w:rPr>
          <w:b/>
          <w:color w:val="CD163F"/>
          <w:sz w:val="24"/>
          <w:szCs w:val="24"/>
          <w:lang w:val="vi"/>
        </w:rPr>
      </w:pPr>
      <w:r>
        <w:rPr>
          <w:b/>
          <w:color w:val="CD163F"/>
          <w:sz w:val="24"/>
          <w:szCs w:val="24"/>
          <w:lang w:val="vi"/>
        </w:rPr>
        <w:t>Nguyên t</w:t>
      </w:r>
      <w:r>
        <w:rPr>
          <w:b/>
          <w:color w:val="CD163F"/>
          <w:sz w:val="24"/>
          <w:szCs w:val="24"/>
          <w:lang w:val="vi"/>
        </w:rPr>
        <w:t>ắ</w:t>
      </w:r>
      <w:r>
        <w:rPr>
          <w:b/>
          <w:color w:val="CD163F"/>
          <w:sz w:val="24"/>
          <w:szCs w:val="24"/>
          <w:lang w:val="vi"/>
        </w:rPr>
        <w:t xml:space="preserve">c 4: </w:t>
      </w:r>
      <w:r>
        <w:rPr>
          <w:b/>
          <w:color w:val="CD163F"/>
          <w:sz w:val="24"/>
          <w:szCs w:val="24"/>
          <w:lang w:val="vi"/>
        </w:rPr>
        <w:tab/>
        <w:t>Ngư</w:t>
      </w:r>
      <w:r>
        <w:rPr>
          <w:b/>
          <w:color w:val="CD163F"/>
          <w:sz w:val="24"/>
          <w:szCs w:val="24"/>
          <w:lang w:val="vi"/>
        </w:rPr>
        <w:t>ờ</w:t>
      </w:r>
      <w:r>
        <w:rPr>
          <w:b/>
          <w:color w:val="CD163F"/>
          <w:sz w:val="24"/>
          <w:szCs w:val="24"/>
          <w:lang w:val="vi"/>
        </w:rPr>
        <w:t>i khuy</w:t>
      </w:r>
      <w:r>
        <w:rPr>
          <w:b/>
          <w:color w:val="CD163F"/>
          <w:sz w:val="24"/>
          <w:szCs w:val="24"/>
          <w:lang w:val="vi"/>
        </w:rPr>
        <w:t>ế</w:t>
      </w:r>
      <w:r>
        <w:rPr>
          <w:b/>
          <w:color w:val="CD163F"/>
          <w:sz w:val="24"/>
          <w:szCs w:val="24"/>
          <w:lang w:val="vi"/>
        </w:rPr>
        <w:t>t t</w:t>
      </w:r>
      <w:r>
        <w:rPr>
          <w:b/>
          <w:color w:val="CD163F"/>
          <w:sz w:val="24"/>
          <w:szCs w:val="24"/>
          <w:lang w:val="vi"/>
        </w:rPr>
        <w:t>ậ</w:t>
      </w:r>
      <w:r>
        <w:rPr>
          <w:b/>
          <w:color w:val="CD163F"/>
          <w:sz w:val="24"/>
          <w:szCs w:val="24"/>
          <w:lang w:val="vi"/>
        </w:rPr>
        <w:t>t ph</w:t>
      </w:r>
      <w:r>
        <w:rPr>
          <w:b/>
          <w:color w:val="CD163F"/>
          <w:sz w:val="24"/>
          <w:szCs w:val="24"/>
          <w:lang w:val="vi"/>
        </w:rPr>
        <w:t>ả</w:t>
      </w:r>
      <w:r>
        <w:rPr>
          <w:b/>
          <w:color w:val="CD163F"/>
          <w:sz w:val="24"/>
          <w:szCs w:val="24"/>
          <w:lang w:val="vi"/>
        </w:rPr>
        <w:t>i đư</w:t>
      </w:r>
      <w:r>
        <w:rPr>
          <w:b/>
          <w:color w:val="CD163F"/>
          <w:sz w:val="24"/>
          <w:szCs w:val="24"/>
          <w:lang w:val="vi"/>
        </w:rPr>
        <w:t>ợ</w:t>
      </w:r>
      <w:r>
        <w:rPr>
          <w:b/>
          <w:color w:val="CD163F"/>
          <w:sz w:val="24"/>
          <w:szCs w:val="24"/>
          <w:lang w:val="vi"/>
        </w:rPr>
        <w:t>c tôn tr</w:t>
      </w:r>
      <w:r>
        <w:rPr>
          <w:b/>
          <w:color w:val="CD163F"/>
          <w:sz w:val="24"/>
          <w:szCs w:val="24"/>
          <w:lang w:val="vi"/>
        </w:rPr>
        <w:t>ọ</w:t>
      </w:r>
      <w:r>
        <w:rPr>
          <w:b/>
          <w:color w:val="CD163F"/>
          <w:sz w:val="24"/>
          <w:szCs w:val="24"/>
          <w:lang w:val="vi"/>
        </w:rPr>
        <w:t>ng cho dù h</w:t>
      </w:r>
      <w:r>
        <w:rPr>
          <w:b/>
          <w:color w:val="CD163F"/>
          <w:sz w:val="24"/>
          <w:szCs w:val="24"/>
          <w:lang w:val="vi"/>
        </w:rPr>
        <w:t>ọ</w:t>
      </w:r>
      <w:r>
        <w:rPr>
          <w:b/>
          <w:color w:val="CD163F"/>
          <w:sz w:val="24"/>
          <w:szCs w:val="24"/>
          <w:lang w:val="vi"/>
        </w:rPr>
        <w:t xml:space="preserve"> là ai</w:t>
      </w:r>
    </w:p>
    <w:p w14:paraId="77EE0E79" w14:textId="77777777" w:rsidR="00B11A69" w:rsidRPr="00470573" w:rsidRDefault="00146A37" w:rsidP="00B11A69">
      <w:pPr>
        <w:rPr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Khi áp d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>ng nguyên t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này, m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i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đư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c yêu c</w:t>
      </w:r>
      <w:r w:rsidRPr="006C5AAE">
        <w:rPr>
          <w:sz w:val="24"/>
          <w:szCs w:val="24"/>
          <w:lang w:val="vi"/>
        </w:rPr>
        <w:t>ầ</w:t>
      </w:r>
      <w:r w:rsidRPr="006C5AAE">
        <w:rPr>
          <w:sz w:val="24"/>
          <w:szCs w:val="24"/>
          <w:lang w:val="vi"/>
        </w:rPr>
        <w:t>u cân nh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</w:t>
      </w:r>
      <w:r w:rsidRPr="006C5AAE">
        <w:rPr>
          <w:sz w:val="24"/>
          <w:szCs w:val="24"/>
          <w:lang w:val="vi"/>
        </w:rPr>
        <w:t>ế</w:t>
      </w:r>
      <w:r w:rsidRPr="006C5AAE">
        <w:rPr>
          <w:sz w:val="24"/>
          <w:szCs w:val="24"/>
          <w:lang w:val="vi"/>
        </w:rPr>
        <w:t>u hành đ</w:t>
      </w:r>
      <w:r w:rsidRPr="006C5AAE">
        <w:rPr>
          <w:sz w:val="24"/>
          <w:szCs w:val="24"/>
          <w:lang w:val="vi"/>
        </w:rPr>
        <w:t>ộ</w:t>
      </w:r>
      <w:r w:rsidRPr="006C5AAE">
        <w:rPr>
          <w:sz w:val="24"/>
          <w:szCs w:val="24"/>
          <w:lang w:val="vi"/>
        </w:rPr>
        <w:t>ng đ</w:t>
      </w:r>
      <w:r w:rsidRPr="006C5AAE">
        <w:rPr>
          <w:sz w:val="24"/>
          <w:szCs w:val="24"/>
          <w:lang w:val="vi"/>
        </w:rPr>
        <w:t>ề</w:t>
      </w:r>
      <w:r w:rsidRPr="006C5AAE">
        <w:rPr>
          <w:sz w:val="24"/>
          <w:szCs w:val="24"/>
          <w:lang w:val="vi"/>
        </w:rPr>
        <w:t xml:space="preserve"> xu</w:t>
      </w:r>
      <w:r w:rsidRPr="006C5AAE">
        <w:rPr>
          <w:sz w:val="24"/>
          <w:szCs w:val="24"/>
          <w:lang w:val="vi"/>
        </w:rPr>
        <w:t>ấ</w:t>
      </w:r>
      <w:r w:rsidRPr="006C5AAE">
        <w:rPr>
          <w:sz w:val="24"/>
          <w:szCs w:val="24"/>
          <w:lang w:val="vi"/>
        </w:rPr>
        <w:t>t s</w:t>
      </w:r>
      <w:r w:rsidRPr="006C5AAE">
        <w:rPr>
          <w:sz w:val="24"/>
          <w:szCs w:val="24"/>
          <w:lang w:val="vi"/>
        </w:rPr>
        <w:t>ẽ</w:t>
      </w:r>
      <w:r w:rsidRPr="006C5AAE">
        <w:rPr>
          <w:sz w:val="24"/>
          <w:szCs w:val="24"/>
          <w:lang w:val="vi"/>
        </w:rPr>
        <w:t>:</w:t>
      </w:r>
    </w:p>
    <w:p w14:paraId="02AE3B3C" w14:textId="77777777" w:rsidR="00B11A69" w:rsidRPr="00470573" w:rsidRDefault="00146A37" w:rsidP="00B11A69">
      <w:pPr>
        <w:pStyle w:val="ListParagraph"/>
        <w:numPr>
          <w:ilvl w:val="0"/>
          <w:numId w:val="25"/>
        </w:numPr>
        <w:rPr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tôn tr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ng và công nh</w:t>
      </w:r>
      <w:r w:rsidRPr="006C5AAE">
        <w:rPr>
          <w:sz w:val="24"/>
          <w:szCs w:val="24"/>
          <w:lang w:val="vi"/>
        </w:rPr>
        <w:t>ậ</w:t>
      </w:r>
      <w:r w:rsidRPr="006C5AAE">
        <w:rPr>
          <w:sz w:val="24"/>
          <w:szCs w:val="24"/>
          <w:lang w:val="vi"/>
        </w:rPr>
        <w:t>n giá tr</w:t>
      </w:r>
      <w:r w:rsidRPr="006C5AAE">
        <w:rPr>
          <w:sz w:val="24"/>
          <w:szCs w:val="24"/>
          <w:lang w:val="vi"/>
        </w:rPr>
        <w:t>ị</w:t>
      </w:r>
      <w:r w:rsidRPr="006C5AAE">
        <w:rPr>
          <w:sz w:val="24"/>
          <w:szCs w:val="24"/>
          <w:lang w:val="vi"/>
        </w:rPr>
        <w:t xml:space="preserve"> và ph</w:t>
      </w:r>
      <w:r w:rsidRPr="006C5AAE">
        <w:rPr>
          <w:sz w:val="24"/>
          <w:szCs w:val="24"/>
          <w:lang w:val="vi"/>
        </w:rPr>
        <w:t>ẩ</w:t>
      </w:r>
      <w:r w:rsidRPr="006C5AAE">
        <w:rPr>
          <w:sz w:val="24"/>
          <w:szCs w:val="24"/>
          <w:lang w:val="vi"/>
        </w:rPr>
        <w:t>m giá c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>a t</w:t>
      </w:r>
      <w:r w:rsidRPr="006C5AAE">
        <w:rPr>
          <w:sz w:val="24"/>
          <w:szCs w:val="24"/>
          <w:lang w:val="vi"/>
        </w:rPr>
        <w:t>ấ</w:t>
      </w:r>
      <w:r w:rsidRPr="006C5AAE">
        <w:rPr>
          <w:sz w:val="24"/>
          <w:szCs w:val="24"/>
          <w:lang w:val="vi"/>
        </w:rPr>
        <w:t>t c</w:t>
      </w:r>
      <w:r w:rsidRPr="006C5AAE">
        <w:rPr>
          <w:sz w:val="24"/>
          <w:szCs w:val="24"/>
          <w:lang w:val="vi"/>
        </w:rPr>
        <w:t>ả</w:t>
      </w:r>
      <w:r w:rsidRPr="006C5AAE">
        <w:rPr>
          <w:sz w:val="24"/>
          <w:szCs w:val="24"/>
          <w:lang w:val="vi"/>
        </w:rPr>
        <w:t xml:space="preserve"> nh</w:t>
      </w:r>
      <w:r w:rsidRPr="006C5AAE">
        <w:rPr>
          <w:sz w:val="24"/>
          <w:szCs w:val="24"/>
          <w:lang w:val="vi"/>
        </w:rPr>
        <w:t>ữ</w:t>
      </w:r>
      <w:r w:rsidRPr="006C5AAE">
        <w:rPr>
          <w:sz w:val="24"/>
          <w:szCs w:val="24"/>
          <w:lang w:val="vi"/>
        </w:rPr>
        <w:t>ng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khuy</w:t>
      </w:r>
      <w:r w:rsidRPr="006C5AAE">
        <w:rPr>
          <w:sz w:val="24"/>
          <w:szCs w:val="24"/>
          <w:lang w:val="vi"/>
        </w:rPr>
        <w:t>ế</w:t>
      </w:r>
      <w:r w:rsidRPr="006C5AAE">
        <w:rPr>
          <w:sz w:val="24"/>
          <w:szCs w:val="24"/>
          <w:lang w:val="vi"/>
        </w:rPr>
        <w:t>t t</w:t>
      </w:r>
      <w:r w:rsidRPr="006C5AAE">
        <w:rPr>
          <w:sz w:val="24"/>
          <w:szCs w:val="24"/>
          <w:lang w:val="vi"/>
        </w:rPr>
        <w:t>ậ</w:t>
      </w:r>
      <w:r w:rsidRPr="006C5AAE">
        <w:rPr>
          <w:sz w:val="24"/>
          <w:szCs w:val="24"/>
          <w:lang w:val="vi"/>
        </w:rPr>
        <w:t>t.</w:t>
      </w:r>
    </w:p>
    <w:p w14:paraId="6CF2DF95" w14:textId="1D948F04" w:rsidR="00B11A69" w:rsidRPr="00470573" w:rsidRDefault="00146A37" w:rsidP="00470573">
      <w:pPr>
        <w:rPr>
          <w:rFonts w:cs="Arial"/>
          <w:i/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Lưu ý - di</w:t>
      </w:r>
      <w:r w:rsidRPr="006C5AAE">
        <w:rPr>
          <w:sz w:val="24"/>
          <w:szCs w:val="24"/>
          <w:lang w:val="vi"/>
        </w:rPr>
        <w:t>ễ</w:t>
      </w:r>
      <w:r w:rsidRPr="006C5AAE">
        <w:rPr>
          <w:sz w:val="24"/>
          <w:szCs w:val="24"/>
          <w:lang w:val="vi"/>
        </w:rPr>
        <w:t>n đ</w:t>
      </w:r>
      <w:r w:rsidRPr="006C5AAE">
        <w:rPr>
          <w:sz w:val="24"/>
          <w:szCs w:val="24"/>
          <w:lang w:val="vi"/>
        </w:rPr>
        <w:t>ạ</w:t>
      </w:r>
      <w:r w:rsidRPr="006C5AAE">
        <w:rPr>
          <w:sz w:val="24"/>
          <w:szCs w:val="24"/>
          <w:lang w:val="vi"/>
        </w:rPr>
        <w:t>t đ</w:t>
      </w:r>
      <w:r w:rsidRPr="006C5AAE">
        <w:rPr>
          <w:sz w:val="24"/>
          <w:szCs w:val="24"/>
          <w:lang w:val="vi"/>
        </w:rPr>
        <w:t>ầ</w:t>
      </w:r>
      <w:r w:rsidRPr="006C5AAE">
        <w:rPr>
          <w:sz w:val="24"/>
          <w:szCs w:val="24"/>
          <w:lang w:val="vi"/>
        </w:rPr>
        <w:t>y đ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 xml:space="preserve"> c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>a nguyên t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này trong Sách lư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c là</w:t>
      </w:r>
      <w:r w:rsidRPr="006C5AAE">
        <w:rPr>
          <w:i/>
          <w:sz w:val="24"/>
          <w:szCs w:val="24"/>
          <w:lang w:val="vi"/>
        </w:rPr>
        <w:t xml:space="preserve"> “Tôn tr</w:t>
      </w:r>
      <w:r w:rsidRPr="006C5AAE">
        <w:rPr>
          <w:i/>
          <w:sz w:val="24"/>
          <w:szCs w:val="24"/>
          <w:lang w:val="vi"/>
        </w:rPr>
        <w:t>ọ</w:t>
      </w:r>
      <w:r w:rsidRPr="006C5AAE">
        <w:rPr>
          <w:i/>
          <w:sz w:val="24"/>
          <w:szCs w:val="24"/>
          <w:lang w:val="vi"/>
        </w:rPr>
        <w:t>ng s</w:t>
      </w:r>
      <w:r w:rsidRPr="006C5AAE">
        <w:rPr>
          <w:i/>
          <w:sz w:val="24"/>
          <w:szCs w:val="24"/>
          <w:lang w:val="vi"/>
        </w:rPr>
        <w:t>ự</w:t>
      </w:r>
      <w:r w:rsidRPr="006C5AAE">
        <w:rPr>
          <w:i/>
          <w:sz w:val="24"/>
          <w:szCs w:val="24"/>
          <w:lang w:val="vi"/>
        </w:rPr>
        <w:t xml:space="preserve"> khác bi</w:t>
      </w:r>
      <w:r w:rsidRPr="006C5AAE">
        <w:rPr>
          <w:i/>
          <w:sz w:val="24"/>
          <w:szCs w:val="24"/>
          <w:lang w:val="vi"/>
        </w:rPr>
        <w:t>ệ</w:t>
      </w:r>
      <w:r w:rsidRPr="006C5AAE">
        <w:rPr>
          <w:i/>
          <w:sz w:val="24"/>
          <w:szCs w:val="24"/>
          <w:lang w:val="vi"/>
        </w:rPr>
        <w:t>t và ch</w:t>
      </w:r>
      <w:r w:rsidRPr="006C5AAE">
        <w:rPr>
          <w:i/>
          <w:sz w:val="24"/>
          <w:szCs w:val="24"/>
          <w:lang w:val="vi"/>
        </w:rPr>
        <w:t>ấ</w:t>
      </w:r>
      <w:r w:rsidRPr="006C5AAE">
        <w:rPr>
          <w:i/>
          <w:sz w:val="24"/>
          <w:szCs w:val="24"/>
          <w:lang w:val="vi"/>
        </w:rPr>
        <w:t>p nh</w:t>
      </w:r>
      <w:r w:rsidRPr="006C5AAE">
        <w:rPr>
          <w:i/>
          <w:sz w:val="24"/>
          <w:szCs w:val="24"/>
          <w:lang w:val="vi"/>
        </w:rPr>
        <w:t>ậ</w:t>
      </w:r>
      <w:r w:rsidRPr="006C5AAE">
        <w:rPr>
          <w:i/>
          <w:sz w:val="24"/>
          <w:szCs w:val="24"/>
          <w:lang w:val="vi"/>
        </w:rPr>
        <w:t>n ngư</w:t>
      </w:r>
      <w:r w:rsidRPr="006C5AAE">
        <w:rPr>
          <w:i/>
          <w:sz w:val="24"/>
          <w:szCs w:val="24"/>
          <w:lang w:val="vi"/>
        </w:rPr>
        <w:t>ờ</w:t>
      </w:r>
      <w:r w:rsidRPr="006C5AAE">
        <w:rPr>
          <w:i/>
          <w:sz w:val="24"/>
          <w:szCs w:val="24"/>
          <w:lang w:val="vi"/>
        </w:rPr>
        <w:t>i khuy</w:t>
      </w:r>
      <w:r w:rsidRPr="006C5AAE">
        <w:rPr>
          <w:i/>
          <w:sz w:val="24"/>
          <w:szCs w:val="24"/>
          <w:lang w:val="vi"/>
        </w:rPr>
        <w:t>ế</w:t>
      </w:r>
      <w:r w:rsidRPr="006C5AAE">
        <w:rPr>
          <w:i/>
          <w:sz w:val="24"/>
          <w:szCs w:val="24"/>
          <w:lang w:val="vi"/>
        </w:rPr>
        <w:t>t t</w:t>
      </w:r>
      <w:r w:rsidRPr="006C5AAE">
        <w:rPr>
          <w:i/>
          <w:sz w:val="24"/>
          <w:szCs w:val="24"/>
          <w:lang w:val="vi"/>
        </w:rPr>
        <w:t>ậ</w:t>
      </w:r>
      <w:r w:rsidRPr="006C5AAE">
        <w:rPr>
          <w:i/>
          <w:sz w:val="24"/>
          <w:szCs w:val="24"/>
          <w:lang w:val="vi"/>
        </w:rPr>
        <w:t>t như m</w:t>
      </w:r>
      <w:r w:rsidRPr="006C5AAE">
        <w:rPr>
          <w:i/>
          <w:sz w:val="24"/>
          <w:szCs w:val="24"/>
          <w:lang w:val="vi"/>
        </w:rPr>
        <w:t>ộ</w:t>
      </w:r>
      <w:r w:rsidRPr="006C5AAE">
        <w:rPr>
          <w:i/>
          <w:sz w:val="24"/>
          <w:szCs w:val="24"/>
          <w:lang w:val="vi"/>
        </w:rPr>
        <w:t>t ph</w:t>
      </w:r>
      <w:r w:rsidRPr="006C5AAE">
        <w:rPr>
          <w:i/>
          <w:sz w:val="24"/>
          <w:szCs w:val="24"/>
          <w:lang w:val="vi"/>
        </w:rPr>
        <w:t>ầ</w:t>
      </w:r>
      <w:r w:rsidRPr="006C5AAE">
        <w:rPr>
          <w:i/>
          <w:sz w:val="24"/>
          <w:szCs w:val="24"/>
          <w:lang w:val="vi"/>
        </w:rPr>
        <w:t>n c</w:t>
      </w:r>
      <w:r w:rsidRPr="006C5AAE">
        <w:rPr>
          <w:i/>
          <w:sz w:val="24"/>
          <w:szCs w:val="24"/>
          <w:lang w:val="vi"/>
        </w:rPr>
        <w:t>ủ</w:t>
      </w:r>
      <w:r w:rsidRPr="006C5AAE">
        <w:rPr>
          <w:i/>
          <w:sz w:val="24"/>
          <w:szCs w:val="24"/>
          <w:lang w:val="vi"/>
        </w:rPr>
        <w:t>a s</w:t>
      </w:r>
      <w:r w:rsidRPr="006C5AAE">
        <w:rPr>
          <w:i/>
          <w:sz w:val="24"/>
          <w:szCs w:val="24"/>
          <w:lang w:val="vi"/>
        </w:rPr>
        <w:t>ự</w:t>
      </w:r>
      <w:r w:rsidRPr="006C5AAE">
        <w:rPr>
          <w:i/>
          <w:sz w:val="24"/>
          <w:szCs w:val="24"/>
          <w:lang w:val="vi"/>
        </w:rPr>
        <w:t xml:space="preserve"> đa d</w:t>
      </w:r>
      <w:r w:rsidRPr="006C5AAE">
        <w:rPr>
          <w:i/>
          <w:sz w:val="24"/>
          <w:szCs w:val="24"/>
          <w:lang w:val="vi"/>
        </w:rPr>
        <w:t>ạ</w:t>
      </w:r>
      <w:r w:rsidRPr="006C5AAE">
        <w:rPr>
          <w:i/>
          <w:sz w:val="24"/>
          <w:szCs w:val="24"/>
          <w:lang w:val="vi"/>
        </w:rPr>
        <w:t>ng và nhân văn c</w:t>
      </w:r>
      <w:r w:rsidRPr="006C5AAE">
        <w:rPr>
          <w:i/>
          <w:sz w:val="24"/>
          <w:szCs w:val="24"/>
          <w:lang w:val="vi"/>
        </w:rPr>
        <w:t>ủ</w:t>
      </w:r>
      <w:r w:rsidRPr="006C5AAE">
        <w:rPr>
          <w:i/>
          <w:sz w:val="24"/>
          <w:szCs w:val="24"/>
          <w:lang w:val="vi"/>
        </w:rPr>
        <w:t>a con ngư</w:t>
      </w:r>
      <w:r w:rsidRPr="006C5AAE">
        <w:rPr>
          <w:i/>
          <w:sz w:val="24"/>
          <w:szCs w:val="24"/>
          <w:lang w:val="vi"/>
        </w:rPr>
        <w:t>ờ</w:t>
      </w:r>
      <w:r w:rsidRPr="006C5AAE">
        <w:rPr>
          <w:i/>
          <w:sz w:val="24"/>
          <w:szCs w:val="24"/>
          <w:lang w:val="vi"/>
        </w:rPr>
        <w:t xml:space="preserve">i. </w:t>
      </w:r>
    </w:p>
    <w:p w14:paraId="3C784BCB" w14:textId="77777777" w:rsidR="00B11A69" w:rsidRPr="00470573" w:rsidRDefault="00146A37" w:rsidP="0046507A">
      <w:pPr>
        <w:keepNext/>
        <w:tabs>
          <w:tab w:val="left" w:pos="1843"/>
        </w:tabs>
        <w:spacing w:before="480"/>
        <w:rPr>
          <w:b/>
          <w:color w:val="CD163F"/>
          <w:sz w:val="24"/>
          <w:szCs w:val="24"/>
          <w:lang w:val="vi"/>
        </w:rPr>
      </w:pPr>
      <w:r>
        <w:rPr>
          <w:b/>
          <w:color w:val="CD163F"/>
          <w:sz w:val="24"/>
          <w:szCs w:val="24"/>
          <w:lang w:val="vi"/>
        </w:rPr>
        <w:t>Nguyên t</w:t>
      </w:r>
      <w:r>
        <w:rPr>
          <w:b/>
          <w:color w:val="CD163F"/>
          <w:sz w:val="24"/>
          <w:szCs w:val="24"/>
          <w:lang w:val="vi"/>
        </w:rPr>
        <w:t>ắ</w:t>
      </w:r>
      <w:r>
        <w:rPr>
          <w:b/>
          <w:color w:val="CD163F"/>
          <w:sz w:val="24"/>
          <w:szCs w:val="24"/>
          <w:lang w:val="vi"/>
        </w:rPr>
        <w:t>c 5:</w:t>
      </w:r>
      <w:r>
        <w:rPr>
          <w:b/>
          <w:color w:val="CD163F"/>
          <w:sz w:val="24"/>
          <w:szCs w:val="24"/>
          <w:lang w:val="vi"/>
        </w:rPr>
        <w:tab/>
        <w:t>M</w:t>
      </w:r>
      <w:r>
        <w:rPr>
          <w:b/>
          <w:color w:val="CD163F"/>
          <w:sz w:val="24"/>
          <w:szCs w:val="24"/>
          <w:lang w:val="vi"/>
        </w:rPr>
        <w:t>ọ</w:t>
      </w:r>
      <w:r>
        <w:rPr>
          <w:b/>
          <w:color w:val="CD163F"/>
          <w:sz w:val="24"/>
          <w:szCs w:val="24"/>
          <w:lang w:val="vi"/>
        </w:rPr>
        <w:t>i ngư</w:t>
      </w:r>
      <w:r>
        <w:rPr>
          <w:b/>
          <w:color w:val="CD163F"/>
          <w:sz w:val="24"/>
          <w:szCs w:val="24"/>
          <w:lang w:val="vi"/>
        </w:rPr>
        <w:t>ờ</w:t>
      </w:r>
      <w:r>
        <w:rPr>
          <w:b/>
          <w:color w:val="CD163F"/>
          <w:sz w:val="24"/>
          <w:szCs w:val="24"/>
          <w:lang w:val="vi"/>
        </w:rPr>
        <w:t>i nên có cơ h</w:t>
      </w:r>
      <w:r>
        <w:rPr>
          <w:b/>
          <w:color w:val="CD163F"/>
          <w:sz w:val="24"/>
          <w:szCs w:val="24"/>
          <w:lang w:val="vi"/>
        </w:rPr>
        <w:t>ộ</w:t>
      </w:r>
      <w:r>
        <w:rPr>
          <w:b/>
          <w:color w:val="CD163F"/>
          <w:sz w:val="24"/>
          <w:szCs w:val="24"/>
          <w:lang w:val="vi"/>
        </w:rPr>
        <w:t>i như nhau (Bình đ</w:t>
      </w:r>
      <w:r>
        <w:rPr>
          <w:b/>
          <w:color w:val="CD163F"/>
          <w:sz w:val="24"/>
          <w:szCs w:val="24"/>
          <w:lang w:val="vi"/>
        </w:rPr>
        <w:t>ẳ</w:t>
      </w:r>
      <w:r>
        <w:rPr>
          <w:b/>
          <w:color w:val="CD163F"/>
          <w:sz w:val="24"/>
          <w:szCs w:val="24"/>
          <w:lang w:val="vi"/>
        </w:rPr>
        <w:t>ng v</w:t>
      </w:r>
      <w:r>
        <w:rPr>
          <w:b/>
          <w:color w:val="CD163F"/>
          <w:sz w:val="24"/>
          <w:szCs w:val="24"/>
          <w:lang w:val="vi"/>
        </w:rPr>
        <w:t>ề</w:t>
      </w:r>
      <w:r>
        <w:rPr>
          <w:b/>
          <w:color w:val="CD163F"/>
          <w:sz w:val="24"/>
          <w:szCs w:val="24"/>
          <w:lang w:val="vi"/>
        </w:rPr>
        <w:t xml:space="preserve"> cơ h</w:t>
      </w:r>
      <w:r>
        <w:rPr>
          <w:b/>
          <w:color w:val="CD163F"/>
          <w:sz w:val="24"/>
          <w:szCs w:val="24"/>
          <w:lang w:val="vi"/>
        </w:rPr>
        <w:t>ộ</w:t>
      </w:r>
      <w:r>
        <w:rPr>
          <w:b/>
          <w:color w:val="CD163F"/>
          <w:sz w:val="24"/>
          <w:szCs w:val="24"/>
          <w:lang w:val="vi"/>
        </w:rPr>
        <w:t>i)</w:t>
      </w:r>
    </w:p>
    <w:p w14:paraId="6E007D8A" w14:textId="77777777" w:rsidR="00B11A69" w:rsidRPr="00470573" w:rsidRDefault="00146A37" w:rsidP="0046507A">
      <w:pPr>
        <w:keepNext/>
        <w:rPr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Khi áp d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>ng nguyên t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này, m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i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đư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c yêu c</w:t>
      </w:r>
      <w:r w:rsidRPr="006C5AAE">
        <w:rPr>
          <w:sz w:val="24"/>
          <w:szCs w:val="24"/>
          <w:lang w:val="vi"/>
        </w:rPr>
        <w:t>ầ</w:t>
      </w:r>
      <w:r w:rsidRPr="006C5AAE">
        <w:rPr>
          <w:sz w:val="24"/>
          <w:szCs w:val="24"/>
          <w:lang w:val="vi"/>
        </w:rPr>
        <w:t>u cân nh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li</w:t>
      </w:r>
      <w:r w:rsidRPr="006C5AAE">
        <w:rPr>
          <w:sz w:val="24"/>
          <w:szCs w:val="24"/>
          <w:lang w:val="vi"/>
        </w:rPr>
        <w:t>ệ</w:t>
      </w:r>
      <w:r w:rsidRPr="006C5AAE">
        <w:rPr>
          <w:sz w:val="24"/>
          <w:szCs w:val="24"/>
          <w:lang w:val="vi"/>
        </w:rPr>
        <w:t>u hành đ</w:t>
      </w:r>
      <w:r w:rsidRPr="006C5AAE">
        <w:rPr>
          <w:sz w:val="24"/>
          <w:szCs w:val="24"/>
          <w:lang w:val="vi"/>
        </w:rPr>
        <w:t>ộ</w:t>
      </w:r>
      <w:r w:rsidRPr="006C5AAE">
        <w:rPr>
          <w:sz w:val="24"/>
          <w:szCs w:val="24"/>
          <w:lang w:val="vi"/>
        </w:rPr>
        <w:t>ng đ</w:t>
      </w:r>
      <w:r w:rsidRPr="006C5AAE">
        <w:rPr>
          <w:sz w:val="24"/>
          <w:szCs w:val="24"/>
          <w:lang w:val="vi"/>
        </w:rPr>
        <w:t>ề</w:t>
      </w:r>
      <w:r w:rsidRPr="006C5AAE">
        <w:rPr>
          <w:sz w:val="24"/>
          <w:szCs w:val="24"/>
          <w:lang w:val="vi"/>
        </w:rPr>
        <w:t xml:space="preserve"> xu</w:t>
      </w:r>
      <w:r w:rsidRPr="006C5AAE">
        <w:rPr>
          <w:sz w:val="24"/>
          <w:szCs w:val="24"/>
          <w:lang w:val="vi"/>
        </w:rPr>
        <w:t>ấ</w:t>
      </w:r>
      <w:r w:rsidRPr="006C5AAE">
        <w:rPr>
          <w:sz w:val="24"/>
          <w:szCs w:val="24"/>
          <w:lang w:val="vi"/>
        </w:rPr>
        <w:t>t s</w:t>
      </w:r>
      <w:r w:rsidRPr="006C5AAE">
        <w:rPr>
          <w:sz w:val="24"/>
          <w:szCs w:val="24"/>
          <w:lang w:val="vi"/>
        </w:rPr>
        <w:t>ẽ</w:t>
      </w:r>
      <w:r w:rsidRPr="006C5AAE">
        <w:rPr>
          <w:sz w:val="24"/>
          <w:szCs w:val="24"/>
          <w:lang w:val="vi"/>
        </w:rPr>
        <w:t xml:space="preserve"> có:</w:t>
      </w:r>
    </w:p>
    <w:p w14:paraId="722E82EC" w14:textId="2F58A539" w:rsidR="00B11A69" w:rsidRPr="00470573" w:rsidRDefault="00146A37" w:rsidP="00470573">
      <w:pPr>
        <w:pStyle w:val="ListParagraph"/>
        <w:numPr>
          <w:ilvl w:val="0"/>
          <w:numId w:val="25"/>
        </w:numPr>
        <w:rPr>
          <w:b/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các rào c</w:t>
      </w:r>
      <w:r w:rsidRPr="006C5AAE">
        <w:rPr>
          <w:sz w:val="24"/>
          <w:szCs w:val="24"/>
          <w:lang w:val="vi"/>
        </w:rPr>
        <w:t>ả</w:t>
      </w:r>
      <w:r w:rsidRPr="006C5AAE">
        <w:rPr>
          <w:sz w:val="24"/>
          <w:szCs w:val="24"/>
          <w:lang w:val="vi"/>
        </w:rPr>
        <w:t>n ho</w:t>
      </w:r>
      <w:r w:rsidRPr="006C5AAE">
        <w:rPr>
          <w:sz w:val="24"/>
          <w:szCs w:val="24"/>
          <w:lang w:val="vi"/>
        </w:rPr>
        <w:t>ặ</w:t>
      </w:r>
      <w:r w:rsidRPr="006C5AAE">
        <w:rPr>
          <w:sz w:val="24"/>
          <w:szCs w:val="24"/>
          <w:lang w:val="vi"/>
        </w:rPr>
        <w:t>c quy trình gi</w:t>
      </w:r>
      <w:r w:rsidRPr="006C5AAE">
        <w:rPr>
          <w:sz w:val="24"/>
          <w:szCs w:val="24"/>
          <w:lang w:val="vi"/>
        </w:rPr>
        <w:t>ớ</w:t>
      </w:r>
      <w:r w:rsidRPr="006C5AAE">
        <w:rPr>
          <w:sz w:val="24"/>
          <w:szCs w:val="24"/>
          <w:lang w:val="vi"/>
        </w:rPr>
        <w:t>i h</w:t>
      </w:r>
      <w:r w:rsidRPr="006C5AAE">
        <w:rPr>
          <w:sz w:val="24"/>
          <w:szCs w:val="24"/>
          <w:lang w:val="vi"/>
        </w:rPr>
        <w:t>ạ</w:t>
      </w:r>
      <w:r w:rsidRPr="006C5AAE">
        <w:rPr>
          <w:sz w:val="24"/>
          <w:szCs w:val="24"/>
          <w:lang w:val="vi"/>
        </w:rPr>
        <w:t>n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khuy</w:t>
      </w:r>
      <w:r w:rsidRPr="006C5AAE">
        <w:rPr>
          <w:sz w:val="24"/>
          <w:szCs w:val="24"/>
          <w:lang w:val="vi"/>
        </w:rPr>
        <w:t>ế</w:t>
      </w:r>
      <w:r w:rsidRPr="006C5AAE">
        <w:rPr>
          <w:sz w:val="24"/>
          <w:szCs w:val="24"/>
          <w:lang w:val="vi"/>
        </w:rPr>
        <w:t>t t</w:t>
      </w:r>
      <w:r w:rsidRPr="006C5AAE">
        <w:rPr>
          <w:sz w:val="24"/>
          <w:szCs w:val="24"/>
          <w:lang w:val="vi"/>
        </w:rPr>
        <w:t>ậ</w:t>
      </w:r>
      <w:r w:rsidRPr="006C5AAE">
        <w:rPr>
          <w:sz w:val="24"/>
          <w:szCs w:val="24"/>
          <w:lang w:val="vi"/>
        </w:rPr>
        <w:t>t trong vi</w:t>
      </w:r>
      <w:r w:rsidRPr="006C5AAE">
        <w:rPr>
          <w:sz w:val="24"/>
          <w:szCs w:val="24"/>
          <w:lang w:val="vi"/>
        </w:rPr>
        <w:t>ệ</w:t>
      </w:r>
      <w:r w:rsidRPr="006C5AAE">
        <w:rPr>
          <w:sz w:val="24"/>
          <w:szCs w:val="24"/>
          <w:lang w:val="vi"/>
        </w:rPr>
        <w:t>c đ</w:t>
      </w:r>
      <w:r w:rsidRPr="006C5AAE">
        <w:rPr>
          <w:sz w:val="24"/>
          <w:szCs w:val="24"/>
          <w:lang w:val="vi"/>
        </w:rPr>
        <w:t>ạ</w:t>
      </w:r>
      <w:r w:rsidRPr="006C5AAE">
        <w:rPr>
          <w:sz w:val="24"/>
          <w:szCs w:val="24"/>
          <w:lang w:val="vi"/>
        </w:rPr>
        <w:t>t đư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c m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>c tiêu c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>a h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 xml:space="preserve"> m</w:t>
      </w:r>
      <w:r w:rsidRPr="006C5AAE">
        <w:rPr>
          <w:sz w:val="24"/>
          <w:szCs w:val="24"/>
          <w:lang w:val="vi"/>
        </w:rPr>
        <w:t>ộ</w:t>
      </w:r>
      <w:r w:rsidRPr="006C5AAE">
        <w:rPr>
          <w:sz w:val="24"/>
          <w:szCs w:val="24"/>
          <w:lang w:val="vi"/>
        </w:rPr>
        <w:t>t cách không công b</w:t>
      </w:r>
      <w:r w:rsidRPr="006C5AAE">
        <w:rPr>
          <w:sz w:val="24"/>
          <w:szCs w:val="24"/>
          <w:lang w:val="vi"/>
        </w:rPr>
        <w:t>ằ</w:t>
      </w:r>
      <w:r w:rsidRPr="006C5AAE">
        <w:rPr>
          <w:sz w:val="24"/>
          <w:szCs w:val="24"/>
          <w:lang w:val="vi"/>
        </w:rPr>
        <w:t>ng.</w:t>
      </w:r>
    </w:p>
    <w:p w14:paraId="7D618F77" w14:textId="77777777" w:rsidR="00B11A69" w:rsidRPr="00470573" w:rsidRDefault="00146A37" w:rsidP="0046507A">
      <w:pPr>
        <w:keepNext/>
        <w:tabs>
          <w:tab w:val="left" w:pos="1843"/>
        </w:tabs>
        <w:spacing w:before="480"/>
        <w:rPr>
          <w:b/>
          <w:color w:val="CD163F"/>
          <w:sz w:val="24"/>
          <w:szCs w:val="24"/>
          <w:lang w:val="vi"/>
        </w:rPr>
      </w:pPr>
      <w:r>
        <w:rPr>
          <w:b/>
          <w:color w:val="CD163F"/>
          <w:sz w:val="24"/>
          <w:szCs w:val="24"/>
          <w:lang w:val="vi"/>
        </w:rPr>
        <w:lastRenderedPageBreak/>
        <w:t>Nguyên t</w:t>
      </w:r>
      <w:r>
        <w:rPr>
          <w:b/>
          <w:color w:val="CD163F"/>
          <w:sz w:val="24"/>
          <w:szCs w:val="24"/>
          <w:lang w:val="vi"/>
        </w:rPr>
        <w:t>ắ</w:t>
      </w:r>
      <w:r>
        <w:rPr>
          <w:b/>
          <w:color w:val="CD163F"/>
          <w:sz w:val="24"/>
          <w:szCs w:val="24"/>
          <w:lang w:val="vi"/>
        </w:rPr>
        <w:t>c 6:</w:t>
      </w:r>
      <w:r>
        <w:rPr>
          <w:b/>
          <w:color w:val="CD163F"/>
          <w:sz w:val="24"/>
          <w:szCs w:val="24"/>
          <w:lang w:val="vi"/>
        </w:rPr>
        <w:tab/>
        <w:t>M</w:t>
      </w:r>
      <w:r>
        <w:rPr>
          <w:b/>
          <w:color w:val="CD163F"/>
          <w:sz w:val="24"/>
          <w:szCs w:val="24"/>
          <w:lang w:val="vi"/>
        </w:rPr>
        <w:t>ọ</w:t>
      </w:r>
      <w:r>
        <w:rPr>
          <w:b/>
          <w:color w:val="CD163F"/>
          <w:sz w:val="24"/>
          <w:szCs w:val="24"/>
          <w:lang w:val="vi"/>
        </w:rPr>
        <w:t>i ngư</w:t>
      </w:r>
      <w:r>
        <w:rPr>
          <w:b/>
          <w:color w:val="CD163F"/>
          <w:sz w:val="24"/>
          <w:szCs w:val="24"/>
          <w:lang w:val="vi"/>
        </w:rPr>
        <w:t>ờ</w:t>
      </w:r>
      <w:r>
        <w:rPr>
          <w:b/>
          <w:color w:val="CD163F"/>
          <w:sz w:val="24"/>
          <w:szCs w:val="24"/>
          <w:lang w:val="vi"/>
        </w:rPr>
        <w:t>i ph</w:t>
      </w:r>
      <w:r>
        <w:rPr>
          <w:b/>
          <w:color w:val="CD163F"/>
          <w:sz w:val="24"/>
          <w:szCs w:val="24"/>
          <w:lang w:val="vi"/>
        </w:rPr>
        <w:t>ả</w:t>
      </w:r>
      <w:r>
        <w:rPr>
          <w:b/>
          <w:color w:val="CD163F"/>
          <w:sz w:val="24"/>
          <w:szCs w:val="24"/>
          <w:lang w:val="vi"/>
        </w:rPr>
        <w:t>i có quy</w:t>
      </w:r>
      <w:r>
        <w:rPr>
          <w:b/>
          <w:color w:val="CD163F"/>
          <w:sz w:val="24"/>
          <w:szCs w:val="24"/>
          <w:lang w:val="vi"/>
        </w:rPr>
        <w:t>ề</w:t>
      </w:r>
      <w:r>
        <w:rPr>
          <w:b/>
          <w:color w:val="CD163F"/>
          <w:sz w:val="24"/>
          <w:szCs w:val="24"/>
          <w:lang w:val="vi"/>
        </w:rPr>
        <w:t>n s</w:t>
      </w:r>
      <w:r>
        <w:rPr>
          <w:b/>
          <w:color w:val="CD163F"/>
          <w:sz w:val="24"/>
          <w:szCs w:val="24"/>
          <w:lang w:val="vi"/>
        </w:rPr>
        <w:t>ử</w:t>
      </w:r>
      <w:r>
        <w:rPr>
          <w:b/>
          <w:color w:val="CD163F"/>
          <w:sz w:val="24"/>
          <w:szCs w:val="24"/>
          <w:lang w:val="vi"/>
        </w:rPr>
        <w:t xml:space="preserve"> d</w:t>
      </w:r>
      <w:r>
        <w:rPr>
          <w:b/>
          <w:color w:val="CD163F"/>
          <w:sz w:val="24"/>
          <w:szCs w:val="24"/>
          <w:lang w:val="vi"/>
        </w:rPr>
        <w:t>ụ</w:t>
      </w:r>
      <w:r>
        <w:rPr>
          <w:b/>
          <w:color w:val="CD163F"/>
          <w:sz w:val="24"/>
          <w:szCs w:val="24"/>
          <w:lang w:val="vi"/>
        </w:rPr>
        <w:t>ng như nhau (Có th</w:t>
      </w:r>
      <w:r>
        <w:rPr>
          <w:b/>
          <w:color w:val="CD163F"/>
          <w:sz w:val="24"/>
          <w:szCs w:val="24"/>
          <w:lang w:val="vi"/>
        </w:rPr>
        <w:t>ể</w:t>
      </w:r>
      <w:r>
        <w:rPr>
          <w:b/>
          <w:color w:val="CD163F"/>
          <w:sz w:val="24"/>
          <w:szCs w:val="24"/>
          <w:lang w:val="vi"/>
        </w:rPr>
        <w:t xml:space="preserve"> s</w:t>
      </w:r>
      <w:r>
        <w:rPr>
          <w:b/>
          <w:color w:val="CD163F"/>
          <w:sz w:val="24"/>
          <w:szCs w:val="24"/>
          <w:lang w:val="vi"/>
        </w:rPr>
        <w:t>ử</w:t>
      </w:r>
      <w:r>
        <w:rPr>
          <w:b/>
          <w:color w:val="CD163F"/>
          <w:sz w:val="24"/>
          <w:szCs w:val="24"/>
          <w:lang w:val="vi"/>
        </w:rPr>
        <w:t xml:space="preserve"> d</w:t>
      </w:r>
      <w:r>
        <w:rPr>
          <w:b/>
          <w:color w:val="CD163F"/>
          <w:sz w:val="24"/>
          <w:szCs w:val="24"/>
          <w:lang w:val="vi"/>
        </w:rPr>
        <w:t>ụ</w:t>
      </w:r>
      <w:r>
        <w:rPr>
          <w:b/>
          <w:color w:val="CD163F"/>
          <w:sz w:val="24"/>
          <w:szCs w:val="24"/>
          <w:lang w:val="vi"/>
        </w:rPr>
        <w:t>ng đư</w:t>
      </w:r>
      <w:r>
        <w:rPr>
          <w:b/>
          <w:color w:val="CD163F"/>
          <w:sz w:val="24"/>
          <w:szCs w:val="24"/>
          <w:lang w:val="vi"/>
        </w:rPr>
        <w:t>ợ</w:t>
      </w:r>
      <w:r>
        <w:rPr>
          <w:b/>
          <w:color w:val="CD163F"/>
          <w:sz w:val="24"/>
          <w:szCs w:val="24"/>
          <w:lang w:val="vi"/>
        </w:rPr>
        <w:t>c)</w:t>
      </w:r>
    </w:p>
    <w:p w14:paraId="22C9D2A0" w14:textId="77777777" w:rsidR="00B11A69" w:rsidRPr="00470573" w:rsidRDefault="00146A37" w:rsidP="0046507A">
      <w:pPr>
        <w:keepNext/>
        <w:rPr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Khi áp d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>ng nguyên t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này, m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i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đư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c yêu c</w:t>
      </w:r>
      <w:r w:rsidRPr="006C5AAE">
        <w:rPr>
          <w:sz w:val="24"/>
          <w:szCs w:val="24"/>
          <w:lang w:val="vi"/>
        </w:rPr>
        <w:t>ầ</w:t>
      </w:r>
      <w:r w:rsidRPr="006C5AAE">
        <w:rPr>
          <w:sz w:val="24"/>
          <w:szCs w:val="24"/>
          <w:lang w:val="vi"/>
        </w:rPr>
        <w:t>u</w:t>
      </w:r>
      <w:r w:rsidRPr="006C5AAE">
        <w:rPr>
          <w:sz w:val="24"/>
          <w:szCs w:val="24"/>
          <w:lang w:val="vi"/>
        </w:rPr>
        <w:t xml:space="preserve"> cân nh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</w:t>
      </w:r>
      <w:r w:rsidRPr="006C5AAE">
        <w:rPr>
          <w:sz w:val="24"/>
          <w:szCs w:val="24"/>
          <w:lang w:val="vi"/>
        </w:rPr>
        <w:t>ế</w:t>
      </w:r>
      <w:r w:rsidRPr="006C5AAE">
        <w:rPr>
          <w:sz w:val="24"/>
          <w:szCs w:val="24"/>
          <w:lang w:val="vi"/>
        </w:rPr>
        <w:t>u hành đ</w:t>
      </w:r>
      <w:r w:rsidRPr="006C5AAE">
        <w:rPr>
          <w:sz w:val="24"/>
          <w:szCs w:val="24"/>
          <w:lang w:val="vi"/>
        </w:rPr>
        <w:t>ộ</w:t>
      </w:r>
      <w:r w:rsidRPr="006C5AAE">
        <w:rPr>
          <w:sz w:val="24"/>
          <w:szCs w:val="24"/>
          <w:lang w:val="vi"/>
        </w:rPr>
        <w:t>ng đ</w:t>
      </w:r>
      <w:r w:rsidRPr="006C5AAE">
        <w:rPr>
          <w:sz w:val="24"/>
          <w:szCs w:val="24"/>
          <w:lang w:val="vi"/>
        </w:rPr>
        <w:t>ề</w:t>
      </w:r>
      <w:r w:rsidRPr="006C5AAE">
        <w:rPr>
          <w:sz w:val="24"/>
          <w:szCs w:val="24"/>
          <w:lang w:val="vi"/>
        </w:rPr>
        <w:t xml:space="preserve"> xu</w:t>
      </w:r>
      <w:r w:rsidRPr="006C5AAE">
        <w:rPr>
          <w:sz w:val="24"/>
          <w:szCs w:val="24"/>
          <w:lang w:val="vi"/>
        </w:rPr>
        <w:t>ấ</w:t>
      </w:r>
      <w:r w:rsidRPr="006C5AAE">
        <w:rPr>
          <w:sz w:val="24"/>
          <w:szCs w:val="24"/>
          <w:lang w:val="vi"/>
        </w:rPr>
        <w:t>t s</w:t>
      </w:r>
      <w:r w:rsidRPr="006C5AAE">
        <w:rPr>
          <w:sz w:val="24"/>
          <w:szCs w:val="24"/>
          <w:lang w:val="vi"/>
        </w:rPr>
        <w:t>ẽ</w:t>
      </w:r>
      <w:r w:rsidRPr="006C5AAE">
        <w:rPr>
          <w:sz w:val="24"/>
          <w:szCs w:val="24"/>
          <w:lang w:val="vi"/>
        </w:rPr>
        <w:t>:</w:t>
      </w:r>
    </w:p>
    <w:p w14:paraId="33A20A7C" w14:textId="77777777" w:rsidR="00B11A69" w:rsidRPr="00470573" w:rsidRDefault="00146A37" w:rsidP="0046507A">
      <w:pPr>
        <w:pStyle w:val="ListParagraph"/>
        <w:keepNext/>
        <w:numPr>
          <w:ilvl w:val="0"/>
          <w:numId w:val="25"/>
        </w:numPr>
        <w:rPr>
          <w:b/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có thông tin, công ngh</w:t>
      </w:r>
      <w:r w:rsidRPr="006C5AAE">
        <w:rPr>
          <w:sz w:val="24"/>
          <w:szCs w:val="24"/>
          <w:lang w:val="vi"/>
        </w:rPr>
        <w:t>ệ</w:t>
      </w:r>
      <w:r w:rsidRPr="006C5AAE">
        <w:rPr>
          <w:sz w:val="24"/>
          <w:szCs w:val="24"/>
          <w:lang w:val="vi"/>
        </w:rPr>
        <w:t>, d</w:t>
      </w:r>
      <w:r w:rsidRPr="006C5AAE">
        <w:rPr>
          <w:sz w:val="24"/>
          <w:szCs w:val="24"/>
          <w:lang w:val="vi"/>
        </w:rPr>
        <w:t>ị</w:t>
      </w:r>
      <w:r w:rsidRPr="006C5AAE">
        <w:rPr>
          <w:sz w:val="24"/>
          <w:szCs w:val="24"/>
          <w:lang w:val="vi"/>
        </w:rPr>
        <w:t>ch v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 xml:space="preserve"> và đ</w:t>
      </w:r>
      <w:r w:rsidRPr="006C5AAE">
        <w:rPr>
          <w:sz w:val="24"/>
          <w:szCs w:val="24"/>
          <w:lang w:val="vi"/>
        </w:rPr>
        <w:t>ị</w:t>
      </w:r>
      <w:r w:rsidRPr="006C5AAE">
        <w:rPr>
          <w:sz w:val="24"/>
          <w:szCs w:val="24"/>
          <w:lang w:val="vi"/>
        </w:rPr>
        <w:t>a đi</w:t>
      </w:r>
      <w:r w:rsidRPr="006C5AAE">
        <w:rPr>
          <w:sz w:val="24"/>
          <w:szCs w:val="24"/>
          <w:lang w:val="vi"/>
        </w:rPr>
        <w:t>ể</w:t>
      </w:r>
      <w:r w:rsidRPr="006C5AAE">
        <w:rPr>
          <w:sz w:val="24"/>
          <w:szCs w:val="24"/>
          <w:lang w:val="vi"/>
        </w:rPr>
        <w:t>m có th</w:t>
      </w:r>
      <w:r w:rsidRPr="006C5AAE">
        <w:rPr>
          <w:sz w:val="24"/>
          <w:szCs w:val="24"/>
          <w:lang w:val="vi"/>
        </w:rPr>
        <w:t>ể</w:t>
      </w:r>
      <w:r w:rsidRPr="006C5AAE">
        <w:rPr>
          <w:sz w:val="24"/>
          <w:szCs w:val="24"/>
          <w:lang w:val="vi"/>
        </w:rPr>
        <w:t xml:space="preserve"> s</w:t>
      </w:r>
      <w:r w:rsidRPr="006C5AAE">
        <w:rPr>
          <w:sz w:val="24"/>
          <w:szCs w:val="24"/>
          <w:lang w:val="vi"/>
        </w:rPr>
        <w:t>ử</w:t>
      </w:r>
      <w:r w:rsidRPr="006C5AAE">
        <w:rPr>
          <w:sz w:val="24"/>
          <w:szCs w:val="24"/>
          <w:lang w:val="vi"/>
        </w:rPr>
        <w:t xml:space="preserve"> d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>ng đư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c</w:t>
      </w:r>
    </w:p>
    <w:p w14:paraId="3F02E33C" w14:textId="1FAC9E31" w:rsidR="00B11A69" w:rsidRPr="00470573" w:rsidRDefault="00146A37" w:rsidP="00470573">
      <w:pPr>
        <w:pStyle w:val="ListParagraph"/>
        <w:numPr>
          <w:ilvl w:val="0"/>
          <w:numId w:val="25"/>
        </w:numPr>
        <w:rPr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áp d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>ng các nguyên t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c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>a thi</w:t>
      </w:r>
      <w:r w:rsidRPr="006C5AAE">
        <w:rPr>
          <w:sz w:val="24"/>
          <w:szCs w:val="24"/>
          <w:lang w:val="vi"/>
        </w:rPr>
        <w:t>ế</w:t>
      </w:r>
      <w:r w:rsidRPr="006C5AAE">
        <w:rPr>
          <w:sz w:val="24"/>
          <w:szCs w:val="24"/>
          <w:lang w:val="vi"/>
        </w:rPr>
        <w:t>t k</w:t>
      </w:r>
      <w:r w:rsidRPr="006C5AAE">
        <w:rPr>
          <w:sz w:val="24"/>
          <w:szCs w:val="24"/>
          <w:lang w:val="vi"/>
        </w:rPr>
        <w:t>ế</w:t>
      </w:r>
      <w:r w:rsidRPr="006C5AAE">
        <w:rPr>
          <w:sz w:val="24"/>
          <w:szCs w:val="24"/>
          <w:lang w:val="vi"/>
        </w:rPr>
        <w:t xml:space="preserve"> ph</w:t>
      </w:r>
      <w:r w:rsidRPr="006C5AAE">
        <w:rPr>
          <w:sz w:val="24"/>
          <w:szCs w:val="24"/>
          <w:lang w:val="vi"/>
        </w:rPr>
        <w:t>ổ</w:t>
      </w:r>
      <w:r w:rsidRPr="006C5AAE">
        <w:rPr>
          <w:sz w:val="24"/>
          <w:szCs w:val="24"/>
          <w:lang w:val="vi"/>
        </w:rPr>
        <w:t xml:space="preserve"> quát (đ</w:t>
      </w:r>
      <w:r w:rsidRPr="006C5AAE">
        <w:rPr>
          <w:sz w:val="24"/>
          <w:szCs w:val="24"/>
          <w:lang w:val="vi"/>
        </w:rPr>
        <w:t>ể</w:t>
      </w:r>
      <w:r w:rsidRPr="006C5AAE">
        <w:rPr>
          <w:sz w:val="24"/>
          <w:szCs w:val="24"/>
          <w:lang w:val="vi"/>
        </w:rPr>
        <w:t xml:space="preserve"> m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i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đ</w:t>
      </w:r>
      <w:r w:rsidRPr="006C5AAE">
        <w:rPr>
          <w:sz w:val="24"/>
          <w:szCs w:val="24"/>
          <w:lang w:val="vi"/>
        </w:rPr>
        <w:t>ề</w:t>
      </w:r>
      <w:r w:rsidRPr="006C5AAE">
        <w:rPr>
          <w:sz w:val="24"/>
          <w:szCs w:val="24"/>
          <w:lang w:val="vi"/>
        </w:rPr>
        <w:t>u có th</w:t>
      </w:r>
      <w:r w:rsidRPr="006C5AAE">
        <w:rPr>
          <w:sz w:val="24"/>
          <w:szCs w:val="24"/>
          <w:lang w:val="vi"/>
        </w:rPr>
        <w:t>ể</w:t>
      </w:r>
      <w:r w:rsidRPr="006C5AAE">
        <w:rPr>
          <w:sz w:val="24"/>
          <w:szCs w:val="24"/>
          <w:lang w:val="vi"/>
        </w:rPr>
        <w:t xml:space="preserve"> s</w:t>
      </w:r>
      <w:r w:rsidRPr="006C5AAE">
        <w:rPr>
          <w:sz w:val="24"/>
          <w:szCs w:val="24"/>
          <w:lang w:val="vi"/>
        </w:rPr>
        <w:t>ử</w:t>
      </w:r>
      <w:r w:rsidRPr="006C5AAE">
        <w:rPr>
          <w:sz w:val="24"/>
          <w:szCs w:val="24"/>
          <w:lang w:val="vi"/>
        </w:rPr>
        <w:t xml:space="preserve"> d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>ng các d</w:t>
      </w:r>
      <w:r w:rsidRPr="006C5AAE">
        <w:rPr>
          <w:sz w:val="24"/>
          <w:szCs w:val="24"/>
          <w:lang w:val="vi"/>
        </w:rPr>
        <w:t>ị</w:t>
      </w:r>
      <w:r w:rsidRPr="006C5AAE">
        <w:rPr>
          <w:sz w:val="24"/>
          <w:szCs w:val="24"/>
          <w:lang w:val="vi"/>
        </w:rPr>
        <w:t>ch v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 xml:space="preserve"> và các tòa nhà mà không c</w:t>
      </w:r>
      <w:r w:rsidRPr="006C5AAE">
        <w:rPr>
          <w:sz w:val="24"/>
          <w:szCs w:val="24"/>
          <w:lang w:val="vi"/>
        </w:rPr>
        <w:t>ầ</w:t>
      </w:r>
      <w:r w:rsidRPr="006C5AAE">
        <w:rPr>
          <w:sz w:val="24"/>
          <w:szCs w:val="24"/>
          <w:lang w:val="vi"/>
        </w:rPr>
        <w:t>n các tính năng chuyên bi</w:t>
      </w:r>
      <w:r w:rsidRPr="006C5AAE">
        <w:rPr>
          <w:sz w:val="24"/>
          <w:szCs w:val="24"/>
          <w:lang w:val="vi"/>
        </w:rPr>
        <w:t>ệ</w:t>
      </w:r>
      <w:r w:rsidRPr="006C5AAE">
        <w:rPr>
          <w:sz w:val="24"/>
          <w:szCs w:val="24"/>
          <w:lang w:val="vi"/>
        </w:rPr>
        <w:t>t ho</w:t>
      </w:r>
      <w:r w:rsidRPr="006C5AAE">
        <w:rPr>
          <w:sz w:val="24"/>
          <w:szCs w:val="24"/>
          <w:lang w:val="vi"/>
        </w:rPr>
        <w:t>ặ</w:t>
      </w:r>
      <w:r w:rsidRPr="006C5AAE">
        <w:rPr>
          <w:sz w:val="24"/>
          <w:szCs w:val="24"/>
          <w:lang w:val="vi"/>
        </w:rPr>
        <w:t xml:space="preserve">c thích </w:t>
      </w:r>
      <w:r w:rsidRPr="006C5AAE">
        <w:rPr>
          <w:sz w:val="24"/>
          <w:szCs w:val="24"/>
          <w:lang w:val="vi"/>
        </w:rPr>
        <w:t>ứ</w:t>
      </w:r>
      <w:r w:rsidRPr="006C5AAE">
        <w:rPr>
          <w:sz w:val="24"/>
          <w:szCs w:val="24"/>
          <w:lang w:val="vi"/>
        </w:rPr>
        <w:t>ng).</w:t>
      </w:r>
    </w:p>
    <w:p w14:paraId="6CD454B4" w14:textId="383D1216" w:rsidR="00B11A69" w:rsidRPr="00470573" w:rsidRDefault="00146A37" w:rsidP="0046507A">
      <w:pPr>
        <w:keepNext/>
        <w:tabs>
          <w:tab w:val="left" w:pos="1843"/>
        </w:tabs>
        <w:spacing w:before="480"/>
        <w:rPr>
          <w:b/>
          <w:color w:val="CD163F"/>
          <w:sz w:val="24"/>
          <w:szCs w:val="24"/>
          <w:lang w:val="vi"/>
        </w:rPr>
      </w:pPr>
      <w:r>
        <w:rPr>
          <w:b/>
          <w:color w:val="CD163F"/>
          <w:sz w:val="24"/>
          <w:szCs w:val="24"/>
          <w:lang w:val="vi"/>
        </w:rPr>
        <w:t>Nguyên t</w:t>
      </w:r>
      <w:r>
        <w:rPr>
          <w:b/>
          <w:color w:val="CD163F"/>
          <w:sz w:val="24"/>
          <w:szCs w:val="24"/>
          <w:lang w:val="vi"/>
        </w:rPr>
        <w:t>ắ</w:t>
      </w:r>
      <w:r>
        <w:rPr>
          <w:b/>
          <w:color w:val="CD163F"/>
          <w:sz w:val="24"/>
          <w:szCs w:val="24"/>
          <w:lang w:val="vi"/>
        </w:rPr>
        <w:t>c 7:</w:t>
      </w:r>
      <w:r w:rsidR="00470573">
        <w:rPr>
          <w:b/>
          <w:color w:val="CD163F"/>
          <w:sz w:val="24"/>
          <w:szCs w:val="24"/>
          <w:lang w:val="vi"/>
        </w:rPr>
        <w:tab/>
      </w:r>
      <w:r>
        <w:rPr>
          <w:b/>
          <w:color w:val="CD163F"/>
          <w:sz w:val="24"/>
          <w:szCs w:val="24"/>
          <w:lang w:val="vi"/>
        </w:rPr>
        <w:t>M</w:t>
      </w:r>
      <w:r>
        <w:rPr>
          <w:b/>
          <w:color w:val="CD163F"/>
          <w:sz w:val="24"/>
          <w:szCs w:val="24"/>
          <w:lang w:val="vi"/>
        </w:rPr>
        <w:t>ọ</w:t>
      </w:r>
      <w:r>
        <w:rPr>
          <w:b/>
          <w:color w:val="CD163F"/>
          <w:sz w:val="24"/>
          <w:szCs w:val="24"/>
          <w:lang w:val="vi"/>
        </w:rPr>
        <w:t>i ngư</w:t>
      </w:r>
      <w:r>
        <w:rPr>
          <w:b/>
          <w:color w:val="CD163F"/>
          <w:sz w:val="24"/>
          <w:szCs w:val="24"/>
          <w:lang w:val="vi"/>
        </w:rPr>
        <w:t>ờ</w:t>
      </w:r>
      <w:r>
        <w:rPr>
          <w:b/>
          <w:color w:val="CD163F"/>
          <w:sz w:val="24"/>
          <w:szCs w:val="24"/>
          <w:lang w:val="vi"/>
        </w:rPr>
        <w:t>i khuy</w:t>
      </w:r>
      <w:r>
        <w:rPr>
          <w:b/>
          <w:color w:val="CD163F"/>
          <w:sz w:val="24"/>
          <w:szCs w:val="24"/>
          <w:lang w:val="vi"/>
        </w:rPr>
        <w:t>ế</w:t>
      </w:r>
      <w:r>
        <w:rPr>
          <w:b/>
          <w:color w:val="CD163F"/>
          <w:sz w:val="24"/>
          <w:szCs w:val="24"/>
          <w:lang w:val="vi"/>
        </w:rPr>
        <w:t>t t</w:t>
      </w:r>
      <w:r>
        <w:rPr>
          <w:b/>
          <w:color w:val="CD163F"/>
          <w:sz w:val="24"/>
          <w:szCs w:val="24"/>
          <w:lang w:val="vi"/>
        </w:rPr>
        <w:t>ậ</w:t>
      </w:r>
      <w:r>
        <w:rPr>
          <w:b/>
          <w:color w:val="CD163F"/>
          <w:sz w:val="24"/>
          <w:szCs w:val="24"/>
          <w:lang w:val="vi"/>
        </w:rPr>
        <w:t>t đ</w:t>
      </w:r>
      <w:r>
        <w:rPr>
          <w:b/>
          <w:color w:val="CD163F"/>
          <w:sz w:val="24"/>
          <w:szCs w:val="24"/>
          <w:lang w:val="vi"/>
        </w:rPr>
        <w:t>ề</w:t>
      </w:r>
      <w:r>
        <w:rPr>
          <w:b/>
          <w:color w:val="CD163F"/>
          <w:sz w:val="24"/>
          <w:szCs w:val="24"/>
          <w:lang w:val="vi"/>
        </w:rPr>
        <w:t>u có cơ h</w:t>
      </w:r>
      <w:r>
        <w:rPr>
          <w:b/>
          <w:color w:val="CD163F"/>
          <w:sz w:val="24"/>
          <w:szCs w:val="24"/>
          <w:lang w:val="vi"/>
        </w:rPr>
        <w:t>ộ</w:t>
      </w:r>
      <w:r>
        <w:rPr>
          <w:b/>
          <w:color w:val="CD163F"/>
          <w:sz w:val="24"/>
          <w:szCs w:val="24"/>
          <w:lang w:val="vi"/>
        </w:rPr>
        <w:t>i bình đ</w:t>
      </w:r>
      <w:r>
        <w:rPr>
          <w:b/>
          <w:color w:val="CD163F"/>
          <w:sz w:val="24"/>
          <w:szCs w:val="24"/>
          <w:lang w:val="vi"/>
        </w:rPr>
        <w:t>ẳ</w:t>
      </w:r>
      <w:r>
        <w:rPr>
          <w:b/>
          <w:color w:val="CD163F"/>
          <w:sz w:val="24"/>
          <w:szCs w:val="24"/>
          <w:lang w:val="vi"/>
        </w:rPr>
        <w:t>ng, không phân bi</w:t>
      </w:r>
      <w:r>
        <w:rPr>
          <w:b/>
          <w:color w:val="CD163F"/>
          <w:sz w:val="24"/>
          <w:szCs w:val="24"/>
          <w:lang w:val="vi"/>
        </w:rPr>
        <w:t>ệ</w:t>
      </w:r>
      <w:r>
        <w:rPr>
          <w:b/>
          <w:color w:val="CD163F"/>
          <w:sz w:val="24"/>
          <w:szCs w:val="24"/>
          <w:lang w:val="vi"/>
        </w:rPr>
        <w:t>t ch</w:t>
      </w:r>
      <w:r>
        <w:rPr>
          <w:b/>
          <w:color w:val="CD163F"/>
          <w:sz w:val="24"/>
          <w:szCs w:val="24"/>
          <w:lang w:val="vi"/>
        </w:rPr>
        <w:t>ủ</w:t>
      </w:r>
      <w:r>
        <w:rPr>
          <w:b/>
          <w:color w:val="CD163F"/>
          <w:sz w:val="24"/>
          <w:szCs w:val="24"/>
          <w:lang w:val="vi"/>
        </w:rPr>
        <w:t>ng t</w:t>
      </w:r>
      <w:r>
        <w:rPr>
          <w:b/>
          <w:color w:val="CD163F"/>
          <w:sz w:val="24"/>
          <w:szCs w:val="24"/>
          <w:lang w:val="vi"/>
        </w:rPr>
        <w:t>ộ</w:t>
      </w:r>
      <w:r>
        <w:rPr>
          <w:b/>
          <w:color w:val="CD163F"/>
          <w:sz w:val="24"/>
          <w:szCs w:val="24"/>
          <w:lang w:val="vi"/>
        </w:rPr>
        <w:t>c, gi</w:t>
      </w:r>
      <w:r>
        <w:rPr>
          <w:b/>
          <w:color w:val="CD163F"/>
          <w:sz w:val="24"/>
          <w:szCs w:val="24"/>
          <w:lang w:val="vi"/>
        </w:rPr>
        <w:t>ớ</w:t>
      </w:r>
      <w:r>
        <w:rPr>
          <w:b/>
          <w:color w:val="CD163F"/>
          <w:sz w:val="24"/>
          <w:szCs w:val="24"/>
          <w:lang w:val="vi"/>
        </w:rPr>
        <w:t>i tính hay các đ</w:t>
      </w:r>
      <w:r>
        <w:rPr>
          <w:b/>
          <w:color w:val="CD163F"/>
          <w:sz w:val="24"/>
          <w:szCs w:val="24"/>
          <w:lang w:val="vi"/>
        </w:rPr>
        <w:t>ặ</w:t>
      </w:r>
      <w:r>
        <w:rPr>
          <w:b/>
          <w:color w:val="CD163F"/>
          <w:sz w:val="24"/>
          <w:szCs w:val="24"/>
          <w:lang w:val="vi"/>
        </w:rPr>
        <w:t>c đi</w:t>
      </w:r>
      <w:r>
        <w:rPr>
          <w:b/>
          <w:color w:val="CD163F"/>
          <w:sz w:val="24"/>
          <w:szCs w:val="24"/>
          <w:lang w:val="vi"/>
        </w:rPr>
        <w:t>ể</w:t>
      </w:r>
      <w:r>
        <w:rPr>
          <w:b/>
          <w:color w:val="CD163F"/>
          <w:sz w:val="24"/>
          <w:szCs w:val="24"/>
          <w:lang w:val="vi"/>
        </w:rPr>
        <w:t>m khác (M</w:t>
      </w:r>
      <w:r>
        <w:rPr>
          <w:b/>
          <w:color w:val="CD163F"/>
          <w:sz w:val="24"/>
          <w:szCs w:val="24"/>
          <w:lang w:val="vi"/>
        </w:rPr>
        <w:t>ọ</w:t>
      </w:r>
      <w:r>
        <w:rPr>
          <w:b/>
          <w:color w:val="CD163F"/>
          <w:sz w:val="24"/>
          <w:szCs w:val="24"/>
          <w:lang w:val="vi"/>
        </w:rPr>
        <w:t>i ngư</w:t>
      </w:r>
      <w:r>
        <w:rPr>
          <w:b/>
          <w:color w:val="CD163F"/>
          <w:sz w:val="24"/>
          <w:szCs w:val="24"/>
          <w:lang w:val="vi"/>
        </w:rPr>
        <w:t>ờ</w:t>
      </w:r>
      <w:r>
        <w:rPr>
          <w:b/>
          <w:color w:val="CD163F"/>
          <w:sz w:val="24"/>
          <w:szCs w:val="24"/>
          <w:lang w:val="vi"/>
        </w:rPr>
        <w:t>i đ</w:t>
      </w:r>
      <w:r>
        <w:rPr>
          <w:b/>
          <w:color w:val="CD163F"/>
          <w:sz w:val="24"/>
          <w:szCs w:val="24"/>
          <w:lang w:val="vi"/>
        </w:rPr>
        <w:t>ề</w:t>
      </w:r>
      <w:r>
        <w:rPr>
          <w:b/>
          <w:color w:val="CD163F"/>
          <w:sz w:val="24"/>
          <w:szCs w:val="24"/>
          <w:lang w:val="vi"/>
        </w:rPr>
        <w:t>u bình đ</w:t>
      </w:r>
      <w:r>
        <w:rPr>
          <w:b/>
          <w:color w:val="CD163F"/>
          <w:sz w:val="24"/>
          <w:szCs w:val="24"/>
          <w:lang w:val="vi"/>
        </w:rPr>
        <w:t>ẳ</w:t>
      </w:r>
      <w:r>
        <w:rPr>
          <w:b/>
          <w:color w:val="CD163F"/>
          <w:sz w:val="24"/>
          <w:szCs w:val="24"/>
          <w:lang w:val="vi"/>
        </w:rPr>
        <w:t>ng)</w:t>
      </w:r>
    </w:p>
    <w:p w14:paraId="28C26A6A" w14:textId="77777777" w:rsidR="00B11A69" w:rsidRPr="00470573" w:rsidRDefault="00146A37" w:rsidP="0046507A">
      <w:pPr>
        <w:keepNext/>
        <w:rPr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Khi áp d</w:t>
      </w:r>
      <w:r w:rsidRPr="006C5AAE">
        <w:rPr>
          <w:sz w:val="24"/>
          <w:szCs w:val="24"/>
          <w:lang w:val="vi"/>
        </w:rPr>
        <w:t>ụ</w:t>
      </w:r>
      <w:r w:rsidRPr="006C5AAE">
        <w:rPr>
          <w:sz w:val="24"/>
          <w:szCs w:val="24"/>
          <w:lang w:val="vi"/>
        </w:rPr>
        <w:t>ng nguyên t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này, m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i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đư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c yêu c</w:t>
      </w:r>
      <w:r w:rsidRPr="006C5AAE">
        <w:rPr>
          <w:sz w:val="24"/>
          <w:szCs w:val="24"/>
          <w:lang w:val="vi"/>
        </w:rPr>
        <w:t>ầ</w:t>
      </w:r>
      <w:r w:rsidRPr="006C5AAE">
        <w:rPr>
          <w:sz w:val="24"/>
          <w:szCs w:val="24"/>
          <w:lang w:val="vi"/>
        </w:rPr>
        <w:t>u cân nh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 n</w:t>
      </w:r>
      <w:r w:rsidRPr="006C5AAE">
        <w:rPr>
          <w:sz w:val="24"/>
          <w:szCs w:val="24"/>
          <w:lang w:val="vi"/>
        </w:rPr>
        <w:t>ế</w:t>
      </w:r>
      <w:r w:rsidRPr="006C5AAE">
        <w:rPr>
          <w:sz w:val="24"/>
          <w:szCs w:val="24"/>
          <w:lang w:val="vi"/>
        </w:rPr>
        <w:t>u hành đ</w:t>
      </w:r>
      <w:r w:rsidRPr="006C5AAE">
        <w:rPr>
          <w:sz w:val="24"/>
          <w:szCs w:val="24"/>
          <w:lang w:val="vi"/>
        </w:rPr>
        <w:t>ộ</w:t>
      </w:r>
      <w:r w:rsidRPr="006C5AAE">
        <w:rPr>
          <w:sz w:val="24"/>
          <w:szCs w:val="24"/>
          <w:lang w:val="vi"/>
        </w:rPr>
        <w:t>ng đ</w:t>
      </w:r>
      <w:r w:rsidRPr="006C5AAE">
        <w:rPr>
          <w:sz w:val="24"/>
          <w:szCs w:val="24"/>
          <w:lang w:val="vi"/>
        </w:rPr>
        <w:t>ề</w:t>
      </w:r>
      <w:r w:rsidRPr="006C5AAE">
        <w:rPr>
          <w:sz w:val="24"/>
          <w:szCs w:val="24"/>
          <w:lang w:val="vi"/>
        </w:rPr>
        <w:t xml:space="preserve"> xu</w:t>
      </w:r>
      <w:r w:rsidRPr="006C5AAE">
        <w:rPr>
          <w:sz w:val="24"/>
          <w:szCs w:val="24"/>
          <w:lang w:val="vi"/>
        </w:rPr>
        <w:t>ấ</w:t>
      </w:r>
      <w:r w:rsidRPr="006C5AAE">
        <w:rPr>
          <w:sz w:val="24"/>
          <w:szCs w:val="24"/>
          <w:lang w:val="vi"/>
        </w:rPr>
        <w:t>t s</w:t>
      </w:r>
      <w:r w:rsidRPr="006C5AAE">
        <w:rPr>
          <w:sz w:val="24"/>
          <w:szCs w:val="24"/>
          <w:lang w:val="vi"/>
        </w:rPr>
        <w:t>ẽ</w:t>
      </w:r>
      <w:r w:rsidRPr="006C5AAE">
        <w:rPr>
          <w:sz w:val="24"/>
          <w:szCs w:val="24"/>
          <w:lang w:val="vi"/>
        </w:rPr>
        <w:t>:</w:t>
      </w:r>
    </w:p>
    <w:p w14:paraId="45792313" w14:textId="77777777" w:rsidR="00B11A69" w:rsidRPr="00470573" w:rsidRDefault="00146A37" w:rsidP="0046507A">
      <w:pPr>
        <w:pStyle w:val="ListParagraph"/>
        <w:keepNext/>
        <w:numPr>
          <w:ilvl w:val="0"/>
          <w:numId w:val="27"/>
        </w:numPr>
        <w:rPr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h</w:t>
      </w:r>
      <w:r w:rsidRPr="006C5AAE">
        <w:rPr>
          <w:sz w:val="24"/>
          <w:szCs w:val="24"/>
          <w:lang w:val="vi"/>
        </w:rPr>
        <w:t>ỗ</w:t>
      </w:r>
      <w:r w:rsidRPr="006C5AAE">
        <w:rPr>
          <w:sz w:val="24"/>
          <w:szCs w:val="24"/>
          <w:lang w:val="vi"/>
        </w:rPr>
        <w:t xml:space="preserve"> tr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 xml:space="preserve"> s</w:t>
      </w:r>
      <w:r w:rsidRPr="006C5AAE">
        <w:rPr>
          <w:sz w:val="24"/>
          <w:szCs w:val="24"/>
          <w:lang w:val="vi"/>
        </w:rPr>
        <w:t>ự</w:t>
      </w:r>
      <w:r w:rsidRPr="006C5AAE">
        <w:rPr>
          <w:sz w:val="24"/>
          <w:szCs w:val="24"/>
          <w:lang w:val="vi"/>
        </w:rPr>
        <w:t xml:space="preserve"> phát tri</w:t>
      </w:r>
      <w:r w:rsidRPr="006C5AAE">
        <w:rPr>
          <w:sz w:val="24"/>
          <w:szCs w:val="24"/>
          <w:lang w:val="vi"/>
        </w:rPr>
        <w:t>ể</w:t>
      </w:r>
      <w:r w:rsidRPr="006C5AAE">
        <w:rPr>
          <w:sz w:val="24"/>
          <w:szCs w:val="24"/>
          <w:lang w:val="vi"/>
        </w:rPr>
        <w:t>n, ti</w:t>
      </w:r>
      <w:r w:rsidRPr="006C5AAE">
        <w:rPr>
          <w:sz w:val="24"/>
          <w:szCs w:val="24"/>
          <w:lang w:val="vi"/>
        </w:rPr>
        <w:t>ế</w:t>
      </w:r>
      <w:r w:rsidRPr="006C5AAE">
        <w:rPr>
          <w:sz w:val="24"/>
          <w:szCs w:val="24"/>
          <w:lang w:val="vi"/>
        </w:rPr>
        <w:t>n b</w:t>
      </w:r>
      <w:r w:rsidRPr="006C5AAE">
        <w:rPr>
          <w:sz w:val="24"/>
          <w:szCs w:val="24"/>
          <w:lang w:val="vi"/>
        </w:rPr>
        <w:t>ộ</w:t>
      </w:r>
      <w:r w:rsidRPr="006C5AAE">
        <w:rPr>
          <w:sz w:val="24"/>
          <w:szCs w:val="24"/>
          <w:lang w:val="vi"/>
        </w:rPr>
        <w:t>, trao quy</w:t>
      </w:r>
      <w:r w:rsidRPr="006C5AAE">
        <w:rPr>
          <w:sz w:val="24"/>
          <w:szCs w:val="24"/>
          <w:lang w:val="vi"/>
        </w:rPr>
        <w:t>ề</w:t>
      </w:r>
      <w:r w:rsidRPr="006C5AAE">
        <w:rPr>
          <w:sz w:val="24"/>
          <w:szCs w:val="24"/>
          <w:lang w:val="vi"/>
        </w:rPr>
        <w:t>n đ</w:t>
      </w:r>
      <w:r w:rsidRPr="006C5AAE">
        <w:rPr>
          <w:sz w:val="24"/>
          <w:szCs w:val="24"/>
          <w:lang w:val="vi"/>
        </w:rPr>
        <w:t>ầ</w:t>
      </w:r>
      <w:r w:rsidRPr="006C5AAE">
        <w:rPr>
          <w:sz w:val="24"/>
          <w:szCs w:val="24"/>
          <w:lang w:val="vi"/>
        </w:rPr>
        <w:t>y đ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 xml:space="preserve"> và s</w:t>
      </w:r>
      <w:r w:rsidRPr="006C5AAE">
        <w:rPr>
          <w:sz w:val="24"/>
          <w:szCs w:val="24"/>
          <w:lang w:val="vi"/>
        </w:rPr>
        <w:t>ự</w:t>
      </w:r>
      <w:r w:rsidRPr="006C5AAE">
        <w:rPr>
          <w:sz w:val="24"/>
          <w:szCs w:val="24"/>
          <w:lang w:val="vi"/>
        </w:rPr>
        <w:t xml:space="preserve"> bình đ</w:t>
      </w:r>
      <w:r w:rsidRPr="006C5AAE">
        <w:rPr>
          <w:sz w:val="24"/>
          <w:szCs w:val="24"/>
          <w:lang w:val="vi"/>
        </w:rPr>
        <w:t>ẳ</w:t>
      </w:r>
      <w:r w:rsidRPr="006C5AAE">
        <w:rPr>
          <w:sz w:val="24"/>
          <w:szCs w:val="24"/>
          <w:lang w:val="vi"/>
        </w:rPr>
        <w:t>ng c</w:t>
      </w:r>
      <w:r w:rsidRPr="006C5AAE">
        <w:rPr>
          <w:sz w:val="24"/>
          <w:szCs w:val="24"/>
          <w:lang w:val="vi"/>
        </w:rPr>
        <w:t>ủ</w:t>
      </w:r>
      <w:r w:rsidRPr="006C5AAE">
        <w:rPr>
          <w:sz w:val="24"/>
          <w:szCs w:val="24"/>
          <w:lang w:val="vi"/>
        </w:rPr>
        <w:t>a t</w:t>
      </w:r>
      <w:r w:rsidRPr="006C5AAE">
        <w:rPr>
          <w:sz w:val="24"/>
          <w:szCs w:val="24"/>
          <w:lang w:val="vi"/>
        </w:rPr>
        <w:t>ấ</w:t>
      </w:r>
      <w:r w:rsidRPr="006C5AAE">
        <w:rPr>
          <w:sz w:val="24"/>
          <w:szCs w:val="24"/>
          <w:lang w:val="vi"/>
        </w:rPr>
        <w:t>t c</w:t>
      </w:r>
      <w:r w:rsidRPr="006C5AAE">
        <w:rPr>
          <w:sz w:val="24"/>
          <w:szCs w:val="24"/>
          <w:lang w:val="vi"/>
        </w:rPr>
        <w:t>ả</w:t>
      </w:r>
      <w:r w:rsidRPr="006C5AAE">
        <w:rPr>
          <w:sz w:val="24"/>
          <w:szCs w:val="24"/>
          <w:lang w:val="vi"/>
        </w:rPr>
        <w:t xml:space="preserve"> m</w:t>
      </w:r>
      <w:r w:rsidRPr="006C5AAE">
        <w:rPr>
          <w:sz w:val="24"/>
          <w:szCs w:val="24"/>
          <w:lang w:val="vi"/>
        </w:rPr>
        <w:t>ọ</w:t>
      </w:r>
      <w:r w:rsidRPr="006C5AAE">
        <w:rPr>
          <w:sz w:val="24"/>
          <w:szCs w:val="24"/>
          <w:lang w:val="vi"/>
        </w:rPr>
        <w:t>i ngư</w:t>
      </w:r>
      <w:r w:rsidRPr="006C5AAE">
        <w:rPr>
          <w:sz w:val="24"/>
          <w:szCs w:val="24"/>
          <w:lang w:val="vi"/>
        </w:rPr>
        <w:t>ờ</w:t>
      </w:r>
      <w:r w:rsidRPr="006C5AAE">
        <w:rPr>
          <w:sz w:val="24"/>
          <w:szCs w:val="24"/>
          <w:lang w:val="vi"/>
        </w:rPr>
        <w:t>i không phân bi</w:t>
      </w:r>
      <w:r w:rsidRPr="006C5AAE">
        <w:rPr>
          <w:sz w:val="24"/>
          <w:szCs w:val="24"/>
          <w:lang w:val="vi"/>
        </w:rPr>
        <w:t>ệ</w:t>
      </w:r>
      <w:r w:rsidRPr="006C5AAE">
        <w:rPr>
          <w:sz w:val="24"/>
          <w:szCs w:val="24"/>
          <w:lang w:val="vi"/>
        </w:rPr>
        <w:t>t s</w:t>
      </w:r>
      <w:r w:rsidRPr="006C5AAE">
        <w:rPr>
          <w:sz w:val="24"/>
          <w:szCs w:val="24"/>
          <w:lang w:val="vi"/>
        </w:rPr>
        <w:t>ự</w:t>
      </w:r>
      <w:r w:rsidRPr="006C5AAE">
        <w:rPr>
          <w:sz w:val="24"/>
          <w:szCs w:val="24"/>
          <w:lang w:val="vi"/>
        </w:rPr>
        <w:t xml:space="preserve"> khác bi</w:t>
      </w:r>
      <w:r w:rsidRPr="006C5AAE">
        <w:rPr>
          <w:sz w:val="24"/>
          <w:szCs w:val="24"/>
          <w:lang w:val="vi"/>
        </w:rPr>
        <w:t>ệ</w:t>
      </w:r>
      <w:r w:rsidRPr="006C5AAE">
        <w:rPr>
          <w:sz w:val="24"/>
          <w:szCs w:val="24"/>
          <w:lang w:val="vi"/>
        </w:rPr>
        <w:t>t và b</w:t>
      </w:r>
      <w:r w:rsidRPr="006C5AAE">
        <w:rPr>
          <w:sz w:val="24"/>
          <w:szCs w:val="24"/>
          <w:lang w:val="vi"/>
        </w:rPr>
        <w:t>ả</w:t>
      </w:r>
      <w:r w:rsidRPr="006C5AAE">
        <w:rPr>
          <w:sz w:val="24"/>
          <w:szCs w:val="24"/>
          <w:lang w:val="vi"/>
        </w:rPr>
        <w:t>n s</w:t>
      </w:r>
      <w:r w:rsidRPr="006C5AAE">
        <w:rPr>
          <w:sz w:val="24"/>
          <w:szCs w:val="24"/>
          <w:lang w:val="vi"/>
        </w:rPr>
        <w:t>ắ</w:t>
      </w:r>
      <w:r w:rsidRPr="006C5AAE">
        <w:rPr>
          <w:sz w:val="24"/>
          <w:szCs w:val="24"/>
          <w:lang w:val="vi"/>
        </w:rPr>
        <w:t>c</w:t>
      </w:r>
    </w:p>
    <w:p w14:paraId="5A56A58D" w14:textId="2F3B8FB5" w:rsidR="00B11A69" w:rsidRPr="00470573" w:rsidRDefault="00146A37" w:rsidP="00470573">
      <w:pPr>
        <w:pStyle w:val="ListParagraph"/>
        <w:numPr>
          <w:ilvl w:val="0"/>
          <w:numId w:val="27"/>
        </w:numPr>
        <w:rPr>
          <w:sz w:val="24"/>
          <w:szCs w:val="24"/>
          <w:lang w:val="vi"/>
        </w:rPr>
      </w:pPr>
      <w:r w:rsidRPr="006C5AAE">
        <w:rPr>
          <w:sz w:val="24"/>
          <w:szCs w:val="24"/>
          <w:lang w:val="vi"/>
        </w:rPr>
        <w:t>an toàn và phù h</w:t>
      </w:r>
      <w:r w:rsidRPr="006C5AAE">
        <w:rPr>
          <w:sz w:val="24"/>
          <w:szCs w:val="24"/>
          <w:lang w:val="vi"/>
        </w:rPr>
        <w:t>ợ</w:t>
      </w:r>
      <w:r w:rsidRPr="006C5AAE">
        <w:rPr>
          <w:sz w:val="24"/>
          <w:szCs w:val="24"/>
          <w:lang w:val="vi"/>
        </w:rPr>
        <w:t>p v</w:t>
      </w:r>
      <w:r w:rsidRPr="006C5AAE">
        <w:rPr>
          <w:sz w:val="24"/>
          <w:szCs w:val="24"/>
          <w:lang w:val="vi"/>
        </w:rPr>
        <w:t>ề</w:t>
      </w:r>
      <w:r w:rsidRPr="006C5AAE">
        <w:rPr>
          <w:sz w:val="24"/>
          <w:szCs w:val="24"/>
          <w:lang w:val="vi"/>
        </w:rPr>
        <w:t xml:space="preserve"> m</w:t>
      </w:r>
      <w:r w:rsidRPr="006C5AAE">
        <w:rPr>
          <w:sz w:val="24"/>
          <w:szCs w:val="24"/>
          <w:lang w:val="vi"/>
        </w:rPr>
        <w:t>ặ</w:t>
      </w:r>
      <w:r w:rsidRPr="006C5AAE">
        <w:rPr>
          <w:sz w:val="24"/>
          <w:szCs w:val="24"/>
          <w:lang w:val="vi"/>
        </w:rPr>
        <w:t>t văn h</w:t>
      </w:r>
      <w:bookmarkStart w:id="0" w:name="_GoBack"/>
      <w:bookmarkEnd w:id="0"/>
      <w:r w:rsidRPr="006C5AAE">
        <w:rPr>
          <w:sz w:val="24"/>
          <w:szCs w:val="24"/>
          <w:lang w:val="vi"/>
        </w:rPr>
        <w:t>óa.</w:t>
      </w:r>
    </w:p>
    <w:p w14:paraId="4919F188" w14:textId="77777777" w:rsidR="00B11A69" w:rsidRPr="00470573" w:rsidRDefault="00146A37" w:rsidP="0046507A">
      <w:pPr>
        <w:keepNext/>
        <w:tabs>
          <w:tab w:val="left" w:pos="1843"/>
        </w:tabs>
        <w:spacing w:before="480"/>
        <w:rPr>
          <w:b/>
          <w:color w:val="CD163F"/>
          <w:sz w:val="24"/>
          <w:szCs w:val="24"/>
          <w:lang w:val="vi"/>
        </w:rPr>
      </w:pPr>
      <w:r>
        <w:rPr>
          <w:b/>
          <w:color w:val="CD163F"/>
          <w:sz w:val="24"/>
          <w:szCs w:val="24"/>
          <w:lang w:val="vi"/>
        </w:rPr>
        <w:t>Nguyên t</w:t>
      </w:r>
      <w:r>
        <w:rPr>
          <w:b/>
          <w:color w:val="CD163F"/>
          <w:sz w:val="24"/>
          <w:szCs w:val="24"/>
          <w:lang w:val="vi"/>
        </w:rPr>
        <w:t>ắ</w:t>
      </w:r>
      <w:r>
        <w:rPr>
          <w:b/>
          <w:color w:val="CD163F"/>
          <w:sz w:val="24"/>
          <w:szCs w:val="24"/>
          <w:lang w:val="vi"/>
        </w:rPr>
        <w:t>c 8:</w:t>
      </w:r>
      <w:r>
        <w:rPr>
          <w:b/>
          <w:color w:val="CD163F"/>
          <w:sz w:val="24"/>
          <w:szCs w:val="24"/>
          <w:lang w:val="vi"/>
        </w:rPr>
        <w:tab/>
        <w:t>Tr</w:t>
      </w:r>
      <w:r>
        <w:rPr>
          <w:b/>
          <w:color w:val="CD163F"/>
          <w:sz w:val="24"/>
          <w:szCs w:val="24"/>
          <w:lang w:val="vi"/>
        </w:rPr>
        <w:t>ẻ</w:t>
      </w:r>
      <w:r>
        <w:rPr>
          <w:b/>
          <w:color w:val="CD163F"/>
          <w:sz w:val="24"/>
          <w:szCs w:val="24"/>
          <w:lang w:val="vi"/>
        </w:rPr>
        <w:t xml:space="preserve"> em khuy</w:t>
      </w:r>
      <w:r>
        <w:rPr>
          <w:b/>
          <w:color w:val="CD163F"/>
          <w:sz w:val="24"/>
          <w:szCs w:val="24"/>
          <w:lang w:val="vi"/>
        </w:rPr>
        <w:t>ế</w:t>
      </w:r>
      <w:r>
        <w:rPr>
          <w:b/>
          <w:color w:val="CD163F"/>
          <w:sz w:val="24"/>
          <w:szCs w:val="24"/>
          <w:lang w:val="vi"/>
        </w:rPr>
        <w:t>t t</w:t>
      </w:r>
      <w:r>
        <w:rPr>
          <w:b/>
          <w:color w:val="CD163F"/>
          <w:sz w:val="24"/>
          <w:szCs w:val="24"/>
          <w:lang w:val="vi"/>
        </w:rPr>
        <w:t>ậ</w:t>
      </w:r>
      <w:r>
        <w:rPr>
          <w:b/>
          <w:color w:val="CD163F"/>
          <w:sz w:val="24"/>
          <w:szCs w:val="24"/>
          <w:lang w:val="vi"/>
        </w:rPr>
        <w:t>t (t</w:t>
      </w:r>
      <w:r>
        <w:rPr>
          <w:b/>
          <w:color w:val="CD163F"/>
          <w:sz w:val="24"/>
          <w:szCs w:val="24"/>
          <w:lang w:val="vi"/>
        </w:rPr>
        <w:t>ừ</w:t>
      </w:r>
      <w:r>
        <w:rPr>
          <w:b/>
          <w:color w:val="CD163F"/>
          <w:sz w:val="24"/>
          <w:szCs w:val="24"/>
          <w:lang w:val="vi"/>
        </w:rPr>
        <w:t xml:space="preserve"> 0-18 tu</w:t>
      </w:r>
      <w:r>
        <w:rPr>
          <w:b/>
          <w:color w:val="CD163F"/>
          <w:sz w:val="24"/>
          <w:szCs w:val="24"/>
          <w:lang w:val="vi"/>
        </w:rPr>
        <w:t>ổ</w:t>
      </w:r>
      <w:r>
        <w:rPr>
          <w:b/>
          <w:color w:val="CD163F"/>
          <w:sz w:val="24"/>
          <w:szCs w:val="24"/>
          <w:lang w:val="vi"/>
        </w:rPr>
        <w:t>i) c</w:t>
      </w:r>
      <w:r>
        <w:rPr>
          <w:b/>
          <w:color w:val="CD163F"/>
          <w:sz w:val="24"/>
          <w:szCs w:val="24"/>
          <w:lang w:val="vi"/>
        </w:rPr>
        <w:t>ầ</w:t>
      </w:r>
      <w:r>
        <w:rPr>
          <w:b/>
          <w:color w:val="CD163F"/>
          <w:sz w:val="24"/>
          <w:szCs w:val="24"/>
          <w:lang w:val="vi"/>
        </w:rPr>
        <w:t>n đư</w:t>
      </w:r>
      <w:r>
        <w:rPr>
          <w:b/>
          <w:color w:val="CD163F"/>
          <w:sz w:val="24"/>
          <w:szCs w:val="24"/>
          <w:lang w:val="vi"/>
        </w:rPr>
        <w:t>ợ</w:t>
      </w:r>
      <w:r>
        <w:rPr>
          <w:b/>
          <w:color w:val="CD163F"/>
          <w:sz w:val="24"/>
          <w:szCs w:val="24"/>
          <w:lang w:val="vi"/>
        </w:rPr>
        <w:t>c tôn tr</w:t>
      </w:r>
      <w:r>
        <w:rPr>
          <w:b/>
          <w:color w:val="CD163F"/>
          <w:sz w:val="24"/>
          <w:szCs w:val="24"/>
          <w:lang w:val="vi"/>
        </w:rPr>
        <w:t>ọ</w:t>
      </w:r>
      <w:r>
        <w:rPr>
          <w:b/>
          <w:color w:val="CD163F"/>
          <w:sz w:val="24"/>
          <w:szCs w:val="24"/>
          <w:lang w:val="vi"/>
        </w:rPr>
        <w:t>ng cho dù chúng là ai khi l</w:t>
      </w:r>
      <w:r>
        <w:rPr>
          <w:b/>
          <w:color w:val="CD163F"/>
          <w:sz w:val="24"/>
          <w:szCs w:val="24"/>
          <w:lang w:val="vi"/>
        </w:rPr>
        <w:t>ớ</w:t>
      </w:r>
      <w:r>
        <w:rPr>
          <w:b/>
          <w:color w:val="CD163F"/>
          <w:sz w:val="24"/>
          <w:szCs w:val="24"/>
          <w:lang w:val="vi"/>
        </w:rPr>
        <w:t>n lên</w:t>
      </w:r>
    </w:p>
    <w:p w14:paraId="0353CA0C" w14:textId="77777777" w:rsidR="00B11A69" w:rsidRPr="00470573" w:rsidRDefault="00146A37" w:rsidP="0046507A">
      <w:pPr>
        <w:keepNext/>
        <w:rPr>
          <w:sz w:val="24"/>
          <w:szCs w:val="24"/>
          <w:lang w:val="vi"/>
        </w:rPr>
      </w:pPr>
      <w:r w:rsidRPr="009451AF">
        <w:rPr>
          <w:sz w:val="24"/>
          <w:szCs w:val="24"/>
          <w:lang w:val="vi"/>
        </w:rPr>
        <w:t>Khi áp d</w:t>
      </w:r>
      <w:r w:rsidRPr="009451AF">
        <w:rPr>
          <w:sz w:val="24"/>
          <w:szCs w:val="24"/>
          <w:lang w:val="vi"/>
        </w:rPr>
        <w:t>ụ</w:t>
      </w:r>
      <w:r w:rsidRPr="009451AF">
        <w:rPr>
          <w:sz w:val="24"/>
          <w:szCs w:val="24"/>
          <w:lang w:val="vi"/>
        </w:rPr>
        <w:t>ng nguyê</w:t>
      </w:r>
      <w:r w:rsidRPr="009451AF">
        <w:rPr>
          <w:sz w:val="24"/>
          <w:szCs w:val="24"/>
          <w:lang w:val="vi"/>
        </w:rPr>
        <w:t>n t</w:t>
      </w:r>
      <w:r w:rsidRPr="009451AF">
        <w:rPr>
          <w:sz w:val="24"/>
          <w:szCs w:val="24"/>
          <w:lang w:val="vi"/>
        </w:rPr>
        <w:t>ắ</w:t>
      </w:r>
      <w:r w:rsidRPr="009451AF">
        <w:rPr>
          <w:sz w:val="24"/>
          <w:szCs w:val="24"/>
          <w:lang w:val="vi"/>
        </w:rPr>
        <w:t>c này, m</w:t>
      </w:r>
      <w:r w:rsidRPr="009451AF">
        <w:rPr>
          <w:sz w:val="24"/>
          <w:szCs w:val="24"/>
          <w:lang w:val="vi"/>
        </w:rPr>
        <w:t>ọ</w:t>
      </w:r>
      <w:r w:rsidRPr="009451AF">
        <w:rPr>
          <w:sz w:val="24"/>
          <w:szCs w:val="24"/>
          <w:lang w:val="vi"/>
        </w:rPr>
        <w:t>i ngư</w:t>
      </w:r>
      <w:r w:rsidRPr="009451AF">
        <w:rPr>
          <w:sz w:val="24"/>
          <w:szCs w:val="24"/>
          <w:lang w:val="vi"/>
        </w:rPr>
        <w:t>ờ</w:t>
      </w:r>
      <w:r w:rsidRPr="009451AF">
        <w:rPr>
          <w:sz w:val="24"/>
          <w:szCs w:val="24"/>
          <w:lang w:val="vi"/>
        </w:rPr>
        <w:t>i đư</w:t>
      </w:r>
      <w:r w:rsidRPr="009451AF">
        <w:rPr>
          <w:sz w:val="24"/>
          <w:szCs w:val="24"/>
          <w:lang w:val="vi"/>
        </w:rPr>
        <w:t>ợ</w:t>
      </w:r>
      <w:r w:rsidRPr="009451AF">
        <w:rPr>
          <w:sz w:val="24"/>
          <w:szCs w:val="24"/>
          <w:lang w:val="vi"/>
        </w:rPr>
        <w:t>c yêu c</w:t>
      </w:r>
      <w:r w:rsidRPr="009451AF">
        <w:rPr>
          <w:sz w:val="24"/>
          <w:szCs w:val="24"/>
          <w:lang w:val="vi"/>
        </w:rPr>
        <w:t>ầ</w:t>
      </w:r>
      <w:r w:rsidRPr="009451AF">
        <w:rPr>
          <w:sz w:val="24"/>
          <w:szCs w:val="24"/>
          <w:lang w:val="vi"/>
        </w:rPr>
        <w:t>u cân nh</w:t>
      </w:r>
      <w:r w:rsidRPr="009451AF">
        <w:rPr>
          <w:sz w:val="24"/>
          <w:szCs w:val="24"/>
          <w:lang w:val="vi"/>
        </w:rPr>
        <w:t>ắ</w:t>
      </w:r>
      <w:r w:rsidRPr="009451AF">
        <w:rPr>
          <w:sz w:val="24"/>
          <w:szCs w:val="24"/>
          <w:lang w:val="vi"/>
        </w:rPr>
        <w:t>c n</w:t>
      </w:r>
      <w:r w:rsidRPr="009451AF">
        <w:rPr>
          <w:sz w:val="24"/>
          <w:szCs w:val="24"/>
          <w:lang w:val="vi"/>
        </w:rPr>
        <w:t>ế</w:t>
      </w:r>
      <w:r w:rsidRPr="009451AF">
        <w:rPr>
          <w:sz w:val="24"/>
          <w:szCs w:val="24"/>
          <w:lang w:val="vi"/>
        </w:rPr>
        <w:t>u hành đ</w:t>
      </w:r>
      <w:r w:rsidRPr="009451AF">
        <w:rPr>
          <w:sz w:val="24"/>
          <w:szCs w:val="24"/>
          <w:lang w:val="vi"/>
        </w:rPr>
        <w:t>ộ</w:t>
      </w:r>
      <w:r w:rsidRPr="009451AF">
        <w:rPr>
          <w:sz w:val="24"/>
          <w:szCs w:val="24"/>
          <w:lang w:val="vi"/>
        </w:rPr>
        <w:t>ng đ</w:t>
      </w:r>
      <w:r w:rsidRPr="009451AF">
        <w:rPr>
          <w:sz w:val="24"/>
          <w:szCs w:val="24"/>
          <w:lang w:val="vi"/>
        </w:rPr>
        <w:t>ề</w:t>
      </w:r>
      <w:r w:rsidRPr="009451AF">
        <w:rPr>
          <w:sz w:val="24"/>
          <w:szCs w:val="24"/>
          <w:lang w:val="vi"/>
        </w:rPr>
        <w:t xml:space="preserve"> xu</w:t>
      </w:r>
      <w:r w:rsidRPr="009451AF">
        <w:rPr>
          <w:sz w:val="24"/>
          <w:szCs w:val="24"/>
          <w:lang w:val="vi"/>
        </w:rPr>
        <w:t>ấ</w:t>
      </w:r>
      <w:r w:rsidRPr="009451AF">
        <w:rPr>
          <w:sz w:val="24"/>
          <w:szCs w:val="24"/>
          <w:lang w:val="vi"/>
        </w:rPr>
        <w:t>t s</w:t>
      </w:r>
      <w:r w:rsidRPr="009451AF">
        <w:rPr>
          <w:sz w:val="24"/>
          <w:szCs w:val="24"/>
          <w:lang w:val="vi"/>
        </w:rPr>
        <w:t>ẽ</w:t>
      </w:r>
      <w:r w:rsidRPr="009451AF">
        <w:rPr>
          <w:sz w:val="24"/>
          <w:szCs w:val="24"/>
          <w:lang w:val="vi"/>
        </w:rPr>
        <w:t>:</w:t>
      </w:r>
    </w:p>
    <w:p w14:paraId="407AE774" w14:textId="77777777" w:rsidR="00B11A69" w:rsidRPr="00470573" w:rsidRDefault="00146A37" w:rsidP="0046507A">
      <w:pPr>
        <w:pStyle w:val="ListParagraph"/>
        <w:keepNext/>
        <w:numPr>
          <w:ilvl w:val="0"/>
          <w:numId w:val="28"/>
        </w:numPr>
        <w:rPr>
          <w:rFonts w:cs="Arial"/>
          <w:sz w:val="24"/>
          <w:szCs w:val="24"/>
          <w:lang w:val="vi"/>
        </w:rPr>
      </w:pPr>
      <w:r w:rsidRPr="009451AF">
        <w:rPr>
          <w:rFonts w:cs="Arial"/>
          <w:sz w:val="24"/>
          <w:szCs w:val="24"/>
          <w:lang w:val="vi"/>
        </w:rPr>
        <w:t>có nghĩa là tr</w:t>
      </w:r>
      <w:r w:rsidRPr="009451AF">
        <w:rPr>
          <w:rFonts w:cs="Arial"/>
          <w:sz w:val="24"/>
          <w:szCs w:val="24"/>
          <w:lang w:val="vi"/>
        </w:rPr>
        <w:t>ẻ</w:t>
      </w:r>
      <w:r w:rsidRPr="009451AF">
        <w:rPr>
          <w:rFonts w:cs="Arial"/>
          <w:sz w:val="24"/>
          <w:szCs w:val="24"/>
          <w:lang w:val="vi"/>
        </w:rPr>
        <w:t xml:space="preserve"> em khuy</w:t>
      </w:r>
      <w:r w:rsidRPr="009451AF">
        <w:rPr>
          <w:rFonts w:cs="Arial"/>
          <w:sz w:val="24"/>
          <w:szCs w:val="24"/>
          <w:lang w:val="vi"/>
        </w:rPr>
        <w:t>ế</w:t>
      </w:r>
      <w:r w:rsidRPr="009451AF">
        <w:rPr>
          <w:rFonts w:cs="Arial"/>
          <w:sz w:val="24"/>
          <w:szCs w:val="24"/>
          <w:lang w:val="vi"/>
        </w:rPr>
        <w:t>t t</w:t>
      </w:r>
      <w:r w:rsidRPr="009451AF">
        <w:rPr>
          <w:rFonts w:cs="Arial"/>
          <w:sz w:val="24"/>
          <w:szCs w:val="24"/>
          <w:lang w:val="vi"/>
        </w:rPr>
        <w:t>ậ</w:t>
      </w:r>
      <w:r w:rsidRPr="009451AF">
        <w:rPr>
          <w:rFonts w:cs="Arial"/>
          <w:sz w:val="24"/>
          <w:szCs w:val="24"/>
          <w:lang w:val="vi"/>
        </w:rPr>
        <w:t>t đư</w:t>
      </w:r>
      <w:r w:rsidRPr="009451AF">
        <w:rPr>
          <w:rFonts w:cs="Arial"/>
          <w:sz w:val="24"/>
          <w:szCs w:val="24"/>
          <w:lang w:val="vi"/>
        </w:rPr>
        <w:t>ợ</w:t>
      </w:r>
      <w:r w:rsidRPr="009451AF">
        <w:rPr>
          <w:rFonts w:cs="Arial"/>
          <w:sz w:val="24"/>
          <w:szCs w:val="24"/>
          <w:lang w:val="vi"/>
        </w:rPr>
        <w:t>c đ</w:t>
      </w:r>
      <w:r w:rsidRPr="009451AF">
        <w:rPr>
          <w:rFonts w:cs="Arial"/>
          <w:sz w:val="24"/>
          <w:szCs w:val="24"/>
          <w:lang w:val="vi"/>
        </w:rPr>
        <w:t>ố</w:t>
      </w:r>
      <w:r w:rsidRPr="009451AF">
        <w:rPr>
          <w:rFonts w:cs="Arial"/>
          <w:sz w:val="24"/>
          <w:szCs w:val="24"/>
          <w:lang w:val="vi"/>
        </w:rPr>
        <w:t>i x</w:t>
      </w:r>
      <w:r w:rsidRPr="009451AF">
        <w:rPr>
          <w:rFonts w:cs="Arial"/>
          <w:sz w:val="24"/>
          <w:szCs w:val="24"/>
          <w:lang w:val="vi"/>
        </w:rPr>
        <w:t>ử</w:t>
      </w:r>
      <w:r w:rsidRPr="009451AF">
        <w:rPr>
          <w:rFonts w:cs="Arial"/>
          <w:sz w:val="24"/>
          <w:szCs w:val="24"/>
          <w:lang w:val="vi"/>
        </w:rPr>
        <w:t xml:space="preserve"> bình đ</w:t>
      </w:r>
      <w:r w:rsidRPr="009451AF">
        <w:rPr>
          <w:rFonts w:cs="Arial"/>
          <w:sz w:val="24"/>
          <w:szCs w:val="24"/>
          <w:lang w:val="vi"/>
        </w:rPr>
        <w:t>ẳ</w:t>
      </w:r>
      <w:r w:rsidRPr="009451AF">
        <w:rPr>
          <w:rFonts w:cs="Arial"/>
          <w:sz w:val="24"/>
          <w:szCs w:val="24"/>
          <w:lang w:val="vi"/>
        </w:rPr>
        <w:t>ng v</w:t>
      </w:r>
      <w:r w:rsidRPr="009451AF">
        <w:rPr>
          <w:rFonts w:cs="Arial"/>
          <w:sz w:val="24"/>
          <w:szCs w:val="24"/>
          <w:lang w:val="vi"/>
        </w:rPr>
        <w:t>ớ</w:t>
      </w:r>
      <w:r w:rsidRPr="009451AF">
        <w:rPr>
          <w:rFonts w:cs="Arial"/>
          <w:sz w:val="24"/>
          <w:szCs w:val="24"/>
          <w:lang w:val="vi"/>
        </w:rPr>
        <w:t>i tr</w:t>
      </w:r>
      <w:r w:rsidRPr="009451AF">
        <w:rPr>
          <w:rFonts w:cs="Arial"/>
          <w:sz w:val="24"/>
          <w:szCs w:val="24"/>
          <w:lang w:val="vi"/>
        </w:rPr>
        <w:t>ẻ</w:t>
      </w:r>
      <w:r w:rsidRPr="009451AF">
        <w:rPr>
          <w:rFonts w:cs="Arial"/>
          <w:sz w:val="24"/>
          <w:szCs w:val="24"/>
          <w:lang w:val="vi"/>
        </w:rPr>
        <w:t xml:space="preserve"> em không mang khuy</w:t>
      </w:r>
      <w:r w:rsidRPr="009451AF">
        <w:rPr>
          <w:rFonts w:cs="Arial"/>
          <w:sz w:val="24"/>
          <w:szCs w:val="24"/>
          <w:lang w:val="vi"/>
        </w:rPr>
        <w:t>ế</w:t>
      </w:r>
      <w:r w:rsidRPr="009451AF">
        <w:rPr>
          <w:rFonts w:cs="Arial"/>
          <w:sz w:val="24"/>
          <w:szCs w:val="24"/>
          <w:lang w:val="vi"/>
        </w:rPr>
        <w:t>t t</w:t>
      </w:r>
      <w:r w:rsidRPr="009451AF">
        <w:rPr>
          <w:rFonts w:cs="Arial"/>
          <w:sz w:val="24"/>
          <w:szCs w:val="24"/>
          <w:lang w:val="vi"/>
        </w:rPr>
        <w:t>ậ</w:t>
      </w:r>
      <w:r w:rsidRPr="009451AF">
        <w:rPr>
          <w:rFonts w:cs="Arial"/>
          <w:sz w:val="24"/>
          <w:szCs w:val="24"/>
          <w:lang w:val="vi"/>
        </w:rPr>
        <w:t>t</w:t>
      </w:r>
    </w:p>
    <w:p w14:paraId="460E36B8" w14:textId="77777777" w:rsidR="00B11A69" w:rsidRPr="00470573" w:rsidRDefault="00146A37" w:rsidP="0046507A">
      <w:pPr>
        <w:pStyle w:val="ListParagraph"/>
        <w:keepNext/>
        <w:numPr>
          <w:ilvl w:val="0"/>
          <w:numId w:val="28"/>
        </w:numPr>
        <w:rPr>
          <w:rFonts w:cs="Arial"/>
          <w:sz w:val="24"/>
          <w:szCs w:val="24"/>
          <w:lang w:val="vi"/>
        </w:rPr>
      </w:pPr>
      <w:r w:rsidRPr="009451AF">
        <w:rPr>
          <w:rFonts w:cs="Arial"/>
          <w:sz w:val="24"/>
          <w:szCs w:val="24"/>
          <w:lang w:val="vi"/>
        </w:rPr>
        <w:t>coi l</w:t>
      </w:r>
      <w:r w:rsidRPr="009451AF">
        <w:rPr>
          <w:rFonts w:cs="Arial"/>
          <w:sz w:val="24"/>
          <w:szCs w:val="24"/>
          <w:lang w:val="vi"/>
        </w:rPr>
        <w:t>ợ</w:t>
      </w:r>
      <w:r w:rsidRPr="009451AF">
        <w:rPr>
          <w:rFonts w:cs="Arial"/>
          <w:sz w:val="24"/>
          <w:szCs w:val="24"/>
          <w:lang w:val="vi"/>
        </w:rPr>
        <w:t>i ích t</w:t>
      </w:r>
      <w:r w:rsidRPr="009451AF">
        <w:rPr>
          <w:rFonts w:cs="Arial"/>
          <w:sz w:val="24"/>
          <w:szCs w:val="24"/>
          <w:lang w:val="vi"/>
        </w:rPr>
        <w:t>ố</w:t>
      </w:r>
      <w:r w:rsidRPr="009451AF">
        <w:rPr>
          <w:rFonts w:cs="Arial"/>
          <w:sz w:val="24"/>
          <w:szCs w:val="24"/>
          <w:lang w:val="vi"/>
        </w:rPr>
        <w:t>t nh</w:t>
      </w:r>
      <w:r w:rsidRPr="009451AF">
        <w:rPr>
          <w:rFonts w:cs="Arial"/>
          <w:sz w:val="24"/>
          <w:szCs w:val="24"/>
          <w:lang w:val="vi"/>
        </w:rPr>
        <w:t>ấ</w:t>
      </w:r>
      <w:r w:rsidRPr="009451AF">
        <w:rPr>
          <w:rFonts w:cs="Arial"/>
          <w:sz w:val="24"/>
          <w:szCs w:val="24"/>
          <w:lang w:val="vi"/>
        </w:rPr>
        <w:t>t c</w:t>
      </w:r>
      <w:r w:rsidRPr="009451AF">
        <w:rPr>
          <w:rFonts w:cs="Arial"/>
          <w:sz w:val="24"/>
          <w:szCs w:val="24"/>
          <w:lang w:val="vi"/>
        </w:rPr>
        <w:t>ủ</w:t>
      </w:r>
      <w:r w:rsidRPr="009451AF">
        <w:rPr>
          <w:rFonts w:cs="Arial"/>
          <w:sz w:val="24"/>
          <w:szCs w:val="24"/>
          <w:lang w:val="vi"/>
        </w:rPr>
        <w:t>a tr</w:t>
      </w:r>
      <w:r w:rsidRPr="009451AF">
        <w:rPr>
          <w:rFonts w:cs="Arial"/>
          <w:sz w:val="24"/>
          <w:szCs w:val="24"/>
          <w:lang w:val="vi"/>
        </w:rPr>
        <w:t>ẻ</w:t>
      </w:r>
      <w:r w:rsidRPr="009451AF">
        <w:rPr>
          <w:rFonts w:cs="Arial"/>
          <w:sz w:val="24"/>
          <w:szCs w:val="24"/>
          <w:lang w:val="vi"/>
        </w:rPr>
        <w:t xml:space="preserve"> là v</w:t>
      </w:r>
      <w:r w:rsidRPr="009451AF">
        <w:rPr>
          <w:rFonts w:cs="Arial"/>
          <w:sz w:val="24"/>
          <w:szCs w:val="24"/>
          <w:lang w:val="vi"/>
        </w:rPr>
        <w:t>ấ</w:t>
      </w:r>
      <w:r w:rsidRPr="009451AF">
        <w:rPr>
          <w:rFonts w:cs="Arial"/>
          <w:sz w:val="24"/>
          <w:szCs w:val="24"/>
          <w:lang w:val="vi"/>
        </w:rPr>
        <w:t>n đ</w:t>
      </w:r>
      <w:r w:rsidRPr="009451AF">
        <w:rPr>
          <w:rFonts w:cs="Arial"/>
          <w:sz w:val="24"/>
          <w:szCs w:val="24"/>
          <w:lang w:val="vi"/>
        </w:rPr>
        <w:t>ề</w:t>
      </w:r>
      <w:r w:rsidRPr="009451AF">
        <w:rPr>
          <w:rFonts w:cs="Arial"/>
          <w:sz w:val="24"/>
          <w:szCs w:val="24"/>
          <w:lang w:val="vi"/>
        </w:rPr>
        <w:t xml:space="preserve"> chính</w:t>
      </w:r>
    </w:p>
    <w:p w14:paraId="2A55F8B4" w14:textId="77777777" w:rsidR="00B11A69" w:rsidRPr="00470573" w:rsidRDefault="00146A37" w:rsidP="0046507A">
      <w:pPr>
        <w:pStyle w:val="ListParagraph"/>
        <w:keepNext/>
        <w:numPr>
          <w:ilvl w:val="0"/>
          <w:numId w:val="28"/>
        </w:numPr>
        <w:rPr>
          <w:rFonts w:cs="Arial"/>
          <w:sz w:val="24"/>
          <w:szCs w:val="24"/>
          <w:lang w:val="vi"/>
        </w:rPr>
      </w:pPr>
      <w:r w:rsidRPr="009451AF">
        <w:rPr>
          <w:rFonts w:cs="Arial"/>
          <w:sz w:val="24"/>
          <w:szCs w:val="24"/>
          <w:lang w:val="vi"/>
        </w:rPr>
        <w:t>cho tr</w:t>
      </w:r>
      <w:r w:rsidRPr="009451AF">
        <w:rPr>
          <w:rFonts w:cs="Arial"/>
          <w:sz w:val="24"/>
          <w:szCs w:val="24"/>
          <w:lang w:val="vi"/>
        </w:rPr>
        <w:t>ẻ</w:t>
      </w:r>
      <w:r w:rsidRPr="009451AF">
        <w:rPr>
          <w:rFonts w:cs="Arial"/>
          <w:sz w:val="24"/>
          <w:szCs w:val="24"/>
          <w:lang w:val="vi"/>
        </w:rPr>
        <w:t xml:space="preserve"> khuy</w:t>
      </w:r>
      <w:r w:rsidRPr="009451AF">
        <w:rPr>
          <w:rFonts w:cs="Arial"/>
          <w:sz w:val="24"/>
          <w:szCs w:val="24"/>
          <w:lang w:val="vi"/>
        </w:rPr>
        <w:t>ế</w:t>
      </w:r>
      <w:r w:rsidRPr="009451AF">
        <w:rPr>
          <w:rFonts w:cs="Arial"/>
          <w:sz w:val="24"/>
          <w:szCs w:val="24"/>
          <w:lang w:val="vi"/>
        </w:rPr>
        <w:t>t t</w:t>
      </w:r>
      <w:r w:rsidRPr="009451AF">
        <w:rPr>
          <w:rFonts w:cs="Arial"/>
          <w:sz w:val="24"/>
          <w:szCs w:val="24"/>
          <w:lang w:val="vi"/>
        </w:rPr>
        <w:t>ậ</w:t>
      </w:r>
      <w:r w:rsidRPr="009451AF">
        <w:rPr>
          <w:rFonts w:cs="Arial"/>
          <w:sz w:val="24"/>
          <w:szCs w:val="24"/>
          <w:lang w:val="vi"/>
        </w:rPr>
        <w:t>t cơ h</w:t>
      </w:r>
      <w:r w:rsidRPr="009451AF">
        <w:rPr>
          <w:rFonts w:cs="Arial"/>
          <w:sz w:val="24"/>
          <w:szCs w:val="24"/>
          <w:lang w:val="vi"/>
        </w:rPr>
        <w:t>ộ</w:t>
      </w:r>
      <w:r w:rsidRPr="009451AF">
        <w:rPr>
          <w:rFonts w:cs="Arial"/>
          <w:sz w:val="24"/>
          <w:szCs w:val="24"/>
          <w:lang w:val="vi"/>
        </w:rPr>
        <w:t>i tham gia vào các quy</w:t>
      </w:r>
      <w:r w:rsidRPr="009451AF">
        <w:rPr>
          <w:rFonts w:cs="Arial"/>
          <w:sz w:val="24"/>
          <w:szCs w:val="24"/>
          <w:lang w:val="vi"/>
        </w:rPr>
        <w:t>ế</w:t>
      </w:r>
      <w:r w:rsidRPr="009451AF">
        <w:rPr>
          <w:rFonts w:cs="Arial"/>
          <w:sz w:val="24"/>
          <w:szCs w:val="24"/>
          <w:lang w:val="vi"/>
        </w:rPr>
        <w:t>t đ</w:t>
      </w:r>
      <w:r w:rsidRPr="009451AF">
        <w:rPr>
          <w:rFonts w:cs="Arial"/>
          <w:sz w:val="24"/>
          <w:szCs w:val="24"/>
          <w:lang w:val="vi"/>
        </w:rPr>
        <w:t>ị</w:t>
      </w:r>
      <w:r w:rsidRPr="009451AF">
        <w:rPr>
          <w:rFonts w:cs="Arial"/>
          <w:sz w:val="24"/>
          <w:szCs w:val="24"/>
          <w:lang w:val="vi"/>
        </w:rPr>
        <w:t>nh d</w:t>
      </w:r>
      <w:r w:rsidRPr="009451AF">
        <w:rPr>
          <w:rFonts w:cs="Arial"/>
          <w:sz w:val="24"/>
          <w:szCs w:val="24"/>
          <w:lang w:val="vi"/>
        </w:rPr>
        <w:t>ự</w:t>
      </w:r>
      <w:r w:rsidRPr="009451AF">
        <w:rPr>
          <w:rFonts w:cs="Arial"/>
          <w:sz w:val="24"/>
          <w:szCs w:val="24"/>
          <w:lang w:val="vi"/>
        </w:rPr>
        <w:t>a</w:t>
      </w:r>
      <w:r w:rsidRPr="009451AF">
        <w:rPr>
          <w:rFonts w:cs="Arial"/>
          <w:sz w:val="24"/>
          <w:szCs w:val="24"/>
          <w:lang w:val="vi"/>
        </w:rPr>
        <w:t xml:space="preserve"> trên đ</w:t>
      </w:r>
      <w:r w:rsidRPr="009451AF">
        <w:rPr>
          <w:rFonts w:cs="Arial"/>
          <w:sz w:val="24"/>
          <w:szCs w:val="24"/>
          <w:lang w:val="vi"/>
        </w:rPr>
        <w:t>ộ</w:t>
      </w:r>
      <w:r w:rsidRPr="009451AF">
        <w:rPr>
          <w:rFonts w:cs="Arial"/>
          <w:sz w:val="24"/>
          <w:szCs w:val="24"/>
          <w:lang w:val="vi"/>
        </w:rPr>
        <w:t xml:space="preserve"> tu</w:t>
      </w:r>
      <w:r w:rsidRPr="009451AF">
        <w:rPr>
          <w:rFonts w:cs="Arial"/>
          <w:sz w:val="24"/>
          <w:szCs w:val="24"/>
          <w:lang w:val="vi"/>
        </w:rPr>
        <w:t>ổ</w:t>
      </w:r>
      <w:r w:rsidRPr="009451AF">
        <w:rPr>
          <w:rFonts w:cs="Arial"/>
          <w:sz w:val="24"/>
          <w:szCs w:val="24"/>
          <w:lang w:val="vi"/>
        </w:rPr>
        <w:t>i và s</w:t>
      </w:r>
      <w:r w:rsidRPr="009451AF">
        <w:rPr>
          <w:rFonts w:cs="Arial"/>
          <w:sz w:val="24"/>
          <w:szCs w:val="24"/>
          <w:lang w:val="vi"/>
        </w:rPr>
        <w:t>ự</w:t>
      </w:r>
      <w:r w:rsidRPr="009451AF">
        <w:rPr>
          <w:rFonts w:cs="Arial"/>
          <w:sz w:val="24"/>
          <w:szCs w:val="24"/>
          <w:lang w:val="vi"/>
        </w:rPr>
        <w:t xml:space="preserve"> trư</w:t>
      </w:r>
      <w:r w:rsidRPr="009451AF">
        <w:rPr>
          <w:rFonts w:cs="Arial"/>
          <w:sz w:val="24"/>
          <w:szCs w:val="24"/>
          <w:lang w:val="vi"/>
        </w:rPr>
        <w:t>ở</w:t>
      </w:r>
      <w:r w:rsidRPr="009451AF">
        <w:rPr>
          <w:rFonts w:cs="Arial"/>
          <w:sz w:val="24"/>
          <w:szCs w:val="24"/>
          <w:lang w:val="vi"/>
        </w:rPr>
        <w:t>ng thành c</w:t>
      </w:r>
      <w:r w:rsidRPr="009451AF">
        <w:rPr>
          <w:rFonts w:cs="Arial"/>
          <w:sz w:val="24"/>
          <w:szCs w:val="24"/>
          <w:lang w:val="vi"/>
        </w:rPr>
        <w:t>ủ</w:t>
      </w:r>
      <w:r w:rsidRPr="009451AF">
        <w:rPr>
          <w:rFonts w:cs="Arial"/>
          <w:sz w:val="24"/>
          <w:szCs w:val="24"/>
          <w:lang w:val="vi"/>
        </w:rPr>
        <w:t>a chúng</w:t>
      </w:r>
    </w:p>
    <w:p w14:paraId="3F32CC49" w14:textId="77777777" w:rsidR="00B11A69" w:rsidRPr="00470573" w:rsidRDefault="00146A37" w:rsidP="00B11A69">
      <w:pPr>
        <w:pStyle w:val="ListParagraph"/>
        <w:numPr>
          <w:ilvl w:val="0"/>
          <w:numId w:val="28"/>
        </w:numPr>
        <w:rPr>
          <w:rFonts w:cs="Arial"/>
          <w:sz w:val="24"/>
          <w:szCs w:val="24"/>
          <w:lang w:val="vi"/>
        </w:rPr>
      </w:pPr>
      <w:r w:rsidRPr="009451AF">
        <w:rPr>
          <w:rFonts w:cs="Arial"/>
          <w:sz w:val="24"/>
          <w:szCs w:val="24"/>
          <w:lang w:val="vi"/>
        </w:rPr>
        <w:t>cung c</w:t>
      </w:r>
      <w:r w:rsidRPr="009451AF">
        <w:rPr>
          <w:rFonts w:cs="Arial"/>
          <w:sz w:val="24"/>
          <w:szCs w:val="24"/>
          <w:lang w:val="vi"/>
        </w:rPr>
        <w:t>ấ</w:t>
      </w:r>
      <w:r w:rsidRPr="009451AF">
        <w:rPr>
          <w:rFonts w:cs="Arial"/>
          <w:sz w:val="24"/>
          <w:szCs w:val="24"/>
          <w:lang w:val="vi"/>
        </w:rPr>
        <w:t>p quy</w:t>
      </w:r>
      <w:r w:rsidRPr="009451AF">
        <w:rPr>
          <w:rFonts w:cs="Arial"/>
          <w:sz w:val="24"/>
          <w:szCs w:val="24"/>
          <w:lang w:val="vi"/>
        </w:rPr>
        <w:t>ề</w:t>
      </w:r>
      <w:r w:rsidRPr="009451AF">
        <w:rPr>
          <w:rFonts w:cs="Arial"/>
          <w:sz w:val="24"/>
          <w:szCs w:val="24"/>
          <w:lang w:val="vi"/>
        </w:rPr>
        <w:t>n s</w:t>
      </w:r>
      <w:r w:rsidRPr="009451AF">
        <w:rPr>
          <w:rFonts w:cs="Arial"/>
          <w:sz w:val="24"/>
          <w:szCs w:val="24"/>
          <w:lang w:val="vi"/>
        </w:rPr>
        <w:t>ử</w:t>
      </w:r>
      <w:r w:rsidRPr="009451AF">
        <w:rPr>
          <w:rFonts w:cs="Arial"/>
          <w:sz w:val="24"/>
          <w:szCs w:val="24"/>
          <w:lang w:val="vi"/>
        </w:rPr>
        <w:t xml:space="preserve"> d</w:t>
      </w:r>
      <w:r w:rsidRPr="009451AF">
        <w:rPr>
          <w:rFonts w:cs="Arial"/>
          <w:sz w:val="24"/>
          <w:szCs w:val="24"/>
          <w:lang w:val="vi"/>
        </w:rPr>
        <w:t>ụ</w:t>
      </w:r>
      <w:r w:rsidRPr="009451AF">
        <w:rPr>
          <w:rFonts w:cs="Arial"/>
          <w:sz w:val="24"/>
          <w:szCs w:val="24"/>
          <w:lang w:val="vi"/>
        </w:rPr>
        <w:t>ng các h</w:t>
      </w:r>
      <w:r w:rsidRPr="009451AF">
        <w:rPr>
          <w:rFonts w:cs="Arial"/>
          <w:sz w:val="24"/>
          <w:szCs w:val="24"/>
          <w:lang w:val="vi"/>
        </w:rPr>
        <w:t>ỗ</w:t>
      </w:r>
      <w:r w:rsidRPr="009451AF">
        <w:rPr>
          <w:rFonts w:cs="Arial"/>
          <w:sz w:val="24"/>
          <w:szCs w:val="24"/>
          <w:lang w:val="vi"/>
        </w:rPr>
        <w:t xml:space="preserve"> tr</w:t>
      </w:r>
      <w:r w:rsidRPr="009451AF">
        <w:rPr>
          <w:rFonts w:cs="Arial"/>
          <w:sz w:val="24"/>
          <w:szCs w:val="24"/>
          <w:lang w:val="vi"/>
        </w:rPr>
        <w:t>ợ</w:t>
      </w:r>
      <w:r w:rsidRPr="009451AF">
        <w:rPr>
          <w:rFonts w:cs="Arial"/>
          <w:sz w:val="24"/>
          <w:szCs w:val="24"/>
          <w:lang w:val="vi"/>
        </w:rPr>
        <w:t xml:space="preserve"> đ</w:t>
      </w:r>
      <w:r w:rsidRPr="009451AF">
        <w:rPr>
          <w:rFonts w:cs="Arial"/>
          <w:sz w:val="24"/>
          <w:szCs w:val="24"/>
          <w:lang w:val="vi"/>
        </w:rPr>
        <w:t>ể</w:t>
      </w:r>
      <w:r w:rsidRPr="009451AF">
        <w:rPr>
          <w:rFonts w:cs="Arial"/>
          <w:sz w:val="24"/>
          <w:szCs w:val="24"/>
          <w:lang w:val="vi"/>
        </w:rPr>
        <w:t xml:space="preserve"> tr</w:t>
      </w:r>
      <w:r w:rsidRPr="009451AF">
        <w:rPr>
          <w:rFonts w:cs="Arial"/>
          <w:sz w:val="24"/>
          <w:szCs w:val="24"/>
          <w:lang w:val="vi"/>
        </w:rPr>
        <w:t>ẻ</w:t>
      </w:r>
      <w:r w:rsidRPr="009451AF">
        <w:rPr>
          <w:rFonts w:cs="Arial"/>
          <w:sz w:val="24"/>
          <w:szCs w:val="24"/>
          <w:lang w:val="vi"/>
        </w:rPr>
        <w:t xml:space="preserve"> em khuy</w:t>
      </w:r>
      <w:r w:rsidRPr="009451AF">
        <w:rPr>
          <w:rFonts w:cs="Arial"/>
          <w:sz w:val="24"/>
          <w:szCs w:val="24"/>
          <w:lang w:val="vi"/>
        </w:rPr>
        <w:t>ế</w:t>
      </w:r>
      <w:r w:rsidRPr="009451AF">
        <w:rPr>
          <w:rFonts w:cs="Arial"/>
          <w:sz w:val="24"/>
          <w:szCs w:val="24"/>
          <w:lang w:val="vi"/>
        </w:rPr>
        <w:t>t t</w:t>
      </w:r>
      <w:r w:rsidRPr="009451AF">
        <w:rPr>
          <w:rFonts w:cs="Arial"/>
          <w:sz w:val="24"/>
          <w:szCs w:val="24"/>
          <w:lang w:val="vi"/>
        </w:rPr>
        <w:t>ậ</w:t>
      </w:r>
      <w:r w:rsidRPr="009451AF">
        <w:rPr>
          <w:rFonts w:cs="Arial"/>
          <w:sz w:val="24"/>
          <w:szCs w:val="24"/>
          <w:lang w:val="vi"/>
        </w:rPr>
        <w:t>t có th</w:t>
      </w:r>
      <w:r w:rsidRPr="009451AF">
        <w:rPr>
          <w:rFonts w:cs="Arial"/>
          <w:sz w:val="24"/>
          <w:szCs w:val="24"/>
          <w:lang w:val="vi"/>
        </w:rPr>
        <w:t>ể</w:t>
      </w:r>
      <w:r w:rsidRPr="009451AF">
        <w:rPr>
          <w:rFonts w:cs="Arial"/>
          <w:sz w:val="24"/>
          <w:szCs w:val="24"/>
          <w:lang w:val="vi"/>
        </w:rPr>
        <w:t xml:space="preserve"> quy</w:t>
      </w:r>
      <w:r w:rsidRPr="009451AF">
        <w:rPr>
          <w:rFonts w:cs="Arial"/>
          <w:sz w:val="24"/>
          <w:szCs w:val="24"/>
          <w:lang w:val="vi"/>
        </w:rPr>
        <w:t>ế</w:t>
      </w:r>
      <w:r w:rsidRPr="009451AF">
        <w:rPr>
          <w:rFonts w:cs="Arial"/>
          <w:sz w:val="24"/>
          <w:szCs w:val="24"/>
          <w:lang w:val="vi"/>
        </w:rPr>
        <w:t>t đ</w:t>
      </w:r>
      <w:r w:rsidRPr="009451AF">
        <w:rPr>
          <w:rFonts w:cs="Arial"/>
          <w:sz w:val="24"/>
          <w:szCs w:val="24"/>
          <w:lang w:val="vi"/>
        </w:rPr>
        <w:t>ị</w:t>
      </w:r>
      <w:r w:rsidRPr="009451AF">
        <w:rPr>
          <w:rFonts w:cs="Arial"/>
          <w:sz w:val="24"/>
          <w:szCs w:val="24"/>
          <w:lang w:val="vi"/>
        </w:rPr>
        <w:t>nh ho</w:t>
      </w:r>
      <w:r w:rsidRPr="009451AF">
        <w:rPr>
          <w:rFonts w:cs="Arial"/>
          <w:sz w:val="24"/>
          <w:szCs w:val="24"/>
          <w:lang w:val="vi"/>
        </w:rPr>
        <w:t>ặ</w:t>
      </w:r>
      <w:r w:rsidRPr="009451AF">
        <w:rPr>
          <w:rFonts w:cs="Arial"/>
          <w:sz w:val="24"/>
          <w:szCs w:val="24"/>
          <w:lang w:val="vi"/>
        </w:rPr>
        <w:t>c tham gia vào vi</w:t>
      </w:r>
      <w:r w:rsidRPr="009451AF">
        <w:rPr>
          <w:rFonts w:cs="Arial"/>
          <w:sz w:val="24"/>
          <w:szCs w:val="24"/>
          <w:lang w:val="vi"/>
        </w:rPr>
        <w:t>ệ</w:t>
      </w:r>
      <w:r w:rsidRPr="009451AF">
        <w:rPr>
          <w:rFonts w:cs="Arial"/>
          <w:sz w:val="24"/>
          <w:szCs w:val="24"/>
          <w:lang w:val="vi"/>
        </w:rPr>
        <w:t>c ra quy</w:t>
      </w:r>
      <w:r w:rsidRPr="009451AF">
        <w:rPr>
          <w:rFonts w:cs="Arial"/>
          <w:sz w:val="24"/>
          <w:szCs w:val="24"/>
          <w:lang w:val="vi"/>
        </w:rPr>
        <w:t>ế</w:t>
      </w:r>
      <w:r w:rsidRPr="009451AF">
        <w:rPr>
          <w:rFonts w:cs="Arial"/>
          <w:sz w:val="24"/>
          <w:szCs w:val="24"/>
          <w:lang w:val="vi"/>
        </w:rPr>
        <w:t>t đ</w:t>
      </w:r>
      <w:r w:rsidRPr="009451AF">
        <w:rPr>
          <w:rFonts w:cs="Arial"/>
          <w:sz w:val="24"/>
          <w:szCs w:val="24"/>
          <w:lang w:val="vi"/>
        </w:rPr>
        <w:t>ị</w:t>
      </w:r>
      <w:r w:rsidRPr="009451AF">
        <w:rPr>
          <w:rFonts w:cs="Arial"/>
          <w:sz w:val="24"/>
          <w:szCs w:val="24"/>
          <w:lang w:val="vi"/>
        </w:rPr>
        <w:t>nh.</w:t>
      </w:r>
    </w:p>
    <w:p w14:paraId="1AD3DD85" w14:textId="65DAC5FE" w:rsidR="00B11A69" w:rsidRPr="00470573" w:rsidRDefault="0046507A" w:rsidP="00B11A69">
      <w:pPr>
        <w:rPr>
          <w:sz w:val="24"/>
          <w:szCs w:val="24"/>
          <w:lang w:val="vi"/>
        </w:rPr>
      </w:pPr>
      <w:r>
        <w:rPr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4EA8801" wp14:editId="6513AA74">
                <wp:simplePos x="0" y="0"/>
                <wp:positionH relativeFrom="column">
                  <wp:posOffset>1875</wp:posOffset>
                </wp:positionH>
                <wp:positionV relativeFrom="paragraph">
                  <wp:posOffset>305863</wp:posOffset>
                </wp:positionV>
                <wp:extent cx="6459855" cy="2360428"/>
                <wp:effectExtent l="0" t="0" r="17145" b="209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2360428"/>
                          <a:chOff x="0" y="0"/>
                          <a:chExt cx="6459855" cy="2360428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6459855" cy="23604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F3E965F" w14:textId="43B8AC62" w:rsidR="0041143C" w:rsidRPr="002E57F7" w:rsidRDefault="00146A37" w:rsidP="0047057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Các câu h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ỏ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i b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ổ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 xml:space="preserve"> sung - Hãy góp ý ki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ế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n c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ủ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a quý v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ị</w:t>
                              </w: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vi"/>
                                </w:rPr>
                                <w:t>:</w:t>
                              </w:r>
                            </w:p>
                            <w:p w14:paraId="0F1B91EB" w14:textId="079FBB7C" w:rsidR="0041143C" w:rsidRPr="00470573" w:rsidRDefault="00146A37" w:rsidP="00470573">
                              <w:pPr>
                                <w:ind w:left="993"/>
                                <w:jc w:val="center"/>
                                <w:rPr>
                                  <w:b/>
                                  <w:sz w:val="24"/>
                                  <w:lang w:val="vi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1.</w:t>
                              </w:r>
                              <w:r w:rsidR="00470573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Quý v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ị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nghĩ có nên thêm b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ấ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t k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ỳ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nguyên t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ắ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c nào 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khác vào danh m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ụ</w:t>
                              </w:r>
                              <w:r>
                                <w:rPr>
                                  <w:b/>
                                  <w:sz w:val="24"/>
                                  <w:lang w:val="vi"/>
                                </w:rPr>
                                <w:t>c trên không?</w:t>
                              </w:r>
                            </w:p>
                            <w:p w14:paraId="2FB9A692" w14:textId="08D1FF6A" w:rsidR="0041143C" w:rsidRPr="00470573" w:rsidRDefault="00146A37" w:rsidP="0046507A">
                              <w:pPr>
                                <w:ind w:left="284"/>
                                <w:jc w:val="center"/>
                                <w:rPr>
                                  <w:b/>
                                  <w:sz w:val="24"/>
                                  <w:lang w:val="vi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2.</w:t>
                              </w:r>
                              <w:r w:rsidR="00470573" w:rsidRPr="00470573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Quý v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ị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có đ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ề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xu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ấ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t nào khác v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ề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cách các t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ổ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ch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ứ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c có th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ể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s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ử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d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ụ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ng các nguyên t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ắ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c này đ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ể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c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ả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i thi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ệ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 hành đ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ộ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ng c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ủ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a h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ọ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không?</w:t>
                              </w:r>
                            </w:p>
                            <w:p w14:paraId="00380818" w14:textId="77777777" w:rsidR="004A3738" w:rsidRPr="00470573" w:rsidRDefault="00146A37" w:rsidP="00470573">
                              <w:pPr>
                                <w:jc w:val="center"/>
                                <w:rPr>
                                  <w:b/>
                                  <w:sz w:val="24"/>
                                  <w:lang w:val="vi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Đ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ể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bi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ế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t thêm thông tin, đ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ị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nh nghĩa và các ý tư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ở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ng khác v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ề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ý ki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ế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 ph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ả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 h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ồ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i, quý v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ị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có th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ể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truy c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ậ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p B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ả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 tha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m v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ấ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n đ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ầ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y đ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ủ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 xml:space="preserve"> t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ạ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vi"/>
                                </w:rPr>
                                <w:t>i:</w:t>
                              </w:r>
                            </w:p>
                            <w:p w14:paraId="009B42C6" w14:textId="074B2B2D" w:rsidR="0041143C" w:rsidRPr="00146A37" w:rsidRDefault="00146A37" w:rsidP="00470573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14" w:history="1">
                                <w:r w:rsidRPr="00DC4A69">
                                  <w:rPr>
                                    <w:rStyle w:val="Hyperlink"/>
                                    <w:lang w:val="vi"/>
                                  </w:rPr>
                                  <w:t>https://engage.dss.gov.au/ads-consultations-develop-guide-evaluation</w:t>
                                </w:r>
                              </w:hyperlink>
                              <w:r>
                                <w:rPr>
                                  <w:lang w:val="v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106326" cy="2360295"/>
                          </a:xfrm>
                          <a:prstGeom prst="rect">
                            <a:avLst/>
                          </a:prstGeom>
                          <a:solidFill>
                            <a:srgbClr val="CD163F"/>
                          </a:solidFill>
                          <a:ln>
                            <a:solidFill>
                              <a:srgbClr val="CD16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26" y="74428"/>
                            <a:ext cx="56070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A8801" id="Group 3" o:spid="_x0000_s1031" style="position:absolute;margin-left:.15pt;margin-top:24.1pt;width:508.65pt;height:185.85pt;z-index:251667456" coordsize="64598,23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width:64598;height:23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" fillcolor="#f2f2f2 [3052]" strokecolor="#f2f2f2 [3052]" strokeweight=".5pt">
                  <v:textbox>
                    <w:txbxContent>
                      <w:p w14:paraId="2F3E965F" w14:textId="43B8AC62" w:rsidR="0041143C" w:rsidRPr="002E57F7" w:rsidRDefault="00146A37" w:rsidP="00470573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</w:rPr>
                        </w:pP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Các câu h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ỏ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i b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ổ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 xml:space="preserve"> sung - Hãy góp ý ki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ế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n c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ủ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a quý v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ị</w:t>
                        </w:r>
                        <w:r w:rsidRPr="00A56418">
                          <w:rPr>
                            <w:b/>
                            <w:color w:val="CD163F"/>
                            <w:sz w:val="24"/>
                            <w:lang w:val="vi"/>
                          </w:rPr>
                          <w:t>:</w:t>
                        </w:r>
                      </w:p>
                      <w:p w14:paraId="0F1B91EB" w14:textId="079FBB7C" w:rsidR="0041143C" w:rsidRPr="00470573" w:rsidRDefault="00146A37" w:rsidP="00470573">
                        <w:pPr>
                          <w:ind w:left="993"/>
                          <w:jc w:val="center"/>
                          <w:rPr>
                            <w:b/>
                            <w:sz w:val="24"/>
                            <w:lang w:val="vi"/>
                          </w:rPr>
                        </w:pPr>
                        <w:r>
                          <w:rPr>
                            <w:b/>
                            <w:sz w:val="24"/>
                            <w:lang w:val="vi"/>
                          </w:rPr>
                          <w:t>1.</w:t>
                        </w:r>
                        <w:r w:rsidR="00470573"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>Quý v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>ị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 xml:space="preserve"> nghĩ có nên thêm b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>ấ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>t k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>ỳ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 xml:space="preserve"> nguyên t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>ắ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 xml:space="preserve">c nào 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>khác vào danh m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>ụ</w:t>
                        </w:r>
                        <w:r>
                          <w:rPr>
                            <w:b/>
                            <w:sz w:val="24"/>
                            <w:lang w:val="vi"/>
                          </w:rPr>
                          <w:t>c trên không?</w:t>
                        </w:r>
                      </w:p>
                      <w:p w14:paraId="2FB9A692" w14:textId="08D1FF6A" w:rsidR="0041143C" w:rsidRPr="00470573" w:rsidRDefault="00146A37" w:rsidP="0046507A">
                        <w:pPr>
                          <w:ind w:left="284"/>
                          <w:jc w:val="center"/>
                          <w:rPr>
                            <w:b/>
                            <w:sz w:val="24"/>
                            <w:lang w:val="vi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2.</w:t>
                        </w:r>
                        <w:r w:rsidR="00470573" w:rsidRPr="00470573">
                          <w:rPr>
                            <w:b/>
                            <w:sz w:val="24"/>
                            <w:lang w:val="vi"/>
                          </w:rPr>
                          <w:t xml:space="preserve"> 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Quý v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ị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có đ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ề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xu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ấ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t nào khác v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ề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cách các t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ổ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ch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ứ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c có th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ể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s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ử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d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ụ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ng các nguyên t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ắ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c này đ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ể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c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ả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i thi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ệ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n hành đ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ộ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ng c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ủ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a h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ọ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không?</w:t>
                        </w:r>
                      </w:p>
                      <w:p w14:paraId="00380818" w14:textId="77777777" w:rsidR="004A3738" w:rsidRPr="00470573" w:rsidRDefault="00146A37" w:rsidP="00470573">
                        <w:pPr>
                          <w:jc w:val="center"/>
                          <w:rPr>
                            <w:b/>
                            <w:sz w:val="24"/>
                            <w:lang w:val="vi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Đ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ể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bi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ế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t thêm thông tin, đ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ị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nh nghĩa và các ý tư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ở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ng khác v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ề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ý ki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ế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n ph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ả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n h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ồ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i, quý v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ị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có th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ể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truy c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ậ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p B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ả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n tha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m v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ấ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n đ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ầ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y đ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ủ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 xml:space="preserve"> t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ạ</w:t>
                        </w:r>
                        <w:r w:rsidRPr="0041143C">
                          <w:rPr>
                            <w:b/>
                            <w:sz w:val="24"/>
                            <w:lang w:val="vi"/>
                          </w:rPr>
                          <w:t>i:</w:t>
                        </w:r>
                      </w:p>
                      <w:p w14:paraId="009B42C6" w14:textId="074B2B2D" w:rsidR="0041143C" w:rsidRPr="00146A37" w:rsidRDefault="00146A37" w:rsidP="00470573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16" w:history="1">
                          <w:r w:rsidRPr="00DC4A69">
                            <w:rPr>
                              <w:rStyle w:val="Hyperlink"/>
                              <w:lang w:val="vi"/>
                            </w:rPr>
                            <w:t>https://engage.dss.gov.au/ads-consultations-develop-guide-evaluation</w:t>
                          </w:r>
                        </w:hyperlink>
                        <w:r>
                          <w:rPr>
                            <w:lang w:val="vi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1" o:spid="_x0000_s1033" style="position:absolute;width:1063;height:23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" fillcolor="#cd163f" strokecolor="#cd163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4" type="#_x0000_t75" style="position:absolute;left:1063;top:744;width:5607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">
                  <v:imagedata r:id="rId17" o:title=""/>
                  <v:path arrowok="t"/>
                </v:shape>
              </v:group>
            </w:pict>
          </mc:Fallback>
        </mc:AlternateContent>
      </w:r>
    </w:p>
    <w:p w14:paraId="4CE5F85B" w14:textId="77777777" w:rsidR="00B11A69" w:rsidRPr="00470573" w:rsidRDefault="00B11A69" w:rsidP="00B11A69">
      <w:pPr>
        <w:rPr>
          <w:b/>
          <w:sz w:val="24"/>
          <w:szCs w:val="24"/>
          <w:lang w:val="vi"/>
        </w:rPr>
      </w:pPr>
    </w:p>
    <w:p w14:paraId="2D758803" w14:textId="77777777" w:rsidR="00B11A69" w:rsidRPr="00470573" w:rsidRDefault="00B11A69" w:rsidP="00B11A69">
      <w:pPr>
        <w:rPr>
          <w:b/>
          <w:sz w:val="24"/>
          <w:szCs w:val="24"/>
          <w:lang w:val="vi"/>
        </w:rPr>
      </w:pPr>
    </w:p>
    <w:p w14:paraId="10EFA379" w14:textId="77777777" w:rsidR="00B11A69" w:rsidRPr="00470573" w:rsidRDefault="00146A37" w:rsidP="005D77BD">
      <w:pPr>
        <w:rPr>
          <w:b/>
          <w:sz w:val="24"/>
          <w:szCs w:val="24"/>
          <w:lang w:val="vi"/>
        </w:rPr>
      </w:pPr>
      <w:r>
        <w:rPr>
          <w:b/>
          <w:sz w:val="24"/>
          <w:szCs w:val="24"/>
          <w:lang w:val="vi"/>
        </w:rPr>
        <w:br w:type="page"/>
      </w:r>
      <w:r>
        <w:rPr>
          <w:b/>
          <w:sz w:val="24"/>
          <w:szCs w:val="24"/>
          <w:lang w:val="vi"/>
        </w:rPr>
        <w:lastRenderedPageBreak/>
        <w:t>Cách quý v</w:t>
      </w:r>
      <w:r>
        <w:rPr>
          <w:b/>
          <w:sz w:val="24"/>
          <w:szCs w:val="24"/>
          <w:lang w:val="vi"/>
        </w:rPr>
        <w:t>ị</w:t>
      </w:r>
      <w:r>
        <w:rPr>
          <w:b/>
          <w:sz w:val="24"/>
          <w:szCs w:val="24"/>
          <w:lang w:val="vi"/>
        </w:rPr>
        <w:t xml:space="preserve"> có th</w:t>
      </w:r>
      <w:r>
        <w:rPr>
          <w:b/>
          <w:sz w:val="24"/>
          <w:szCs w:val="24"/>
          <w:lang w:val="vi"/>
        </w:rPr>
        <w:t>ể</w:t>
      </w:r>
      <w:r>
        <w:rPr>
          <w:b/>
          <w:sz w:val="24"/>
          <w:szCs w:val="24"/>
          <w:lang w:val="vi"/>
        </w:rPr>
        <w:t xml:space="preserve"> cung c</w:t>
      </w:r>
      <w:r>
        <w:rPr>
          <w:b/>
          <w:sz w:val="24"/>
          <w:szCs w:val="24"/>
          <w:lang w:val="vi"/>
        </w:rPr>
        <w:t>ấ</w:t>
      </w:r>
      <w:r>
        <w:rPr>
          <w:b/>
          <w:sz w:val="24"/>
          <w:szCs w:val="24"/>
          <w:lang w:val="vi"/>
        </w:rPr>
        <w:t>p ý ki</w:t>
      </w:r>
      <w:r>
        <w:rPr>
          <w:b/>
          <w:sz w:val="24"/>
          <w:szCs w:val="24"/>
          <w:lang w:val="vi"/>
        </w:rPr>
        <w:t>ế</w:t>
      </w:r>
      <w:r>
        <w:rPr>
          <w:b/>
          <w:sz w:val="24"/>
          <w:szCs w:val="24"/>
          <w:lang w:val="vi"/>
        </w:rPr>
        <w:t>n ph</w:t>
      </w:r>
      <w:r>
        <w:rPr>
          <w:b/>
          <w:sz w:val="24"/>
          <w:szCs w:val="24"/>
          <w:lang w:val="vi"/>
        </w:rPr>
        <w:t>ả</w:t>
      </w:r>
      <w:r>
        <w:rPr>
          <w:b/>
          <w:sz w:val="24"/>
          <w:szCs w:val="24"/>
          <w:lang w:val="vi"/>
        </w:rPr>
        <w:t>n h</w:t>
      </w:r>
      <w:r>
        <w:rPr>
          <w:b/>
          <w:sz w:val="24"/>
          <w:szCs w:val="24"/>
          <w:lang w:val="vi"/>
        </w:rPr>
        <w:t>ồ</w:t>
      </w:r>
      <w:r>
        <w:rPr>
          <w:b/>
          <w:sz w:val="24"/>
          <w:szCs w:val="24"/>
          <w:lang w:val="vi"/>
        </w:rPr>
        <w:t>i</w:t>
      </w:r>
    </w:p>
    <w:p w14:paraId="545F1E44" w14:textId="77777777" w:rsidR="00B11A69" w:rsidRPr="00470573" w:rsidRDefault="00146A37" w:rsidP="00B11A69">
      <w:pPr>
        <w:rPr>
          <w:b/>
          <w:sz w:val="24"/>
          <w:szCs w:val="24"/>
          <w:lang w:val="vi"/>
        </w:rPr>
      </w:pPr>
      <w:r w:rsidRPr="00BD4558">
        <w:rPr>
          <w:b/>
          <w:sz w:val="24"/>
          <w:szCs w:val="24"/>
          <w:lang w:val="vi"/>
        </w:rPr>
        <w:t>G</w:t>
      </w:r>
      <w:r w:rsidRPr="00BD4558">
        <w:rPr>
          <w:b/>
          <w:sz w:val="24"/>
          <w:szCs w:val="24"/>
          <w:lang w:val="vi"/>
        </w:rPr>
        <w:t>ử</w:t>
      </w:r>
      <w:r w:rsidRPr="00BD4558">
        <w:rPr>
          <w:b/>
          <w:sz w:val="24"/>
          <w:szCs w:val="24"/>
          <w:lang w:val="vi"/>
        </w:rPr>
        <w:t>i cho chúng tôi b</w:t>
      </w:r>
      <w:r w:rsidRPr="00BD4558">
        <w:rPr>
          <w:b/>
          <w:sz w:val="24"/>
          <w:szCs w:val="24"/>
          <w:lang w:val="vi"/>
        </w:rPr>
        <w:t>ả</w:t>
      </w:r>
      <w:r w:rsidRPr="00BD4558">
        <w:rPr>
          <w:b/>
          <w:sz w:val="24"/>
          <w:szCs w:val="24"/>
          <w:lang w:val="vi"/>
        </w:rPr>
        <w:t>n góp ý</w:t>
      </w:r>
    </w:p>
    <w:p w14:paraId="6018F137" w14:textId="77777777" w:rsidR="00B11A69" w:rsidRPr="00470573" w:rsidRDefault="00146A37" w:rsidP="00B11A69">
      <w:pPr>
        <w:rPr>
          <w:sz w:val="24"/>
          <w:szCs w:val="24"/>
          <w:lang w:val="vi"/>
        </w:rPr>
      </w:pPr>
      <w:r w:rsidRPr="00BD4558">
        <w:rPr>
          <w:sz w:val="24"/>
          <w:szCs w:val="24"/>
          <w:lang w:val="vi"/>
        </w:rPr>
        <w:t>Quý v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 xml:space="preserve"> có </w:t>
      </w:r>
      <w:r w:rsidRPr="00BD4558">
        <w:rPr>
          <w:sz w:val="24"/>
          <w:szCs w:val="24"/>
          <w:lang w:val="vi"/>
        </w:rPr>
        <w:t>th</w:t>
      </w:r>
      <w:r w:rsidRPr="00BD4558">
        <w:rPr>
          <w:sz w:val="24"/>
          <w:szCs w:val="24"/>
          <w:lang w:val="vi"/>
        </w:rPr>
        <w:t>ể</w:t>
      </w:r>
      <w:r w:rsidRPr="00BD4558">
        <w:rPr>
          <w:sz w:val="24"/>
          <w:szCs w:val="24"/>
          <w:lang w:val="vi"/>
        </w:rPr>
        <w:t xml:space="preserve"> g</w:t>
      </w:r>
      <w:r w:rsidRPr="00BD4558">
        <w:rPr>
          <w:sz w:val="24"/>
          <w:szCs w:val="24"/>
          <w:lang w:val="vi"/>
        </w:rPr>
        <w:t>ử</w:t>
      </w:r>
      <w:r w:rsidRPr="00BD4558">
        <w:rPr>
          <w:sz w:val="24"/>
          <w:szCs w:val="24"/>
          <w:lang w:val="vi"/>
        </w:rPr>
        <w:t>i b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n góp ý t</w:t>
      </w:r>
      <w:r w:rsidRPr="00BD4558">
        <w:rPr>
          <w:sz w:val="24"/>
          <w:szCs w:val="24"/>
          <w:lang w:val="vi"/>
        </w:rPr>
        <w:t>ớ</w:t>
      </w:r>
      <w:r w:rsidRPr="00BD4558">
        <w:rPr>
          <w:sz w:val="24"/>
          <w:szCs w:val="24"/>
          <w:lang w:val="vi"/>
        </w:rPr>
        <w:t>i:</w:t>
      </w:r>
    </w:p>
    <w:p w14:paraId="5335E2F5" w14:textId="77777777" w:rsidR="00BF0847" w:rsidRPr="00BD4558" w:rsidRDefault="00BF0847" w:rsidP="00BF0847">
      <w:pPr>
        <w:spacing w:after="0"/>
        <w:rPr>
          <w:sz w:val="24"/>
          <w:szCs w:val="24"/>
        </w:rPr>
      </w:pPr>
      <w:r w:rsidRPr="00BD4558">
        <w:rPr>
          <w:sz w:val="24"/>
          <w:szCs w:val="24"/>
        </w:rPr>
        <w:t>Australia’s Disability Strategy Governance and Engagement Section</w:t>
      </w:r>
    </w:p>
    <w:p w14:paraId="37EAB501" w14:textId="37C22B6F" w:rsidR="00B11A69" w:rsidRPr="004C3C39" w:rsidRDefault="00BF0847" w:rsidP="00B11A69">
      <w:pPr>
        <w:spacing w:after="0"/>
        <w:rPr>
          <w:sz w:val="24"/>
          <w:szCs w:val="24"/>
        </w:rPr>
      </w:pPr>
      <w:r>
        <w:rPr>
          <w:sz w:val="24"/>
          <w:szCs w:val="24"/>
        </w:rPr>
        <w:t>(</w:t>
      </w:r>
      <w:r w:rsidRPr="00BD4558">
        <w:rPr>
          <w:sz w:val="24"/>
          <w:szCs w:val="24"/>
          <w:lang w:val="vi"/>
        </w:rPr>
        <w:t>Bộ phận Tham gia và Quản lý Sách lược Người khuyết tật của Úc</w:t>
      </w:r>
      <w:r>
        <w:rPr>
          <w:sz w:val="24"/>
          <w:szCs w:val="24"/>
        </w:rPr>
        <w:t>)</w:t>
      </w:r>
    </w:p>
    <w:p w14:paraId="422EC207" w14:textId="77777777" w:rsidR="00B11A69" w:rsidRPr="00BD4558" w:rsidRDefault="00146A37" w:rsidP="00B11A69">
      <w:pPr>
        <w:spacing w:after="0"/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GPO Box 9820</w:t>
      </w:r>
    </w:p>
    <w:p w14:paraId="16D65825" w14:textId="77777777" w:rsidR="00B11A69" w:rsidRPr="00BD4558" w:rsidRDefault="00146A37" w:rsidP="00B11A69">
      <w:pPr>
        <w:spacing w:after="0"/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Department of Social Services (B</w:t>
      </w:r>
      <w:r w:rsidRPr="00BD4558">
        <w:rPr>
          <w:sz w:val="24"/>
          <w:szCs w:val="24"/>
          <w:lang w:val="vi"/>
        </w:rPr>
        <w:t>ộ</w:t>
      </w:r>
      <w:r w:rsidRPr="00BD4558">
        <w:rPr>
          <w:sz w:val="24"/>
          <w:szCs w:val="24"/>
          <w:lang w:val="vi"/>
        </w:rPr>
        <w:t xml:space="preserve"> D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>ch v</w:t>
      </w:r>
      <w:r w:rsidRPr="00BD4558">
        <w:rPr>
          <w:sz w:val="24"/>
          <w:szCs w:val="24"/>
          <w:lang w:val="vi"/>
        </w:rPr>
        <w:t>ụ</w:t>
      </w:r>
      <w:r w:rsidRPr="00BD4558">
        <w:rPr>
          <w:sz w:val="24"/>
          <w:szCs w:val="24"/>
          <w:lang w:val="vi"/>
        </w:rPr>
        <w:t xml:space="preserve"> Xã h</w:t>
      </w:r>
      <w:r w:rsidRPr="00BD4558">
        <w:rPr>
          <w:sz w:val="24"/>
          <w:szCs w:val="24"/>
          <w:lang w:val="vi"/>
        </w:rPr>
        <w:t>ộ</w:t>
      </w:r>
      <w:r w:rsidRPr="00BD4558">
        <w:rPr>
          <w:sz w:val="24"/>
          <w:szCs w:val="24"/>
          <w:lang w:val="vi"/>
        </w:rPr>
        <w:t>i)</w:t>
      </w:r>
    </w:p>
    <w:p w14:paraId="38002F80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Canberra, ACT 2601</w:t>
      </w:r>
    </w:p>
    <w:p w14:paraId="7A2B13D8" w14:textId="77777777" w:rsidR="00B11A69" w:rsidRPr="00BD4558" w:rsidRDefault="00B11A69" w:rsidP="00B11A69">
      <w:pPr>
        <w:spacing w:after="0"/>
        <w:rPr>
          <w:b/>
          <w:sz w:val="24"/>
          <w:szCs w:val="24"/>
        </w:rPr>
      </w:pPr>
    </w:p>
    <w:p w14:paraId="61A53735" w14:textId="77777777" w:rsidR="00B11A69" w:rsidRPr="00BD4558" w:rsidRDefault="00146A37" w:rsidP="00B11A69">
      <w:pPr>
        <w:spacing w:after="0"/>
        <w:rPr>
          <w:b/>
          <w:sz w:val="24"/>
          <w:szCs w:val="24"/>
        </w:rPr>
      </w:pPr>
      <w:r w:rsidRPr="00BD4558">
        <w:rPr>
          <w:b/>
          <w:sz w:val="24"/>
          <w:szCs w:val="24"/>
          <w:lang w:val="vi"/>
        </w:rPr>
        <w:t>Trang m</w:t>
      </w:r>
      <w:r w:rsidRPr="00BD4558">
        <w:rPr>
          <w:b/>
          <w:sz w:val="24"/>
          <w:szCs w:val="24"/>
          <w:lang w:val="vi"/>
        </w:rPr>
        <w:t>ạ</w:t>
      </w:r>
      <w:r w:rsidRPr="00BD4558">
        <w:rPr>
          <w:b/>
          <w:sz w:val="24"/>
          <w:szCs w:val="24"/>
          <w:lang w:val="vi"/>
        </w:rPr>
        <w:t>ng</w:t>
      </w:r>
    </w:p>
    <w:p w14:paraId="1A43E245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Qua trang</w:t>
      </w:r>
      <w:r w:rsidRPr="00BD4558">
        <w:rPr>
          <w:sz w:val="24"/>
          <w:szCs w:val="24"/>
          <w:lang w:val="vi"/>
        </w:rPr>
        <w:t xml:space="preserve"> trang m</w:t>
      </w:r>
      <w:r w:rsidRPr="00BD4558">
        <w:rPr>
          <w:sz w:val="24"/>
          <w:szCs w:val="24"/>
          <w:lang w:val="vi"/>
        </w:rPr>
        <w:t>ạ</w:t>
      </w:r>
      <w:r w:rsidRPr="00BD4558">
        <w:rPr>
          <w:sz w:val="24"/>
          <w:szCs w:val="24"/>
          <w:lang w:val="vi"/>
        </w:rPr>
        <w:t>ng tham v</w:t>
      </w:r>
      <w:r w:rsidRPr="00BD4558">
        <w:rPr>
          <w:sz w:val="24"/>
          <w:szCs w:val="24"/>
          <w:lang w:val="vi"/>
        </w:rPr>
        <w:t>ấ</w:t>
      </w:r>
      <w:r w:rsidRPr="00BD4558">
        <w:rPr>
          <w:sz w:val="24"/>
          <w:szCs w:val="24"/>
          <w:lang w:val="vi"/>
        </w:rPr>
        <w:t>n t</w:t>
      </w:r>
      <w:r w:rsidRPr="00BD4558">
        <w:rPr>
          <w:sz w:val="24"/>
          <w:szCs w:val="24"/>
          <w:lang w:val="vi"/>
        </w:rPr>
        <w:t>ạ</w:t>
      </w:r>
      <w:r w:rsidRPr="00BD4558">
        <w:rPr>
          <w:sz w:val="24"/>
          <w:szCs w:val="24"/>
          <w:lang w:val="vi"/>
        </w:rPr>
        <w:t>i DSS Engage</w:t>
      </w:r>
    </w:p>
    <w:p w14:paraId="394C27C4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T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i xu</w:t>
      </w:r>
      <w:r w:rsidRPr="00BD4558">
        <w:rPr>
          <w:sz w:val="24"/>
          <w:szCs w:val="24"/>
          <w:lang w:val="vi"/>
        </w:rPr>
        <w:t>ố</w:t>
      </w:r>
      <w:r w:rsidRPr="00BD4558">
        <w:rPr>
          <w:sz w:val="24"/>
          <w:szCs w:val="24"/>
          <w:lang w:val="vi"/>
        </w:rPr>
        <w:t>ng tài li</w:t>
      </w:r>
      <w:r w:rsidRPr="00BD4558">
        <w:rPr>
          <w:sz w:val="24"/>
          <w:szCs w:val="24"/>
          <w:lang w:val="vi"/>
        </w:rPr>
        <w:t>ệ</w:t>
      </w:r>
      <w:r w:rsidRPr="00BD4558">
        <w:rPr>
          <w:sz w:val="24"/>
          <w:szCs w:val="24"/>
          <w:lang w:val="vi"/>
        </w:rPr>
        <w:t>u tham v</w:t>
      </w:r>
      <w:r w:rsidRPr="00BD4558">
        <w:rPr>
          <w:sz w:val="24"/>
          <w:szCs w:val="24"/>
          <w:lang w:val="vi"/>
        </w:rPr>
        <w:t>ấ</w:t>
      </w:r>
      <w:r w:rsidRPr="00BD4558">
        <w:rPr>
          <w:sz w:val="24"/>
          <w:szCs w:val="24"/>
          <w:lang w:val="vi"/>
        </w:rPr>
        <w:t>n này</w:t>
      </w:r>
    </w:p>
    <w:p w14:paraId="399E549C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T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i xu</w:t>
      </w:r>
      <w:r w:rsidRPr="00BD4558">
        <w:rPr>
          <w:sz w:val="24"/>
          <w:szCs w:val="24"/>
          <w:lang w:val="vi"/>
        </w:rPr>
        <w:t>ố</w:t>
      </w:r>
      <w:r w:rsidRPr="00BD4558">
        <w:rPr>
          <w:sz w:val="24"/>
          <w:szCs w:val="24"/>
          <w:lang w:val="vi"/>
        </w:rPr>
        <w:t>ng phiên b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n ti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ng Anh D</w:t>
      </w:r>
      <w:r w:rsidRPr="00BD4558">
        <w:rPr>
          <w:sz w:val="24"/>
          <w:szCs w:val="24"/>
          <w:lang w:val="vi"/>
        </w:rPr>
        <w:t>ễ</w:t>
      </w:r>
      <w:r w:rsidRPr="00BD4558">
        <w:rPr>
          <w:sz w:val="24"/>
          <w:szCs w:val="24"/>
          <w:lang w:val="vi"/>
        </w:rPr>
        <w:t xml:space="preserve"> đ</w:t>
      </w:r>
      <w:r w:rsidRPr="00BD4558">
        <w:rPr>
          <w:sz w:val="24"/>
          <w:szCs w:val="24"/>
          <w:lang w:val="vi"/>
        </w:rPr>
        <w:t>ọ</w:t>
      </w:r>
      <w:r w:rsidRPr="00BD4558">
        <w:rPr>
          <w:sz w:val="24"/>
          <w:szCs w:val="24"/>
          <w:lang w:val="vi"/>
        </w:rPr>
        <w:t>c c</w:t>
      </w:r>
      <w:r w:rsidRPr="00BD4558">
        <w:rPr>
          <w:sz w:val="24"/>
          <w:szCs w:val="24"/>
          <w:lang w:val="vi"/>
        </w:rPr>
        <w:t>ủ</w:t>
      </w:r>
      <w:r w:rsidRPr="00BD4558">
        <w:rPr>
          <w:sz w:val="24"/>
          <w:szCs w:val="24"/>
          <w:lang w:val="vi"/>
        </w:rPr>
        <w:t>a tài li</w:t>
      </w:r>
      <w:r w:rsidRPr="00BD4558">
        <w:rPr>
          <w:sz w:val="24"/>
          <w:szCs w:val="24"/>
          <w:lang w:val="vi"/>
        </w:rPr>
        <w:t>ệ</w:t>
      </w:r>
      <w:r w:rsidRPr="00BD4558">
        <w:rPr>
          <w:sz w:val="24"/>
          <w:szCs w:val="24"/>
          <w:lang w:val="vi"/>
        </w:rPr>
        <w:t>u tham v</w:t>
      </w:r>
      <w:r w:rsidRPr="00BD4558">
        <w:rPr>
          <w:sz w:val="24"/>
          <w:szCs w:val="24"/>
          <w:lang w:val="vi"/>
        </w:rPr>
        <w:t>ấ</w:t>
      </w:r>
      <w:r w:rsidRPr="00BD4558">
        <w:rPr>
          <w:sz w:val="24"/>
          <w:szCs w:val="24"/>
          <w:lang w:val="vi"/>
        </w:rPr>
        <w:t>n này</w:t>
      </w:r>
    </w:p>
    <w:p w14:paraId="0A20A650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Nh</w:t>
      </w:r>
      <w:r w:rsidRPr="00BD4558">
        <w:rPr>
          <w:sz w:val="24"/>
          <w:szCs w:val="24"/>
          <w:lang w:val="vi"/>
        </w:rPr>
        <w:t>ậ</w:t>
      </w:r>
      <w:r w:rsidRPr="00BD4558">
        <w:rPr>
          <w:sz w:val="24"/>
          <w:szCs w:val="24"/>
          <w:lang w:val="vi"/>
        </w:rPr>
        <w:t>p ho</w:t>
      </w:r>
      <w:r w:rsidRPr="00BD4558">
        <w:rPr>
          <w:sz w:val="24"/>
          <w:szCs w:val="24"/>
          <w:lang w:val="vi"/>
        </w:rPr>
        <w:t>ặ</w:t>
      </w:r>
      <w:r w:rsidRPr="00BD4558">
        <w:rPr>
          <w:sz w:val="24"/>
          <w:szCs w:val="24"/>
          <w:lang w:val="vi"/>
        </w:rPr>
        <w:t>c đăng t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i bài vi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t</w:t>
      </w:r>
    </w:p>
    <w:p w14:paraId="21990309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Xem video b</w:t>
      </w:r>
      <w:r w:rsidRPr="00BD4558">
        <w:rPr>
          <w:sz w:val="24"/>
          <w:szCs w:val="24"/>
          <w:lang w:val="vi"/>
        </w:rPr>
        <w:t>ằ</w:t>
      </w:r>
      <w:r w:rsidRPr="00BD4558">
        <w:rPr>
          <w:sz w:val="24"/>
          <w:szCs w:val="24"/>
          <w:lang w:val="vi"/>
        </w:rPr>
        <w:t>ng ngôn ng</w:t>
      </w:r>
      <w:r w:rsidRPr="00BD4558">
        <w:rPr>
          <w:sz w:val="24"/>
          <w:szCs w:val="24"/>
          <w:lang w:val="vi"/>
        </w:rPr>
        <w:t>ữ</w:t>
      </w:r>
      <w:r w:rsidRPr="00BD4558">
        <w:rPr>
          <w:sz w:val="24"/>
          <w:szCs w:val="24"/>
          <w:lang w:val="vi"/>
        </w:rPr>
        <w:t xml:space="preserve"> Auslan</w:t>
      </w:r>
    </w:p>
    <w:p w14:paraId="06163E0D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T</w:t>
      </w:r>
      <w:r w:rsidRPr="00BD4558">
        <w:rPr>
          <w:sz w:val="24"/>
          <w:szCs w:val="24"/>
          <w:lang w:val="vi"/>
        </w:rPr>
        <w:t>ạ</w:t>
      </w:r>
      <w:r w:rsidRPr="00BD4558">
        <w:rPr>
          <w:sz w:val="24"/>
          <w:szCs w:val="24"/>
          <w:lang w:val="vi"/>
        </w:rPr>
        <w:t>o video ho</w:t>
      </w:r>
      <w:r w:rsidRPr="00BD4558">
        <w:rPr>
          <w:sz w:val="24"/>
          <w:szCs w:val="24"/>
          <w:lang w:val="vi"/>
        </w:rPr>
        <w:t>ặ</w:t>
      </w:r>
      <w:r w:rsidRPr="00BD4558">
        <w:rPr>
          <w:sz w:val="24"/>
          <w:szCs w:val="24"/>
          <w:lang w:val="vi"/>
        </w:rPr>
        <w:t>c ghi âm: n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u quý v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 xml:space="preserve"> mu</w:t>
      </w:r>
      <w:r w:rsidRPr="00BD4558">
        <w:rPr>
          <w:sz w:val="24"/>
          <w:szCs w:val="24"/>
          <w:lang w:val="vi"/>
        </w:rPr>
        <w:t>ố</w:t>
      </w:r>
      <w:r w:rsidRPr="00BD4558">
        <w:rPr>
          <w:sz w:val="24"/>
          <w:szCs w:val="24"/>
          <w:lang w:val="vi"/>
        </w:rPr>
        <w:t>n g</w:t>
      </w:r>
      <w:r w:rsidRPr="00BD4558">
        <w:rPr>
          <w:sz w:val="24"/>
          <w:szCs w:val="24"/>
          <w:lang w:val="vi"/>
        </w:rPr>
        <w:t>ử</w:t>
      </w:r>
      <w:r w:rsidRPr="00BD4558">
        <w:rPr>
          <w:sz w:val="24"/>
          <w:szCs w:val="24"/>
          <w:lang w:val="vi"/>
        </w:rPr>
        <w:t>i video ho</w:t>
      </w:r>
      <w:r w:rsidRPr="00BD4558">
        <w:rPr>
          <w:sz w:val="24"/>
          <w:szCs w:val="24"/>
          <w:lang w:val="vi"/>
        </w:rPr>
        <w:t>ặ</w:t>
      </w:r>
      <w:r w:rsidRPr="00BD4558">
        <w:rPr>
          <w:sz w:val="24"/>
          <w:szCs w:val="24"/>
          <w:lang w:val="vi"/>
        </w:rPr>
        <w:t>c b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 xml:space="preserve">n ghi âm </w:t>
      </w:r>
      <w:r w:rsidRPr="00BD4558">
        <w:rPr>
          <w:sz w:val="24"/>
          <w:szCs w:val="24"/>
          <w:lang w:val="vi"/>
        </w:rPr>
        <w:t>v</w:t>
      </w:r>
      <w:r w:rsidRPr="00BD4558">
        <w:rPr>
          <w:sz w:val="24"/>
          <w:szCs w:val="24"/>
          <w:lang w:val="vi"/>
        </w:rPr>
        <w:t>ề</w:t>
      </w:r>
      <w:r w:rsidRPr="00BD4558">
        <w:rPr>
          <w:sz w:val="24"/>
          <w:szCs w:val="24"/>
          <w:lang w:val="vi"/>
        </w:rPr>
        <w:t xml:space="preserve"> góp ý c</w:t>
      </w:r>
      <w:r w:rsidRPr="00BD4558">
        <w:rPr>
          <w:sz w:val="24"/>
          <w:szCs w:val="24"/>
          <w:lang w:val="vi"/>
        </w:rPr>
        <w:t>ủ</w:t>
      </w:r>
      <w:r w:rsidRPr="00BD4558">
        <w:rPr>
          <w:sz w:val="24"/>
          <w:szCs w:val="24"/>
          <w:lang w:val="vi"/>
        </w:rPr>
        <w:t>a mình, vui lòng truy c</w:t>
      </w:r>
      <w:r w:rsidRPr="00BD4558">
        <w:rPr>
          <w:sz w:val="24"/>
          <w:szCs w:val="24"/>
          <w:lang w:val="vi"/>
        </w:rPr>
        <w:t>ậ</w:t>
      </w:r>
      <w:r w:rsidRPr="00BD4558">
        <w:rPr>
          <w:sz w:val="24"/>
          <w:szCs w:val="24"/>
          <w:lang w:val="vi"/>
        </w:rPr>
        <w:t>p DSS Engage đ</w:t>
      </w:r>
      <w:r w:rsidRPr="00BD4558">
        <w:rPr>
          <w:sz w:val="24"/>
          <w:szCs w:val="24"/>
          <w:lang w:val="vi"/>
        </w:rPr>
        <w:t>ể</w:t>
      </w:r>
      <w:r w:rsidRPr="00BD4558">
        <w:rPr>
          <w:sz w:val="24"/>
          <w:szCs w:val="24"/>
          <w:lang w:val="vi"/>
        </w:rPr>
        <w:t xml:space="preserve"> tìm hi</w:t>
      </w:r>
      <w:r w:rsidRPr="00BD4558">
        <w:rPr>
          <w:sz w:val="24"/>
          <w:szCs w:val="24"/>
          <w:lang w:val="vi"/>
        </w:rPr>
        <w:t>ể</w:t>
      </w:r>
      <w:r w:rsidRPr="00BD4558">
        <w:rPr>
          <w:sz w:val="24"/>
          <w:szCs w:val="24"/>
          <w:lang w:val="vi"/>
        </w:rPr>
        <w:t>u cách th</w:t>
      </w:r>
      <w:r w:rsidRPr="00BD4558">
        <w:rPr>
          <w:sz w:val="24"/>
          <w:szCs w:val="24"/>
          <w:lang w:val="vi"/>
        </w:rPr>
        <w:t>ự</w:t>
      </w:r>
      <w:r w:rsidRPr="00BD4558">
        <w:rPr>
          <w:sz w:val="24"/>
          <w:szCs w:val="24"/>
          <w:lang w:val="vi"/>
        </w:rPr>
        <w:t>c hi</w:t>
      </w:r>
      <w:r w:rsidRPr="00BD4558">
        <w:rPr>
          <w:sz w:val="24"/>
          <w:szCs w:val="24"/>
          <w:lang w:val="vi"/>
        </w:rPr>
        <w:t>ệ</w:t>
      </w:r>
      <w:r w:rsidRPr="00BD4558">
        <w:rPr>
          <w:sz w:val="24"/>
          <w:szCs w:val="24"/>
          <w:lang w:val="vi"/>
        </w:rPr>
        <w:t>n.</w:t>
      </w:r>
    </w:p>
    <w:p w14:paraId="1E571AAB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N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u quý v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 xml:space="preserve"> đăng t</w:t>
      </w:r>
      <w:r w:rsidRPr="00BD4558">
        <w:rPr>
          <w:sz w:val="24"/>
          <w:szCs w:val="24"/>
          <w:lang w:val="vi"/>
        </w:rPr>
        <w:t>ả</w:t>
      </w:r>
      <w:r w:rsidRPr="00BD4558">
        <w:rPr>
          <w:sz w:val="24"/>
          <w:szCs w:val="24"/>
          <w:lang w:val="vi"/>
        </w:rPr>
        <w:t>i tr</w:t>
      </w:r>
      <w:r w:rsidRPr="00BD4558">
        <w:rPr>
          <w:sz w:val="24"/>
          <w:szCs w:val="24"/>
          <w:lang w:val="vi"/>
        </w:rPr>
        <w:t>ự</w:t>
      </w:r>
      <w:r w:rsidRPr="00BD4558">
        <w:rPr>
          <w:sz w:val="24"/>
          <w:szCs w:val="24"/>
          <w:lang w:val="vi"/>
        </w:rPr>
        <w:t>c tuy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n góp ý c</w:t>
      </w:r>
      <w:r w:rsidRPr="00BD4558">
        <w:rPr>
          <w:sz w:val="24"/>
          <w:szCs w:val="24"/>
          <w:lang w:val="vi"/>
        </w:rPr>
        <w:t>ủ</w:t>
      </w:r>
      <w:r w:rsidRPr="00BD4558">
        <w:rPr>
          <w:sz w:val="24"/>
          <w:szCs w:val="24"/>
          <w:lang w:val="vi"/>
        </w:rPr>
        <w:t>a mình, bao g</w:t>
      </w:r>
      <w:r w:rsidRPr="00BD4558">
        <w:rPr>
          <w:sz w:val="24"/>
          <w:szCs w:val="24"/>
          <w:lang w:val="vi"/>
        </w:rPr>
        <w:t>ồ</w:t>
      </w:r>
      <w:r w:rsidRPr="00BD4558">
        <w:rPr>
          <w:sz w:val="24"/>
          <w:szCs w:val="24"/>
          <w:lang w:val="vi"/>
        </w:rPr>
        <w:t>m thông qua m</w:t>
      </w:r>
      <w:r w:rsidRPr="00BD4558">
        <w:rPr>
          <w:sz w:val="24"/>
          <w:szCs w:val="24"/>
          <w:lang w:val="vi"/>
        </w:rPr>
        <w:t>ẫ</w:t>
      </w:r>
      <w:r w:rsidRPr="00BD4558">
        <w:rPr>
          <w:sz w:val="24"/>
          <w:szCs w:val="24"/>
          <w:lang w:val="vi"/>
        </w:rPr>
        <w:t>u tr</w:t>
      </w:r>
      <w:r w:rsidRPr="00BD4558">
        <w:rPr>
          <w:sz w:val="24"/>
          <w:szCs w:val="24"/>
          <w:lang w:val="vi"/>
        </w:rPr>
        <w:t>ự</w:t>
      </w:r>
      <w:r w:rsidRPr="00BD4558">
        <w:rPr>
          <w:sz w:val="24"/>
          <w:szCs w:val="24"/>
          <w:lang w:val="vi"/>
        </w:rPr>
        <w:t>c tuy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n, quý v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 xml:space="preserve"> s</w:t>
      </w:r>
      <w:r w:rsidRPr="00BD4558">
        <w:rPr>
          <w:sz w:val="24"/>
          <w:szCs w:val="24"/>
          <w:lang w:val="vi"/>
        </w:rPr>
        <w:t>ẽ</w:t>
      </w:r>
      <w:r w:rsidRPr="00BD4558">
        <w:rPr>
          <w:sz w:val="24"/>
          <w:szCs w:val="24"/>
          <w:lang w:val="vi"/>
        </w:rPr>
        <w:t xml:space="preserve"> đư</w:t>
      </w:r>
      <w:r w:rsidRPr="00BD4558">
        <w:rPr>
          <w:sz w:val="24"/>
          <w:szCs w:val="24"/>
          <w:lang w:val="vi"/>
        </w:rPr>
        <w:t>ợ</w:t>
      </w:r>
      <w:r w:rsidRPr="00BD4558">
        <w:rPr>
          <w:sz w:val="24"/>
          <w:szCs w:val="24"/>
          <w:lang w:val="vi"/>
        </w:rPr>
        <w:t>c yêu c</w:t>
      </w:r>
      <w:r w:rsidRPr="00BD4558">
        <w:rPr>
          <w:sz w:val="24"/>
          <w:szCs w:val="24"/>
          <w:lang w:val="vi"/>
        </w:rPr>
        <w:t>ầ</w:t>
      </w:r>
      <w:r w:rsidRPr="00BD4558">
        <w:rPr>
          <w:sz w:val="24"/>
          <w:szCs w:val="24"/>
          <w:lang w:val="vi"/>
        </w:rPr>
        <w:t>u nêu rõ li</w:t>
      </w:r>
      <w:r w:rsidRPr="00BD4558">
        <w:rPr>
          <w:sz w:val="24"/>
          <w:szCs w:val="24"/>
          <w:lang w:val="vi"/>
        </w:rPr>
        <w:t>ệ</w:t>
      </w:r>
      <w:r w:rsidRPr="00BD4558">
        <w:rPr>
          <w:sz w:val="24"/>
          <w:szCs w:val="24"/>
          <w:lang w:val="vi"/>
        </w:rPr>
        <w:t>u quý v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 xml:space="preserve"> có mu</w:t>
      </w:r>
      <w:r w:rsidRPr="00BD4558">
        <w:rPr>
          <w:sz w:val="24"/>
          <w:szCs w:val="24"/>
          <w:lang w:val="vi"/>
        </w:rPr>
        <w:t>ố</w:t>
      </w:r>
      <w:r w:rsidRPr="00BD4558">
        <w:rPr>
          <w:sz w:val="24"/>
          <w:szCs w:val="24"/>
          <w:lang w:val="vi"/>
        </w:rPr>
        <w:t>n góp ý c</w:t>
      </w:r>
      <w:r w:rsidRPr="00BD4558">
        <w:rPr>
          <w:sz w:val="24"/>
          <w:szCs w:val="24"/>
          <w:lang w:val="vi"/>
        </w:rPr>
        <w:t>ủ</w:t>
      </w:r>
      <w:r w:rsidRPr="00BD4558">
        <w:rPr>
          <w:sz w:val="24"/>
          <w:szCs w:val="24"/>
          <w:lang w:val="vi"/>
        </w:rPr>
        <w:t>a mình đư</w:t>
      </w:r>
      <w:r w:rsidRPr="00BD4558">
        <w:rPr>
          <w:sz w:val="24"/>
          <w:szCs w:val="24"/>
          <w:lang w:val="vi"/>
        </w:rPr>
        <w:t>ợ</w:t>
      </w:r>
      <w:r w:rsidRPr="00BD4558">
        <w:rPr>
          <w:sz w:val="24"/>
          <w:szCs w:val="24"/>
          <w:lang w:val="vi"/>
        </w:rPr>
        <w:t>c đăng trên trang m</w:t>
      </w:r>
      <w:r w:rsidRPr="00BD4558">
        <w:rPr>
          <w:sz w:val="24"/>
          <w:szCs w:val="24"/>
          <w:lang w:val="vi"/>
        </w:rPr>
        <w:t>ạ</w:t>
      </w:r>
      <w:r w:rsidRPr="00BD4558">
        <w:rPr>
          <w:sz w:val="24"/>
          <w:szCs w:val="24"/>
          <w:lang w:val="vi"/>
        </w:rPr>
        <w:t xml:space="preserve">ng DSS hay </w:t>
      </w:r>
      <w:r w:rsidRPr="00BD4558">
        <w:rPr>
          <w:sz w:val="24"/>
          <w:szCs w:val="24"/>
          <w:lang w:val="vi"/>
        </w:rPr>
        <w:t>không.</w:t>
      </w:r>
    </w:p>
    <w:p w14:paraId="0EA6D077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N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u quý v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 xml:space="preserve"> g</w:t>
      </w:r>
      <w:r w:rsidRPr="00BD4558">
        <w:rPr>
          <w:sz w:val="24"/>
          <w:szCs w:val="24"/>
          <w:lang w:val="vi"/>
        </w:rPr>
        <w:t>ử</w:t>
      </w:r>
      <w:r w:rsidRPr="00BD4558">
        <w:rPr>
          <w:sz w:val="24"/>
          <w:szCs w:val="24"/>
          <w:lang w:val="vi"/>
        </w:rPr>
        <w:t>i góp ý c</w:t>
      </w:r>
      <w:r w:rsidRPr="00BD4558">
        <w:rPr>
          <w:sz w:val="24"/>
          <w:szCs w:val="24"/>
          <w:lang w:val="vi"/>
        </w:rPr>
        <w:t>ủ</w:t>
      </w:r>
      <w:r w:rsidRPr="00BD4558">
        <w:rPr>
          <w:sz w:val="24"/>
          <w:szCs w:val="24"/>
          <w:lang w:val="vi"/>
        </w:rPr>
        <w:t>a mình qua email ho</w:t>
      </w:r>
      <w:r w:rsidRPr="00BD4558">
        <w:rPr>
          <w:sz w:val="24"/>
          <w:szCs w:val="24"/>
          <w:lang w:val="vi"/>
        </w:rPr>
        <w:t>ặ</w:t>
      </w:r>
      <w:r w:rsidRPr="00BD4558">
        <w:rPr>
          <w:sz w:val="24"/>
          <w:szCs w:val="24"/>
          <w:lang w:val="vi"/>
        </w:rPr>
        <w:t>c thư thư</w:t>
      </w:r>
      <w:r w:rsidRPr="00BD4558">
        <w:rPr>
          <w:sz w:val="24"/>
          <w:szCs w:val="24"/>
          <w:lang w:val="vi"/>
        </w:rPr>
        <w:t>ờ</w:t>
      </w:r>
      <w:r w:rsidRPr="00BD4558">
        <w:rPr>
          <w:sz w:val="24"/>
          <w:szCs w:val="24"/>
          <w:lang w:val="vi"/>
        </w:rPr>
        <w:t>ng, vui lòng nêu rõ li</w:t>
      </w:r>
      <w:r w:rsidRPr="00BD4558">
        <w:rPr>
          <w:sz w:val="24"/>
          <w:szCs w:val="24"/>
          <w:lang w:val="vi"/>
        </w:rPr>
        <w:t>ệ</w:t>
      </w:r>
      <w:r w:rsidRPr="00BD4558">
        <w:rPr>
          <w:sz w:val="24"/>
          <w:szCs w:val="24"/>
          <w:lang w:val="vi"/>
        </w:rPr>
        <w:t>u quý v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 xml:space="preserve"> có mu</w:t>
      </w:r>
      <w:r w:rsidRPr="00BD4558">
        <w:rPr>
          <w:sz w:val="24"/>
          <w:szCs w:val="24"/>
          <w:lang w:val="vi"/>
        </w:rPr>
        <w:t>ố</w:t>
      </w:r>
      <w:r w:rsidRPr="00BD4558">
        <w:rPr>
          <w:sz w:val="24"/>
          <w:szCs w:val="24"/>
          <w:lang w:val="vi"/>
        </w:rPr>
        <w:t>n góp ý c</w:t>
      </w:r>
      <w:r w:rsidRPr="00BD4558">
        <w:rPr>
          <w:sz w:val="24"/>
          <w:szCs w:val="24"/>
          <w:lang w:val="vi"/>
        </w:rPr>
        <w:t>ủ</w:t>
      </w:r>
      <w:r w:rsidRPr="00BD4558">
        <w:rPr>
          <w:sz w:val="24"/>
          <w:szCs w:val="24"/>
          <w:lang w:val="vi"/>
        </w:rPr>
        <w:t>a mình đư</w:t>
      </w:r>
      <w:r w:rsidRPr="00BD4558">
        <w:rPr>
          <w:sz w:val="24"/>
          <w:szCs w:val="24"/>
          <w:lang w:val="vi"/>
        </w:rPr>
        <w:t>ợ</w:t>
      </w:r>
      <w:r w:rsidRPr="00BD4558">
        <w:rPr>
          <w:sz w:val="24"/>
          <w:szCs w:val="24"/>
          <w:lang w:val="vi"/>
        </w:rPr>
        <w:t>c đăng tr</w:t>
      </w:r>
      <w:r w:rsidRPr="00BD4558">
        <w:rPr>
          <w:sz w:val="24"/>
          <w:szCs w:val="24"/>
          <w:lang w:val="vi"/>
        </w:rPr>
        <w:t>ự</w:t>
      </w:r>
      <w:r w:rsidRPr="00BD4558">
        <w:rPr>
          <w:sz w:val="24"/>
          <w:szCs w:val="24"/>
          <w:lang w:val="vi"/>
        </w:rPr>
        <w:t>c tuy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n hay không.</w:t>
      </w:r>
    </w:p>
    <w:p w14:paraId="30981D81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Các câu h</w:t>
      </w:r>
      <w:r w:rsidRPr="00BD4558">
        <w:rPr>
          <w:sz w:val="24"/>
          <w:szCs w:val="24"/>
          <w:lang w:val="vi"/>
        </w:rPr>
        <w:t>ỏ</w:t>
      </w:r>
      <w:r w:rsidRPr="00BD4558">
        <w:rPr>
          <w:sz w:val="24"/>
          <w:szCs w:val="24"/>
          <w:lang w:val="vi"/>
        </w:rPr>
        <w:t>i v</w:t>
      </w:r>
      <w:r w:rsidRPr="00BD4558">
        <w:rPr>
          <w:sz w:val="24"/>
          <w:szCs w:val="24"/>
          <w:lang w:val="vi"/>
        </w:rPr>
        <w:t>ề</w:t>
      </w:r>
      <w:r w:rsidRPr="00BD4558">
        <w:rPr>
          <w:sz w:val="24"/>
          <w:szCs w:val="24"/>
          <w:lang w:val="vi"/>
        </w:rPr>
        <w:t xml:space="preserve"> quy trình tham v</w:t>
      </w:r>
      <w:r w:rsidRPr="00BD4558">
        <w:rPr>
          <w:sz w:val="24"/>
          <w:szCs w:val="24"/>
          <w:lang w:val="vi"/>
        </w:rPr>
        <w:t>ấ</w:t>
      </w:r>
      <w:r w:rsidRPr="00BD4558">
        <w:rPr>
          <w:sz w:val="24"/>
          <w:szCs w:val="24"/>
          <w:lang w:val="vi"/>
        </w:rPr>
        <w:t>n có th</w:t>
      </w:r>
      <w:r w:rsidRPr="00BD4558">
        <w:rPr>
          <w:sz w:val="24"/>
          <w:szCs w:val="24"/>
          <w:lang w:val="vi"/>
        </w:rPr>
        <w:t>ể</w:t>
      </w:r>
      <w:r w:rsidRPr="00BD4558">
        <w:rPr>
          <w:sz w:val="24"/>
          <w:szCs w:val="24"/>
          <w:lang w:val="vi"/>
        </w:rPr>
        <w:t xml:space="preserve"> đư</w:t>
      </w:r>
      <w:r w:rsidRPr="00BD4558">
        <w:rPr>
          <w:sz w:val="24"/>
          <w:szCs w:val="24"/>
          <w:lang w:val="vi"/>
        </w:rPr>
        <w:t>ợ</w:t>
      </w:r>
      <w:r w:rsidRPr="00BD4558">
        <w:rPr>
          <w:sz w:val="24"/>
          <w:szCs w:val="24"/>
          <w:lang w:val="vi"/>
        </w:rPr>
        <w:t>c chuy</w:t>
      </w:r>
      <w:r w:rsidRPr="00BD4558">
        <w:rPr>
          <w:sz w:val="24"/>
          <w:szCs w:val="24"/>
          <w:lang w:val="vi"/>
        </w:rPr>
        <w:t>ể</w:t>
      </w:r>
      <w:r w:rsidRPr="00BD4558">
        <w:rPr>
          <w:sz w:val="24"/>
          <w:szCs w:val="24"/>
          <w:lang w:val="vi"/>
        </w:rPr>
        <w:t>n đ</w:t>
      </w:r>
      <w:r w:rsidRPr="00BD4558">
        <w:rPr>
          <w:sz w:val="24"/>
          <w:szCs w:val="24"/>
          <w:lang w:val="vi"/>
        </w:rPr>
        <w:t>ế</w:t>
      </w:r>
      <w:r w:rsidRPr="00BD4558">
        <w:rPr>
          <w:sz w:val="24"/>
          <w:szCs w:val="24"/>
          <w:lang w:val="vi"/>
        </w:rPr>
        <w:t>n đ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>a ch</w:t>
      </w:r>
      <w:r w:rsidRPr="00BD4558">
        <w:rPr>
          <w:sz w:val="24"/>
          <w:szCs w:val="24"/>
          <w:lang w:val="vi"/>
        </w:rPr>
        <w:t>ỉ</w:t>
      </w:r>
      <w:r w:rsidRPr="00BD4558">
        <w:rPr>
          <w:sz w:val="24"/>
          <w:szCs w:val="24"/>
          <w:lang w:val="vi"/>
        </w:rPr>
        <w:t xml:space="preserve"> </w:t>
      </w:r>
      <w:hyperlink r:id="rId18" w:history="1">
        <w:r w:rsidR="00EF7DF0" w:rsidRPr="0081169F">
          <w:rPr>
            <w:rStyle w:val="Hyperlink"/>
            <w:sz w:val="24"/>
            <w:szCs w:val="24"/>
            <w:lang w:val="vi"/>
          </w:rPr>
          <w:t>disabilityreform@dss.gov.au</w:t>
        </w:r>
      </w:hyperlink>
    </w:p>
    <w:p w14:paraId="56B0A126" w14:textId="77777777" w:rsidR="00B11A69" w:rsidRPr="00BD4558" w:rsidRDefault="00146A37" w:rsidP="00B11A69">
      <w:pPr>
        <w:rPr>
          <w:sz w:val="24"/>
          <w:szCs w:val="24"/>
        </w:rPr>
      </w:pPr>
      <w:r w:rsidRPr="00BD4558">
        <w:rPr>
          <w:sz w:val="24"/>
          <w:szCs w:val="24"/>
          <w:lang w:val="vi"/>
        </w:rPr>
        <w:t>Quý v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 xml:space="preserve"> cũng có th</w:t>
      </w:r>
      <w:r w:rsidRPr="00BD4558">
        <w:rPr>
          <w:sz w:val="24"/>
          <w:szCs w:val="24"/>
          <w:lang w:val="vi"/>
        </w:rPr>
        <w:t>ể</w:t>
      </w:r>
      <w:r w:rsidRPr="00BD4558">
        <w:rPr>
          <w:sz w:val="24"/>
          <w:szCs w:val="24"/>
          <w:lang w:val="vi"/>
        </w:rPr>
        <w:t xml:space="preserve"> g</w:t>
      </w:r>
      <w:r w:rsidRPr="00BD4558">
        <w:rPr>
          <w:sz w:val="24"/>
          <w:szCs w:val="24"/>
          <w:lang w:val="vi"/>
        </w:rPr>
        <w:t>ọ</w:t>
      </w:r>
      <w:r w:rsidRPr="00BD4558">
        <w:rPr>
          <w:sz w:val="24"/>
          <w:szCs w:val="24"/>
          <w:lang w:val="vi"/>
        </w:rPr>
        <w:t>i cho B</w:t>
      </w:r>
      <w:r w:rsidRPr="00BD4558">
        <w:rPr>
          <w:sz w:val="24"/>
          <w:szCs w:val="24"/>
          <w:lang w:val="vi"/>
        </w:rPr>
        <w:t>ộ</w:t>
      </w:r>
      <w:r w:rsidRPr="00BD4558">
        <w:rPr>
          <w:sz w:val="24"/>
          <w:szCs w:val="24"/>
          <w:lang w:val="vi"/>
        </w:rPr>
        <w:t xml:space="preserve"> D</w:t>
      </w:r>
      <w:r w:rsidRPr="00BD4558">
        <w:rPr>
          <w:sz w:val="24"/>
          <w:szCs w:val="24"/>
          <w:lang w:val="vi"/>
        </w:rPr>
        <w:t>ị</w:t>
      </w:r>
      <w:r w:rsidRPr="00BD4558">
        <w:rPr>
          <w:sz w:val="24"/>
          <w:szCs w:val="24"/>
          <w:lang w:val="vi"/>
        </w:rPr>
        <w:t>ch v</w:t>
      </w:r>
      <w:r w:rsidRPr="00BD4558">
        <w:rPr>
          <w:sz w:val="24"/>
          <w:szCs w:val="24"/>
          <w:lang w:val="vi"/>
        </w:rPr>
        <w:t>ụ</w:t>
      </w:r>
      <w:r w:rsidRPr="00BD4558">
        <w:rPr>
          <w:sz w:val="24"/>
          <w:szCs w:val="24"/>
          <w:lang w:val="vi"/>
        </w:rPr>
        <w:t xml:space="preserve"> Xã h</w:t>
      </w:r>
      <w:r w:rsidRPr="00BD4558">
        <w:rPr>
          <w:sz w:val="24"/>
          <w:szCs w:val="24"/>
          <w:lang w:val="vi"/>
        </w:rPr>
        <w:t>ộ</w:t>
      </w:r>
      <w:r w:rsidRPr="00BD4558">
        <w:rPr>
          <w:sz w:val="24"/>
          <w:szCs w:val="24"/>
          <w:lang w:val="vi"/>
        </w:rPr>
        <w:t>i theo s</w:t>
      </w:r>
      <w:r w:rsidRPr="00BD4558">
        <w:rPr>
          <w:sz w:val="24"/>
          <w:szCs w:val="24"/>
          <w:lang w:val="vi"/>
        </w:rPr>
        <w:t>ố</w:t>
      </w:r>
      <w:r w:rsidRPr="00BD4558">
        <w:rPr>
          <w:sz w:val="24"/>
          <w:szCs w:val="24"/>
          <w:lang w:val="vi"/>
        </w:rPr>
        <w:t xml:space="preserve"> </w:t>
      </w:r>
      <w:r w:rsidRPr="00BD4558">
        <w:rPr>
          <w:b/>
          <w:sz w:val="24"/>
          <w:szCs w:val="24"/>
          <w:lang w:val="vi"/>
        </w:rPr>
        <w:t>1800 334 505</w:t>
      </w:r>
    </w:p>
    <w:p w14:paraId="51230CFD" w14:textId="4665B43B" w:rsidR="00712F1C" w:rsidRPr="005D77BD" w:rsidRDefault="00146A37" w:rsidP="005D77BD">
      <w:pPr>
        <w:rPr>
          <w:sz w:val="24"/>
          <w:szCs w:val="24"/>
        </w:rPr>
      </w:pPr>
      <w:r w:rsidRPr="00BD4558">
        <w:rPr>
          <w:b/>
          <w:sz w:val="24"/>
          <w:szCs w:val="24"/>
          <w:lang w:val="vi"/>
        </w:rPr>
        <w:t>Ngày K</w:t>
      </w:r>
      <w:r w:rsidRPr="00BD4558">
        <w:rPr>
          <w:b/>
          <w:sz w:val="24"/>
          <w:szCs w:val="24"/>
          <w:lang w:val="vi"/>
        </w:rPr>
        <w:t>ế</w:t>
      </w:r>
      <w:r w:rsidRPr="00BD4558">
        <w:rPr>
          <w:b/>
          <w:sz w:val="24"/>
          <w:szCs w:val="24"/>
          <w:lang w:val="vi"/>
        </w:rPr>
        <w:t>t thúc n</w:t>
      </w:r>
      <w:r w:rsidRPr="00BD4558">
        <w:rPr>
          <w:b/>
          <w:sz w:val="24"/>
          <w:szCs w:val="24"/>
          <w:lang w:val="vi"/>
        </w:rPr>
        <w:t>ộ</w:t>
      </w:r>
      <w:r w:rsidRPr="00BD4558">
        <w:rPr>
          <w:b/>
          <w:sz w:val="24"/>
          <w:szCs w:val="24"/>
          <w:lang w:val="vi"/>
        </w:rPr>
        <w:t>p Góp ý là Th</w:t>
      </w:r>
      <w:r w:rsidRPr="00BD4558">
        <w:rPr>
          <w:b/>
          <w:sz w:val="24"/>
          <w:szCs w:val="24"/>
          <w:lang w:val="vi"/>
        </w:rPr>
        <w:t>ứ</w:t>
      </w:r>
      <w:r w:rsidRPr="00BD4558">
        <w:rPr>
          <w:b/>
          <w:sz w:val="24"/>
          <w:szCs w:val="24"/>
          <w:lang w:val="vi"/>
        </w:rPr>
        <w:t xml:space="preserve"> Tư, ngày </w:t>
      </w:r>
      <w:r w:rsidR="008606DB">
        <w:rPr>
          <w:b/>
          <w:sz w:val="24"/>
          <w:szCs w:val="24"/>
        </w:rPr>
        <w:t>30</w:t>
      </w:r>
      <w:r w:rsidRPr="00BD4558">
        <w:rPr>
          <w:b/>
          <w:sz w:val="24"/>
          <w:szCs w:val="24"/>
          <w:lang w:val="vi"/>
        </w:rPr>
        <w:t xml:space="preserve"> tháng 11 năm 2022</w:t>
      </w:r>
      <w:r w:rsidR="001C5230">
        <w:rPr>
          <w:b/>
          <w:sz w:val="24"/>
          <w:szCs w:val="24"/>
        </w:rPr>
        <w:t xml:space="preserve"> </w:t>
      </w:r>
      <w:r w:rsidRPr="00BD4558">
        <w:rPr>
          <w:b/>
          <w:sz w:val="24"/>
          <w:szCs w:val="24"/>
          <w:lang w:val="vi"/>
        </w:rPr>
        <w:t>-11h59 t</w:t>
      </w:r>
      <w:r w:rsidRPr="00BD4558">
        <w:rPr>
          <w:b/>
          <w:sz w:val="24"/>
          <w:szCs w:val="24"/>
          <w:lang w:val="vi"/>
        </w:rPr>
        <w:t>ố</w:t>
      </w:r>
      <w:r w:rsidRPr="00BD4558">
        <w:rPr>
          <w:b/>
          <w:sz w:val="24"/>
          <w:szCs w:val="24"/>
          <w:lang w:val="vi"/>
        </w:rPr>
        <w:t>i</w:t>
      </w:r>
    </w:p>
    <w:sectPr w:rsidR="00712F1C" w:rsidRPr="005D77BD" w:rsidSect="0041143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E54EE" w14:textId="77777777" w:rsidR="00B917C1" w:rsidRDefault="00B917C1">
      <w:pPr>
        <w:spacing w:after="0" w:line="240" w:lineRule="auto"/>
      </w:pPr>
      <w:r>
        <w:separator/>
      </w:r>
    </w:p>
  </w:endnote>
  <w:endnote w:type="continuationSeparator" w:id="0">
    <w:p w14:paraId="7C2BC98A" w14:textId="77777777" w:rsidR="00B917C1" w:rsidRDefault="00B91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944891-DF6B-451C-AAC4-A6963FD170D5}"/>
    <w:embedBold r:id="rId2" w:fontKey="{DDD92132-3EB4-4E10-963F-F0896F9ED679}"/>
    <w:embedItalic r:id="rId3" w:fontKey="{807CA9A9-C503-47D3-92F1-99CC0DD5F96E}"/>
    <w:embedBoldItalic r:id="rId4" w:fontKey="{E5797EB6-E567-468D-820B-423A4595B9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BEF34FE-05C2-4E41-80CD-CE2974C0A0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34D5B6-61D8-4EE9-A29F-CCF9022614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478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A31CF3" w14:textId="4BCC4087" w:rsidR="00C225FC" w:rsidRDefault="00146A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9A4F73" w14:textId="47A6E18B" w:rsidR="00C225FC" w:rsidRDefault="00C225FC" w:rsidP="007908D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C92F5" w14:textId="5ED77B53" w:rsidR="007908D4" w:rsidRDefault="007908D4" w:rsidP="007908D4">
    <w:pPr>
      <w:pStyle w:val="Footer"/>
      <w:jc w:val="right"/>
    </w:pPr>
  </w:p>
  <w:p w14:paraId="3C0BD318" w14:textId="77777777" w:rsidR="007908D4" w:rsidRDefault="007908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F6EE2" w14:textId="77777777" w:rsidR="00B917C1" w:rsidRDefault="00B917C1">
      <w:pPr>
        <w:spacing w:after="0" w:line="240" w:lineRule="auto"/>
      </w:pPr>
      <w:r>
        <w:separator/>
      </w:r>
    </w:p>
  </w:footnote>
  <w:footnote w:type="continuationSeparator" w:id="0">
    <w:p w14:paraId="36B049F7" w14:textId="77777777" w:rsidR="00B917C1" w:rsidRDefault="00B91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B5632" w14:textId="3CE53087" w:rsidR="00F8281F" w:rsidRPr="00F8281F" w:rsidRDefault="00CE47E0" w:rsidP="00F8281F">
    <w:pPr>
      <w:pStyle w:val="Header"/>
      <w:jc w:val="center"/>
      <w:rPr>
        <w:b/>
        <w:color w:val="FF0000"/>
      </w:r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39D0783" wp14:editId="2C78E392">
          <wp:simplePos x="0" y="0"/>
          <wp:positionH relativeFrom="page">
            <wp:posOffset>0</wp:posOffset>
          </wp:positionH>
          <wp:positionV relativeFrom="paragraph">
            <wp:posOffset>-409839</wp:posOffset>
          </wp:positionV>
          <wp:extent cx="7662334" cy="10651067"/>
          <wp:effectExtent l="0" t="0" r="0" b="0"/>
          <wp:wrapNone/>
          <wp:docPr id="10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4115300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0651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2621B" w14:textId="77777777" w:rsidR="0041143C" w:rsidRDefault="00146A3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E2C4AEE" wp14:editId="5443343F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62334" cy="1916334"/>
          <wp:effectExtent l="0" t="0" r="0" b="8255"/>
          <wp:wrapNone/>
          <wp:docPr id="5" name="Content Placeholder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916563" name="Content Placeholder 4"/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91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1384009" wp14:editId="55FD695E">
          <wp:simplePos x="0" y="0"/>
          <wp:positionH relativeFrom="margin">
            <wp:align>center</wp:align>
          </wp:positionH>
          <wp:positionV relativeFrom="paragraph">
            <wp:posOffset>-407246</wp:posOffset>
          </wp:positionV>
          <wp:extent cx="7662334" cy="10651067"/>
          <wp:effectExtent l="0" t="0" r="0" b="0"/>
          <wp:wrapNone/>
          <wp:docPr id="4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4115300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0651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3A3"/>
    <w:multiLevelType w:val="hybridMultilevel"/>
    <w:tmpl w:val="08D89F66"/>
    <w:lvl w:ilvl="0" w:tplc="A24E2BA8">
      <w:start w:val="1"/>
      <w:numFmt w:val="decimal"/>
      <w:lvlText w:val="%1."/>
      <w:lvlJc w:val="left"/>
      <w:pPr>
        <w:ind w:left="720" w:hanging="360"/>
      </w:pPr>
    </w:lvl>
    <w:lvl w:ilvl="1" w:tplc="4CF60EF6" w:tentative="1">
      <w:start w:val="1"/>
      <w:numFmt w:val="lowerLetter"/>
      <w:lvlText w:val="%2."/>
      <w:lvlJc w:val="left"/>
      <w:pPr>
        <w:ind w:left="1440" w:hanging="360"/>
      </w:pPr>
    </w:lvl>
    <w:lvl w:ilvl="2" w:tplc="6D18AB00" w:tentative="1">
      <w:start w:val="1"/>
      <w:numFmt w:val="lowerRoman"/>
      <w:lvlText w:val="%3."/>
      <w:lvlJc w:val="right"/>
      <w:pPr>
        <w:ind w:left="2160" w:hanging="180"/>
      </w:pPr>
    </w:lvl>
    <w:lvl w:ilvl="3" w:tplc="D29C46DC" w:tentative="1">
      <w:start w:val="1"/>
      <w:numFmt w:val="decimal"/>
      <w:lvlText w:val="%4."/>
      <w:lvlJc w:val="left"/>
      <w:pPr>
        <w:ind w:left="2880" w:hanging="360"/>
      </w:pPr>
    </w:lvl>
    <w:lvl w:ilvl="4" w:tplc="D1D8CA2A" w:tentative="1">
      <w:start w:val="1"/>
      <w:numFmt w:val="lowerLetter"/>
      <w:lvlText w:val="%5."/>
      <w:lvlJc w:val="left"/>
      <w:pPr>
        <w:ind w:left="3600" w:hanging="360"/>
      </w:pPr>
    </w:lvl>
    <w:lvl w:ilvl="5" w:tplc="246A7F24" w:tentative="1">
      <w:start w:val="1"/>
      <w:numFmt w:val="lowerRoman"/>
      <w:lvlText w:val="%6."/>
      <w:lvlJc w:val="right"/>
      <w:pPr>
        <w:ind w:left="4320" w:hanging="180"/>
      </w:pPr>
    </w:lvl>
    <w:lvl w:ilvl="6" w:tplc="2910A10C" w:tentative="1">
      <w:start w:val="1"/>
      <w:numFmt w:val="decimal"/>
      <w:lvlText w:val="%7."/>
      <w:lvlJc w:val="left"/>
      <w:pPr>
        <w:ind w:left="5040" w:hanging="360"/>
      </w:pPr>
    </w:lvl>
    <w:lvl w:ilvl="7" w:tplc="E30864A8" w:tentative="1">
      <w:start w:val="1"/>
      <w:numFmt w:val="lowerLetter"/>
      <w:lvlText w:val="%8."/>
      <w:lvlJc w:val="left"/>
      <w:pPr>
        <w:ind w:left="5760" w:hanging="360"/>
      </w:pPr>
    </w:lvl>
    <w:lvl w:ilvl="8" w:tplc="1C486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EB0"/>
    <w:multiLevelType w:val="hybridMultilevel"/>
    <w:tmpl w:val="49A22484"/>
    <w:lvl w:ilvl="0" w:tplc="990A7B94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802A4CA6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E1F06714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EB2A6ED8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AF4469CA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CE0655BE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CD641BAE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582CFBD2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6CB6212A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0D0058AC"/>
    <w:multiLevelType w:val="hybridMultilevel"/>
    <w:tmpl w:val="02CCB934"/>
    <w:lvl w:ilvl="0" w:tplc="49F23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10A5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7212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C47B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D6E5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ACD5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5882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201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7E10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B15D5"/>
    <w:multiLevelType w:val="hybridMultilevel"/>
    <w:tmpl w:val="5EF43B6C"/>
    <w:lvl w:ilvl="0" w:tplc="AB78C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E0D7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AA5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A0D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FAF4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70E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D0E5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BA88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7819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33318"/>
    <w:multiLevelType w:val="hybridMultilevel"/>
    <w:tmpl w:val="B4688596"/>
    <w:lvl w:ilvl="0" w:tplc="E3087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22A1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1A1E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677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0070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4EFF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476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CED3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DE5D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6574D"/>
    <w:multiLevelType w:val="hybridMultilevel"/>
    <w:tmpl w:val="C416FD30"/>
    <w:lvl w:ilvl="0" w:tplc="45960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30F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3827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C6A1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A270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42D9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9036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96FC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A8D0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155F"/>
    <w:multiLevelType w:val="hybridMultilevel"/>
    <w:tmpl w:val="F56A6B2E"/>
    <w:lvl w:ilvl="0" w:tplc="E78A3D92">
      <w:start w:val="1"/>
      <w:numFmt w:val="decimal"/>
      <w:lvlText w:val="%1."/>
      <w:lvlJc w:val="left"/>
      <w:pPr>
        <w:ind w:left="720" w:hanging="360"/>
      </w:pPr>
    </w:lvl>
    <w:lvl w:ilvl="1" w:tplc="9A3087FE" w:tentative="1">
      <w:start w:val="1"/>
      <w:numFmt w:val="lowerLetter"/>
      <w:lvlText w:val="%2."/>
      <w:lvlJc w:val="left"/>
      <w:pPr>
        <w:ind w:left="1440" w:hanging="360"/>
      </w:pPr>
    </w:lvl>
    <w:lvl w:ilvl="2" w:tplc="C41E66B2" w:tentative="1">
      <w:start w:val="1"/>
      <w:numFmt w:val="lowerRoman"/>
      <w:lvlText w:val="%3."/>
      <w:lvlJc w:val="right"/>
      <w:pPr>
        <w:ind w:left="2160" w:hanging="180"/>
      </w:pPr>
    </w:lvl>
    <w:lvl w:ilvl="3" w:tplc="1E305B26" w:tentative="1">
      <w:start w:val="1"/>
      <w:numFmt w:val="decimal"/>
      <w:lvlText w:val="%4."/>
      <w:lvlJc w:val="left"/>
      <w:pPr>
        <w:ind w:left="2880" w:hanging="360"/>
      </w:pPr>
    </w:lvl>
    <w:lvl w:ilvl="4" w:tplc="2676EB4A" w:tentative="1">
      <w:start w:val="1"/>
      <w:numFmt w:val="lowerLetter"/>
      <w:lvlText w:val="%5."/>
      <w:lvlJc w:val="left"/>
      <w:pPr>
        <w:ind w:left="3600" w:hanging="360"/>
      </w:pPr>
    </w:lvl>
    <w:lvl w:ilvl="5" w:tplc="08FE508A" w:tentative="1">
      <w:start w:val="1"/>
      <w:numFmt w:val="lowerRoman"/>
      <w:lvlText w:val="%6."/>
      <w:lvlJc w:val="right"/>
      <w:pPr>
        <w:ind w:left="4320" w:hanging="180"/>
      </w:pPr>
    </w:lvl>
    <w:lvl w:ilvl="6" w:tplc="23D2B33C" w:tentative="1">
      <w:start w:val="1"/>
      <w:numFmt w:val="decimal"/>
      <w:lvlText w:val="%7."/>
      <w:lvlJc w:val="left"/>
      <w:pPr>
        <w:ind w:left="5040" w:hanging="360"/>
      </w:pPr>
    </w:lvl>
    <w:lvl w:ilvl="7" w:tplc="BD40B890" w:tentative="1">
      <w:start w:val="1"/>
      <w:numFmt w:val="lowerLetter"/>
      <w:lvlText w:val="%8."/>
      <w:lvlJc w:val="left"/>
      <w:pPr>
        <w:ind w:left="5760" w:hanging="360"/>
      </w:pPr>
    </w:lvl>
    <w:lvl w:ilvl="8" w:tplc="16C041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37F38"/>
    <w:multiLevelType w:val="hybridMultilevel"/>
    <w:tmpl w:val="99EC5A80"/>
    <w:lvl w:ilvl="0" w:tplc="B2FAB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24BD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5426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0C6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8CE3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DC0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80F0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C40C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54BC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34CC5"/>
    <w:multiLevelType w:val="hybridMultilevel"/>
    <w:tmpl w:val="DAEE9C16"/>
    <w:lvl w:ilvl="0" w:tplc="3BBC2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5639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2A59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E2E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D25D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B0AE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2433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FE0F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7C31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8363B"/>
    <w:multiLevelType w:val="hybridMultilevel"/>
    <w:tmpl w:val="87CAEAFA"/>
    <w:lvl w:ilvl="0" w:tplc="94644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6A1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80E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308E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2288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AE57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C62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F878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0E5C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B15BF"/>
    <w:multiLevelType w:val="hybridMultilevel"/>
    <w:tmpl w:val="7E2CDB7E"/>
    <w:lvl w:ilvl="0" w:tplc="53347864">
      <w:start w:val="1"/>
      <w:numFmt w:val="decimal"/>
      <w:lvlText w:val="%1."/>
      <w:lvlJc w:val="left"/>
      <w:pPr>
        <w:ind w:left="-354" w:hanging="360"/>
      </w:pPr>
      <w:rPr>
        <w:rFonts w:hint="default"/>
        <w:color w:val="FFFFFF" w:themeColor="background1"/>
      </w:rPr>
    </w:lvl>
    <w:lvl w:ilvl="1" w:tplc="FFC49D94" w:tentative="1">
      <w:start w:val="1"/>
      <w:numFmt w:val="lowerLetter"/>
      <w:lvlText w:val="%2."/>
      <w:lvlJc w:val="left"/>
      <w:pPr>
        <w:ind w:left="366" w:hanging="360"/>
      </w:pPr>
    </w:lvl>
    <w:lvl w:ilvl="2" w:tplc="CA0A7C94" w:tentative="1">
      <w:start w:val="1"/>
      <w:numFmt w:val="lowerRoman"/>
      <w:lvlText w:val="%3."/>
      <w:lvlJc w:val="right"/>
      <w:pPr>
        <w:ind w:left="1086" w:hanging="180"/>
      </w:pPr>
    </w:lvl>
    <w:lvl w:ilvl="3" w:tplc="C61A61CC" w:tentative="1">
      <w:start w:val="1"/>
      <w:numFmt w:val="decimal"/>
      <w:lvlText w:val="%4."/>
      <w:lvlJc w:val="left"/>
      <w:pPr>
        <w:ind w:left="1806" w:hanging="360"/>
      </w:pPr>
    </w:lvl>
    <w:lvl w:ilvl="4" w:tplc="45C04202" w:tentative="1">
      <w:start w:val="1"/>
      <w:numFmt w:val="lowerLetter"/>
      <w:lvlText w:val="%5."/>
      <w:lvlJc w:val="left"/>
      <w:pPr>
        <w:ind w:left="2526" w:hanging="360"/>
      </w:pPr>
    </w:lvl>
    <w:lvl w:ilvl="5" w:tplc="A0DCAE4E" w:tentative="1">
      <w:start w:val="1"/>
      <w:numFmt w:val="lowerRoman"/>
      <w:lvlText w:val="%6."/>
      <w:lvlJc w:val="right"/>
      <w:pPr>
        <w:ind w:left="3246" w:hanging="180"/>
      </w:pPr>
    </w:lvl>
    <w:lvl w:ilvl="6" w:tplc="8856C5F2" w:tentative="1">
      <w:start w:val="1"/>
      <w:numFmt w:val="decimal"/>
      <w:lvlText w:val="%7."/>
      <w:lvlJc w:val="left"/>
      <w:pPr>
        <w:ind w:left="3966" w:hanging="360"/>
      </w:pPr>
    </w:lvl>
    <w:lvl w:ilvl="7" w:tplc="7272FE1A" w:tentative="1">
      <w:start w:val="1"/>
      <w:numFmt w:val="lowerLetter"/>
      <w:lvlText w:val="%8."/>
      <w:lvlJc w:val="left"/>
      <w:pPr>
        <w:ind w:left="4686" w:hanging="360"/>
      </w:pPr>
    </w:lvl>
    <w:lvl w:ilvl="8" w:tplc="C394B28A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11" w15:restartNumberingAfterBreak="0">
    <w:nsid w:val="45021D73"/>
    <w:multiLevelType w:val="hybridMultilevel"/>
    <w:tmpl w:val="10D4D612"/>
    <w:lvl w:ilvl="0" w:tplc="475E7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2E74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D6FC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CA1E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C457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08B6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621F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36F1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1C74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81EC7"/>
    <w:multiLevelType w:val="hybridMultilevel"/>
    <w:tmpl w:val="C9822C56"/>
    <w:lvl w:ilvl="0" w:tplc="DBC6D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024E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0075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096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96FD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EA68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6444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6E21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946D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0716B2"/>
    <w:multiLevelType w:val="hybridMultilevel"/>
    <w:tmpl w:val="D1AA0676"/>
    <w:lvl w:ilvl="0" w:tplc="AFBA171C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10BA11D6" w:tentative="1">
      <w:start w:val="1"/>
      <w:numFmt w:val="lowerLetter"/>
      <w:lvlText w:val="%2."/>
      <w:lvlJc w:val="left"/>
      <w:pPr>
        <w:ind w:left="2151" w:hanging="360"/>
      </w:pPr>
    </w:lvl>
    <w:lvl w:ilvl="2" w:tplc="A302EB84" w:tentative="1">
      <w:start w:val="1"/>
      <w:numFmt w:val="lowerRoman"/>
      <w:lvlText w:val="%3."/>
      <w:lvlJc w:val="right"/>
      <w:pPr>
        <w:ind w:left="2871" w:hanging="180"/>
      </w:pPr>
    </w:lvl>
    <w:lvl w:ilvl="3" w:tplc="EA1CB5CC" w:tentative="1">
      <w:start w:val="1"/>
      <w:numFmt w:val="decimal"/>
      <w:lvlText w:val="%4."/>
      <w:lvlJc w:val="left"/>
      <w:pPr>
        <w:ind w:left="3591" w:hanging="360"/>
      </w:pPr>
    </w:lvl>
    <w:lvl w:ilvl="4" w:tplc="DB329582" w:tentative="1">
      <w:start w:val="1"/>
      <w:numFmt w:val="lowerLetter"/>
      <w:lvlText w:val="%5."/>
      <w:lvlJc w:val="left"/>
      <w:pPr>
        <w:ind w:left="4311" w:hanging="360"/>
      </w:pPr>
    </w:lvl>
    <w:lvl w:ilvl="5" w:tplc="2BEC6640" w:tentative="1">
      <w:start w:val="1"/>
      <w:numFmt w:val="lowerRoman"/>
      <w:lvlText w:val="%6."/>
      <w:lvlJc w:val="right"/>
      <w:pPr>
        <w:ind w:left="5031" w:hanging="180"/>
      </w:pPr>
    </w:lvl>
    <w:lvl w:ilvl="6" w:tplc="3AA08116" w:tentative="1">
      <w:start w:val="1"/>
      <w:numFmt w:val="decimal"/>
      <w:lvlText w:val="%7."/>
      <w:lvlJc w:val="left"/>
      <w:pPr>
        <w:ind w:left="5751" w:hanging="360"/>
      </w:pPr>
    </w:lvl>
    <w:lvl w:ilvl="7" w:tplc="A6E2D662" w:tentative="1">
      <w:start w:val="1"/>
      <w:numFmt w:val="lowerLetter"/>
      <w:lvlText w:val="%8."/>
      <w:lvlJc w:val="left"/>
      <w:pPr>
        <w:ind w:left="6471" w:hanging="360"/>
      </w:pPr>
    </w:lvl>
    <w:lvl w:ilvl="8" w:tplc="2FF66452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4" w15:restartNumberingAfterBreak="0">
    <w:nsid w:val="5522359C"/>
    <w:multiLevelType w:val="hybridMultilevel"/>
    <w:tmpl w:val="A9C4577C"/>
    <w:lvl w:ilvl="0" w:tplc="F420F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56E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FE64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6E8D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4AF3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F813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C27E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ACB1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302C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D02AD6"/>
    <w:multiLevelType w:val="hybridMultilevel"/>
    <w:tmpl w:val="185A8AAE"/>
    <w:lvl w:ilvl="0" w:tplc="BDC83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188C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9E10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960C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D69D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0623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B498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02ED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4EAC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571AA"/>
    <w:multiLevelType w:val="hybridMultilevel"/>
    <w:tmpl w:val="C89467B8"/>
    <w:lvl w:ilvl="0" w:tplc="CB82E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1AEA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9632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2CA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800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FED7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12A9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C05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103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41026"/>
    <w:multiLevelType w:val="hybridMultilevel"/>
    <w:tmpl w:val="6B562490"/>
    <w:lvl w:ilvl="0" w:tplc="C5E09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A800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9EDE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DCCF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582C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D8B3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628B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E0C6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201B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47E6B"/>
    <w:multiLevelType w:val="hybridMultilevel"/>
    <w:tmpl w:val="4F6EA9A2"/>
    <w:lvl w:ilvl="0" w:tplc="20468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F4AA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3E7C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043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AC1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A9B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A89E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4CCB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86F9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2"/>
  </w:num>
  <w:num w:numId="5">
    <w:abstractNumId w:val="18"/>
  </w:num>
  <w:num w:numId="6">
    <w:abstractNumId w:val="8"/>
  </w:num>
  <w:num w:numId="7">
    <w:abstractNumId w:val="12"/>
  </w:num>
  <w:num w:numId="8">
    <w:abstractNumId w:val="16"/>
  </w:num>
  <w:num w:numId="9">
    <w:abstractNumId w:val="11"/>
  </w:num>
  <w:num w:numId="10">
    <w:abstractNumId w:val="7"/>
  </w:num>
  <w:num w:numId="11">
    <w:abstractNumId w:val="13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  <w:num w:numId="15">
    <w:abstractNumId w:val="18"/>
  </w:num>
  <w:num w:numId="16">
    <w:abstractNumId w:val="8"/>
  </w:num>
  <w:num w:numId="17">
    <w:abstractNumId w:val="12"/>
  </w:num>
  <w:num w:numId="18">
    <w:abstractNumId w:val="16"/>
  </w:num>
  <w:num w:numId="19">
    <w:abstractNumId w:val="11"/>
  </w:num>
  <w:num w:numId="20">
    <w:abstractNumId w:val="7"/>
  </w:num>
  <w:num w:numId="21">
    <w:abstractNumId w:val="10"/>
  </w:num>
  <w:num w:numId="22">
    <w:abstractNumId w:val="3"/>
  </w:num>
  <w:num w:numId="23">
    <w:abstractNumId w:val="6"/>
  </w:num>
  <w:num w:numId="24">
    <w:abstractNumId w:val="1"/>
  </w:num>
  <w:num w:numId="25">
    <w:abstractNumId w:val="15"/>
  </w:num>
  <w:num w:numId="26">
    <w:abstractNumId w:val="0"/>
  </w:num>
  <w:num w:numId="27">
    <w:abstractNumId w:val="1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94"/>
    <w:rsid w:val="00003C3D"/>
    <w:rsid w:val="00004E4D"/>
    <w:rsid w:val="00005633"/>
    <w:rsid w:val="00005A5E"/>
    <w:rsid w:val="00007C31"/>
    <w:rsid w:val="00011A71"/>
    <w:rsid w:val="000161D3"/>
    <w:rsid w:val="00020D3C"/>
    <w:rsid w:val="00020F64"/>
    <w:rsid w:val="000216E9"/>
    <w:rsid w:val="00025309"/>
    <w:rsid w:val="00026841"/>
    <w:rsid w:val="000317B1"/>
    <w:rsid w:val="00032211"/>
    <w:rsid w:val="00036A43"/>
    <w:rsid w:val="000412DE"/>
    <w:rsid w:val="000422A0"/>
    <w:rsid w:val="00042DF6"/>
    <w:rsid w:val="00051059"/>
    <w:rsid w:val="000578B4"/>
    <w:rsid w:val="00057DD5"/>
    <w:rsid w:val="00071C63"/>
    <w:rsid w:val="00073C22"/>
    <w:rsid w:val="00076317"/>
    <w:rsid w:val="000820A4"/>
    <w:rsid w:val="00085DB2"/>
    <w:rsid w:val="00086389"/>
    <w:rsid w:val="000865DD"/>
    <w:rsid w:val="00086974"/>
    <w:rsid w:val="00091E1F"/>
    <w:rsid w:val="00092003"/>
    <w:rsid w:val="00093B0A"/>
    <w:rsid w:val="000945C8"/>
    <w:rsid w:val="00096DFF"/>
    <w:rsid w:val="00097CAA"/>
    <w:rsid w:val="000A5E66"/>
    <w:rsid w:val="000A775A"/>
    <w:rsid w:val="000B058A"/>
    <w:rsid w:val="000B682D"/>
    <w:rsid w:val="000C2188"/>
    <w:rsid w:val="000C2F96"/>
    <w:rsid w:val="000C4DA2"/>
    <w:rsid w:val="000C5D6D"/>
    <w:rsid w:val="000C62F6"/>
    <w:rsid w:val="000D2956"/>
    <w:rsid w:val="000E206D"/>
    <w:rsid w:val="000E2EA6"/>
    <w:rsid w:val="000E6E42"/>
    <w:rsid w:val="000F03F8"/>
    <w:rsid w:val="000F07FC"/>
    <w:rsid w:val="000F0B12"/>
    <w:rsid w:val="000F3728"/>
    <w:rsid w:val="000F43AF"/>
    <w:rsid w:val="000F5EC8"/>
    <w:rsid w:val="00113B13"/>
    <w:rsid w:val="00121359"/>
    <w:rsid w:val="001219AD"/>
    <w:rsid w:val="0012262A"/>
    <w:rsid w:val="001232CC"/>
    <w:rsid w:val="00124315"/>
    <w:rsid w:val="0012678D"/>
    <w:rsid w:val="001270DE"/>
    <w:rsid w:val="00132EA5"/>
    <w:rsid w:val="00133116"/>
    <w:rsid w:val="00136B82"/>
    <w:rsid w:val="001410E4"/>
    <w:rsid w:val="00141D8E"/>
    <w:rsid w:val="00142E4A"/>
    <w:rsid w:val="00146A37"/>
    <w:rsid w:val="00147285"/>
    <w:rsid w:val="00152305"/>
    <w:rsid w:val="001552CF"/>
    <w:rsid w:val="00155C46"/>
    <w:rsid w:val="001565F2"/>
    <w:rsid w:val="00156661"/>
    <w:rsid w:val="001577AE"/>
    <w:rsid w:val="00160203"/>
    <w:rsid w:val="001603B5"/>
    <w:rsid w:val="00163EAA"/>
    <w:rsid w:val="00167B8D"/>
    <w:rsid w:val="00171E49"/>
    <w:rsid w:val="00174D2A"/>
    <w:rsid w:val="00175E04"/>
    <w:rsid w:val="00177D60"/>
    <w:rsid w:val="00181CCE"/>
    <w:rsid w:val="00182BDE"/>
    <w:rsid w:val="0018316A"/>
    <w:rsid w:val="001834F5"/>
    <w:rsid w:val="00184DC0"/>
    <w:rsid w:val="001864DD"/>
    <w:rsid w:val="001962F3"/>
    <w:rsid w:val="001A1AA1"/>
    <w:rsid w:val="001A4696"/>
    <w:rsid w:val="001A6591"/>
    <w:rsid w:val="001B3740"/>
    <w:rsid w:val="001C040C"/>
    <w:rsid w:val="001C080E"/>
    <w:rsid w:val="001C1A59"/>
    <w:rsid w:val="001C1DDA"/>
    <w:rsid w:val="001C491B"/>
    <w:rsid w:val="001C5230"/>
    <w:rsid w:val="001C644E"/>
    <w:rsid w:val="001D6603"/>
    <w:rsid w:val="001D7A8E"/>
    <w:rsid w:val="001E58B8"/>
    <w:rsid w:val="001E630D"/>
    <w:rsid w:val="001F101D"/>
    <w:rsid w:val="001F1395"/>
    <w:rsid w:val="001F1F76"/>
    <w:rsid w:val="001F6C12"/>
    <w:rsid w:val="002002F5"/>
    <w:rsid w:val="00205EB9"/>
    <w:rsid w:val="0020761F"/>
    <w:rsid w:val="00210D66"/>
    <w:rsid w:val="00213B49"/>
    <w:rsid w:val="00215105"/>
    <w:rsid w:val="00221A1A"/>
    <w:rsid w:val="00221ABC"/>
    <w:rsid w:val="00221BC1"/>
    <w:rsid w:val="00222332"/>
    <w:rsid w:val="0022477F"/>
    <w:rsid w:val="0022621B"/>
    <w:rsid w:val="00227B64"/>
    <w:rsid w:val="002353A5"/>
    <w:rsid w:val="00235AAC"/>
    <w:rsid w:val="00235B68"/>
    <w:rsid w:val="0023669A"/>
    <w:rsid w:val="00236E3B"/>
    <w:rsid w:val="002419DB"/>
    <w:rsid w:val="00241B27"/>
    <w:rsid w:val="002449FC"/>
    <w:rsid w:val="00245339"/>
    <w:rsid w:val="002469BC"/>
    <w:rsid w:val="002518F7"/>
    <w:rsid w:val="002537A6"/>
    <w:rsid w:val="00257888"/>
    <w:rsid w:val="00260C4F"/>
    <w:rsid w:val="0026110D"/>
    <w:rsid w:val="0026508E"/>
    <w:rsid w:val="00271DC9"/>
    <w:rsid w:val="00274064"/>
    <w:rsid w:val="00277361"/>
    <w:rsid w:val="002779C6"/>
    <w:rsid w:val="00280C52"/>
    <w:rsid w:val="0028359B"/>
    <w:rsid w:val="00284DC9"/>
    <w:rsid w:val="002A0F8D"/>
    <w:rsid w:val="002A2942"/>
    <w:rsid w:val="002A2BB4"/>
    <w:rsid w:val="002B3EFA"/>
    <w:rsid w:val="002B4113"/>
    <w:rsid w:val="002B7F5B"/>
    <w:rsid w:val="002C4160"/>
    <w:rsid w:val="002C446F"/>
    <w:rsid w:val="002C49D8"/>
    <w:rsid w:val="002D01D6"/>
    <w:rsid w:val="002D1396"/>
    <w:rsid w:val="002D19D7"/>
    <w:rsid w:val="002D1F42"/>
    <w:rsid w:val="002D2C27"/>
    <w:rsid w:val="002D64EA"/>
    <w:rsid w:val="002D7790"/>
    <w:rsid w:val="002E356B"/>
    <w:rsid w:val="002E57F7"/>
    <w:rsid w:val="002E5B7B"/>
    <w:rsid w:val="002E6A37"/>
    <w:rsid w:val="002E7457"/>
    <w:rsid w:val="002E765F"/>
    <w:rsid w:val="002F1827"/>
    <w:rsid w:val="002F2C19"/>
    <w:rsid w:val="002F4B92"/>
    <w:rsid w:val="002F6D37"/>
    <w:rsid w:val="00300279"/>
    <w:rsid w:val="00302F1B"/>
    <w:rsid w:val="003049B0"/>
    <w:rsid w:val="00305E4F"/>
    <w:rsid w:val="00307221"/>
    <w:rsid w:val="0031506E"/>
    <w:rsid w:val="003203E4"/>
    <w:rsid w:val="00321681"/>
    <w:rsid w:val="00323D2F"/>
    <w:rsid w:val="0032425F"/>
    <w:rsid w:val="00327522"/>
    <w:rsid w:val="003310E7"/>
    <w:rsid w:val="00332137"/>
    <w:rsid w:val="00332562"/>
    <w:rsid w:val="00333B47"/>
    <w:rsid w:val="00334487"/>
    <w:rsid w:val="00335C58"/>
    <w:rsid w:val="00340A93"/>
    <w:rsid w:val="00341ACD"/>
    <w:rsid w:val="00342635"/>
    <w:rsid w:val="003454A5"/>
    <w:rsid w:val="00346704"/>
    <w:rsid w:val="0034780D"/>
    <w:rsid w:val="003509B7"/>
    <w:rsid w:val="00350E67"/>
    <w:rsid w:val="00354735"/>
    <w:rsid w:val="00356223"/>
    <w:rsid w:val="00356352"/>
    <w:rsid w:val="003605C4"/>
    <w:rsid w:val="00360FFE"/>
    <w:rsid w:val="003618D5"/>
    <w:rsid w:val="00361F94"/>
    <w:rsid w:val="003637D7"/>
    <w:rsid w:val="00363956"/>
    <w:rsid w:val="00366398"/>
    <w:rsid w:val="00367053"/>
    <w:rsid w:val="00367AD5"/>
    <w:rsid w:val="00367D22"/>
    <w:rsid w:val="0037037D"/>
    <w:rsid w:val="00370A41"/>
    <w:rsid w:val="00372F59"/>
    <w:rsid w:val="0037643E"/>
    <w:rsid w:val="003779E5"/>
    <w:rsid w:val="00377F3A"/>
    <w:rsid w:val="003814E3"/>
    <w:rsid w:val="00381BA2"/>
    <w:rsid w:val="00381F85"/>
    <w:rsid w:val="00382E32"/>
    <w:rsid w:val="003832DB"/>
    <w:rsid w:val="00386C9B"/>
    <w:rsid w:val="003909BA"/>
    <w:rsid w:val="00391AFC"/>
    <w:rsid w:val="00392D84"/>
    <w:rsid w:val="00392FE8"/>
    <w:rsid w:val="003950B9"/>
    <w:rsid w:val="00396FD2"/>
    <w:rsid w:val="003A764F"/>
    <w:rsid w:val="003B1172"/>
    <w:rsid w:val="003B1BB7"/>
    <w:rsid w:val="003B2BB8"/>
    <w:rsid w:val="003B2E45"/>
    <w:rsid w:val="003B3EAF"/>
    <w:rsid w:val="003B459C"/>
    <w:rsid w:val="003B528F"/>
    <w:rsid w:val="003B706E"/>
    <w:rsid w:val="003C1B3D"/>
    <w:rsid w:val="003C1D58"/>
    <w:rsid w:val="003C255E"/>
    <w:rsid w:val="003C2EA4"/>
    <w:rsid w:val="003C2ED3"/>
    <w:rsid w:val="003D0299"/>
    <w:rsid w:val="003D249A"/>
    <w:rsid w:val="003D2C86"/>
    <w:rsid w:val="003D34FF"/>
    <w:rsid w:val="003D65F7"/>
    <w:rsid w:val="003E27CB"/>
    <w:rsid w:val="003E2C54"/>
    <w:rsid w:val="003E565A"/>
    <w:rsid w:val="003E6355"/>
    <w:rsid w:val="003F29B2"/>
    <w:rsid w:val="003F64CF"/>
    <w:rsid w:val="004006FD"/>
    <w:rsid w:val="00402E4C"/>
    <w:rsid w:val="004030A5"/>
    <w:rsid w:val="004037A8"/>
    <w:rsid w:val="00403BFB"/>
    <w:rsid w:val="00405FC0"/>
    <w:rsid w:val="0041143C"/>
    <w:rsid w:val="004117B0"/>
    <w:rsid w:val="00414BEB"/>
    <w:rsid w:val="00415490"/>
    <w:rsid w:val="004155FF"/>
    <w:rsid w:val="0041654A"/>
    <w:rsid w:val="0041743C"/>
    <w:rsid w:val="00420BA7"/>
    <w:rsid w:val="0042361A"/>
    <w:rsid w:val="00425614"/>
    <w:rsid w:val="00425B57"/>
    <w:rsid w:val="00426995"/>
    <w:rsid w:val="00427802"/>
    <w:rsid w:val="00430477"/>
    <w:rsid w:val="00430914"/>
    <w:rsid w:val="00433D8D"/>
    <w:rsid w:val="00436075"/>
    <w:rsid w:val="0043699B"/>
    <w:rsid w:val="004400A8"/>
    <w:rsid w:val="00440C85"/>
    <w:rsid w:val="00442B2F"/>
    <w:rsid w:val="00442C01"/>
    <w:rsid w:val="00444036"/>
    <w:rsid w:val="004451A8"/>
    <w:rsid w:val="0044661F"/>
    <w:rsid w:val="00446FC3"/>
    <w:rsid w:val="00456474"/>
    <w:rsid w:val="00457414"/>
    <w:rsid w:val="00461EDA"/>
    <w:rsid w:val="004637CC"/>
    <w:rsid w:val="00464155"/>
    <w:rsid w:val="0046507A"/>
    <w:rsid w:val="00465701"/>
    <w:rsid w:val="0046602B"/>
    <w:rsid w:val="00470573"/>
    <w:rsid w:val="00471519"/>
    <w:rsid w:val="004749A2"/>
    <w:rsid w:val="004752AC"/>
    <w:rsid w:val="0047538A"/>
    <w:rsid w:val="00480D09"/>
    <w:rsid w:val="004820CE"/>
    <w:rsid w:val="00482C1A"/>
    <w:rsid w:val="00483AA5"/>
    <w:rsid w:val="00486913"/>
    <w:rsid w:val="00487B2A"/>
    <w:rsid w:val="0049127C"/>
    <w:rsid w:val="00491D2E"/>
    <w:rsid w:val="00493FF2"/>
    <w:rsid w:val="004961B0"/>
    <w:rsid w:val="00496CB7"/>
    <w:rsid w:val="004978C3"/>
    <w:rsid w:val="004A095F"/>
    <w:rsid w:val="004A1BFA"/>
    <w:rsid w:val="004A3738"/>
    <w:rsid w:val="004A3F2E"/>
    <w:rsid w:val="004A47A5"/>
    <w:rsid w:val="004A51F7"/>
    <w:rsid w:val="004B001A"/>
    <w:rsid w:val="004B056F"/>
    <w:rsid w:val="004B09D2"/>
    <w:rsid w:val="004B188C"/>
    <w:rsid w:val="004B54CA"/>
    <w:rsid w:val="004B60C2"/>
    <w:rsid w:val="004B7C22"/>
    <w:rsid w:val="004C318F"/>
    <w:rsid w:val="004C3C39"/>
    <w:rsid w:val="004D1572"/>
    <w:rsid w:val="004D338A"/>
    <w:rsid w:val="004D4045"/>
    <w:rsid w:val="004D62F2"/>
    <w:rsid w:val="004E1827"/>
    <w:rsid w:val="004E1914"/>
    <w:rsid w:val="004E5CBF"/>
    <w:rsid w:val="004E630C"/>
    <w:rsid w:val="004F62A1"/>
    <w:rsid w:val="004F6E54"/>
    <w:rsid w:val="004F7F21"/>
    <w:rsid w:val="00501C3E"/>
    <w:rsid w:val="005031A5"/>
    <w:rsid w:val="005038A2"/>
    <w:rsid w:val="005061FC"/>
    <w:rsid w:val="00506DEA"/>
    <w:rsid w:val="00510051"/>
    <w:rsid w:val="005126D6"/>
    <w:rsid w:val="0051454B"/>
    <w:rsid w:val="00524B5F"/>
    <w:rsid w:val="005257DD"/>
    <w:rsid w:val="00526426"/>
    <w:rsid w:val="00527419"/>
    <w:rsid w:val="00535606"/>
    <w:rsid w:val="0054079B"/>
    <w:rsid w:val="0054552F"/>
    <w:rsid w:val="0054698F"/>
    <w:rsid w:val="0055254F"/>
    <w:rsid w:val="00552A16"/>
    <w:rsid w:val="005538E1"/>
    <w:rsid w:val="005547D1"/>
    <w:rsid w:val="005554C6"/>
    <w:rsid w:val="00556342"/>
    <w:rsid w:val="00557E93"/>
    <w:rsid w:val="00562FAF"/>
    <w:rsid w:val="0056322D"/>
    <w:rsid w:val="00563B7D"/>
    <w:rsid w:val="00571D03"/>
    <w:rsid w:val="0057308E"/>
    <w:rsid w:val="00573584"/>
    <w:rsid w:val="00574AEB"/>
    <w:rsid w:val="00576EC0"/>
    <w:rsid w:val="00577242"/>
    <w:rsid w:val="005803E3"/>
    <w:rsid w:val="00580F89"/>
    <w:rsid w:val="00581D5F"/>
    <w:rsid w:val="00582234"/>
    <w:rsid w:val="00582CAD"/>
    <w:rsid w:val="00585397"/>
    <w:rsid w:val="00586565"/>
    <w:rsid w:val="0058723B"/>
    <w:rsid w:val="00591D8C"/>
    <w:rsid w:val="005935F8"/>
    <w:rsid w:val="005A233B"/>
    <w:rsid w:val="005A252F"/>
    <w:rsid w:val="005A5218"/>
    <w:rsid w:val="005A5B4C"/>
    <w:rsid w:val="005A712B"/>
    <w:rsid w:val="005B0303"/>
    <w:rsid w:val="005B05BA"/>
    <w:rsid w:val="005B4486"/>
    <w:rsid w:val="005B471E"/>
    <w:rsid w:val="005B501D"/>
    <w:rsid w:val="005B5D8D"/>
    <w:rsid w:val="005B7F3C"/>
    <w:rsid w:val="005C3885"/>
    <w:rsid w:val="005C3AA9"/>
    <w:rsid w:val="005C4038"/>
    <w:rsid w:val="005C5254"/>
    <w:rsid w:val="005C55D9"/>
    <w:rsid w:val="005D4131"/>
    <w:rsid w:val="005D77BD"/>
    <w:rsid w:val="005E0C91"/>
    <w:rsid w:val="005E1BF4"/>
    <w:rsid w:val="005E228A"/>
    <w:rsid w:val="005E3D0B"/>
    <w:rsid w:val="005E4814"/>
    <w:rsid w:val="005E67E8"/>
    <w:rsid w:val="005F2B30"/>
    <w:rsid w:val="005F309C"/>
    <w:rsid w:val="005F462E"/>
    <w:rsid w:val="005F57CC"/>
    <w:rsid w:val="005F79D6"/>
    <w:rsid w:val="0060110D"/>
    <w:rsid w:val="006017C5"/>
    <w:rsid w:val="0060477A"/>
    <w:rsid w:val="00607B09"/>
    <w:rsid w:val="0061059A"/>
    <w:rsid w:val="00610C48"/>
    <w:rsid w:val="006113DC"/>
    <w:rsid w:val="006114D0"/>
    <w:rsid w:val="00612810"/>
    <w:rsid w:val="00615A38"/>
    <w:rsid w:val="00616E37"/>
    <w:rsid w:val="00621FC5"/>
    <w:rsid w:val="0062401A"/>
    <w:rsid w:val="00624197"/>
    <w:rsid w:val="006248D0"/>
    <w:rsid w:val="0062584E"/>
    <w:rsid w:val="00626D9B"/>
    <w:rsid w:val="00632A23"/>
    <w:rsid w:val="00633047"/>
    <w:rsid w:val="006357D8"/>
    <w:rsid w:val="006359A1"/>
    <w:rsid w:val="00635D82"/>
    <w:rsid w:val="00636F3B"/>
    <w:rsid w:val="00636FA5"/>
    <w:rsid w:val="00637B02"/>
    <w:rsid w:val="006400BD"/>
    <w:rsid w:val="00641968"/>
    <w:rsid w:val="00642469"/>
    <w:rsid w:val="00646B02"/>
    <w:rsid w:val="00651E04"/>
    <w:rsid w:val="00655AB8"/>
    <w:rsid w:val="006640B6"/>
    <w:rsid w:val="0066499D"/>
    <w:rsid w:val="00664D99"/>
    <w:rsid w:val="00667FE2"/>
    <w:rsid w:val="00677430"/>
    <w:rsid w:val="006834E8"/>
    <w:rsid w:val="00685847"/>
    <w:rsid w:val="0068773D"/>
    <w:rsid w:val="00690C6C"/>
    <w:rsid w:val="006926B6"/>
    <w:rsid w:val="00692F74"/>
    <w:rsid w:val="006958D7"/>
    <w:rsid w:val="00697658"/>
    <w:rsid w:val="006A17E9"/>
    <w:rsid w:val="006A2A56"/>
    <w:rsid w:val="006A3089"/>
    <w:rsid w:val="006A4CE7"/>
    <w:rsid w:val="006A5BC3"/>
    <w:rsid w:val="006B0511"/>
    <w:rsid w:val="006B0A91"/>
    <w:rsid w:val="006B1C67"/>
    <w:rsid w:val="006B3249"/>
    <w:rsid w:val="006B356F"/>
    <w:rsid w:val="006B3947"/>
    <w:rsid w:val="006B3B7F"/>
    <w:rsid w:val="006B569E"/>
    <w:rsid w:val="006B56A1"/>
    <w:rsid w:val="006C4350"/>
    <w:rsid w:val="006C4943"/>
    <w:rsid w:val="006C5AAE"/>
    <w:rsid w:val="006D1295"/>
    <w:rsid w:val="006E1980"/>
    <w:rsid w:val="006E29BB"/>
    <w:rsid w:val="006E55B6"/>
    <w:rsid w:val="006E67D3"/>
    <w:rsid w:val="006E703A"/>
    <w:rsid w:val="006E708E"/>
    <w:rsid w:val="006E71BA"/>
    <w:rsid w:val="006F0B23"/>
    <w:rsid w:val="006F3CC7"/>
    <w:rsid w:val="006F64FE"/>
    <w:rsid w:val="00700BAF"/>
    <w:rsid w:val="00700F3F"/>
    <w:rsid w:val="0070151A"/>
    <w:rsid w:val="007018A5"/>
    <w:rsid w:val="00703491"/>
    <w:rsid w:val="00704E60"/>
    <w:rsid w:val="00707EA8"/>
    <w:rsid w:val="0071036D"/>
    <w:rsid w:val="007108BA"/>
    <w:rsid w:val="00712F1C"/>
    <w:rsid w:val="00713D2E"/>
    <w:rsid w:val="00713EDB"/>
    <w:rsid w:val="00714A24"/>
    <w:rsid w:val="00720064"/>
    <w:rsid w:val="00721835"/>
    <w:rsid w:val="00722B47"/>
    <w:rsid w:val="007235E5"/>
    <w:rsid w:val="00724EA5"/>
    <w:rsid w:val="007273D6"/>
    <w:rsid w:val="00727DBA"/>
    <w:rsid w:val="00731307"/>
    <w:rsid w:val="00731496"/>
    <w:rsid w:val="00731AFA"/>
    <w:rsid w:val="007356EA"/>
    <w:rsid w:val="00735851"/>
    <w:rsid w:val="00736924"/>
    <w:rsid w:val="00741B4A"/>
    <w:rsid w:val="00742A28"/>
    <w:rsid w:val="00742F89"/>
    <w:rsid w:val="00745A9C"/>
    <w:rsid w:val="00751754"/>
    <w:rsid w:val="00752875"/>
    <w:rsid w:val="00754BF9"/>
    <w:rsid w:val="0075732C"/>
    <w:rsid w:val="00760644"/>
    <w:rsid w:val="007632C9"/>
    <w:rsid w:val="0076387D"/>
    <w:rsid w:val="00763FE4"/>
    <w:rsid w:val="00764B08"/>
    <w:rsid w:val="0077283C"/>
    <w:rsid w:val="00772CB4"/>
    <w:rsid w:val="00773FB4"/>
    <w:rsid w:val="00774282"/>
    <w:rsid w:val="007768CF"/>
    <w:rsid w:val="00776929"/>
    <w:rsid w:val="00780248"/>
    <w:rsid w:val="0078027F"/>
    <w:rsid w:val="00780936"/>
    <w:rsid w:val="00782421"/>
    <w:rsid w:val="00785261"/>
    <w:rsid w:val="00787663"/>
    <w:rsid w:val="007908D4"/>
    <w:rsid w:val="00791A0E"/>
    <w:rsid w:val="00794661"/>
    <w:rsid w:val="00795516"/>
    <w:rsid w:val="007979E8"/>
    <w:rsid w:val="007A2459"/>
    <w:rsid w:val="007A4327"/>
    <w:rsid w:val="007A55D5"/>
    <w:rsid w:val="007B0256"/>
    <w:rsid w:val="007B358C"/>
    <w:rsid w:val="007C387F"/>
    <w:rsid w:val="007C3D49"/>
    <w:rsid w:val="007C5437"/>
    <w:rsid w:val="007D29B9"/>
    <w:rsid w:val="007E0118"/>
    <w:rsid w:val="007E0989"/>
    <w:rsid w:val="007E13BC"/>
    <w:rsid w:val="007E5DFF"/>
    <w:rsid w:val="007E66E0"/>
    <w:rsid w:val="007F25EB"/>
    <w:rsid w:val="007F426A"/>
    <w:rsid w:val="007F670D"/>
    <w:rsid w:val="00800F48"/>
    <w:rsid w:val="00801D6E"/>
    <w:rsid w:val="00803AED"/>
    <w:rsid w:val="00807998"/>
    <w:rsid w:val="00807BDA"/>
    <w:rsid w:val="0081130B"/>
    <w:rsid w:val="0081169F"/>
    <w:rsid w:val="008129C9"/>
    <w:rsid w:val="00815B26"/>
    <w:rsid w:val="008170A5"/>
    <w:rsid w:val="00825175"/>
    <w:rsid w:val="00825788"/>
    <w:rsid w:val="008260B0"/>
    <w:rsid w:val="0083177B"/>
    <w:rsid w:val="008347F9"/>
    <w:rsid w:val="00835A45"/>
    <w:rsid w:val="00836E59"/>
    <w:rsid w:val="00842E82"/>
    <w:rsid w:val="008473C9"/>
    <w:rsid w:val="008476DB"/>
    <w:rsid w:val="00851917"/>
    <w:rsid w:val="00852253"/>
    <w:rsid w:val="00852850"/>
    <w:rsid w:val="0085673C"/>
    <w:rsid w:val="008606DB"/>
    <w:rsid w:val="008621D7"/>
    <w:rsid w:val="0086412C"/>
    <w:rsid w:val="00865BE8"/>
    <w:rsid w:val="0087203D"/>
    <w:rsid w:val="00872BF5"/>
    <w:rsid w:val="00873524"/>
    <w:rsid w:val="00876966"/>
    <w:rsid w:val="0088097D"/>
    <w:rsid w:val="0088514A"/>
    <w:rsid w:val="008851BE"/>
    <w:rsid w:val="00885505"/>
    <w:rsid w:val="0089077C"/>
    <w:rsid w:val="008916C1"/>
    <w:rsid w:val="008924C9"/>
    <w:rsid w:val="00892759"/>
    <w:rsid w:val="008961A1"/>
    <w:rsid w:val="008A13FD"/>
    <w:rsid w:val="008A1B4B"/>
    <w:rsid w:val="008A2A0A"/>
    <w:rsid w:val="008A491C"/>
    <w:rsid w:val="008A5B07"/>
    <w:rsid w:val="008A6900"/>
    <w:rsid w:val="008A7131"/>
    <w:rsid w:val="008B0C2F"/>
    <w:rsid w:val="008B2C78"/>
    <w:rsid w:val="008B38BE"/>
    <w:rsid w:val="008B4B5F"/>
    <w:rsid w:val="008B4F3C"/>
    <w:rsid w:val="008B5686"/>
    <w:rsid w:val="008B70F1"/>
    <w:rsid w:val="008C0D44"/>
    <w:rsid w:val="008C1CF3"/>
    <w:rsid w:val="008C2387"/>
    <w:rsid w:val="008C2419"/>
    <w:rsid w:val="008C3A54"/>
    <w:rsid w:val="008C4117"/>
    <w:rsid w:val="008C659A"/>
    <w:rsid w:val="008C7C65"/>
    <w:rsid w:val="008D0F53"/>
    <w:rsid w:val="008D287E"/>
    <w:rsid w:val="008D3038"/>
    <w:rsid w:val="008D5047"/>
    <w:rsid w:val="008D5D95"/>
    <w:rsid w:val="008D6F3E"/>
    <w:rsid w:val="008E0C82"/>
    <w:rsid w:val="008E2817"/>
    <w:rsid w:val="008E4B47"/>
    <w:rsid w:val="008E5576"/>
    <w:rsid w:val="008E60F4"/>
    <w:rsid w:val="008E6275"/>
    <w:rsid w:val="008F2F2C"/>
    <w:rsid w:val="008F57B8"/>
    <w:rsid w:val="008F5F27"/>
    <w:rsid w:val="008F6C80"/>
    <w:rsid w:val="008F7528"/>
    <w:rsid w:val="0090079A"/>
    <w:rsid w:val="00900B7A"/>
    <w:rsid w:val="009025C7"/>
    <w:rsid w:val="00904052"/>
    <w:rsid w:val="009064A4"/>
    <w:rsid w:val="009069B5"/>
    <w:rsid w:val="0091054D"/>
    <w:rsid w:val="00911894"/>
    <w:rsid w:val="00913D02"/>
    <w:rsid w:val="00915175"/>
    <w:rsid w:val="009177D6"/>
    <w:rsid w:val="009209B6"/>
    <w:rsid w:val="009225F0"/>
    <w:rsid w:val="009228ED"/>
    <w:rsid w:val="00922B34"/>
    <w:rsid w:val="00922C8F"/>
    <w:rsid w:val="00924CF1"/>
    <w:rsid w:val="00931F4C"/>
    <w:rsid w:val="00932EB0"/>
    <w:rsid w:val="00933854"/>
    <w:rsid w:val="00933F4E"/>
    <w:rsid w:val="0093462C"/>
    <w:rsid w:val="00941A15"/>
    <w:rsid w:val="00943085"/>
    <w:rsid w:val="009451AF"/>
    <w:rsid w:val="0094694D"/>
    <w:rsid w:val="00951A90"/>
    <w:rsid w:val="00951B68"/>
    <w:rsid w:val="00952613"/>
    <w:rsid w:val="00953795"/>
    <w:rsid w:val="00954786"/>
    <w:rsid w:val="00963A7C"/>
    <w:rsid w:val="00965592"/>
    <w:rsid w:val="00967894"/>
    <w:rsid w:val="00970284"/>
    <w:rsid w:val="0097110A"/>
    <w:rsid w:val="009714C6"/>
    <w:rsid w:val="009729C7"/>
    <w:rsid w:val="00973B60"/>
    <w:rsid w:val="00974189"/>
    <w:rsid w:val="009763F0"/>
    <w:rsid w:val="009765ED"/>
    <w:rsid w:val="00977A1B"/>
    <w:rsid w:val="00981DFD"/>
    <w:rsid w:val="00982B7D"/>
    <w:rsid w:val="00982FD6"/>
    <w:rsid w:val="00985A85"/>
    <w:rsid w:val="009951DE"/>
    <w:rsid w:val="00996E64"/>
    <w:rsid w:val="00997702"/>
    <w:rsid w:val="009A0753"/>
    <w:rsid w:val="009A2858"/>
    <w:rsid w:val="009A6B84"/>
    <w:rsid w:val="009A6F74"/>
    <w:rsid w:val="009B19BF"/>
    <w:rsid w:val="009B30F2"/>
    <w:rsid w:val="009B3267"/>
    <w:rsid w:val="009B4F06"/>
    <w:rsid w:val="009B618D"/>
    <w:rsid w:val="009B68C7"/>
    <w:rsid w:val="009B6906"/>
    <w:rsid w:val="009B74CF"/>
    <w:rsid w:val="009B7632"/>
    <w:rsid w:val="009B7C64"/>
    <w:rsid w:val="009C012C"/>
    <w:rsid w:val="009C0873"/>
    <w:rsid w:val="009C0F59"/>
    <w:rsid w:val="009C1C86"/>
    <w:rsid w:val="009C3E3E"/>
    <w:rsid w:val="009C5E12"/>
    <w:rsid w:val="009C6BE8"/>
    <w:rsid w:val="009C73C8"/>
    <w:rsid w:val="009E4A3B"/>
    <w:rsid w:val="009E5AC2"/>
    <w:rsid w:val="009F030D"/>
    <w:rsid w:val="009F1C80"/>
    <w:rsid w:val="009F4352"/>
    <w:rsid w:val="009F4B81"/>
    <w:rsid w:val="009F5521"/>
    <w:rsid w:val="009F71F6"/>
    <w:rsid w:val="00A00878"/>
    <w:rsid w:val="00A01C60"/>
    <w:rsid w:val="00A04303"/>
    <w:rsid w:val="00A12848"/>
    <w:rsid w:val="00A154CA"/>
    <w:rsid w:val="00A155D5"/>
    <w:rsid w:val="00A1579B"/>
    <w:rsid w:val="00A1785A"/>
    <w:rsid w:val="00A1794A"/>
    <w:rsid w:val="00A21199"/>
    <w:rsid w:val="00A23863"/>
    <w:rsid w:val="00A23ECD"/>
    <w:rsid w:val="00A27569"/>
    <w:rsid w:val="00A27F59"/>
    <w:rsid w:val="00A30F9F"/>
    <w:rsid w:val="00A31438"/>
    <w:rsid w:val="00A3221B"/>
    <w:rsid w:val="00A32400"/>
    <w:rsid w:val="00A33413"/>
    <w:rsid w:val="00A35436"/>
    <w:rsid w:val="00A4341A"/>
    <w:rsid w:val="00A47316"/>
    <w:rsid w:val="00A50AB6"/>
    <w:rsid w:val="00A50BDC"/>
    <w:rsid w:val="00A51A0C"/>
    <w:rsid w:val="00A56418"/>
    <w:rsid w:val="00A57E5C"/>
    <w:rsid w:val="00A62BE6"/>
    <w:rsid w:val="00A63178"/>
    <w:rsid w:val="00A67125"/>
    <w:rsid w:val="00A768DF"/>
    <w:rsid w:val="00A77410"/>
    <w:rsid w:val="00A77755"/>
    <w:rsid w:val="00A77800"/>
    <w:rsid w:val="00A848A6"/>
    <w:rsid w:val="00A84B18"/>
    <w:rsid w:val="00A85BD4"/>
    <w:rsid w:val="00A90EFB"/>
    <w:rsid w:val="00A95B55"/>
    <w:rsid w:val="00A9673E"/>
    <w:rsid w:val="00A9678C"/>
    <w:rsid w:val="00A96D39"/>
    <w:rsid w:val="00A97622"/>
    <w:rsid w:val="00A97CDC"/>
    <w:rsid w:val="00AA02F5"/>
    <w:rsid w:val="00AB0F3B"/>
    <w:rsid w:val="00AB6E17"/>
    <w:rsid w:val="00AC0296"/>
    <w:rsid w:val="00AC1A75"/>
    <w:rsid w:val="00AC355B"/>
    <w:rsid w:val="00AC4E37"/>
    <w:rsid w:val="00AC4FDE"/>
    <w:rsid w:val="00AD1D9E"/>
    <w:rsid w:val="00AD53F7"/>
    <w:rsid w:val="00AD7749"/>
    <w:rsid w:val="00AE586F"/>
    <w:rsid w:val="00AE610B"/>
    <w:rsid w:val="00AE6156"/>
    <w:rsid w:val="00AE6B9F"/>
    <w:rsid w:val="00AE73AD"/>
    <w:rsid w:val="00AF0F49"/>
    <w:rsid w:val="00AF1FC3"/>
    <w:rsid w:val="00AF20AB"/>
    <w:rsid w:val="00AF2CAC"/>
    <w:rsid w:val="00AF4814"/>
    <w:rsid w:val="00AF5DB6"/>
    <w:rsid w:val="00AF7680"/>
    <w:rsid w:val="00B01D3A"/>
    <w:rsid w:val="00B02A9A"/>
    <w:rsid w:val="00B04861"/>
    <w:rsid w:val="00B04BAD"/>
    <w:rsid w:val="00B064C5"/>
    <w:rsid w:val="00B06671"/>
    <w:rsid w:val="00B067F5"/>
    <w:rsid w:val="00B071EA"/>
    <w:rsid w:val="00B07580"/>
    <w:rsid w:val="00B11A69"/>
    <w:rsid w:val="00B15A1B"/>
    <w:rsid w:val="00B165E3"/>
    <w:rsid w:val="00B213AF"/>
    <w:rsid w:val="00B2196F"/>
    <w:rsid w:val="00B23376"/>
    <w:rsid w:val="00B23CBA"/>
    <w:rsid w:val="00B302B7"/>
    <w:rsid w:val="00B3254D"/>
    <w:rsid w:val="00B32AC3"/>
    <w:rsid w:val="00B44033"/>
    <w:rsid w:val="00B442F0"/>
    <w:rsid w:val="00B44BB3"/>
    <w:rsid w:val="00B516C7"/>
    <w:rsid w:val="00B51894"/>
    <w:rsid w:val="00B53D9A"/>
    <w:rsid w:val="00B545C8"/>
    <w:rsid w:val="00B550A4"/>
    <w:rsid w:val="00B55FA6"/>
    <w:rsid w:val="00B57271"/>
    <w:rsid w:val="00B76C4A"/>
    <w:rsid w:val="00B77ABA"/>
    <w:rsid w:val="00B8208D"/>
    <w:rsid w:val="00B823F9"/>
    <w:rsid w:val="00B834EE"/>
    <w:rsid w:val="00B849A5"/>
    <w:rsid w:val="00B91140"/>
    <w:rsid w:val="00B917C1"/>
    <w:rsid w:val="00B91E3E"/>
    <w:rsid w:val="00B92926"/>
    <w:rsid w:val="00B93D59"/>
    <w:rsid w:val="00B93E56"/>
    <w:rsid w:val="00B949A3"/>
    <w:rsid w:val="00BA1BBF"/>
    <w:rsid w:val="00BA2701"/>
    <w:rsid w:val="00BA2805"/>
    <w:rsid w:val="00BA2DB9"/>
    <w:rsid w:val="00BA355F"/>
    <w:rsid w:val="00BA55DC"/>
    <w:rsid w:val="00BB168B"/>
    <w:rsid w:val="00BB2C63"/>
    <w:rsid w:val="00BB692B"/>
    <w:rsid w:val="00BC0AC2"/>
    <w:rsid w:val="00BC12A5"/>
    <w:rsid w:val="00BC15F6"/>
    <w:rsid w:val="00BC1653"/>
    <w:rsid w:val="00BC70C5"/>
    <w:rsid w:val="00BC7384"/>
    <w:rsid w:val="00BD0F27"/>
    <w:rsid w:val="00BD1EC5"/>
    <w:rsid w:val="00BD4558"/>
    <w:rsid w:val="00BD6C0C"/>
    <w:rsid w:val="00BD6D38"/>
    <w:rsid w:val="00BE2A07"/>
    <w:rsid w:val="00BE7148"/>
    <w:rsid w:val="00BF05B0"/>
    <w:rsid w:val="00BF0847"/>
    <w:rsid w:val="00BF29A7"/>
    <w:rsid w:val="00BF2A49"/>
    <w:rsid w:val="00BF5C0A"/>
    <w:rsid w:val="00C11E9B"/>
    <w:rsid w:val="00C1306D"/>
    <w:rsid w:val="00C15DD5"/>
    <w:rsid w:val="00C16872"/>
    <w:rsid w:val="00C17F2B"/>
    <w:rsid w:val="00C21034"/>
    <w:rsid w:val="00C219A1"/>
    <w:rsid w:val="00C21E46"/>
    <w:rsid w:val="00C225FC"/>
    <w:rsid w:val="00C24533"/>
    <w:rsid w:val="00C3296A"/>
    <w:rsid w:val="00C35E32"/>
    <w:rsid w:val="00C36F87"/>
    <w:rsid w:val="00C3793E"/>
    <w:rsid w:val="00C40745"/>
    <w:rsid w:val="00C41234"/>
    <w:rsid w:val="00C41381"/>
    <w:rsid w:val="00C4175A"/>
    <w:rsid w:val="00C43D94"/>
    <w:rsid w:val="00C51B9E"/>
    <w:rsid w:val="00C52526"/>
    <w:rsid w:val="00C5330A"/>
    <w:rsid w:val="00C5353A"/>
    <w:rsid w:val="00C5538C"/>
    <w:rsid w:val="00C56A3F"/>
    <w:rsid w:val="00C57186"/>
    <w:rsid w:val="00C6017D"/>
    <w:rsid w:val="00C609C0"/>
    <w:rsid w:val="00C60B34"/>
    <w:rsid w:val="00C62A91"/>
    <w:rsid w:val="00C64B9D"/>
    <w:rsid w:val="00C67CA4"/>
    <w:rsid w:val="00C70952"/>
    <w:rsid w:val="00C71848"/>
    <w:rsid w:val="00C73A65"/>
    <w:rsid w:val="00C73B7A"/>
    <w:rsid w:val="00C77BD1"/>
    <w:rsid w:val="00C80F85"/>
    <w:rsid w:val="00C8242B"/>
    <w:rsid w:val="00C82DFB"/>
    <w:rsid w:val="00C84A84"/>
    <w:rsid w:val="00C84DD7"/>
    <w:rsid w:val="00C8555B"/>
    <w:rsid w:val="00C87542"/>
    <w:rsid w:val="00C9047C"/>
    <w:rsid w:val="00C95FE3"/>
    <w:rsid w:val="00C96883"/>
    <w:rsid w:val="00C97634"/>
    <w:rsid w:val="00C97D9B"/>
    <w:rsid w:val="00CA0C43"/>
    <w:rsid w:val="00CA4B2E"/>
    <w:rsid w:val="00CB0B76"/>
    <w:rsid w:val="00CB3382"/>
    <w:rsid w:val="00CB461D"/>
    <w:rsid w:val="00CB5863"/>
    <w:rsid w:val="00CB5A6D"/>
    <w:rsid w:val="00CB5D33"/>
    <w:rsid w:val="00CC075B"/>
    <w:rsid w:val="00CC7D02"/>
    <w:rsid w:val="00CD34A2"/>
    <w:rsid w:val="00CD3524"/>
    <w:rsid w:val="00CD4F3C"/>
    <w:rsid w:val="00CD5676"/>
    <w:rsid w:val="00CD6D59"/>
    <w:rsid w:val="00CE1C8B"/>
    <w:rsid w:val="00CE20E4"/>
    <w:rsid w:val="00CE42A9"/>
    <w:rsid w:val="00CE47E0"/>
    <w:rsid w:val="00CF545F"/>
    <w:rsid w:val="00CF6934"/>
    <w:rsid w:val="00D01BA8"/>
    <w:rsid w:val="00D127B7"/>
    <w:rsid w:val="00D12E63"/>
    <w:rsid w:val="00D164D5"/>
    <w:rsid w:val="00D22A1B"/>
    <w:rsid w:val="00D22EF9"/>
    <w:rsid w:val="00D24080"/>
    <w:rsid w:val="00D24ACE"/>
    <w:rsid w:val="00D3103F"/>
    <w:rsid w:val="00D31800"/>
    <w:rsid w:val="00D34F3B"/>
    <w:rsid w:val="00D3760E"/>
    <w:rsid w:val="00D44F5B"/>
    <w:rsid w:val="00D45E7C"/>
    <w:rsid w:val="00D4723E"/>
    <w:rsid w:val="00D51503"/>
    <w:rsid w:val="00D51A69"/>
    <w:rsid w:val="00D51E24"/>
    <w:rsid w:val="00D521E2"/>
    <w:rsid w:val="00D54CAC"/>
    <w:rsid w:val="00D56643"/>
    <w:rsid w:val="00D56EB9"/>
    <w:rsid w:val="00D56F44"/>
    <w:rsid w:val="00D57A61"/>
    <w:rsid w:val="00D7082B"/>
    <w:rsid w:val="00D7096F"/>
    <w:rsid w:val="00D70FDF"/>
    <w:rsid w:val="00D74EED"/>
    <w:rsid w:val="00D7740C"/>
    <w:rsid w:val="00D81C84"/>
    <w:rsid w:val="00D82B91"/>
    <w:rsid w:val="00D8496C"/>
    <w:rsid w:val="00D919B9"/>
    <w:rsid w:val="00D93F48"/>
    <w:rsid w:val="00DA0789"/>
    <w:rsid w:val="00DA2358"/>
    <w:rsid w:val="00DA243A"/>
    <w:rsid w:val="00DA396C"/>
    <w:rsid w:val="00DA491B"/>
    <w:rsid w:val="00DA4B03"/>
    <w:rsid w:val="00DA5AD6"/>
    <w:rsid w:val="00DA641A"/>
    <w:rsid w:val="00DA77B8"/>
    <w:rsid w:val="00DB19A7"/>
    <w:rsid w:val="00DB4080"/>
    <w:rsid w:val="00DB513D"/>
    <w:rsid w:val="00DB7943"/>
    <w:rsid w:val="00DC050D"/>
    <w:rsid w:val="00DC2195"/>
    <w:rsid w:val="00DC275B"/>
    <w:rsid w:val="00DC2F2C"/>
    <w:rsid w:val="00DC3919"/>
    <w:rsid w:val="00DC494B"/>
    <w:rsid w:val="00DC6C74"/>
    <w:rsid w:val="00DD194A"/>
    <w:rsid w:val="00DD28C4"/>
    <w:rsid w:val="00DD37BC"/>
    <w:rsid w:val="00DD6FAA"/>
    <w:rsid w:val="00DD73A2"/>
    <w:rsid w:val="00DE02E8"/>
    <w:rsid w:val="00DE1912"/>
    <w:rsid w:val="00DE283B"/>
    <w:rsid w:val="00DE33C3"/>
    <w:rsid w:val="00DE33DA"/>
    <w:rsid w:val="00DE4963"/>
    <w:rsid w:val="00DE532F"/>
    <w:rsid w:val="00DF530B"/>
    <w:rsid w:val="00DF5424"/>
    <w:rsid w:val="00DF6977"/>
    <w:rsid w:val="00DF7B6F"/>
    <w:rsid w:val="00E00643"/>
    <w:rsid w:val="00E00DCC"/>
    <w:rsid w:val="00E04515"/>
    <w:rsid w:val="00E04C96"/>
    <w:rsid w:val="00E05BAB"/>
    <w:rsid w:val="00E06543"/>
    <w:rsid w:val="00E11B6E"/>
    <w:rsid w:val="00E156A7"/>
    <w:rsid w:val="00E208FF"/>
    <w:rsid w:val="00E20E81"/>
    <w:rsid w:val="00E251BA"/>
    <w:rsid w:val="00E26312"/>
    <w:rsid w:val="00E273E4"/>
    <w:rsid w:val="00E31101"/>
    <w:rsid w:val="00E322C4"/>
    <w:rsid w:val="00E32C84"/>
    <w:rsid w:val="00E3551E"/>
    <w:rsid w:val="00E41EB5"/>
    <w:rsid w:val="00E43933"/>
    <w:rsid w:val="00E45F51"/>
    <w:rsid w:val="00E46088"/>
    <w:rsid w:val="00E514D8"/>
    <w:rsid w:val="00E52818"/>
    <w:rsid w:val="00E5702E"/>
    <w:rsid w:val="00E632D4"/>
    <w:rsid w:val="00E67150"/>
    <w:rsid w:val="00E67839"/>
    <w:rsid w:val="00E73A1C"/>
    <w:rsid w:val="00E755C4"/>
    <w:rsid w:val="00E75E48"/>
    <w:rsid w:val="00E77F5B"/>
    <w:rsid w:val="00E80671"/>
    <w:rsid w:val="00E8395B"/>
    <w:rsid w:val="00E8438F"/>
    <w:rsid w:val="00E943DF"/>
    <w:rsid w:val="00E94DE0"/>
    <w:rsid w:val="00EA488F"/>
    <w:rsid w:val="00EA7C9A"/>
    <w:rsid w:val="00EB1514"/>
    <w:rsid w:val="00EB37FB"/>
    <w:rsid w:val="00EB5589"/>
    <w:rsid w:val="00EC3470"/>
    <w:rsid w:val="00EC47EB"/>
    <w:rsid w:val="00EC55E3"/>
    <w:rsid w:val="00ED1553"/>
    <w:rsid w:val="00ED27EE"/>
    <w:rsid w:val="00ED7275"/>
    <w:rsid w:val="00ED7635"/>
    <w:rsid w:val="00EE13D4"/>
    <w:rsid w:val="00EE2887"/>
    <w:rsid w:val="00EE3B19"/>
    <w:rsid w:val="00EE3FBE"/>
    <w:rsid w:val="00EE494A"/>
    <w:rsid w:val="00EE56F7"/>
    <w:rsid w:val="00EE5955"/>
    <w:rsid w:val="00EE5993"/>
    <w:rsid w:val="00EE60CB"/>
    <w:rsid w:val="00EF225B"/>
    <w:rsid w:val="00EF3DA8"/>
    <w:rsid w:val="00EF5A31"/>
    <w:rsid w:val="00EF7DF0"/>
    <w:rsid w:val="00F00C2C"/>
    <w:rsid w:val="00F03124"/>
    <w:rsid w:val="00F041AD"/>
    <w:rsid w:val="00F1114C"/>
    <w:rsid w:val="00F115C8"/>
    <w:rsid w:val="00F159F1"/>
    <w:rsid w:val="00F15C8B"/>
    <w:rsid w:val="00F1647B"/>
    <w:rsid w:val="00F1795E"/>
    <w:rsid w:val="00F20559"/>
    <w:rsid w:val="00F2171A"/>
    <w:rsid w:val="00F21DBB"/>
    <w:rsid w:val="00F227C7"/>
    <w:rsid w:val="00F245E8"/>
    <w:rsid w:val="00F24DDF"/>
    <w:rsid w:val="00F268BD"/>
    <w:rsid w:val="00F27A9E"/>
    <w:rsid w:val="00F30AC7"/>
    <w:rsid w:val="00F32524"/>
    <w:rsid w:val="00F3393C"/>
    <w:rsid w:val="00F36314"/>
    <w:rsid w:val="00F3653A"/>
    <w:rsid w:val="00F44E97"/>
    <w:rsid w:val="00F4654A"/>
    <w:rsid w:val="00F527DE"/>
    <w:rsid w:val="00F54120"/>
    <w:rsid w:val="00F544AA"/>
    <w:rsid w:val="00F57F5C"/>
    <w:rsid w:val="00F60654"/>
    <w:rsid w:val="00F72CEB"/>
    <w:rsid w:val="00F73ED4"/>
    <w:rsid w:val="00F73F26"/>
    <w:rsid w:val="00F75F0B"/>
    <w:rsid w:val="00F761B8"/>
    <w:rsid w:val="00F81B3C"/>
    <w:rsid w:val="00F8281F"/>
    <w:rsid w:val="00F84776"/>
    <w:rsid w:val="00F864FF"/>
    <w:rsid w:val="00F91333"/>
    <w:rsid w:val="00F9149C"/>
    <w:rsid w:val="00F920F5"/>
    <w:rsid w:val="00F932C5"/>
    <w:rsid w:val="00F95515"/>
    <w:rsid w:val="00F974BC"/>
    <w:rsid w:val="00F97D98"/>
    <w:rsid w:val="00FA0114"/>
    <w:rsid w:val="00FA11A7"/>
    <w:rsid w:val="00FA2EDC"/>
    <w:rsid w:val="00FA6206"/>
    <w:rsid w:val="00FA7B05"/>
    <w:rsid w:val="00FA7D75"/>
    <w:rsid w:val="00FB0696"/>
    <w:rsid w:val="00FB4AB1"/>
    <w:rsid w:val="00FB7903"/>
    <w:rsid w:val="00FC5252"/>
    <w:rsid w:val="00FD01D2"/>
    <w:rsid w:val="00FD0575"/>
    <w:rsid w:val="00FD1312"/>
    <w:rsid w:val="00FD13C8"/>
    <w:rsid w:val="00FD5083"/>
    <w:rsid w:val="00FD6650"/>
    <w:rsid w:val="00FD7B93"/>
    <w:rsid w:val="00FE2DBD"/>
    <w:rsid w:val="00FE69FC"/>
    <w:rsid w:val="00FE6FE4"/>
    <w:rsid w:val="00FE75EB"/>
    <w:rsid w:val="00FE7B2A"/>
    <w:rsid w:val="00FF0D5A"/>
    <w:rsid w:val="00FF2416"/>
    <w:rsid w:val="00FF2871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5A6009"/>
  <w15:chartTrackingRefBased/>
  <w15:docId w15:val="{526A343C-6D71-46F5-9773-BEFCFCBA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F1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B6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B6E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44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0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03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036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3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29B2"/>
    <w:rPr>
      <w:color w:val="0000FF"/>
      <w:u w:val="single"/>
    </w:rPr>
  </w:style>
  <w:style w:type="table" w:styleId="TableGrid">
    <w:name w:val="Table Grid"/>
    <w:basedOn w:val="TableNormal"/>
    <w:uiPriority w:val="59"/>
    <w:rsid w:val="009F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57A61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7F21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F2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7F21"/>
    <w:rPr>
      <w:vertAlign w:val="superscript"/>
    </w:rPr>
  </w:style>
  <w:style w:type="paragraph" w:styleId="Revision">
    <w:name w:val="Revision"/>
    <w:hidden/>
    <w:uiPriority w:val="99"/>
    <w:semiHidden/>
    <w:rsid w:val="006B569E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D2A"/>
    <w:rPr>
      <w:color w:val="605E5C"/>
      <w:shd w:val="clear" w:color="auto" w:fill="E1DFDD"/>
    </w:rPr>
  </w:style>
  <w:style w:type="paragraph" w:customStyle="1" w:styleId="acthead5">
    <w:name w:val="acthead5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ubsection">
    <w:name w:val="subsection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">
    <w:name w:val="Unresolved Mention"/>
    <w:basedOn w:val="DefaultParagraphFont"/>
    <w:uiPriority w:val="99"/>
    <w:rsid w:val="004C3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disabilityreform@dss.gov.a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engage.dss.gov.au/ads-consultations-develop-guide-evaluatio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sabilitygateway.gov.au/sites/default/files/documents/2021-11/1786-australias-disability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age.dss.gov.au/ads-consultations-develop-guide-evaluation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E99A17E-59D2-490C-AAF2-D23E5654F27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3ECD5-264A-468E-B1C0-CC8B072520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BD3333-6BB9-436F-BAB8-25946BD71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74DCBA-6BA7-4A25-BC86-9226D59879A3}">
  <ds:schemaRefs>
    <ds:schemaRef ds:uri="http://schemas.microsoft.com/office/2006/metadata/properties"/>
    <ds:schemaRef ds:uri="http://schemas.microsoft.com/office/infopath/2007/PartnerControls"/>
    <ds:schemaRef ds:uri="1E99A17E-59D2-490C-AAF2-D23E5654F271"/>
  </ds:schemaRefs>
</ds:datastoreItem>
</file>

<file path=customXml/itemProps4.xml><?xml version="1.0" encoding="utf-8"?>
<ds:datastoreItem xmlns:ds="http://schemas.openxmlformats.org/officeDocument/2006/customXml" ds:itemID="{21B50D91-DF9B-4927-8063-AB692509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1389</Words>
  <Characters>4979</Characters>
  <Application>Microsoft Office Word</Application>
  <DocSecurity>0</DocSecurity>
  <Lines>106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Tiffany</dc:creator>
  <cp:keywords>[SEC=OFFICIAL]</cp:keywords>
  <cp:lastModifiedBy>Rachael</cp:lastModifiedBy>
  <cp:revision>8</cp:revision>
  <dcterms:created xsi:type="dcterms:W3CDTF">2022-09-14T00:02:00Z</dcterms:created>
  <dcterms:modified xsi:type="dcterms:W3CDTF">2022-10-11T00:22:00Z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C5C3660634049E48236AA51E260431A4</vt:lpwstr>
  </property>
  <property fmtid="{D5CDD505-2E9C-101B-9397-08002B2CF9AE}" pid="7" name="PM_Hash_Salt_Prev">
    <vt:lpwstr>CF08FD251E9135B4DDAA68FA8DD36088</vt:lpwstr>
  </property>
  <property fmtid="{D5CDD505-2E9C-101B-9397-08002B2CF9AE}" pid="8" name="PM_Hash_SHA1">
    <vt:lpwstr>D19C60112CF9BFCDC934BBE7240E696FC328C6DD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AF6A755604954D858A4A7B81595F96FD</vt:lpwstr>
  </property>
  <property fmtid="{D5CDD505-2E9C-101B-9397-08002B2CF9AE}" pid="15" name="PM_OriginationTimeStamp">
    <vt:lpwstr>2022-10-11T00:22:20Z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298881630DE3A545F6540B54C95D601C84ADCDE4517577518582277565BC7A09</vt:lpwstr>
  </property>
  <property fmtid="{D5CDD505-2E9C-101B-9397-08002B2CF9AE}" pid="18" name="PM_Originator_Hash_SHA1">
    <vt:lpwstr>4688CA2B5F9BA29381596D1F6150B1DBEFA94D73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