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BAA88" w14:textId="09AD9BCD" w:rsidR="00EA5560" w:rsidRPr="00095E75" w:rsidRDefault="004936B0" w:rsidP="00F377A0">
      <w:pPr>
        <w:spacing w:line="240" w:lineRule="auto"/>
        <w:rPr>
          <w:rFonts w:asciiTheme="minorHAnsi" w:hAnsiTheme="minorHAnsi" w:cstheme="minorHAnsi"/>
          <w:b/>
          <w:sz w:val="52"/>
          <w:szCs w:val="52"/>
        </w:rPr>
      </w:pPr>
      <w:r>
        <w:rPr>
          <w:b/>
          <w:noProof/>
          <w:sz w:val="20"/>
          <w:lang w:eastAsia="en-AU"/>
        </w:rPr>
        <w:drawing>
          <wp:inline distT="0" distB="0" distL="0" distR="0" wp14:anchorId="643ECEE1" wp14:editId="58936B8C">
            <wp:extent cx="3600450" cy="733425"/>
            <wp:effectExtent l="0" t="0" r="0" b="9525"/>
            <wp:docPr id="3" name="Picture 3"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450" cy="733425"/>
                    </a:xfrm>
                    <a:prstGeom prst="rect">
                      <a:avLst/>
                    </a:prstGeom>
                    <a:noFill/>
                    <a:ln>
                      <a:noFill/>
                    </a:ln>
                  </pic:spPr>
                </pic:pic>
              </a:graphicData>
            </a:graphic>
          </wp:inline>
        </w:drawing>
      </w:r>
    </w:p>
    <w:p w14:paraId="306A008B" w14:textId="77777777" w:rsidR="00EA5560" w:rsidRPr="00095E75" w:rsidRDefault="00EA5560" w:rsidP="00F377A0">
      <w:pPr>
        <w:spacing w:line="240" w:lineRule="auto"/>
        <w:rPr>
          <w:rFonts w:asciiTheme="minorHAnsi" w:hAnsiTheme="minorHAnsi" w:cstheme="minorHAnsi"/>
          <w:b/>
          <w:sz w:val="72"/>
          <w:szCs w:val="52"/>
        </w:rPr>
      </w:pPr>
    </w:p>
    <w:p w14:paraId="6DA3A5DE" w14:textId="77777777" w:rsidR="00EA5560" w:rsidRPr="00095E75" w:rsidRDefault="00EA5560" w:rsidP="00F377A0">
      <w:pPr>
        <w:spacing w:line="240" w:lineRule="auto"/>
        <w:rPr>
          <w:rFonts w:asciiTheme="minorHAnsi" w:hAnsiTheme="minorHAnsi" w:cstheme="minorHAnsi"/>
          <w:b/>
          <w:sz w:val="72"/>
          <w:szCs w:val="52"/>
        </w:rPr>
      </w:pPr>
    </w:p>
    <w:p w14:paraId="1EC84C3E" w14:textId="77777777" w:rsidR="00EA5560" w:rsidRPr="00095E75" w:rsidRDefault="001C5C2A" w:rsidP="00F377A0">
      <w:pPr>
        <w:spacing w:line="240" w:lineRule="auto"/>
        <w:rPr>
          <w:rFonts w:asciiTheme="minorHAnsi" w:hAnsiTheme="minorHAnsi" w:cstheme="minorHAnsi"/>
          <w:b/>
          <w:sz w:val="96"/>
          <w:szCs w:val="52"/>
        </w:rPr>
      </w:pPr>
      <w:r w:rsidRPr="00095E75">
        <w:rPr>
          <w:rFonts w:asciiTheme="minorHAnsi" w:hAnsiTheme="minorHAnsi" w:cstheme="minorHAnsi"/>
          <w:b/>
          <w:sz w:val="96"/>
          <w:szCs w:val="52"/>
        </w:rPr>
        <w:t xml:space="preserve">The Future of </w:t>
      </w:r>
      <w:r w:rsidR="00EA5560" w:rsidRPr="00095E75">
        <w:rPr>
          <w:rFonts w:asciiTheme="minorHAnsi" w:hAnsiTheme="minorHAnsi" w:cstheme="minorHAnsi"/>
          <w:b/>
          <w:sz w:val="96"/>
          <w:szCs w:val="52"/>
        </w:rPr>
        <w:t>Supported Employment</w:t>
      </w:r>
    </w:p>
    <w:p w14:paraId="0521961B" w14:textId="77777777" w:rsidR="00EA5560" w:rsidRPr="00095E75" w:rsidRDefault="00EA5560" w:rsidP="00F377A0">
      <w:pPr>
        <w:spacing w:line="240" w:lineRule="auto"/>
        <w:rPr>
          <w:rFonts w:asciiTheme="minorHAnsi" w:hAnsiTheme="minorHAnsi" w:cstheme="minorHAnsi"/>
          <w:b/>
          <w:sz w:val="52"/>
          <w:szCs w:val="52"/>
        </w:rPr>
      </w:pPr>
      <w:r w:rsidRPr="00095E75">
        <w:rPr>
          <w:rFonts w:asciiTheme="minorHAnsi" w:hAnsiTheme="minorHAnsi" w:cstheme="minorHAnsi"/>
          <w:b/>
          <w:sz w:val="52"/>
          <w:szCs w:val="52"/>
        </w:rPr>
        <w:t xml:space="preserve">Discussion paper </w:t>
      </w:r>
    </w:p>
    <w:p w14:paraId="74884A65" w14:textId="00127929" w:rsidR="00137959" w:rsidRPr="00095E75" w:rsidRDefault="00155810" w:rsidP="00F377A0">
      <w:pPr>
        <w:spacing w:line="240" w:lineRule="auto"/>
        <w:rPr>
          <w:rFonts w:asciiTheme="minorHAnsi" w:hAnsiTheme="minorHAnsi" w:cstheme="minorHAnsi"/>
          <w:b/>
          <w:sz w:val="52"/>
          <w:szCs w:val="52"/>
        </w:rPr>
      </w:pPr>
      <w:r>
        <w:rPr>
          <w:rFonts w:asciiTheme="minorHAnsi" w:hAnsiTheme="minorHAnsi" w:cstheme="minorHAnsi"/>
          <w:b/>
          <w:sz w:val="52"/>
          <w:szCs w:val="52"/>
        </w:rPr>
        <w:t>June</w:t>
      </w:r>
      <w:r w:rsidR="00EA5560" w:rsidRPr="00095E75">
        <w:rPr>
          <w:rFonts w:asciiTheme="minorHAnsi" w:hAnsiTheme="minorHAnsi" w:cstheme="minorHAnsi"/>
          <w:b/>
          <w:sz w:val="52"/>
          <w:szCs w:val="52"/>
        </w:rPr>
        <w:t xml:space="preserve"> 2023</w:t>
      </w:r>
    </w:p>
    <w:p w14:paraId="2B9AF490" w14:textId="77777777" w:rsidR="00EA5560" w:rsidRPr="00095E75" w:rsidRDefault="00EA5560" w:rsidP="00F377A0">
      <w:pPr>
        <w:spacing w:line="240" w:lineRule="auto"/>
        <w:rPr>
          <w:rFonts w:asciiTheme="minorHAnsi" w:hAnsiTheme="minorHAnsi" w:cstheme="minorHAnsi"/>
          <w:b/>
          <w:sz w:val="44"/>
          <w:szCs w:val="52"/>
        </w:rPr>
      </w:pPr>
    </w:p>
    <w:p w14:paraId="72A4F321" w14:textId="77777777" w:rsidR="00EA5560" w:rsidRPr="00095E75" w:rsidRDefault="00EA5560" w:rsidP="00F377A0">
      <w:pPr>
        <w:spacing w:line="240" w:lineRule="auto"/>
        <w:rPr>
          <w:rFonts w:asciiTheme="minorHAnsi" w:hAnsiTheme="minorHAnsi" w:cstheme="minorHAnsi"/>
          <w:b/>
          <w:sz w:val="44"/>
          <w:szCs w:val="52"/>
        </w:rPr>
      </w:pPr>
    </w:p>
    <w:p w14:paraId="3D102962" w14:textId="77777777" w:rsidR="00EA5560" w:rsidRPr="00095E75" w:rsidRDefault="00EA5560" w:rsidP="00F377A0">
      <w:pPr>
        <w:spacing w:line="240" w:lineRule="auto"/>
        <w:rPr>
          <w:rFonts w:asciiTheme="minorHAnsi" w:hAnsiTheme="minorHAnsi" w:cstheme="minorHAnsi"/>
          <w:b/>
          <w:sz w:val="44"/>
          <w:szCs w:val="52"/>
        </w:rPr>
      </w:pPr>
    </w:p>
    <w:p w14:paraId="301059C3" w14:textId="77777777" w:rsidR="00EA5560" w:rsidRPr="00095E75" w:rsidRDefault="00EA5560" w:rsidP="00F377A0">
      <w:pPr>
        <w:spacing w:line="240" w:lineRule="auto"/>
        <w:rPr>
          <w:rFonts w:asciiTheme="minorHAnsi" w:hAnsiTheme="minorHAnsi" w:cstheme="minorHAnsi"/>
          <w:b/>
          <w:sz w:val="44"/>
          <w:szCs w:val="52"/>
        </w:rPr>
      </w:pPr>
    </w:p>
    <w:p w14:paraId="7E505A6A" w14:textId="02E8B7D8" w:rsidR="00EA5560" w:rsidRPr="00095E75" w:rsidRDefault="00EA5560" w:rsidP="00F377A0">
      <w:pPr>
        <w:spacing w:line="240" w:lineRule="auto"/>
        <w:rPr>
          <w:rFonts w:asciiTheme="minorHAnsi" w:hAnsiTheme="minorHAnsi" w:cstheme="minorHAnsi"/>
          <w:b/>
          <w:sz w:val="44"/>
          <w:szCs w:val="52"/>
        </w:rPr>
      </w:pPr>
    </w:p>
    <w:p w14:paraId="34E17B1D" w14:textId="603523EA" w:rsidR="00DD0CEC" w:rsidRDefault="00DD0CEC" w:rsidP="00F377A0">
      <w:pPr>
        <w:spacing w:line="240" w:lineRule="auto"/>
        <w:rPr>
          <w:rFonts w:asciiTheme="minorHAnsi" w:hAnsiTheme="minorHAnsi" w:cstheme="minorHAnsi"/>
          <w:b/>
          <w:sz w:val="44"/>
          <w:szCs w:val="52"/>
        </w:rPr>
      </w:pPr>
    </w:p>
    <w:p w14:paraId="71AFAB96" w14:textId="199CB33C" w:rsidR="00BD46AF" w:rsidRDefault="00BD46AF" w:rsidP="00F377A0">
      <w:pPr>
        <w:spacing w:line="240" w:lineRule="auto"/>
        <w:rPr>
          <w:rFonts w:asciiTheme="minorHAnsi" w:hAnsiTheme="minorHAnsi" w:cstheme="minorHAnsi"/>
          <w:b/>
          <w:sz w:val="44"/>
          <w:szCs w:val="52"/>
        </w:rPr>
      </w:pPr>
    </w:p>
    <w:p w14:paraId="2B94D280" w14:textId="5ADD2FBA" w:rsidR="00BD46AF" w:rsidRDefault="00BD46AF" w:rsidP="00F377A0">
      <w:pPr>
        <w:spacing w:line="240" w:lineRule="auto"/>
        <w:rPr>
          <w:rFonts w:asciiTheme="minorHAnsi" w:hAnsiTheme="minorHAnsi" w:cstheme="minorHAnsi"/>
          <w:b/>
          <w:sz w:val="44"/>
          <w:szCs w:val="52"/>
        </w:rPr>
      </w:pPr>
    </w:p>
    <w:sdt>
      <w:sdtPr>
        <w:rPr>
          <w:rFonts w:asciiTheme="minorHAnsi" w:eastAsiaTheme="minorHAnsi" w:hAnsiTheme="minorHAnsi" w:cstheme="minorHAnsi"/>
          <w:b w:val="0"/>
          <w:bCs w:val="0"/>
          <w:sz w:val="22"/>
          <w:szCs w:val="22"/>
          <w:lang w:bidi="ar-SA"/>
        </w:rPr>
        <w:id w:val="-423887506"/>
        <w:docPartObj>
          <w:docPartGallery w:val="Table of Contents"/>
          <w:docPartUnique/>
        </w:docPartObj>
      </w:sdtPr>
      <w:sdtEndPr>
        <w:rPr>
          <w:noProof/>
        </w:rPr>
      </w:sdtEndPr>
      <w:sdtContent>
        <w:p w14:paraId="73689E0D" w14:textId="77777777" w:rsidR="002D5D35" w:rsidRPr="00095E75" w:rsidRDefault="002D5D35" w:rsidP="00F377A0">
          <w:pPr>
            <w:pStyle w:val="TOCHeading"/>
            <w:spacing w:line="240" w:lineRule="auto"/>
            <w:rPr>
              <w:rFonts w:asciiTheme="minorHAnsi" w:hAnsiTheme="minorHAnsi" w:cstheme="minorHAnsi"/>
            </w:rPr>
          </w:pPr>
          <w:r w:rsidRPr="00095E75">
            <w:rPr>
              <w:rFonts w:asciiTheme="minorHAnsi" w:hAnsiTheme="minorHAnsi" w:cstheme="minorHAnsi"/>
            </w:rPr>
            <w:t>Table of Contents</w:t>
          </w:r>
        </w:p>
        <w:p w14:paraId="46EE7E95" w14:textId="392E56E2" w:rsidR="00DB3454" w:rsidRDefault="002D5D35">
          <w:pPr>
            <w:pStyle w:val="TOC1"/>
            <w:rPr>
              <w:rFonts w:asciiTheme="minorHAnsi" w:eastAsiaTheme="minorEastAsia" w:hAnsiTheme="minorHAnsi" w:cstheme="minorBidi"/>
              <w:noProof/>
              <w:spacing w:val="0"/>
              <w:sz w:val="22"/>
              <w:szCs w:val="22"/>
            </w:rPr>
          </w:pPr>
          <w:r w:rsidRPr="00095E75">
            <w:fldChar w:fldCharType="begin"/>
          </w:r>
          <w:r w:rsidRPr="00095E75">
            <w:instrText xml:space="preserve"> TOC \o "1-3" \h \z \u </w:instrText>
          </w:r>
          <w:r w:rsidRPr="00095E75">
            <w:fldChar w:fldCharType="separate"/>
          </w:r>
          <w:hyperlink w:anchor="_Toc138769561" w:history="1">
            <w:r w:rsidR="00DB3454" w:rsidRPr="00C31175">
              <w:rPr>
                <w:rStyle w:val="Hyperlink"/>
                <w:rFonts w:eastAsiaTheme="majorEastAsia" w:cstheme="minorHAnsi"/>
                <w:noProof/>
              </w:rPr>
              <w:t>Introduction</w:t>
            </w:r>
            <w:r w:rsidR="00DB3454">
              <w:rPr>
                <w:noProof/>
                <w:webHidden/>
              </w:rPr>
              <w:tab/>
            </w:r>
            <w:r w:rsidR="00DB3454">
              <w:rPr>
                <w:noProof/>
                <w:webHidden/>
              </w:rPr>
              <w:fldChar w:fldCharType="begin"/>
            </w:r>
            <w:r w:rsidR="00DB3454">
              <w:rPr>
                <w:noProof/>
                <w:webHidden/>
              </w:rPr>
              <w:instrText xml:space="preserve"> PAGEREF _Toc138769561 \h </w:instrText>
            </w:r>
            <w:r w:rsidR="00DB3454">
              <w:rPr>
                <w:noProof/>
                <w:webHidden/>
              </w:rPr>
            </w:r>
            <w:r w:rsidR="00DB3454">
              <w:rPr>
                <w:noProof/>
                <w:webHidden/>
              </w:rPr>
              <w:fldChar w:fldCharType="separate"/>
            </w:r>
            <w:r w:rsidR="00DB3454">
              <w:rPr>
                <w:noProof/>
                <w:webHidden/>
              </w:rPr>
              <w:t>3</w:t>
            </w:r>
            <w:r w:rsidR="00DB3454">
              <w:rPr>
                <w:noProof/>
                <w:webHidden/>
              </w:rPr>
              <w:fldChar w:fldCharType="end"/>
            </w:r>
          </w:hyperlink>
        </w:p>
        <w:p w14:paraId="467AF95D" w14:textId="3F39F20C" w:rsidR="00DB3454" w:rsidRDefault="00566697">
          <w:pPr>
            <w:pStyle w:val="TOC1"/>
            <w:rPr>
              <w:rFonts w:asciiTheme="minorHAnsi" w:eastAsiaTheme="minorEastAsia" w:hAnsiTheme="minorHAnsi" w:cstheme="minorBidi"/>
              <w:noProof/>
              <w:spacing w:val="0"/>
              <w:sz w:val="22"/>
              <w:szCs w:val="22"/>
            </w:rPr>
          </w:pPr>
          <w:hyperlink w:anchor="_Toc138769562" w:history="1">
            <w:r w:rsidR="00DB3454" w:rsidRPr="00C31175">
              <w:rPr>
                <w:rStyle w:val="Hyperlink"/>
                <w:rFonts w:eastAsiaTheme="majorEastAsia" w:cstheme="minorHAnsi"/>
                <w:noProof/>
              </w:rPr>
              <w:t>Initiatives</w:t>
            </w:r>
            <w:r w:rsidR="00DB3454">
              <w:rPr>
                <w:noProof/>
                <w:webHidden/>
              </w:rPr>
              <w:tab/>
            </w:r>
            <w:r w:rsidR="00DB3454">
              <w:rPr>
                <w:noProof/>
                <w:webHidden/>
              </w:rPr>
              <w:fldChar w:fldCharType="begin"/>
            </w:r>
            <w:r w:rsidR="00DB3454">
              <w:rPr>
                <w:noProof/>
                <w:webHidden/>
              </w:rPr>
              <w:instrText xml:space="preserve"> PAGEREF _Toc138769562 \h </w:instrText>
            </w:r>
            <w:r w:rsidR="00DB3454">
              <w:rPr>
                <w:noProof/>
                <w:webHidden/>
              </w:rPr>
            </w:r>
            <w:r w:rsidR="00DB3454">
              <w:rPr>
                <w:noProof/>
                <w:webHidden/>
              </w:rPr>
              <w:fldChar w:fldCharType="separate"/>
            </w:r>
            <w:r w:rsidR="00DB3454">
              <w:rPr>
                <w:noProof/>
                <w:webHidden/>
              </w:rPr>
              <w:t>6</w:t>
            </w:r>
            <w:r w:rsidR="00DB3454">
              <w:rPr>
                <w:noProof/>
                <w:webHidden/>
              </w:rPr>
              <w:fldChar w:fldCharType="end"/>
            </w:r>
          </w:hyperlink>
        </w:p>
        <w:p w14:paraId="76BD3973" w14:textId="6488D2E0" w:rsidR="00DB3454" w:rsidRDefault="00566697">
          <w:pPr>
            <w:pStyle w:val="TOC1"/>
            <w:rPr>
              <w:rFonts w:asciiTheme="minorHAnsi" w:eastAsiaTheme="minorEastAsia" w:hAnsiTheme="minorHAnsi" w:cstheme="minorBidi"/>
              <w:noProof/>
              <w:spacing w:val="0"/>
              <w:sz w:val="22"/>
              <w:szCs w:val="22"/>
            </w:rPr>
          </w:pPr>
          <w:hyperlink w:anchor="_Toc138769563" w:history="1">
            <w:r w:rsidR="00DB3454" w:rsidRPr="00C31175">
              <w:rPr>
                <w:rStyle w:val="Hyperlink"/>
                <w:rFonts w:eastAsiaTheme="majorEastAsia" w:cstheme="minorHAnsi"/>
                <w:noProof/>
              </w:rPr>
              <w:t>1.</w:t>
            </w:r>
            <w:r w:rsidR="00DB3454">
              <w:rPr>
                <w:rFonts w:asciiTheme="minorHAnsi" w:eastAsiaTheme="minorEastAsia" w:hAnsiTheme="minorHAnsi" w:cstheme="minorBidi"/>
                <w:noProof/>
                <w:spacing w:val="0"/>
                <w:sz w:val="22"/>
                <w:szCs w:val="22"/>
              </w:rPr>
              <w:tab/>
            </w:r>
            <w:r w:rsidR="00DB3454" w:rsidRPr="00C31175">
              <w:rPr>
                <w:rStyle w:val="Hyperlink"/>
                <w:rFonts w:eastAsiaTheme="majorEastAsia" w:cstheme="minorHAnsi"/>
                <w:noProof/>
              </w:rPr>
              <w:t>Structural Adjustment Fund</w:t>
            </w:r>
            <w:r w:rsidR="00DB3454">
              <w:rPr>
                <w:noProof/>
                <w:webHidden/>
              </w:rPr>
              <w:tab/>
            </w:r>
            <w:r w:rsidR="00DB3454">
              <w:rPr>
                <w:noProof/>
                <w:webHidden/>
              </w:rPr>
              <w:fldChar w:fldCharType="begin"/>
            </w:r>
            <w:r w:rsidR="00DB3454">
              <w:rPr>
                <w:noProof/>
                <w:webHidden/>
              </w:rPr>
              <w:instrText xml:space="preserve"> PAGEREF _Toc138769563 \h </w:instrText>
            </w:r>
            <w:r w:rsidR="00DB3454">
              <w:rPr>
                <w:noProof/>
                <w:webHidden/>
              </w:rPr>
            </w:r>
            <w:r w:rsidR="00DB3454">
              <w:rPr>
                <w:noProof/>
                <w:webHidden/>
              </w:rPr>
              <w:fldChar w:fldCharType="separate"/>
            </w:r>
            <w:r w:rsidR="00DB3454">
              <w:rPr>
                <w:noProof/>
                <w:webHidden/>
              </w:rPr>
              <w:t>7</w:t>
            </w:r>
            <w:r w:rsidR="00DB3454">
              <w:rPr>
                <w:noProof/>
                <w:webHidden/>
              </w:rPr>
              <w:fldChar w:fldCharType="end"/>
            </w:r>
          </w:hyperlink>
        </w:p>
        <w:p w14:paraId="5451FAB8" w14:textId="5175BB08" w:rsidR="00DB3454" w:rsidRDefault="00566697">
          <w:pPr>
            <w:pStyle w:val="TOC1"/>
            <w:rPr>
              <w:rFonts w:asciiTheme="minorHAnsi" w:eastAsiaTheme="minorEastAsia" w:hAnsiTheme="minorHAnsi" w:cstheme="minorBidi"/>
              <w:noProof/>
              <w:spacing w:val="0"/>
              <w:sz w:val="22"/>
              <w:szCs w:val="22"/>
            </w:rPr>
          </w:pPr>
          <w:hyperlink w:anchor="_Toc138769564" w:history="1">
            <w:r w:rsidR="00DB3454" w:rsidRPr="00C31175">
              <w:rPr>
                <w:rStyle w:val="Hyperlink"/>
                <w:rFonts w:eastAsiaTheme="majorEastAsia" w:cstheme="minorHAnsi"/>
                <w:noProof/>
              </w:rPr>
              <w:t>2.</w:t>
            </w:r>
            <w:r w:rsidR="00DB3454">
              <w:rPr>
                <w:rFonts w:asciiTheme="minorHAnsi" w:eastAsiaTheme="minorEastAsia" w:hAnsiTheme="minorHAnsi" w:cstheme="minorBidi"/>
                <w:noProof/>
                <w:spacing w:val="0"/>
                <w:sz w:val="22"/>
                <w:szCs w:val="22"/>
              </w:rPr>
              <w:tab/>
            </w:r>
            <w:r w:rsidR="00DB3454" w:rsidRPr="00C31175">
              <w:rPr>
                <w:rStyle w:val="Hyperlink"/>
                <w:rFonts w:eastAsiaTheme="majorEastAsia" w:cstheme="minorHAnsi"/>
                <w:noProof/>
              </w:rPr>
              <w:t>Transition to the revised Supported Employment Services Award</w:t>
            </w:r>
            <w:r w:rsidR="00DB3454">
              <w:rPr>
                <w:noProof/>
                <w:webHidden/>
              </w:rPr>
              <w:tab/>
            </w:r>
            <w:r w:rsidR="00DB3454">
              <w:rPr>
                <w:noProof/>
                <w:webHidden/>
              </w:rPr>
              <w:fldChar w:fldCharType="begin"/>
            </w:r>
            <w:r w:rsidR="00DB3454">
              <w:rPr>
                <w:noProof/>
                <w:webHidden/>
              </w:rPr>
              <w:instrText xml:space="preserve"> PAGEREF _Toc138769564 \h </w:instrText>
            </w:r>
            <w:r w:rsidR="00DB3454">
              <w:rPr>
                <w:noProof/>
                <w:webHidden/>
              </w:rPr>
            </w:r>
            <w:r w:rsidR="00DB3454">
              <w:rPr>
                <w:noProof/>
                <w:webHidden/>
              </w:rPr>
              <w:fldChar w:fldCharType="separate"/>
            </w:r>
            <w:r w:rsidR="00DB3454">
              <w:rPr>
                <w:noProof/>
                <w:webHidden/>
              </w:rPr>
              <w:t>9</w:t>
            </w:r>
            <w:r w:rsidR="00DB3454">
              <w:rPr>
                <w:noProof/>
                <w:webHidden/>
              </w:rPr>
              <w:fldChar w:fldCharType="end"/>
            </w:r>
          </w:hyperlink>
        </w:p>
        <w:p w14:paraId="680C4E1E" w14:textId="43E15D5F" w:rsidR="00DB3454" w:rsidRDefault="00566697">
          <w:pPr>
            <w:pStyle w:val="TOC1"/>
            <w:rPr>
              <w:rFonts w:asciiTheme="minorHAnsi" w:eastAsiaTheme="minorEastAsia" w:hAnsiTheme="minorHAnsi" w:cstheme="minorBidi"/>
              <w:noProof/>
              <w:spacing w:val="0"/>
              <w:sz w:val="22"/>
              <w:szCs w:val="22"/>
            </w:rPr>
          </w:pPr>
          <w:hyperlink w:anchor="_Toc138769565" w:history="1">
            <w:r w:rsidR="00DB3454" w:rsidRPr="00C31175">
              <w:rPr>
                <w:rStyle w:val="Hyperlink"/>
                <w:rFonts w:eastAsiaTheme="majorEastAsia" w:cstheme="minorHAnsi"/>
                <w:noProof/>
              </w:rPr>
              <w:t>3.</w:t>
            </w:r>
            <w:r w:rsidR="00DB3454">
              <w:rPr>
                <w:rFonts w:asciiTheme="minorHAnsi" w:eastAsiaTheme="minorEastAsia" w:hAnsiTheme="minorHAnsi" w:cstheme="minorBidi"/>
                <w:noProof/>
                <w:spacing w:val="0"/>
                <w:sz w:val="22"/>
                <w:szCs w:val="22"/>
              </w:rPr>
              <w:tab/>
            </w:r>
            <w:r w:rsidR="00DB3454" w:rsidRPr="00C31175">
              <w:rPr>
                <w:rStyle w:val="Hyperlink"/>
                <w:rFonts w:eastAsiaTheme="majorEastAsia" w:cstheme="minorHAnsi"/>
                <w:noProof/>
              </w:rPr>
              <w:t>Consultation on a disability business procurement initiative</w:t>
            </w:r>
            <w:r w:rsidR="00DB3454">
              <w:rPr>
                <w:noProof/>
                <w:webHidden/>
              </w:rPr>
              <w:tab/>
            </w:r>
            <w:r w:rsidR="00DB3454">
              <w:rPr>
                <w:noProof/>
                <w:webHidden/>
              </w:rPr>
              <w:fldChar w:fldCharType="begin"/>
            </w:r>
            <w:r w:rsidR="00DB3454">
              <w:rPr>
                <w:noProof/>
                <w:webHidden/>
              </w:rPr>
              <w:instrText xml:space="preserve"> PAGEREF _Toc138769565 \h </w:instrText>
            </w:r>
            <w:r w:rsidR="00DB3454">
              <w:rPr>
                <w:noProof/>
                <w:webHidden/>
              </w:rPr>
            </w:r>
            <w:r w:rsidR="00DB3454">
              <w:rPr>
                <w:noProof/>
                <w:webHidden/>
              </w:rPr>
              <w:fldChar w:fldCharType="separate"/>
            </w:r>
            <w:r w:rsidR="00DB3454">
              <w:rPr>
                <w:noProof/>
                <w:webHidden/>
              </w:rPr>
              <w:t>10</w:t>
            </w:r>
            <w:r w:rsidR="00DB3454">
              <w:rPr>
                <w:noProof/>
                <w:webHidden/>
              </w:rPr>
              <w:fldChar w:fldCharType="end"/>
            </w:r>
          </w:hyperlink>
        </w:p>
        <w:p w14:paraId="3B1DB69B" w14:textId="578341E3" w:rsidR="00DB3454" w:rsidRDefault="00566697">
          <w:pPr>
            <w:pStyle w:val="TOC1"/>
            <w:rPr>
              <w:rFonts w:asciiTheme="minorHAnsi" w:eastAsiaTheme="minorEastAsia" w:hAnsiTheme="minorHAnsi" w:cstheme="minorBidi"/>
              <w:noProof/>
              <w:spacing w:val="0"/>
              <w:sz w:val="22"/>
              <w:szCs w:val="22"/>
            </w:rPr>
          </w:pPr>
          <w:hyperlink w:anchor="_Toc138769566" w:history="1">
            <w:r w:rsidR="00DB3454" w:rsidRPr="00C31175">
              <w:rPr>
                <w:rStyle w:val="Hyperlink"/>
                <w:rFonts w:eastAsiaTheme="majorEastAsia" w:cstheme="minorHAnsi"/>
                <w:noProof/>
              </w:rPr>
              <w:t>4.</w:t>
            </w:r>
            <w:r w:rsidR="00DB3454">
              <w:rPr>
                <w:rFonts w:asciiTheme="minorHAnsi" w:eastAsiaTheme="minorEastAsia" w:hAnsiTheme="minorHAnsi" w:cstheme="minorBidi"/>
                <w:noProof/>
                <w:spacing w:val="0"/>
                <w:sz w:val="22"/>
                <w:szCs w:val="22"/>
              </w:rPr>
              <w:tab/>
            </w:r>
            <w:r w:rsidR="00DB3454" w:rsidRPr="00C31175">
              <w:rPr>
                <w:rStyle w:val="Hyperlink"/>
                <w:rFonts w:eastAsiaTheme="majorEastAsia" w:cstheme="minorHAnsi"/>
                <w:noProof/>
              </w:rPr>
              <w:t>Evaluation of supported employment initiatives and trials</w:t>
            </w:r>
            <w:r w:rsidR="00DB3454">
              <w:rPr>
                <w:noProof/>
                <w:webHidden/>
              </w:rPr>
              <w:tab/>
            </w:r>
            <w:r w:rsidR="00DB3454">
              <w:rPr>
                <w:noProof/>
                <w:webHidden/>
              </w:rPr>
              <w:fldChar w:fldCharType="begin"/>
            </w:r>
            <w:r w:rsidR="00DB3454">
              <w:rPr>
                <w:noProof/>
                <w:webHidden/>
              </w:rPr>
              <w:instrText xml:space="preserve"> PAGEREF _Toc138769566 \h </w:instrText>
            </w:r>
            <w:r w:rsidR="00DB3454">
              <w:rPr>
                <w:noProof/>
                <w:webHidden/>
              </w:rPr>
            </w:r>
            <w:r w:rsidR="00DB3454">
              <w:rPr>
                <w:noProof/>
                <w:webHidden/>
              </w:rPr>
              <w:fldChar w:fldCharType="separate"/>
            </w:r>
            <w:r w:rsidR="00DB3454">
              <w:rPr>
                <w:noProof/>
                <w:webHidden/>
              </w:rPr>
              <w:t>12</w:t>
            </w:r>
            <w:r w:rsidR="00DB3454">
              <w:rPr>
                <w:noProof/>
                <w:webHidden/>
              </w:rPr>
              <w:fldChar w:fldCharType="end"/>
            </w:r>
          </w:hyperlink>
        </w:p>
        <w:p w14:paraId="7DF32CC0" w14:textId="75BEE3DA" w:rsidR="00DB3454" w:rsidRDefault="00566697">
          <w:pPr>
            <w:pStyle w:val="TOC1"/>
            <w:rPr>
              <w:rFonts w:asciiTheme="minorHAnsi" w:eastAsiaTheme="minorEastAsia" w:hAnsiTheme="minorHAnsi" w:cstheme="minorBidi"/>
              <w:noProof/>
              <w:spacing w:val="0"/>
              <w:sz w:val="22"/>
              <w:szCs w:val="22"/>
            </w:rPr>
          </w:pPr>
          <w:hyperlink w:anchor="_Toc138769567" w:history="1">
            <w:r w:rsidR="00DB3454" w:rsidRPr="00C31175">
              <w:rPr>
                <w:rStyle w:val="Hyperlink"/>
                <w:rFonts w:eastAsiaTheme="majorEastAsia" w:cstheme="minorHAnsi"/>
                <w:noProof/>
              </w:rPr>
              <w:t>5.</w:t>
            </w:r>
            <w:r w:rsidR="00DB3454">
              <w:rPr>
                <w:rFonts w:asciiTheme="minorHAnsi" w:eastAsiaTheme="minorEastAsia" w:hAnsiTheme="minorHAnsi" w:cstheme="minorBidi"/>
                <w:noProof/>
                <w:spacing w:val="0"/>
                <w:sz w:val="22"/>
                <w:szCs w:val="22"/>
              </w:rPr>
              <w:tab/>
            </w:r>
            <w:r w:rsidR="00DB3454" w:rsidRPr="00C31175">
              <w:rPr>
                <w:rStyle w:val="Hyperlink"/>
                <w:rFonts w:eastAsiaTheme="majorEastAsia" w:cstheme="minorHAnsi"/>
                <w:noProof/>
              </w:rPr>
              <w:t>Disability employment expos</w:t>
            </w:r>
            <w:r w:rsidR="00DB3454">
              <w:rPr>
                <w:noProof/>
                <w:webHidden/>
              </w:rPr>
              <w:tab/>
            </w:r>
            <w:r w:rsidR="00DB3454">
              <w:rPr>
                <w:noProof/>
                <w:webHidden/>
              </w:rPr>
              <w:fldChar w:fldCharType="begin"/>
            </w:r>
            <w:r w:rsidR="00DB3454">
              <w:rPr>
                <w:noProof/>
                <w:webHidden/>
              </w:rPr>
              <w:instrText xml:space="preserve"> PAGEREF _Toc138769567 \h </w:instrText>
            </w:r>
            <w:r w:rsidR="00DB3454">
              <w:rPr>
                <w:noProof/>
                <w:webHidden/>
              </w:rPr>
            </w:r>
            <w:r w:rsidR="00DB3454">
              <w:rPr>
                <w:noProof/>
                <w:webHidden/>
              </w:rPr>
              <w:fldChar w:fldCharType="separate"/>
            </w:r>
            <w:r w:rsidR="00DB3454">
              <w:rPr>
                <w:noProof/>
                <w:webHidden/>
              </w:rPr>
              <w:t>13</w:t>
            </w:r>
            <w:r w:rsidR="00DB3454">
              <w:rPr>
                <w:noProof/>
                <w:webHidden/>
              </w:rPr>
              <w:fldChar w:fldCharType="end"/>
            </w:r>
          </w:hyperlink>
        </w:p>
        <w:p w14:paraId="7508B6C9" w14:textId="6E1B12AF" w:rsidR="00DB3454" w:rsidRDefault="00566697">
          <w:pPr>
            <w:pStyle w:val="TOC1"/>
            <w:rPr>
              <w:rFonts w:asciiTheme="minorHAnsi" w:eastAsiaTheme="minorEastAsia" w:hAnsiTheme="minorHAnsi" w:cstheme="minorBidi"/>
              <w:noProof/>
              <w:spacing w:val="0"/>
              <w:sz w:val="22"/>
              <w:szCs w:val="22"/>
            </w:rPr>
          </w:pPr>
          <w:hyperlink w:anchor="_Toc138769568" w:history="1">
            <w:r w:rsidR="00DB3454" w:rsidRPr="00C31175">
              <w:rPr>
                <w:rStyle w:val="Hyperlink"/>
                <w:rFonts w:eastAsiaTheme="majorEastAsia" w:cstheme="minorHAnsi"/>
                <w:noProof/>
              </w:rPr>
              <w:t>6.</w:t>
            </w:r>
            <w:r w:rsidR="00DB3454">
              <w:rPr>
                <w:rFonts w:asciiTheme="minorHAnsi" w:eastAsiaTheme="minorEastAsia" w:hAnsiTheme="minorHAnsi" w:cstheme="minorBidi"/>
                <w:noProof/>
                <w:spacing w:val="0"/>
                <w:sz w:val="22"/>
                <w:szCs w:val="22"/>
              </w:rPr>
              <w:tab/>
            </w:r>
            <w:r w:rsidR="00DB3454" w:rsidRPr="00C31175">
              <w:rPr>
                <w:rStyle w:val="Hyperlink"/>
                <w:rFonts w:eastAsiaTheme="majorEastAsia" w:cstheme="minorHAnsi"/>
                <w:noProof/>
              </w:rPr>
              <w:t>Disability Employment Advocacy and Information Supports for Supported Employees and their Families and Carers.</w:t>
            </w:r>
            <w:r w:rsidR="00DB3454">
              <w:rPr>
                <w:noProof/>
                <w:webHidden/>
              </w:rPr>
              <w:tab/>
            </w:r>
            <w:r w:rsidR="00DB3454">
              <w:rPr>
                <w:noProof/>
                <w:webHidden/>
              </w:rPr>
              <w:fldChar w:fldCharType="begin"/>
            </w:r>
            <w:r w:rsidR="00DB3454">
              <w:rPr>
                <w:noProof/>
                <w:webHidden/>
              </w:rPr>
              <w:instrText xml:space="preserve"> PAGEREF _Toc138769568 \h </w:instrText>
            </w:r>
            <w:r w:rsidR="00DB3454">
              <w:rPr>
                <w:noProof/>
                <w:webHidden/>
              </w:rPr>
            </w:r>
            <w:r w:rsidR="00DB3454">
              <w:rPr>
                <w:noProof/>
                <w:webHidden/>
              </w:rPr>
              <w:fldChar w:fldCharType="separate"/>
            </w:r>
            <w:r w:rsidR="00DB3454">
              <w:rPr>
                <w:noProof/>
                <w:webHidden/>
              </w:rPr>
              <w:t>14</w:t>
            </w:r>
            <w:r w:rsidR="00DB3454">
              <w:rPr>
                <w:noProof/>
                <w:webHidden/>
              </w:rPr>
              <w:fldChar w:fldCharType="end"/>
            </w:r>
          </w:hyperlink>
        </w:p>
        <w:p w14:paraId="6A5932BB" w14:textId="27312AA6" w:rsidR="00DB3454" w:rsidRDefault="00566697">
          <w:pPr>
            <w:pStyle w:val="TOC1"/>
            <w:rPr>
              <w:rFonts w:asciiTheme="minorHAnsi" w:eastAsiaTheme="minorEastAsia" w:hAnsiTheme="minorHAnsi" w:cstheme="minorBidi"/>
              <w:noProof/>
              <w:spacing w:val="0"/>
              <w:sz w:val="22"/>
              <w:szCs w:val="22"/>
            </w:rPr>
          </w:pPr>
          <w:hyperlink w:anchor="_Toc138769569" w:history="1">
            <w:r w:rsidR="00DB3454" w:rsidRPr="00C31175">
              <w:rPr>
                <w:rStyle w:val="Hyperlink"/>
                <w:rFonts w:cstheme="minorHAnsi"/>
                <w:noProof/>
              </w:rPr>
              <w:t>Appendix 1 - Guiding principles for the future of supported employment</w:t>
            </w:r>
            <w:r w:rsidR="00DB3454">
              <w:rPr>
                <w:noProof/>
                <w:webHidden/>
              </w:rPr>
              <w:tab/>
            </w:r>
            <w:r w:rsidR="00DB3454">
              <w:rPr>
                <w:noProof/>
                <w:webHidden/>
              </w:rPr>
              <w:fldChar w:fldCharType="begin"/>
            </w:r>
            <w:r w:rsidR="00DB3454">
              <w:rPr>
                <w:noProof/>
                <w:webHidden/>
              </w:rPr>
              <w:instrText xml:space="preserve"> PAGEREF _Toc138769569 \h </w:instrText>
            </w:r>
            <w:r w:rsidR="00DB3454">
              <w:rPr>
                <w:noProof/>
                <w:webHidden/>
              </w:rPr>
            </w:r>
            <w:r w:rsidR="00DB3454">
              <w:rPr>
                <w:noProof/>
                <w:webHidden/>
              </w:rPr>
              <w:fldChar w:fldCharType="separate"/>
            </w:r>
            <w:r w:rsidR="00DB3454">
              <w:rPr>
                <w:noProof/>
                <w:webHidden/>
              </w:rPr>
              <w:t>16</w:t>
            </w:r>
            <w:r w:rsidR="00DB3454">
              <w:rPr>
                <w:noProof/>
                <w:webHidden/>
              </w:rPr>
              <w:fldChar w:fldCharType="end"/>
            </w:r>
          </w:hyperlink>
        </w:p>
        <w:p w14:paraId="3588664F" w14:textId="0BD008CE" w:rsidR="002D5D35" w:rsidRPr="00095E75" w:rsidRDefault="002D5D35" w:rsidP="00F377A0">
          <w:pPr>
            <w:spacing w:line="240" w:lineRule="auto"/>
            <w:rPr>
              <w:rFonts w:asciiTheme="minorHAnsi" w:hAnsiTheme="minorHAnsi" w:cstheme="minorHAnsi"/>
            </w:rPr>
          </w:pPr>
          <w:r w:rsidRPr="00095E75">
            <w:rPr>
              <w:rFonts w:asciiTheme="minorHAnsi" w:hAnsiTheme="minorHAnsi" w:cstheme="minorHAnsi"/>
              <w:b/>
              <w:bCs/>
              <w:noProof/>
            </w:rPr>
            <w:fldChar w:fldCharType="end"/>
          </w:r>
        </w:p>
      </w:sdtContent>
    </w:sdt>
    <w:p w14:paraId="4CC9B2ED" w14:textId="77777777" w:rsidR="002D5D35" w:rsidRPr="00095E75" w:rsidRDefault="002D5D35" w:rsidP="00F377A0">
      <w:pPr>
        <w:spacing w:line="240" w:lineRule="auto"/>
        <w:ind w:firstLine="709"/>
        <w:rPr>
          <w:rFonts w:asciiTheme="minorHAnsi" w:hAnsiTheme="minorHAnsi" w:cstheme="minorHAnsi"/>
          <w:b/>
          <w:sz w:val="44"/>
          <w:szCs w:val="52"/>
        </w:rPr>
      </w:pPr>
    </w:p>
    <w:p w14:paraId="70E1F9D9" w14:textId="77777777" w:rsidR="002D5D35" w:rsidRPr="00095E75" w:rsidRDefault="002D5D35" w:rsidP="00F377A0">
      <w:pPr>
        <w:spacing w:line="240" w:lineRule="auto"/>
        <w:rPr>
          <w:rFonts w:asciiTheme="minorHAnsi" w:hAnsiTheme="minorHAnsi" w:cstheme="minorHAnsi"/>
          <w:b/>
          <w:sz w:val="44"/>
          <w:szCs w:val="52"/>
        </w:rPr>
      </w:pPr>
      <w:r w:rsidRPr="00095E75">
        <w:rPr>
          <w:rFonts w:asciiTheme="minorHAnsi" w:hAnsiTheme="minorHAnsi" w:cstheme="minorHAnsi"/>
          <w:b/>
          <w:sz w:val="44"/>
          <w:szCs w:val="52"/>
        </w:rPr>
        <w:br w:type="page"/>
      </w:r>
    </w:p>
    <w:p w14:paraId="1AEF57AD" w14:textId="7A114701" w:rsidR="00DD0CEC" w:rsidRPr="00095E75" w:rsidRDefault="00DD0CEC" w:rsidP="00F377A0">
      <w:pPr>
        <w:pStyle w:val="Heading1"/>
        <w:spacing w:line="240" w:lineRule="auto"/>
        <w:rPr>
          <w:rFonts w:asciiTheme="minorHAnsi" w:hAnsiTheme="minorHAnsi" w:cstheme="minorHAnsi"/>
        </w:rPr>
      </w:pPr>
      <w:bookmarkStart w:id="0" w:name="_Toc138769561"/>
      <w:r w:rsidRPr="00095E75">
        <w:rPr>
          <w:rFonts w:asciiTheme="minorHAnsi" w:hAnsiTheme="minorHAnsi" w:cstheme="minorHAnsi"/>
        </w:rPr>
        <w:lastRenderedPageBreak/>
        <w:t>Introduction</w:t>
      </w:r>
      <w:bookmarkEnd w:id="0"/>
    </w:p>
    <w:p w14:paraId="3D3B032B" w14:textId="16796F88" w:rsidR="001E5C17" w:rsidRPr="00353650" w:rsidRDefault="001E5C17"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Supported employment refers to jobs where people with high support needs</w:t>
      </w:r>
      <w:r w:rsidR="00892D5B" w:rsidRPr="00353650">
        <w:rPr>
          <w:rFonts w:asciiTheme="minorHAnsi" w:hAnsiTheme="minorHAnsi" w:cstheme="minorHAnsi"/>
          <w:sz w:val="24"/>
          <w:szCs w:val="24"/>
        </w:rPr>
        <w:t xml:space="preserve"> (i.e. those who, because of their disabilities, need substantial ongoing support to obtain </w:t>
      </w:r>
      <w:r w:rsidR="00BB79BD" w:rsidRPr="00353650">
        <w:rPr>
          <w:rFonts w:asciiTheme="minorHAnsi" w:hAnsiTheme="minorHAnsi" w:cstheme="minorHAnsi"/>
          <w:sz w:val="24"/>
          <w:szCs w:val="24"/>
        </w:rPr>
        <w:t>and/</w:t>
      </w:r>
      <w:r w:rsidR="00892D5B" w:rsidRPr="00353650">
        <w:rPr>
          <w:rFonts w:asciiTheme="minorHAnsi" w:hAnsiTheme="minorHAnsi" w:cstheme="minorHAnsi"/>
          <w:sz w:val="24"/>
          <w:szCs w:val="24"/>
        </w:rPr>
        <w:t xml:space="preserve">or keep paid employment) </w:t>
      </w:r>
      <w:r w:rsidRPr="00353650">
        <w:rPr>
          <w:rFonts w:asciiTheme="minorHAnsi" w:hAnsiTheme="minorHAnsi" w:cstheme="minorHAnsi"/>
          <w:sz w:val="24"/>
          <w:szCs w:val="24"/>
        </w:rPr>
        <w:t>can receive extra support while they are at work. </w:t>
      </w:r>
      <w:r w:rsidR="00892D5B" w:rsidRPr="00353650">
        <w:rPr>
          <w:rFonts w:asciiTheme="minorHAnsi" w:hAnsiTheme="minorHAnsi" w:cstheme="minorHAnsi"/>
          <w:sz w:val="24"/>
          <w:szCs w:val="24"/>
        </w:rPr>
        <w:t xml:space="preserve"> </w:t>
      </w:r>
    </w:p>
    <w:p w14:paraId="235F3984" w14:textId="77777777" w:rsidR="00353650" w:rsidRPr="00353650" w:rsidRDefault="00353650" w:rsidP="00353650">
      <w:pPr>
        <w:pStyle w:val="ListParagraph"/>
        <w:spacing w:after="120" w:line="240" w:lineRule="auto"/>
        <w:ind w:left="360"/>
        <w:rPr>
          <w:rFonts w:eastAsia="Times New Roman" w:cs="Arial"/>
          <w:color w:val="2C2A29"/>
          <w:sz w:val="20"/>
          <w:szCs w:val="20"/>
          <w:lang w:eastAsia="en-AU"/>
        </w:rPr>
      </w:pPr>
    </w:p>
    <w:p w14:paraId="4208B6F3" w14:textId="7574F81C" w:rsidR="00095E75" w:rsidRPr="00353650" w:rsidRDefault="00095E75" w:rsidP="00353650">
      <w:pPr>
        <w:pStyle w:val="ListParagraph"/>
        <w:numPr>
          <w:ilvl w:val="0"/>
          <w:numId w:val="38"/>
        </w:numPr>
        <w:spacing w:after="120" w:line="240" w:lineRule="auto"/>
        <w:ind w:left="360"/>
        <w:rPr>
          <w:rFonts w:eastAsia="Times New Roman" w:cs="Arial"/>
          <w:color w:val="2C2A29"/>
          <w:sz w:val="20"/>
          <w:szCs w:val="20"/>
          <w:lang w:eastAsia="en-AU"/>
        </w:rPr>
      </w:pPr>
      <w:r w:rsidRPr="00353650">
        <w:rPr>
          <w:rFonts w:asciiTheme="minorHAnsi" w:hAnsiTheme="minorHAnsi" w:cstheme="minorHAnsi"/>
          <w:sz w:val="24"/>
          <w:szCs w:val="24"/>
        </w:rPr>
        <w:t xml:space="preserve">In Australia, </w:t>
      </w:r>
      <w:r w:rsidR="00772AFE" w:rsidRPr="00353650">
        <w:rPr>
          <w:rFonts w:asciiTheme="minorHAnsi" w:hAnsiTheme="minorHAnsi" w:cstheme="minorHAnsi"/>
          <w:sz w:val="24"/>
          <w:szCs w:val="24"/>
        </w:rPr>
        <w:t xml:space="preserve">the term supported employment has largely become synonymous with </w:t>
      </w:r>
      <w:r w:rsidRPr="00353650">
        <w:rPr>
          <w:rFonts w:asciiTheme="minorHAnsi" w:hAnsiTheme="minorHAnsi" w:cstheme="minorHAnsi"/>
          <w:sz w:val="24"/>
          <w:szCs w:val="24"/>
        </w:rPr>
        <w:t>Australian Disability Enterprises (ADEs).</w:t>
      </w:r>
      <w:r w:rsidR="00772AFE" w:rsidRPr="00353650">
        <w:rPr>
          <w:rFonts w:asciiTheme="minorHAnsi" w:hAnsiTheme="minorHAnsi" w:cstheme="minorHAnsi"/>
          <w:sz w:val="24"/>
          <w:szCs w:val="24"/>
        </w:rPr>
        <w:t xml:space="preserve"> </w:t>
      </w:r>
      <w:r w:rsidRPr="00353650">
        <w:rPr>
          <w:rFonts w:asciiTheme="minorHAnsi" w:hAnsiTheme="minorHAnsi" w:cstheme="minorHAnsi"/>
          <w:sz w:val="24"/>
          <w:szCs w:val="24"/>
        </w:rPr>
        <w:t>There are around 160 ADEs across Australia providing work for approximately 16,000 people with disability.</w:t>
      </w:r>
    </w:p>
    <w:p w14:paraId="00257126" w14:textId="77777777" w:rsidR="00353650" w:rsidRDefault="00353650" w:rsidP="00353650">
      <w:pPr>
        <w:pStyle w:val="ListParagraph"/>
        <w:spacing w:after="120" w:line="240" w:lineRule="auto"/>
        <w:ind w:left="360"/>
        <w:rPr>
          <w:rFonts w:asciiTheme="minorHAnsi" w:hAnsiTheme="minorHAnsi" w:cstheme="minorHAnsi"/>
          <w:sz w:val="24"/>
          <w:szCs w:val="24"/>
        </w:rPr>
      </w:pPr>
    </w:p>
    <w:p w14:paraId="3166F9EA" w14:textId="77777777" w:rsidR="00353650" w:rsidRDefault="00095E75" w:rsidP="00F377A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 xml:space="preserve">While ADEs play an important role in providing employment opportunities for people with disability, they are not, and should not, be the only </w:t>
      </w:r>
      <w:r w:rsidR="00135AB5" w:rsidRPr="00353650">
        <w:rPr>
          <w:rFonts w:asciiTheme="minorHAnsi" w:hAnsiTheme="minorHAnsi" w:cstheme="minorHAnsi"/>
          <w:sz w:val="24"/>
          <w:szCs w:val="24"/>
        </w:rPr>
        <w:t xml:space="preserve">employment </w:t>
      </w:r>
      <w:r w:rsidRPr="00353650">
        <w:rPr>
          <w:rFonts w:asciiTheme="minorHAnsi" w:hAnsiTheme="minorHAnsi" w:cstheme="minorHAnsi"/>
          <w:sz w:val="24"/>
          <w:szCs w:val="24"/>
        </w:rPr>
        <w:t xml:space="preserve">option for people with high support needs. </w:t>
      </w:r>
    </w:p>
    <w:p w14:paraId="3910F5DF" w14:textId="77777777" w:rsidR="00353650" w:rsidRPr="00353650" w:rsidRDefault="00353650" w:rsidP="00353650">
      <w:pPr>
        <w:pStyle w:val="ListParagraph"/>
        <w:spacing w:after="120" w:line="240" w:lineRule="auto"/>
        <w:ind w:left="360"/>
        <w:rPr>
          <w:rFonts w:asciiTheme="minorHAnsi" w:hAnsiTheme="minorHAnsi" w:cstheme="minorHAnsi"/>
          <w:sz w:val="24"/>
          <w:szCs w:val="24"/>
        </w:rPr>
      </w:pPr>
    </w:p>
    <w:p w14:paraId="44980621" w14:textId="2F141B45" w:rsidR="00095E75" w:rsidRPr="00353650" w:rsidRDefault="00095E75" w:rsidP="00F377A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 xml:space="preserve">Government is committed to ensuring that people with disability have genuine opportunities to work in a wide range of settings, be it in an ADE, social enterprise, in open employment or in their own business. </w:t>
      </w:r>
    </w:p>
    <w:p w14:paraId="2BB1A3B2" w14:textId="29290C14" w:rsidR="00095E75" w:rsidRPr="00012751" w:rsidRDefault="00095E75" w:rsidP="00F377A0">
      <w:pPr>
        <w:spacing w:after="120" w:line="240" w:lineRule="auto"/>
        <w:jc w:val="center"/>
        <w:rPr>
          <w:rFonts w:asciiTheme="minorHAnsi" w:hAnsiTheme="minorHAnsi" w:cstheme="minorHAnsi"/>
          <w:sz w:val="24"/>
          <w:szCs w:val="24"/>
        </w:rPr>
      </w:pPr>
      <w:r w:rsidRPr="00012751">
        <w:rPr>
          <w:rFonts w:asciiTheme="minorHAnsi" w:hAnsiTheme="minorHAnsi" w:cstheme="minorHAnsi"/>
          <w:sz w:val="24"/>
          <w:szCs w:val="24"/>
        </w:rPr>
        <w:t>***</w:t>
      </w:r>
    </w:p>
    <w:p w14:paraId="2EF5973A" w14:textId="7BA172F5" w:rsidR="00DD0CEC" w:rsidRPr="00353650" w:rsidRDefault="00DD0CEC"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 xml:space="preserve">As part of the 2023-24 Budget, the Australian Government </w:t>
      </w:r>
      <w:r w:rsidR="0031605C" w:rsidRPr="00353650">
        <w:rPr>
          <w:rFonts w:asciiTheme="minorHAnsi" w:hAnsiTheme="minorHAnsi" w:cstheme="minorHAnsi"/>
          <w:sz w:val="24"/>
          <w:szCs w:val="24"/>
        </w:rPr>
        <w:t>announced a commitment of</w:t>
      </w:r>
      <w:r w:rsidRPr="00353650">
        <w:rPr>
          <w:rFonts w:asciiTheme="minorHAnsi" w:hAnsiTheme="minorHAnsi" w:cstheme="minorHAnsi"/>
          <w:sz w:val="24"/>
          <w:szCs w:val="24"/>
        </w:rPr>
        <w:t xml:space="preserve"> </w:t>
      </w:r>
      <w:r w:rsidR="00CE3025" w:rsidRPr="00353650">
        <w:rPr>
          <w:rFonts w:asciiTheme="minorHAnsi" w:hAnsiTheme="minorHAnsi" w:cstheme="minorHAnsi"/>
          <w:sz w:val="24"/>
          <w:szCs w:val="24"/>
        </w:rPr>
        <w:t>$57 </w:t>
      </w:r>
      <w:r w:rsidRPr="00353650">
        <w:rPr>
          <w:rFonts w:asciiTheme="minorHAnsi" w:hAnsiTheme="minorHAnsi" w:cstheme="minorHAnsi"/>
          <w:sz w:val="24"/>
          <w:szCs w:val="24"/>
        </w:rPr>
        <w:t>million over four years to:</w:t>
      </w:r>
    </w:p>
    <w:p w14:paraId="1EB769BC" w14:textId="6EC3355A" w:rsidR="00DD0CEC" w:rsidRPr="00012751" w:rsidRDefault="00DD0CEC" w:rsidP="00F377A0">
      <w:pPr>
        <w:pStyle w:val="ListParagraph"/>
        <w:numPr>
          <w:ilvl w:val="0"/>
          <w:numId w:val="5"/>
        </w:numPr>
        <w:spacing w:after="120" w:line="240" w:lineRule="auto"/>
        <w:contextualSpacing w:val="0"/>
        <w:rPr>
          <w:rFonts w:asciiTheme="minorHAnsi" w:hAnsiTheme="minorHAnsi" w:cstheme="minorHAnsi"/>
          <w:sz w:val="24"/>
          <w:szCs w:val="24"/>
        </w:rPr>
      </w:pPr>
      <w:r w:rsidRPr="00012751">
        <w:rPr>
          <w:rFonts w:asciiTheme="minorHAnsi" w:hAnsiTheme="minorHAnsi" w:cstheme="minorHAnsi"/>
          <w:sz w:val="24"/>
          <w:szCs w:val="24"/>
        </w:rPr>
        <w:t>create ongoing employment opportunities for people with disability with high support needs</w:t>
      </w:r>
      <w:r w:rsidR="00E33347" w:rsidRPr="00012751">
        <w:rPr>
          <w:rFonts w:asciiTheme="minorHAnsi" w:hAnsiTheme="minorHAnsi" w:cstheme="minorHAnsi"/>
          <w:sz w:val="24"/>
          <w:szCs w:val="24"/>
        </w:rPr>
        <w:t xml:space="preserve">; </w:t>
      </w:r>
    </w:p>
    <w:p w14:paraId="7D601238" w14:textId="3D645844" w:rsidR="00DD0CEC" w:rsidRPr="00012751" w:rsidRDefault="00DD0CEC" w:rsidP="00F377A0">
      <w:pPr>
        <w:pStyle w:val="ListParagraph"/>
        <w:numPr>
          <w:ilvl w:val="0"/>
          <w:numId w:val="5"/>
        </w:numPr>
        <w:spacing w:after="120" w:line="240" w:lineRule="auto"/>
        <w:contextualSpacing w:val="0"/>
        <w:rPr>
          <w:rFonts w:asciiTheme="minorHAnsi" w:hAnsiTheme="minorHAnsi" w:cstheme="minorHAnsi"/>
          <w:sz w:val="24"/>
          <w:szCs w:val="24"/>
        </w:rPr>
      </w:pPr>
      <w:r w:rsidRPr="00012751">
        <w:rPr>
          <w:rFonts w:asciiTheme="minorHAnsi" w:hAnsiTheme="minorHAnsi" w:cstheme="minorHAnsi"/>
          <w:sz w:val="24"/>
          <w:szCs w:val="24"/>
        </w:rPr>
        <w:t>assist the supported employment sector to evolve to better meet community expectations</w:t>
      </w:r>
      <w:r w:rsidR="00E33347" w:rsidRPr="00012751">
        <w:rPr>
          <w:rFonts w:asciiTheme="minorHAnsi" w:hAnsiTheme="minorHAnsi" w:cstheme="minorHAnsi"/>
          <w:sz w:val="24"/>
          <w:szCs w:val="24"/>
        </w:rPr>
        <w:t>; and</w:t>
      </w:r>
    </w:p>
    <w:p w14:paraId="697D9D38" w14:textId="61F23900" w:rsidR="00095E75" w:rsidRPr="001E5C17" w:rsidRDefault="00DD0CEC" w:rsidP="00F377A0">
      <w:pPr>
        <w:pStyle w:val="ListParagraph"/>
        <w:numPr>
          <w:ilvl w:val="0"/>
          <w:numId w:val="5"/>
        </w:numPr>
        <w:spacing w:after="120" w:line="240" w:lineRule="auto"/>
        <w:contextualSpacing w:val="0"/>
        <w:rPr>
          <w:rStyle w:val="s2"/>
          <w:rFonts w:asciiTheme="minorHAnsi" w:hAnsiTheme="minorHAnsi" w:cstheme="minorHAnsi"/>
          <w:sz w:val="24"/>
          <w:szCs w:val="24"/>
        </w:rPr>
      </w:pPr>
      <w:r w:rsidRPr="00012751">
        <w:rPr>
          <w:rFonts w:asciiTheme="minorHAnsi" w:hAnsiTheme="minorHAnsi" w:cstheme="minorHAnsi"/>
          <w:sz w:val="24"/>
          <w:szCs w:val="24"/>
        </w:rPr>
        <w:t xml:space="preserve">provide people with disability with high support needs, their families and carers with access to advocacy support and information to build their confidence and understanding about </w:t>
      </w:r>
      <w:r w:rsidR="004D27D9" w:rsidRPr="00012751">
        <w:rPr>
          <w:rFonts w:asciiTheme="minorHAnsi" w:hAnsiTheme="minorHAnsi" w:cstheme="minorHAnsi"/>
          <w:sz w:val="24"/>
          <w:szCs w:val="24"/>
        </w:rPr>
        <w:t xml:space="preserve">their </w:t>
      </w:r>
      <w:r w:rsidRPr="00012751">
        <w:rPr>
          <w:rFonts w:asciiTheme="minorHAnsi" w:hAnsiTheme="minorHAnsi" w:cstheme="minorHAnsi"/>
          <w:sz w:val="24"/>
          <w:szCs w:val="24"/>
        </w:rPr>
        <w:t>rights and options at work.</w:t>
      </w:r>
    </w:p>
    <w:p w14:paraId="69D7B9BE" w14:textId="6988CD29" w:rsidR="00DD0CEC" w:rsidRPr="00353650" w:rsidRDefault="00DD0CEC"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This investment includes six initiatives</w:t>
      </w:r>
      <w:r w:rsidR="009162D8" w:rsidRPr="00353650">
        <w:rPr>
          <w:rFonts w:asciiTheme="minorHAnsi" w:hAnsiTheme="minorHAnsi" w:cstheme="minorHAnsi"/>
          <w:sz w:val="24"/>
          <w:szCs w:val="24"/>
        </w:rPr>
        <w:t xml:space="preserve"> focused on supported employment</w:t>
      </w:r>
      <w:r w:rsidRPr="00353650">
        <w:rPr>
          <w:rFonts w:asciiTheme="minorHAnsi" w:hAnsiTheme="minorHAnsi" w:cstheme="minorHAnsi"/>
          <w:sz w:val="24"/>
          <w:szCs w:val="24"/>
        </w:rPr>
        <w:t>:</w:t>
      </w:r>
    </w:p>
    <w:p w14:paraId="5B3ABEB0" w14:textId="2E7A87D5" w:rsidR="009162D8" w:rsidRPr="001E5C17" w:rsidRDefault="009162D8" w:rsidP="00F377A0">
      <w:pPr>
        <w:pStyle w:val="ListParagraph"/>
        <w:numPr>
          <w:ilvl w:val="0"/>
          <w:numId w:val="7"/>
        </w:numPr>
        <w:spacing w:after="120" w:line="240" w:lineRule="auto"/>
        <w:contextualSpacing w:val="0"/>
        <w:rPr>
          <w:rStyle w:val="s2"/>
          <w:rFonts w:asciiTheme="minorHAnsi" w:hAnsiTheme="minorHAnsi" w:cstheme="minorHAnsi"/>
          <w:sz w:val="24"/>
          <w:szCs w:val="24"/>
        </w:rPr>
      </w:pPr>
      <w:r>
        <w:rPr>
          <w:rStyle w:val="s2"/>
          <w:rFonts w:asciiTheme="minorHAnsi" w:hAnsiTheme="minorHAnsi" w:cstheme="minorHAnsi"/>
          <w:sz w:val="24"/>
          <w:szCs w:val="24"/>
        </w:rPr>
        <w:t xml:space="preserve">$35 million over three years for </w:t>
      </w:r>
      <w:r w:rsidR="00DD0CEC" w:rsidRPr="00012751">
        <w:rPr>
          <w:rStyle w:val="s2"/>
          <w:rFonts w:asciiTheme="minorHAnsi" w:hAnsiTheme="minorHAnsi" w:cstheme="minorHAnsi"/>
          <w:sz w:val="24"/>
          <w:szCs w:val="24"/>
        </w:rPr>
        <w:t xml:space="preserve">a </w:t>
      </w:r>
      <w:r w:rsidR="00DD0CEC" w:rsidRPr="00012751">
        <w:rPr>
          <w:rStyle w:val="s2"/>
          <w:rFonts w:asciiTheme="minorHAnsi" w:hAnsiTheme="minorHAnsi" w:cstheme="minorHAnsi"/>
          <w:b/>
          <w:sz w:val="24"/>
          <w:szCs w:val="24"/>
        </w:rPr>
        <w:t>Structural Adjustment Fund</w:t>
      </w:r>
      <w:r>
        <w:rPr>
          <w:rStyle w:val="s2"/>
          <w:rFonts w:asciiTheme="minorHAnsi" w:hAnsiTheme="minorHAnsi" w:cstheme="minorHAnsi"/>
          <w:b/>
          <w:sz w:val="24"/>
          <w:szCs w:val="24"/>
        </w:rPr>
        <w:t xml:space="preserve">. </w:t>
      </w:r>
      <w:r w:rsidRPr="009162D8">
        <w:rPr>
          <w:rStyle w:val="s2"/>
          <w:rFonts w:asciiTheme="minorHAnsi" w:hAnsiTheme="minorHAnsi" w:cstheme="minorHAnsi"/>
          <w:sz w:val="24"/>
          <w:szCs w:val="24"/>
        </w:rPr>
        <w:t>The Fund</w:t>
      </w:r>
      <w:r w:rsidR="00DD0CEC" w:rsidRPr="00012751">
        <w:rPr>
          <w:rStyle w:val="s2"/>
          <w:rFonts w:asciiTheme="minorHAnsi" w:hAnsiTheme="minorHAnsi" w:cstheme="minorHAnsi"/>
          <w:sz w:val="24"/>
          <w:szCs w:val="24"/>
        </w:rPr>
        <w:t xml:space="preserve"> will provide grants to enable supported employment services</w:t>
      </w:r>
      <w:r w:rsidR="0031605C">
        <w:rPr>
          <w:rStyle w:val="s2"/>
          <w:rFonts w:asciiTheme="minorHAnsi" w:hAnsiTheme="minorHAnsi" w:cstheme="minorHAnsi"/>
          <w:sz w:val="24"/>
          <w:szCs w:val="24"/>
        </w:rPr>
        <w:t xml:space="preserve">, </w:t>
      </w:r>
      <w:r w:rsidR="00DD0CEC" w:rsidRPr="00012751">
        <w:rPr>
          <w:rStyle w:val="s2"/>
          <w:rFonts w:asciiTheme="minorHAnsi" w:hAnsiTheme="minorHAnsi" w:cstheme="minorHAnsi"/>
          <w:sz w:val="24"/>
          <w:szCs w:val="24"/>
        </w:rPr>
        <w:t xml:space="preserve">social enterprises </w:t>
      </w:r>
      <w:r w:rsidR="0031605C">
        <w:rPr>
          <w:rStyle w:val="s2"/>
          <w:rFonts w:asciiTheme="minorHAnsi" w:hAnsiTheme="minorHAnsi" w:cstheme="minorHAnsi"/>
          <w:sz w:val="24"/>
          <w:szCs w:val="24"/>
        </w:rPr>
        <w:t xml:space="preserve">and any other eligible organisations </w:t>
      </w:r>
      <w:r w:rsidR="00DD0CEC" w:rsidRPr="00012751">
        <w:rPr>
          <w:rStyle w:val="s2"/>
          <w:rFonts w:asciiTheme="minorHAnsi" w:hAnsiTheme="minorHAnsi" w:cstheme="minorHAnsi"/>
          <w:sz w:val="24"/>
          <w:szCs w:val="24"/>
        </w:rPr>
        <w:t xml:space="preserve">to </w:t>
      </w:r>
      <w:r>
        <w:rPr>
          <w:rStyle w:val="s2"/>
          <w:rFonts w:asciiTheme="minorHAnsi" w:hAnsiTheme="minorHAnsi" w:cstheme="minorHAnsi"/>
          <w:sz w:val="24"/>
          <w:szCs w:val="24"/>
        </w:rPr>
        <w:t>evolve their business models to:</w:t>
      </w:r>
    </w:p>
    <w:p w14:paraId="5A1FBC7C" w14:textId="3A4266B1" w:rsidR="0031605C" w:rsidRDefault="0031605C" w:rsidP="00F377A0">
      <w:pPr>
        <w:pStyle w:val="ListParagraph"/>
        <w:numPr>
          <w:ilvl w:val="1"/>
          <w:numId w:val="7"/>
        </w:numPr>
        <w:spacing w:after="120" w:line="240" w:lineRule="auto"/>
        <w:contextualSpacing w:val="0"/>
        <w:rPr>
          <w:rStyle w:val="s2"/>
          <w:rFonts w:asciiTheme="minorHAnsi" w:hAnsiTheme="minorHAnsi" w:cstheme="minorHAnsi"/>
          <w:sz w:val="24"/>
          <w:szCs w:val="24"/>
        </w:rPr>
      </w:pPr>
      <w:r>
        <w:rPr>
          <w:rStyle w:val="s2"/>
          <w:rFonts w:asciiTheme="minorHAnsi" w:hAnsiTheme="minorHAnsi" w:cstheme="minorHAnsi"/>
          <w:sz w:val="24"/>
          <w:szCs w:val="24"/>
        </w:rPr>
        <w:t>cre</w:t>
      </w:r>
      <w:r w:rsidR="004A6C01">
        <w:rPr>
          <w:rStyle w:val="s2"/>
          <w:rFonts w:asciiTheme="minorHAnsi" w:hAnsiTheme="minorHAnsi" w:cstheme="minorHAnsi"/>
          <w:sz w:val="24"/>
          <w:szCs w:val="24"/>
        </w:rPr>
        <w:t>ate pathways to open employment;</w:t>
      </w:r>
    </w:p>
    <w:p w14:paraId="740A8690" w14:textId="6E2AE3AA" w:rsidR="009162D8" w:rsidRDefault="00DD0CEC" w:rsidP="00F377A0">
      <w:pPr>
        <w:pStyle w:val="ListParagraph"/>
        <w:numPr>
          <w:ilvl w:val="1"/>
          <w:numId w:val="7"/>
        </w:numPr>
        <w:spacing w:after="120" w:line="240" w:lineRule="auto"/>
        <w:contextualSpacing w:val="0"/>
        <w:rPr>
          <w:rStyle w:val="s2"/>
          <w:rFonts w:asciiTheme="minorHAnsi" w:hAnsiTheme="minorHAnsi" w:cstheme="minorHAnsi"/>
          <w:sz w:val="24"/>
          <w:szCs w:val="24"/>
        </w:rPr>
      </w:pPr>
      <w:r w:rsidRPr="00012751">
        <w:rPr>
          <w:rStyle w:val="s2"/>
          <w:rFonts w:asciiTheme="minorHAnsi" w:hAnsiTheme="minorHAnsi" w:cstheme="minorHAnsi"/>
          <w:sz w:val="24"/>
          <w:szCs w:val="24"/>
        </w:rPr>
        <w:t>bet</w:t>
      </w:r>
      <w:r w:rsidR="004A6C01">
        <w:rPr>
          <w:rStyle w:val="s2"/>
          <w:rFonts w:asciiTheme="minorHAnsi" w:hAnsiTheme="minorHAnsi" w:cstheme="minorHAnsi"/>
          <w:sz w:val="24"/>
          <w:szCs w:val="24"/>
        </w:rPr>
        <w:t>ter meet community expectations;</w:t>
      </w:r>
      <w:r w:rsidRPr="00012751">
        <w:rPr>
          <w:rStyle w:val="s2"/>
          <w:rFonts w:asciiTheme="minorHAnsi" w:hAnsiTheme="minorHAnsi" w:cstheme="minorHAnsi"/>
          <w:sz w:val="24"/>
          <w:szCs w:val="24"/>
        </w:rPr>
        <w:t xml:space="preserve"> and </w:t>
      </w:r>
    </w:p>
    <w:p w14:paraId="13FDAFCD" w14:textId="5E68C2EA" w:rsidR="00DD0CEC" w:rsidRPr="00012751" w:rsidRDefault="00DD0CEC" w:rsidP="00F377A0">
      <w:pPr>
        <w:pStyle w:val="ListParagraph"/>
        <w:numPr>
          <w:ilvl w:val="1"/>
          <w:numId w:val="7"/>
        </w:numPr>
        <w:spacing w:after="120" w:line="240" w:lineRule="auto"/>
        <w:contextualSpacing w:val="0"/>
        <w:rPr>
          <w:rStyle w:val="s2"/>
          <w:rFonts w:asciiTheme="minorHAnsi" w:hAnsiTheme="minorHAnsi" w:cstheme="minorHAnsi"/>
          <w:sz w:val="24"/>
          <w:szCs w:val="24"/>
        </w:rPr>
      </w:pPr>
      <w:r w:rsidRPr="00012751">
        <w:rPr>
          <w:rStyle w:val="s2"/>
          <w:rFonts w:asciiTheme="minorHAnsi" w:hAnsiTheme="minorHAnsi" w:cstheme="minorHAnsi"/>
          <w:sz w:val="24"/>
          <w:szCs w:val="24"/>
        </w:rPr>
        <w:t xml:space="preserve">create sustainable employment opportunities for </w:t>
      </w:r>
      <w:r w:rsidRPr="00CE3025">
        <w:rPr>
          <w:rStyle w:val="s2"/>
          <w:rFonts w:asciiTheme="minorHAnsi" w:hAnsiTheme="minorHAnsi" w:cstheme="minorHAnsi"/>
          <w:sz w:val="24"/>
          <w:szCs w:val="24"/>
        </w:rPr>
        <w:t>people with disability</w:t>
      </w:r>
      <w:r w:rsidR="00D12CB6" w:rsidRPr="00CE3025">
        <w:rPr>
          <w:rStyle w:val="s2"/>
          <w:rFonts w:asciiTheme="minorHAnsi" w:hAnsiTheme="minorHAnsi" w:cstheme="minorHAnsi"/>
          <w:sz w:val="24"/>
          <w:szCs w:val="24"/>
        </w:rPr>
        <w:t>;</w:t>
      </w:r>
      <w:r w:rsidRPr="00012751">
        <w:rPr>
          <w:rStyle w:val="s2"/>
          <w:rFonts w:asciiTheme="minorHAnsi" w:hAnsiTheme="minorHAnsi" w:cstheme="minorHAnsi"/>
          <w:sz w:val="24"/>
          <w:szCs w:val="24"/>
        </w:rPr>
        <w:t xml:space="preserve"> </w:t>
      </w:r>
    </w:p>
    <w:p w14:paraId="3D6C362F" w14:textId="63936386" w:rsidR="009162D8" w:rsidRDefault="009162D8" w:rsidP="00F377A0">
      <w:pPr>
        <w:pStyle w:val="ListParagraph"/>
        <w:numPr>
          <w:ilvl w:val="0"/>
          <w:numId w:val="7"/>
        </w:numPr>
        <w:spacing w:after="120" w:line="240" w:lineRule="auto"/>
        <w:contextualSpacing w:val="0"/>
        <w:rPr>
          <w:rStyle w:val="s2"/>
          <w:rFonts w:asciiTheme="minorHAnsi" w:hAnsiTheme="minorHAnsi" w:cstheme="minorHAnsi"/>
          <w:sz w:val="24"/>
          <w:szCs w:val="24"/>
        </w:rPr>
      </w:pPr>
      <w:r w:rsidRPr="009162D8">
        <w:rPr>
          <w:rStyle w:val="s2"/>
          <w:rFonts w:asciiTheme="minorHAnsi" w:hAnsiTheme="minorHAnsi" w:cstheme="minorHAnsi"/>
          <w:sz w:val="24"/>
          <w:szCs w:val="24"/>
        </w:rPr>
        <w:t>$6 million over three years from 2023-24 to</w:t>
      </w:r>
      <w:r>
        <w:rPr>
          <w:rStyle w:val="s2"/>
          <w:rFonts w:asciiTheme="minorHAnsi" w:hAnsiTheme="minorHAnsi" w:cstheme="minorHAnsi"/>
          <w:sz w:val="24"/>
          <w:szCs w:val="24"/>
        </w:rPr>
        <w:t>:</w:t>
      </w:r>
    </w:p>
    <w:p w14:paraId="064E1608" w14:textId="766E41CB" w:rsidR="00DD0CEC" w:rsidRPr="00012751" w:rsidRDefault="00DD0CEC" w:rsidP="00F377A0">
      <w:pPr>
        <w:pStyle w:val="ListParagraph"/>
        <w:numPr>
          <w:ilvl w:val="1"/>
          <w:numId w:val="7"/>
        </w:numPr>
        <w:spacing w:after="120" w:line="240" w:lineRule="auto"/>
        <w:contextualSpacing w:val="0"/>
        <w:rPr>
          <w:rStyle w:val="s2"/>
          <w:rFonts w:asciiTheme="minorHAnsi" w:hAnsiTheme="minorHAnsi" w:cstheme="minorHAnsi"/>
          <w:sz w:val="24"/>
          <w:szCs w:val="24"/>
        </w:rPr>
      </w:pPr>
      <w:r w:rsidRPr="00012751">
        <w:rPr>
          <w:rStyle w:val="s2"/>
          <w:rFonts w:asciiTheme="minorHAnsi" w:hAnsiTheme="minorHAnsi" w:cstheme="minorHAnsi"/>
          <w:sz w:val="24"/>
          <w:szCs w:val="24"/>
        </w:rPr>
        <w:t>support</w:t>
      </w:r>
      <w:r w:rsidR="001E5C17">
        <w:rPr>
          <w:rStyle w:val="s2"/>
          <w:rFonts w:asciiTheme="minorHAnsi" w:hAnsiTheme="minorHAnsi" w:cstheme="minorHAnsi"/>
          <w:sz w:val="24"/>
          <w:szCs w:val="24"/>
        </w:rPr>
        <w:t xml:space="preserve"> </w:t>
      </w:r>
      <w:r w:rsidRPr="00012751">
        <w:rPr>
          <w:rStyle w:val="s2"/>
          <w:rFonts w:asciiTheme="minorHAnsi" w:hAnsiTheme="minorHAnsi" w:cstheme="minorHAnsi"/>
          <w:sz w:val="24"/>
          <w:szCs w:val="24"/>
        </w:rPr>
        <w:t xml:space="preserve">organisations to </w:t>
      </w:r>
      <w:r w:rsidRPr="00012751">
        <w:rPr>
          <w:rStyle w:val="s2"/>
          <w:rFonts w:asciiTheme="minorHAnsi" w:hAnsiTheme="minorHAnsi" w:cstheme="minorHAnsi"/>
          <w:b/>
          <w:sz w:val="24"/>
          <w:szCs w:val="24"/>
        </w:rPr>
        <w:t>transition to the revised Supported Employment Services Award</w:t>
      </w:r>
      <w:r w:rsidRPr="00012751">
        <w:rPr>
          <w:rStyle w:val="s2"/>
          <w:rFonts w:asciiTheme="minorHAnsi" w:hAnsiTheme="minorHAnsi" w:cstheme="minorHAnsi"/>
          <w:sz w:val="24"/>
          <w:szCs w:val="24"/>
        </w:rPr>
        <w:t xml:space="preserve">, </w:t>
      </w:r>
      <w:r w:rsidR="001E5C17">
        <w:rPr>
          <w:rStyle w:val="s2"/>
          <w:rFonts w:asciiTheme="minorHAnsi" w:hAnsiTheme="minorHAnsi" w:cstheme="minorHAnsi"/>
          <w:sz w:val="24"/>
          <w:szCs w:val="24"/>
        </w:rPr>
        <w:t xml:space="preserve">by providing training and information related to the </w:t>
      </w:r>
      <w:r w:rsidR="006749C5">
        <w:rPr>
          <w:rStyle w:val="s2"/>
          <w:rFonts w:asciiTheme="minorHAnsi" w:hAnsiTheme="minorHAnsi" w:cstheme="minorHAnsi"/>
          <w:sz w:val="24"/>
          <w:szCs w:val="24"/>
        </w:rPr>
        <w:t>Supported Wage System</w:t>
      </w:r>
      <w:r w:rsidRPr="00012751">
        <w:rPr>
          <w:rStyle w:val="s2"/>
          <w:rFonts w:asciiTheme="minorHAnsi" w:hAnsiTheme="minorHAnsi" w:cstheme="minorHAnsi"/>
          <w:sz w:val="24"/>
          <w:szCs w:val="24"/>
        </w:rPr>
        <w:t>;</w:t>
      </w:r>
    </w:p>
    <w:p w14:paraId="7CAFDA1D" w14:textId="6CD9138F" w:rsidR="00DD0CEC" w:rsidRDefault="009162D8" w:rsidP="00F377A0">
      <w:pPr>
        <w:pStyle w:val="ListParagraph"/>
        <w:numPr>
          <w:ilvl w:val="1"/>
          <w:numId w:val="7"/>
        </w:numPr>
        <w:spacing w:after="120" w:line="240" w:lineRule="auto"/>
        <w:contextualSpacing w:val="0"/>
        <w:rPr>
          <w:rStyle w:val="s2"/>
          <w:rFonts w:asciiTheme="minorHAnsi" w:hAnsiTheme="minorHAnsi" w:cstheme="minorHAnsi"/>
          <w:sz w:val="24"/>
          <w:szCs w:val="24"/>
        </w:rPr>
      </w:pPr>
      <w:r>
        <w:rPr>
          <w:rStyle w:val="s2"/>
          <w:rFonts w:asciiTheme="minorHAnsi" w:hAnsiTheme="minorHAnsi" w:cstheme="minorHAnsi"/>
          <w:b/>
          <w:sz w:val="24"/>
          <w:szCs w:val="24"/>
        </w:rPr>
        <w:t>consult</w:t>
      </w:r>
      <w:r w:rsidR="00DD0CEC" w:rsidRPr="00012751">
        <w:rPr>
          <w:rStyle w:val="s2"/>
          <w:rFonts w:asciiTheme="minorHAnsi" w:hAnsiTheme="minorHAnsi" w:cstheme="minorHAnsi"/>
          <w:b/>
          <w:sz w:val="24"/>
          <w:szCs w:val="24"/>
        </w:rPr>
        <w:t xml:space="preserve"> on a disability business procurement initiative</w:t>
      </w:r>
      <w:r w:rsidR="00DD0CEC" w:rsidRPr="00012751">
        <w:rPr>
          <w:rStyle w:val="s2"/>
          <w:rFonts w:asciiTheme="minorHAnsi" w:hAnsiTheme="minorHAnsi" w:cstheme="minorHAnsi"/>
          <w:sz w:val="24"/>
          <w:szCs w:val="24"/>
        </w:rPr>
        <w:t xml:space="preserve">, looking at how procurement </w:t>
      </w:r>
      <w:r w:rsidR="002F13B2">
        <w:rPr>
          <w:rStyle w:val="s2"/>
          <w:rFonts w:asciiTheme="minorHAnsi" w:hAnsiTheme="minorHAnsi" w:cstheme="minorHAnsi"/>
          <w:sz w:val="24"/>
          <w:szCs w:val="24"/>
        </w:rPr>
        <w:t>can be leveraged to</w:t>
      </w:r>
      <w:r w:rsidR="002F13B2" w:rsidRPr="00012751">
        <w:rPr>
          <w:rStyle w:val="s2"/>
          <w:rFonts w:asciiTheme="minorHAnsi" w:hAnsiTheme="minorHAnsi" w:cstheme="minorHAnsi"/>
          <w:sz w:val="24"/>
          <w:szCs w:val="24"/>
        </w:rPr>
        <w:t xml:space="preserve"> </w:t>
      </w:r>
      <w:r w:rsidR="004D27D9" w:rsidRPr="00012751">
        <w:rPr>
          <w:rStyle w:val="s2"/>
          <w:rFonts w:asciiTheme="minorHAnsi" w:hAnsiTheme="minorHAnsi" w:cstheme="minorHAnsi"/>
          <w:sz w:val="24"/>
          <w:szCs w:val="24"/>
        </w:rPr>
        <w:t xml:space="preserve">create </w:t>
      </w:r>
      <w:r w:rsidR="00DD0CEC" w:rsidRPr="00012751">
        <w:rPr>
          <w:rStyle w:val="s2"/>
          <w:rFonts w:asciiTheme="minorHAnsi" w:hAnsiTheme="minorHAnsi" w:cstheme="minorHAnsi"/>
          <w:sz w:val="24"/>
          <w:szCs w:val="24"/>
        </w:rPr>
        <w:t xml:space="preserve">sustainable jobs for people with disability; </w:t>
      </w:r>
    </w:p>
    <w:p w14:paraId="7C6D2EE4" w14:textId="2E78B2B1" w:rsidR="009162D8" w:rsidRDefault="009162D8" w:rsidP="001D751A">
      <w:pPr>
        <w:pStyle w:val="ListParagraph"/>
        <w:numPr>
          <w:ilvl w:val="1"/>
          <w:numId w:val="7"/>
        </w:numPr>
        <w:spacing w:after="120" w:line="240" w:lineRule="auto"/>
        <w:contextualSpacing w:val="0"/>
        <w:rPr>
          <w:rStyle w:val="s2"/>
          <w:rFonts w:asciiTheme="minorHAnsi" w:hAnsiTheme="minorHAnsi" w:cstheme="minorHAnsi"/>
          <w:sz w:val="24"/>
          <w:szCs w:val="24"/>
        </w:rPr>
      </w:pPr>
      <w:r>
        <w:rPr>
          <w:rStyle w:val="s2"/>
          <w:rFonts w:asciiTheme="minorHAnsi" w:hAnsiTheme="minorHAnsi" w:cstheme="minorHAnsi"/>
          <w:b/>
          <w:sz w:val="24"/>
          <w:szCs w:val="24"/>
        </w:rPr>
        <w:t xml:space="preserve">conduct </w:t>
      </w:r>
      <w:r w:rsidR="00E33347" w:rsidRPr="009162D8">
        <w:rPr>
          <w:rStyle w:val="s2"/>
          <w:rFonts w:asciiTheme="minorHAnsi" w:hAnsiTheme="minorHAnsi" w:cstheme="minorHAnsi"/>
          <w:b/>
          <w:sz w:val="24"/>
          <w:szCs w:val="24"/>
        </w:rPr>
        <w:t>an evaluation</w:t>
      </w:r>
      <w:r w:rsidR="00DD0CEC" w:rsidRPr="009162D8">
        <w:rPr>
          <w:rStyle w:val="s2"/>
          <w:rFonts w:asciiTheme="minorHAnsi" w:hAnsiTheme="minorHAnsi" w:cstheme="minorHAnsi"/>
          <w:b/>
          <w:sz w:val="24"/>
          <w:szCs w:val="24"/>
        </w:rPr>
        <w:t xml:space="preserve"> of </w:t>
      </w:r>
      <w:r w:rsidR="006749C5" w:rsidRPr="009162D8">
        <w:rPr>
          <w:rStyle w:val="s2"/>
          <w:rFonts w:asciiTheme="minorHAnsi" w:hAnsiTheme="minorHAnsi" w:cstheme="minorHAnsi"/>
          <w:b/>
          <w:sz w:val="24"/>
          <w:szCs w:val="24"/>
        </w:rPr>
        <w:t xml:space="preserve">supported employment </w:t>
      </w:r>
      <w:r w:rsidR="00DD0CEC" w:rsidRPr="009162D8">
        <w:rPr>
          <w:rStyle w:val="s2"/>
          <w:rFonts w:asciiTheme="minorHAnsi" w:hAnsiTheme="minorHAnsi" w:cstheme="minorHAnsi"/>
          <w:b/>
          <w:sz w:val="24"/>
          <w:szCs w:val="24"/>
        </w:rPr>
        <w:t>initiatives and trials</w:t>
      </w:r>
      <w:r w:rsidR="004D27D9" w:rsidRPr="009162D8">
        <w:rPr>
          <w:rStyle w:val="s2"/>
          <w:rFonts w:asciiTheme="minorHAnsi" w:hAnsiTheme="minorHAnsi" w:cstheme="minorHAnsi"/>
          <w:sz w:val="24"/>
          <w:szCs w:val="24"/>
        </w:rPr>
        <w:t>,</w:t>
      </w:r>
      <w:r w:rsidR="00DD0CEC" w:rsidRPr="009162D8">
        <w:rPr>
          <w:rStyle w:val="s2"/>
          <w:rFonts w:asciiTheme="minorHAnsi" w:hAnsiTheme="minorHAnsi" w:cstheme="minorHAnsi"/>
          <w:sz w:val="24"/>
          <w:szCs w:val="24"/>
        </w:rPr>
        <w:t xml:space="preserve"> </w:t>
      </w:r>
      <w:r w:rsidR="001D751A" w:rsidRPr="001D751A">
        <w:rPr>
          <w:rStyle w:val="s2"/>
          <w:rFonts w:asciiTheme="minorHAnsi" w:hAnsiTheme="minorHAnsi" w:cstheme="minorHAnsi"/>
          <w:sz w:val="24"/>
          <w:szCs w:val="24"/>
        </w:rPr>
        <w:t>to measure the evolution of the supported employment sector following Governme</w:t>
      </w:r>
      <w:r w:rsidR="001D751A">
        <w:rPr>
          <w:rStyle w:val="s2"/>
          <w:rFonts w:asciiTheme="minorHAnsi" w:hAnsiTheme="minorHAnsi" w:cstheme="minorHAnsi"/>
          <w:sz w:val="24"/>
          <w:szCs w:val="24"/>
        </w:rPr>
        <w:t>nt and philanthropic investment;</w:t>
      </w:r>
      <w:r w:rsidR="00DD0CEC" w:rsidRPr="009162D8">
        <w:rPr>
          <w:rStyle w:val="s2"/>
          <w:rFonts w:asciiTheme="minorHAnsi" w:hAnsiTheme="minorHAnsi" w:cstheme="minorHAnsi"/>
          <w:sz w:val="24"/>
          <w:szCs w:val="24"/>
        </w:rPr>
        <w:t xml:space="preserve"> </w:t>
      </w:r>
    </w:p>
    <w:p w14:paraId="62FA8CDF" w14:textId="71B788D3" w:rsidR="00DD0CEC" w:rsidRPr="009162D8" w:rsidRDefault="00DD0CEC" w:rsidP="00F377A0">
      <w:pPr>
        <w:pStyle w:val="ListParagraph"/>
        <w:numPr>
          <w:ilvl w:val="1"/>
          <w:numId w:val="7"/>
        </w:numPr>
        <w:spacing w:after="120" w:line="240" w:lineRule="auto"/>
        <w:contextualSpacing w:val="0"/>
        <w:rPr>
          <w:rStyle w:val="s2"/>
          <w:rFonts w:asciiTheme="minorHAnsi" w:hAnsiTheme="minorHAnsi" w:cstheme="minorHAnsi"/>
          <w:sz w:val="24"/>
          <w:szCs w:val="24"/>
        </w:rPr>
      </w:pPr>
      <w:r w:rsidRPr="009162D8">
        <w:rPr>
          <w:rStyle w:val="s2"/>
          <w:rFonts w:asciiTheme="minorHAnsi" w:hAnsiTheme="minorHAnsi" w:cstheme="minorHAnsi"/>
          <w:sz w:val="24"/>
          <w:szCs w:val="24"/>
        </w:rPr>
        <w:lastRenderedPageBreak/>
        <w:t>pilot up to eight</w:t>
      </w:r>
      <w:r w:rsidR="0041179D">
        <w:rPr>
          <w:rStyle w:val="s2"/>
          <w:rFonts w:asciiTheme="minorHAnsi" w:hAnsiTheme="minorHAnsi" w:cstheme="minorHAnsi"/>
          <w:sz w:val="24"/>
          <w:szCs w:val="24"/>
        </w:rPr>
        <w:t xml:space="preserve"> </w:t>
      </w:r>
      <w:r w:rsidR="0041179D" w:rsidRPr="0041179D">
        <w:rPr>
          <w:rStyle w:val="s2"/>
          <w:rFonts w:asciiTheme="minorHAnsi" w:hAnsiTheme="minorHAnsi" w:cstheme="minorHAnsi"/>
          <w:b/>
          <w:sz w:val="24"/>
          <w:szCs w:val="24"/>
        </w:rPr>
        <w:t xml:space="preserve">Expos </w:t>
      </w:r>
      <w:r w:rsidRPr="009162D8">
        <w:rPr>
          <w:rStyle w:val="s2"/>
          <w:rFonts w:asciiTheme="minorHAnsi" w:hAnsiTheme="minorHAnsi" w:cstheme="minorHAnsi"/>
          <w:sz w:val="24"/>
          <w:szCs w:val="24"/>
        </w:rPr>
        <w:t>for people with disability and their families to explo</w:t>
      </w:r>
      <w:r w:rsidR="009162D8">
        <w:rPr>
          <w:rStyle w:val="s2"/>
          <w:rFonts w:asciiTheme="minorHAnsi" w:hAnsiTheme="minorHAnsi" w:cstheme="minorHAnsi"/>
          <w:sz w:val="24"/>
          <w:szCs w:val="24"/>
        </w:rPr>
        <w:t>re</w:t>
      </w:r>
      <w:r w:rsidR="00A12F74">
        <w:rPr>
          <w:rStyle w:val="s2"/>
          <w:rFonts w:asciiTheme="minorHAnsi" w:hAnsiTheme="minorHAnsi" w:cstheme="minorHAnsi"/>
          <w:sz w:val="24"/>
          <w:szCs w:val="24"/>
        </w:rPr>
        <w:t xml:space="preserve"> new</w:t>
      </w:r>
      <w:r w:rsidR="009162D8">
        <w:rPr>
          <w:rStyle w:val="s2"/>
          <w:rFonts w:asciiTheme="minorHAnsi" w:hAnsiTheme="minorHAnsi" w:cstheme="minorHAnsi"/>
          <w:sz w:val="24"/>
          <w:szCs w:val="24"/>
        </w:rPr>
        <w:t xml:space="preserve"> employment </w:t>
      </w:r>
      <w:r w:rsidR="00A12F74">
        <w:rPr>
          <w:rStyle w:val="s2"/>
          <w:rFonts w:asciiTheme="minorHAnsi" w:hAnsiTheme="minorHAnsi" w:cstheme="minorHAnsi"/>
          <w:sz w:val="24"/>
          <w:szCs w:val="24"/>
        </w:rPr>
        <w:t>and support options</w:t>
      </w:r>
      <w:r w:rsidR="004D27D9" w:rsidRPr="009162D8">
        <w:rPr>
          <w:rStyle w:val="s2"/>
          <w:rFonts w:asciiTheme="minorHAnsi" w:hAnsiTheme="minorHAnsi" w:cstheme="minorHAnsi"/>
          <w:sz w:val="24"/>
          <w:szCs w:val="24"/>
        </w:rPr>
        <w:t>; and</w:t>
      </w:r>
    </w:p>
    <w:p w14:paraId="40FB359B" w14:textId="5370E44E" w:rsidR="00DD0CEC" w:rsidRPr="00012751" w:rsidRDefault="00A12F74" w:rsidP="00F377A0">
      <w:pPr>
        <w:pStyle w:val="ListParagraph"/>
        <w:numPr>
          <w:ilvl w:val="0"/>
          <w:numId w:val="7"/>
        </w:numPr>
        <w:spacing w:after="120" w:line="240" w:lineRule="auto"/>
        <w:contextualSpacing w:val="0"/>
        <w:rPr>
          <w:rStyle w:val="s2"/>
          <w:rFonts w:asciiTheme="minorHAnsi" w:hAnsiTheme="minorHAnsi" w:cstheme="minorHAnsi"/>
          <w:sz w:val="24"/>
          <w:szCs w:val="24"/>
        </w:rPr>
      </w:pPr>
      <w:r>
        <w:rPr>
          <w:rStyle w:val="s2"/>
          <w:rFonts w:asciiTheme="minorHAnsi" w:hAnsiTheme="minorHAnsi" w:cstheme="minorHAnsi"/>
          <w:sz w:val="24"/>
          <w:szCs w:val="24"/>
        </w:rPr>
        <w:t xml:space="preserve">$11.7 million over four years to </w:t>
      </w:r>
      <w:r w:rsidR="004D27D9" w:rsidRPr="00012751">
        <w:rPr>
          <w:rStyle w:val="s2"/>
          <w:rFonts w:asciiTheme="minorHAnsi" w:hAnsiTheme="minorHAnsi" w:cstheme="minorHAnsi"/>
          <w:sz w:val="24"/>
          <w:szCs w:val="24"/>
        </w:rPr>
        <w:t xml:space="preserve">establish </w:t>
      </w:r>
      <w:r w:rsidR="00DD0CEC" w:rsidRPr="00012751">
        <w:rPr>
          <w:rStyle w:val="s2"/>
          <w:rFonts w:asciiTheme="minorHAnsi" w:hAnsiTheme="minorHAnsi" w:cstheme="minorHAnsi"/>
          <w:sz w:val="24"/>
          <w:szCs w:val="24"/>
        </w:rPr>
        <w:t>a new</w:t>
      </w:r>
      <w:r w:rsidR="00DD0CEC" w:rsidRPr="00012751">
        <w:rPr>
          <w:rStyle w:val="s2"/>
          <w:rFonts w:asciiTheme="minorHAnsi" w:hAnsiTheme="minorHAnsi" w:cstheme="minorHAnsi"/>
          <w:b/>
          <w:sz w:val="24"/>
          <w:szCs w:val="24"/>
        </w:rPr>
        <w:t xml:space="preserve"> </w:t>
      </w:r>
      <w:r w:rsidR="00DD0CEC" w:rsidRPr="00012751">
        <w:rPr>
          <w:rStyle w:val="s2"/>
          <w:rFonts w:asciiTheme="minorHAnsi" w:hAnsiTheme="minorHAnsi" w:cstheme="minorHAnsi"/>
          <w:sz w:val="24"/>
          <w:szCs w:val="24"/>
        </w:rPr>
        <w:t>program of</w:t>
      </w:r>
      <w:r w:rsidR="001E4A7C">
        <w:rPr>
          <w:rStyle w:val="s2"/>
          <w:rFonts w:asciiTheme="minorHAnsi" w:hAnsiTheme="minorHAnsi" w:cstheme="minorHAnsi"/>
          <w:sz w:val="24"/>
          <w:szCs w:val="24"/>
        </w:rPr>
        <w:t xml:space="preserve"> </w:t>
      </w:r>
      <w:r w:rsidR="00454FCB" w:rsidRPr="00135AB5">
        <w:rPr>
          <w:rStyle w:val="s2"/>
          <w:rFonts w:asciiTheme="minorHAnsi" w:hAnsiTheme="minorHAnsi" w:cstheme="minorHAnsi"/>
          <w:b/>
          <w:sz w:val="24"/>
          <w:szCs w:val="24"/>
        </w:rPr>
        <w:t xml:space="preserve">disability </w:t>
      </w:r>
      <w:r w:rsidR="001E4A7C" w:rsidRPr="00135AB5">
        <w:rPr>
          <w:rStyle w:val="s2"/>
          <w:rFonts w:asciiTheme="minorHAnsi" w:hAnsiTheme="minorHAnsi" w:cstheme="minorHAnsi"/>
          <w:b/>
          <w:sz w:val="24"/>
          <w:szCs w:val="24"/>
        </w:rPr>
        <w:t>employment</w:t>
      </w:r>
      <w:r w:rsidR="001E4A7C">
        <w:rPr>
          <w:rStyle w:val="s2"/>
          <w:rFonts w:asciiTheme="minorHAnsi" w:hAnsiTheme="minorHAnsi" w:cstheme="minorHAnsi"/>
          <w:sz w:val="24"/>
          <w:szCs w:val="24"/>
        </w:rPr>
        <w:t xml:space="preserve"> </w:t>
      </w:r>
      <w:r w:rsidR="004D27D9" w:rsidRPr="00012751">
        <w:rPr>
          <w:rStyle w:val="s2"/>
          <w:rFonts w:asciiTheme="minorHAnsi" w:hAnsiTheme="minorHAnsi" w:cstheme="minorHAnsi"/>
          <w:b/>
          <w:sz w:val="24"/>
          <w:szCs w:val="24"/>
        </w:rPr>
        <w:t xml:space="preserve">advocacy and information supports </w:t>
      </w:r>
      <w:r w:rsidR="004D27D9" w:rsidRPr="00012751">
        <w:rPr>
          <w:rStyle w:val="s2"/>
          <w:rFonts w:asciiTheme="minorHAnsi" w:hAnsiTheme="minorHAnsi" w:cstheme="minorHAnsi"/>
          <w:sz w:val="24"/>
          <w:szCs w:val="24"/>
        </w:rPr>
        <w:t>for supported employees and their families and c</w:t>
      </w:r>
      <w:r w:rsidR="00DD0CEC" w:rsidRPr="00012751">
        <w:rPr>
          <w:rStyle w:val="s2"/>
          <w:rFonts w:asciiTheme="minorHAnsi" w:hAnsiTheme="minorHAnsi" w:cstheme="minorHAnsi"/>
          <w:sz w:val="24"/>
          <w:szCs w:val="24"/>
        </w:rPr>
        <w:t xml:space="preserve">arers. </w:t>
      </w:r>
    </w:p>
    <w:p w14:paraId="0F2F861E" w14:textId="3311C963" w:rsidR="009162D8" w:rsidRPr="00353650" w:rsidRDefault="009162D8"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 xml:space="preserve">The package also includes the following measures to support </w:t>
      </w:r>
      <w:r w:rsidR="001E5C17" w:rsidRPr="00353650">
        <w:rPr>
          <w:rFonts w:asciiTheme="minorHAnsi" w:hAnsiTheme="minorHAnsi" w:cstheme="minorHAnsi"/>
          <w:sz w:val="24"/>
          <w:szCs w:val="24"/>
        </w:rPr>
        <w:t xml:space="preserve">people with </w:t>
      </w:r>
      <w:r w:rsidRPr="00353650">
        <w:rPr>
          <w:rFonts w:asciiTheme="minorHAnsi" w:hAnsiTheme="minorHAnsi" w:cstheme="minorHAnsi"/>
          <w:sz w:val="24"/>
          <w:szCs w:val="24"/>
        </w:rPr>
        <w:t>disability</w:t>
      </w:r>
      <w:r w:rsidR="001E5C17" w:rsidRPr="00353650">
        <w:rPr>
          <w:rFonts w:asciiTheme="minorHAnsi" w:hAnsiTheme="minorHAnsi" w:cstheme="minorHAnsi"/>
          <w:sz w:val="24"/>
          <w:szCs w:val="24"/>
        </w:rPr>
        <w:t xml:space="preserve"> in their employment:</w:t>
      </w:r>
      <w:r w:rsidRPr="00353650">
        <w:rPr>
          <w:rFonts w:asciiTheme="minorHAnsi" w:hAnsiTheme="minorHAnsi" w:cstheme="minorHAnsi"/>
          <w:sz w:val="24"/>
          <w:szCs w:val="24"/>
        </w:rPr>
        <w:t xml:space="preserve"> </w:t>
      </w:r>
    </w:p>
    <w:p w14:paraId="2D38DDE7" w14:textId="3C22F75E" w:rsidR="009162D8" w:rsidRPr="009162D8" w:rsidRDefault="009162D8" w:rsidP="00F377A0">
      <w:pPr>
        <w:numPr>
          <w:ilvl w:val="0"/>
          <w:numId w:val="13"/>
        </w:numPr>
        <w:tabs>
          <w:tab w:val="clear" w:pos="4909"/>
        </w:tabs>
        <w:spacing w:after="120" w:line="240" w:lineRule="auto"/>
        <w:ind w:left="709" w:hanging="283"/>
        <w:rPr>
          <w:rStyle w:val="s2"/>
          <w:rFonts w:asciiTheme="minorHAnsi" w:hAnsiTheme="minorHAnsi" w:cstheme="minorHAnsi"/>
          <w:b/>
          <w:sz w:val="24"/>
          <w:szCs w:val="24"/>
        </w:rPr>
      </w:pPr>
      <w:r w:rsidRPr="009162D8">
        <w:rPr>
          <w:rStyle w:val="s2"/>
          <w:rFonts w:asciiTheme="minorHAnsi" w:hAnsiTheme="minorHAnsi"/>
          <w:b/>
          <w:sz w:val="24"/>
          <w:szCs w:val="24"/>
        </w:rPr>
        <w:t>$</w:t>
      </w:r>
      <w:r w:rsidRPr="009162D8">
        <w:rPr>
          <w:rStyle w:val="s2"/>
          <w:rFonts w:asciiTheme="minorHAnsi" w:hAnsiTheme="minorHAnsi" w:cstheme="minorHAnsi"/>
          <w:b/>
          <w:sz w:val="24"/>
          <w:szCs w:val="24"/>
        </w:rPr>
        <w:t xml:space="preserve">3.2 million over two years from 2023–24 </w:t>
      </w:r>
      <w:r w:rsidRPr="009162D8">
        <w:rPr>
          <w:rStyle w:val="s2"/>
          <w:rFonts w:asciiTheme="minorHAnsi" w:hAnsiTheme="minorHAnsi" w:cstheme="minorHAnsi"/>
          <w:sz w:val="24"/>
          <w:szCs w:val="24"/>
        </w:rPr>
        <w:t xml:space="preserve">to extend the </w:t>
      </w:r>
      <w:r w:rsidRPr="0031605C">
        <w:rPr>
          <w:rStyle w:val="s2"/>
          <w:rFonts w:asciiTheme="minorHAnsi" w:hAnsiTheme="minorHAnsi" w:cstheme="minorHAnsi"/>
          <w:sz w:val="24"/>
          <w:szCs w:val="24"/>
        </w:rPr>
        <w:t>JobAccess</w:t>
      </w:r>
      <w:r w:rsidRPr="009162D8">
        <w:rPr>
          <w:rStyle w:val="s2"/>
          <w:rFonts w:asciiTheme="minorHAnsi" w:hAnsiTheme="minorHAnsi" w:cstheme="minorHAnsi"/>
          <w:sz w:val="24"/>
          <w:szCs w:val="24"/>
        </w:rPr>
        <w:t xml:space="preserve"> Complaints Resolution and Referral Service and the National Disability Abuse and Neglect Hotline; and</w:t>
      </w:r>
    </w:p>
    <w:p w14:paraId="79A5B8D0" w14:textId="5C109371" w:rsidR="009162D8" w:rsidRDefault="009162D8" w:rsidP="00F377A0">
      <w:pPr>
        <w:numPr>
          <w:ilvl w:val="0"/>
          <w:numId w:val="13"/>
        </w:numPr>
        <w:tabs>
          <w:tab w:val="clear" w:pos="4909"/>
        </w:tabs>
        <w:spacing w:after="120" w:line="240" w:lineRule="auto"/>
        <w:ind w:left="709" w:hanging="283"/>
        <w:rPr>
          <w:rStyle w:val="s2"/>
          <w:rFonts w:asciiTheme="minorHAnsi" w:hAnsiTheme="minorHAnsi" w:cstheme="minorHAnsi"/>
          <w:sz w:val="24"/>
          <w:szCs w:val="24"/>
        </w:rPr>
      </w:pPr>
      <w:r w:rsidRPr="009162D8">
        <w:rPr>
          <w:rStyle w:val="s2"/>
          <w:rFonts w:asciiTheme="minorHAnsi" w:hAnsiTheme="minorHAnsi" w:cstheme="minorHAnsi"/>
          <w:b/>
          <w:sz w:val="24"/>
          <w:szCs w:val="24"/>
        </w:rPr>
        <w:t xml:space="preserve">$1.1 million in 2023–24 </w:t>
      </w:r>
      <w:r w:rsidRPr="009162D8">
        <w:rPr>
          <w:rStyle w:val="s2"/>
          <w:rFonts w:asciiTheme="minorHAnsi" w:hAnsiTheme="minorHAnsi" w:cstheme="minorHAnsi"/>
          <w:sz w:val="24"/>
          <w:szCs w:val="24"/>
        </w:rPr>
        <w:t>to undertake initial research, design and consultation work in preparation for the delivery of the Government’s election commitment to establish a Disability Employment Centre of Excellence.</w:t>
      </w:r>
    </w:p>
    <w:p w14:paraId="02F52D7F" w14:textId="77777777" w:rsidR="00D032E6" w:rsidRPr="009162D8" w:rsidRDefault="00D032E6" w:rsidP="00D032E6">
      <w:pPr>
        <w:spacing w:after="120" w:line="240" w:lineRule="auto"/>
        <w:ind w:left="709"/>
        <w:rPr>
          <w:rStyle w:val="s2"/>
          <w:rFonts w:asciiTheme="minorHAnsi" w:hAnsiTheme="minorHAnsi" w:cstheme="minorHAnsi"/>
          <w:sz w:val="24"/>
          <w:szCs w:val="24"/>
        </w:rPr>
      </w:pPr>
    </w:p>
    <w:p w14:paraId="3DB99468" w14:textId="77777777" w:rsidR="00D032E6" w:rsidRPr="00095E75" w:rsidRDefault="00D032E6" w:rsidP="00D032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spacing w:after="120" w:line="240" w:lineRule="auto"/>
        <w:jc w:val="center"/>
        <w:rPr>
          <w:rFonts w:asciiTheme="minorHAnsi" w:eastAsia="Times New Roman" w:hAnsiTheme="minorHAnsi" w:cstheme="minorHAnsi"/>
          <w:sz w:val="32"/>
          <w:szCs w:val="24"/>
          <w:lang w:eastAsia="en-AU"/>
        </w:rPr>
      </w:pPr>
      <w:r w:rsidRPr="00095E75">
        <w:rPr>
          <w:rFonts w:asciiTheme="minorHAnsi" w:eastAsia="Times New Roman" w:hAnsiTheme="minorHAnsi" w:cstheme="minorHAnsi"/>
          <w:sz w:val="32"/>
          <w:szCs w:val="24"/>
          <w:lang w:eastAsia="en-AU"/>
        </w:rPr>
        <w:t>The purpose of this paper is to seek feedback on the design of the new supported employment initiatives</w:t>
      </w:r>
      <w:r>
        <w:rPr>
          <w:rFonts w:asciiTheme="minorHAnsi" w:eastAsia="Times New Roman" w:hAnsiTheme="minorHAnsi" w:cstheme="minorHAnsi"/>
          <w:sz w:val="32"/>
          <w:szCs w:val="24"/>
          <w:lang w:eastAsia="en-AU"/>
        </w:rPr>
        <w:t>.</w:t>
      </w:r>
    </w:p>
    <w:p w14:paraId="5A433630" w14:textId="77777777" w:rsidR="00D032E6" w:rsidRDefault="00D032E6" w:rsidP="00F377A0">
      <w:pPr>
        <w:spacing w:after="120" w:line="240" w:lineRule="auto"/>
        <w:rPr>
          <w:rFonts w:asciiTheme="minorHAnsi" w:eastAsia="Times New Roman" w:hAnsiTheme="minorHAnsi" w:cstheme="minorHAnsi"/>
          <w:sz w:val="24"/>
          <w:szCs w:val="24"/>
          <w:lang w:eastAsia="en-AU"/>
        </w:rPr>
      </w:pPr>
    </w:p>
    <w:p w14:paraId="00446483" w14:textId="2F72ABBA" w:rsidR="00DD0CEC" w:rsidRPr="00353650" w:rsidRDefault="00A12F74"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 xml:space="preserve">The six supported employment </w:t>
      </w:r>
      <w:r w:rsidR="00DD0CEC" w:rsidRPr="00353650">
        <w:rPr>
          <w:rFonts w:asciiTheme="minorHAnsi" w:hAnsiTheme="minorHAnsi" w:cstheme="minorHAnsi"/>
          <w:sz w:val="24"/>
          <w:szCs w:val="24"/>
        </w:rPr>
        <w:t xml:space="preserve">initiatives have been </w:t>
      </w:r>
      <w:r w:rsidR="00CE3025" w:rsidRPr="00353650">
        <w:rPr>
          <w:rFonts w:asciiTheme="minorHAnsi" w:hAnsiTheme="minorHAnsi" w:cstheme="minorHAnsi"/>
          <w:sz w:val="24"/>
          <w:szCs w:val="24"/>
        </w:rPr>
        <w:t xml:space="preserve">informed by </w:t>
      </w:r>
      <w:r w:rsidR="00DD0CEC" w:rsidRPr="00353650">
        <w:rPr>
          <w:rFonts w:asciiTheme="minorHAnsi" w:hAnsiTheme="minorHAnsi" w:cstheme="minorHAnsi"/>
          <w:sz w:val="24"/>
          <w:szCs w:val="24"/>
        </w:rPr>
        <w:t xml:space="preserve">the </w:t>
      </w:r>
      <w:hyperlink r:id="rId12" w:history="1">
        <w:r w:rsidR="00DD0CEC" w:rsidRPr="00353650">
          <w:rPr>
            <w:rStyle w:val="Hyperlink"/>
            <w:rFonts w:asciiTheme="minorHAnsi" w:hAnsiTheme="minorHAnsi" w:cstheme="minorHAnsi"/>
            <w:sz w:val="24"/>
            <w:szCs w:val="24"/>
          </w:rPr>
          <w:t xml:space="preserve">guiding principles </w:t>
        </w:r>
        <w:r w:rsidR="00E33347" w:rsidRPr="00353650">
          <w:rPr>
            <w:rStyle w:val="Hyperlink"/>
            <w:rFonts w:asciiTheme="minorHAnsi" w:hAnsiTheme="minorHAnsi" w:cstheme="minorHAnsi"/>
            <w:sz w:val="24"/>
            <w:szCs w:val="24"/>
          </w:rPr>
          <w:t>for the future of supported employment</w:t>
        </w:r>
      </w:hyperlink>
      <w:r w:rsidR="00E33347" w:rsidRPr="00353650">
        <w:rPr>
          <w:rFonts w:asciiTheme="minorHAnsi" w:hAnsiTheme="minorHAnsi" w:cstheme="minorHAnsi"/>
          <w:sz w:val="24"/>
          <w:szCs w:val="24"/>
        </w:rPr>
        <w:t xml:space="preserve"> (</w:t>
      </w:r>
      <w:r w:rsidR="00EA6BAF" w:rsidRPr="00353650">
        <w:rPr>
          <w:rFonts w:asciiTheme="minorHAnsi" w:hAnsiTheme="minorHAnsi" w:cstheme="minorHAnsi"/>
          <w:sz w:val="24"/>
          <w:szCs w:val="24"/>
        </w:rPr>
        <w:t>provided at Appendix 1</w:t>
      </w:r>
      <w:r w:rsidR="00E33347" w:rsidRPr="00353650">
        <w:rPr>
          <w:rFonts w:asciiTheme="minorHAnsi" w:hAnsiTheme="minorHAnsi" w:cstheme="minorHAnsi"/>
          <w:sz w:val="24"/>
          <w:szCs w:val="24"/>
        </w:rPr>
        <w:t xml:space="preserve">), </w:t>
      </w:r>
      <w:r w:rsidR="00DD0CEC" w:rsidRPr="00353650">
        <w:rPr>
          <w:rFonts w:asciiTheme="minorHAnsi" w:hAnsiTheme="minorHAnsi" w:cstheme="minorHAnsi"/>
          <w:sz w:val="24"/>
          <w:szCs w:val="24"/>
        </w:rPr>
        <w:t>as well as feedback rece</w:t>
      </w:r>
      <w:r w:rsidR="00E33347" w:rsidRPr="00353650">
        <w:rPr>
          <w:rFonts w:asciiTheme="minorHAnsi" w:hAnsiTheme="minorHAnsi" w:cstheme="minorHAnsi"/>
          <w:sz w:val="24"/>
          <w:szCs w:val="24"/>
        </w:rPr>
        <w:t xml:space="preserve">ived over </w:t>
      </w:r>
      <w:r w:rsidR="00D032E6" w:rsidRPr="00353650">
        <w:rPr>
          <w:rFonts w:asciiTheme="minorHAnsi" w:hAnsiTheme="minorHAnsi" w:cstheme="minorHAnsi"/>
          <w:sz w:val="24"/>
          <w:szCs w:val="24"/>
        </w:rPr>
        <w:t xml:space="preserve">recent </w:t>
      </w:r>
      <w:r w:rsidR="00E33347" w:rsidRPr="00353650">
        <w:rPr>
          <w:rFonts w:asciiTheme="minorHAnsi" w:hAnsiTheme="minorHAnsi" w:cstheme="minorHAnsi"/>
          <w:sz w:val="24"/>
          <w:szCs w:val="24"/>
        </w:rPr>
        <w:t>years,</w:t>
      </w:r>
      <w:r w:rsidR="00DD0CEC" w:rsidRPr="00353650">
        <w:rPr>
          <w:rFonts w:asciiTheme="minorHAnsi" w:hAnsiTheme="minorHAnsi" w:cstheme="minorHAnsi"/>
          <w:sz w:val="24"/>
          <w:szCs w:val="24"/>
        </w:rPr>
        <w:t xml:space="preserve"> including:</w:t>
      </w:r>
    </w:p>
    <w:p w14:paraId="5AD0A9F7" w14:textId="3B5B28CC" w:rsidR="00DD0CEC" w:rsidRPr="00CE3025" w:rsidRDefault="00DD0CEC" w:rsidP="00F377A0">
      <w:pPr>
        <w:pStyle w:val="ListParagraph"/>
        <w:numPr>
          <w:ilvl w:val="0"/>
          <w:numId w:val="5"/>
        </w:numPr>
        <w:spacing w:after="120" w:line="240" w:lineRule="auto"/>
        <w:rPr>
          <w:rFonts w:asciiTheme="minorHAnsi" w:hAnsiTheme="minorHAnsi" w:cstheme="minorHAnsi"/>
          <w:sz w:val="24"/>
          <w:szCs w:val="24"/>
        </w:rPr>
      </w:pPr>
      <w:r w:rsidRPr="00012751">
        <w:rPr>
          <w:rFonts w:asciiTheme="minorHAnsi" w:hAnsiTheme="minorHAnsi" w:cstheme="minorHAnsi"/>
          <w:sz w:val="24"/>
          <w:szCs w:val="24"/>
        </w:rPr>
        <w:t>at the</w:t>
      </w:r>
      <w:r w:rsidR="00CE3025">
        <w:rPr>
          <w:rFonts w:asciiTheme="minorHAnsi" w:hAnsiTheme="minorHAnsi" w:cstheme="minorHAnsi"/>
          <w:sz w:val="24"/>
          <w:szCs w:val="24"/>
        </w:rPr>
        <w:t xml:space="preserve"> October 2022</w:t>
      </w:r>
      <w:r w:rsidRPr="00012751">
        <w:rPr>
          <w:rFonts w:asciiTheme="minorHAnsi" w:hAnsiTheme="minorHAnsi" w:cstheme="minorHAnsi"/>
          <w:sz w:val="24"/>
          <w:szCs w:val="24"/>
        </w:rPr>
        <w:t xml:space="preserve"> </w:t>
      </w:r>
      <w:r w:rsidRPr="00CE3025">
        <w:rPr>
          <w:rFonts w:asciiTheme="minorHAnsi" w:hAnsiTheme="minorHAnsi" w:cstheme="minorHAnsi"/>
          <w:sz w:val="24"/>
          <w:szCs w:val="24"/>
        </w:rPr>
        <w:t>Supported Employment Roundtable</w:t>
      </w:r>
      <w:r w:rsidR="00454FCB" w:rsidRPr="00CE3025">
        <w:rPr>
          <w:rFonts w:asciiTheme="minorHAnsi" w:hAnsiTheme="minorHAnsi" w:cstheme="minorHAnsi"/>
          <w:sz w:val="24"/>
          <w:szCs w:val="24"/>
        </w:rPr>
        <w:t xml:space="preserve"> – which </w:t>
      </w:r>
      <w:r w:rsidR="00CE3025" w:rsidRPr="00CE3025">
        <w:rPr>
          <w:rFonts w:asciiTheme="minorHAnsi" w:hAnsiTheme="minorHAnsi" w:cstheme="minorHAnsi"/>
          <w:sz w:val="24"/>
          <w:szCs w:val="24"/>
        </w:rPr>
        <w:t xml:space="preserve">was attended by state and territory disability ministers, people with disability, family representatives, ADE representatives, peak bodies that represent people with disability, and </w:t>
      </w:r>
      <w:r w:rsidR="00CE3025">
        <w:rPr>
          <w:rFonts w:asciiTheme="minorHAnsi" w:hAnsiTheme="minorHAnsi" w:cstheme="minorHAnsi"/>
          <w:sz w:val="24"/>
          <w:szCs w:val="24"/>
        </w:rPr>
        <w:t>other sector experts;</w:t>
      </w:r>
    </w:p>
    <w:p w14:paraId="1215414D" w14:textId="384955FA" w:rsidR="00DD0CEC" w:rsidRPr="00012751" w:rsidRDefault="00DD0CEC" w:rsidP="00F377A0">
      <w:pPr>
        <w:pStyle w:val="ListParagraph"/>
        <w:numPr>
          <w:ilvl w:val="0"/>
          <w:numId w:val="5"/>
        </w:numPr>
        <w:spacing w:after="120" w:line="240" w:lineRule="auto"/>
        <w:contextualSpacing w:val="0"/>
        <w:rPr>
          <w:rFonts w:asciiTheme="minorHAnsi" w:hAnsiTheme="minorHAnsi" w:cstheme="minorHAnsi"/>
          <w:sz w:val="24"/>
          <w:szCs w:val="24"/>
        </w:rPr>
      </w:pPr>
      <w:r w:rsidRPr="00012751">
        <w:rPr>
          <w:rFonts w:asciiTheme="minorHAnsi" w:hAnsiTheme="minorHAnsi" w:cstheme="minorHAnsi"/>
          <w:sz w:val="24"/>
          <w:szCs w:val="24"/>
        </w:rPr>
        <w:t>through consultation on the</w:t>
      </w:r>
      <w:r w:rsidR="00135AB5">
        <w:rPr>
          <w:rFonts w:asciiTheme="minorHAnsi" w:hAnsiTheme="minorHAnsi" w:cstheme="minorHAnsi"/>
          <w:sz w:val="24"/>
          <w:szCs w:val="24"/>
        </w:rPr>
        <w:t xml:space="preserve"> </w:t>
      </w:r>
      <w:hyperlink r:id="rId13" w:history="1">
        <w:r w:rsidR="00135AB5" w:rsidRPr="001E4A7C">
          <w:rPr>
            <w:rStyle w:val="Hyperlink"/>
            <w:rFonts w:asciiTheme="minorHAnsi" w:hAnsiTheme="minorHAnsi" w:cstheme="minorHAnsi"/>
            <w:sz w:val="24"/>
            <w:szCs w:val="24"/>
          </w:rPr>
          <w:t>New Disability Employment Support Model</w:t>
        </w:r>
      </w:hyperlink>
      <w:r w:rsidRPr="00012751">
        <w:rPr>
          <w:rFonts w:asciiTheme="minorHAnsi" w:hAnsiTheme="minorHAnsi" w:cstheme="minorHAnsi"/>
          <w:sz w:val="24"/>
          <w:szCs w:val="24"/>
        </w:rPr>
        <w:t xml:space="preserve"> </w:t>
      </w:r>
      <w:r w:rsidR="00135AB5">
        <w:rPr>
          <w:rFonts w:asciiTheme="minorHAnsi" w:hAnsiTheme="minorHAnsi" w:cstheme="minorHAnsi"/>
          <w:sz w:val="24"/>
          <w:szCs w:val="24"/>
        </w:rPr>
        <w:t xml:space="preserve">and the </w:t>
      </w:r>
      <w:hyperlink r:id="rId14" w:history="1">
        <w:r w:rsidR="001E4A7C" w:rsidRPr="001E4A7C">
          <w:rPr>
            <w:rStyle w:val="Hyperlink"/>
            <w:rFonts w:asciiTheme="minorHAnsi" w:hAnsiTheme="minorHAnsi" w:cstheme="minorHAnsi"/>
            <w:sz w:val="24"/>
            <w:szCs w:val="24"/>
          </w:rPr>
          <w:t xml:space="preserve">National </w:t>
        </w:r>
        <w:r w:rsidRPr="001E4A7C">
          <w:rPr>
            <w:rStyle w:val="Hyperlink"/>
            <w:rFonts w:asciiTheme="minorHAnsi" w:hAnsiTheme="minorHAnsi" w:cstheme="minorHAnsi"/>
            <w:sz w:val="24"/>
            <w:szCs w:val="24"/>
          </w:rPr>
          <w:t>Disability Employment Strategy</w:t>
        </w:r>
      </w:hyperlink>
      <w:r w:rsidR="001E4A7C">
        <w:rPr>
          <w:rFonts w:asciiTheme="minorHAnsi" w:hAnsiTheme="minorHAnsi" w:cstheme="minorHAnsi"/>
          <w:sz w:val="24"/>
          <w:szCs w:val="24"/>
        </w:rPr>
        <w:t xml:space="preserve"> (later renamed as Employ My Ability – the </w:t>
      </w:r>
      <w:r w:rsidR="00135AB5">
        <w:rPr>
          <w:rFonts w:asciiTheme="minorHAnsi" w:hAnsiTheme="minorHAnsi" w:cstheme="minorHAnsi"/>
          <w:sz w:val="24"/>
          <w:szCs w:val="24"/>
        </w:rPr>
        <w:t>Disability Employment Strategy)</w:t>
      </w:r>
      <w:r w:rsidR="00E33347" w:rsidRPr="00012751">
        <w:rPr>
          <w:rFonts w:asciiTheme="minorHAnsi" w:hAnsiTheme="minorHAnsi" w:cstheme="minorHAnsi"/>
          <w:sz w:val="24"/>
          <w:szCs w:val="24"/>
        </w:rPr>
        <w:t>;</w:t>
      </w:r>
      <w:r w:rsidR="00135AB5" w:rsidRPr="00135AB5">
        <w:t xml:space="preserve"> </w:t>
      </w:r>
    </w:p>
    <w:p w14:paraId="5476DD4B" w14:textId="04EFCF49" w:rsidR="00DD0CEC" w:rsidRPr="00012751" w:rsidRDefault="00DD0CEC" w:rsidP="00F377A0">
      <w:pPr>
        <w:pStyle w:val="ListParagraph"/>
        <w:numPr>
          <w:ilvl w:val="0"/>
          <w:numId w:val="5"/>
        </w:numPr>
        <w:spacing w:after="120" w:line="240" w:lineRule="auto"/>
        <w:contextualSpacing w:val="0"/>
        <w:rPr>
          <w:rFonts w:asciiTheme="minorHAnsi" w:hAnsiTheme="minorHAnsi" w:cstheme="minorHAnsi"/>
          <w:sz w:val="24"/>
          <w:szCs w:val="24"/>
        </w:rPr>
      </w:pPr>
      <w:r w:rsidRPr="00012751">
        <w:rPr>
          <w:rFonts w:asciiTheme="minorHAnsi" w:hAnsiTheme="minorHAnsi" w:cstheme="minorHAnsi"/>
          <w:sz w:val="24"/>
          <w:szCs w:val="24"/>
        </w:rPr>
        <w:t xml:space="preserve">the </w:t>
      </w:r>
      <w:hyperlink r:id="rId15" w:anchor=":~:text=%E2%80%9COur%20Consensus%20Statement%20summarises%20the%20discussions%20of%20social,is%20the%20foundation%20for%20something%20much%20more%20significant." w:history="1">
        <w:r w:rsidRPr="00012751">
          <w:rPr>
            <w:rStyle w:val="Hyperlink"/>
            <w:rFonts w:asciiTheme="minorHAnsi" w:hAnsiTheme="minorHAnsi" w:cstheme="minorHAnsi"/>
            <w:sz w:val="24"/>
            <w:szCs w:val="24"/>
          </w:rPr>
          <w:t>Consensus Statement on Disability Social Enterprises</w:t>
        </w:r>
      </w:hyperlink>
      <w:r w:rsidR="00E33347" w:rsidRPr="00012751">
        <w:rPr>
          <w:rFonts w:asciiTheme="minorHAnsi" w:hAnsiTheme="minorHAnsi" w:cstheme="minorHAnsi"/>
          <w:sz w:val="24"/>
          <w:szCs w:val="24"/>
        </w:rPr>
        <w:t>;</w:t>
      </w:r>
    </w:p>
    <w:p w14:paraId="6F147A88" w14:textId="5CF009C1" w:rsidR="00DD0CEC" w:rsidRPr="00012751" w:rsidRDefault="00DD0CEC" w:rsidP="00F377A0">
      <w:pPr>
        <w:pStyle w:val="ListParagraph"/>
        <w:numPr>
          <w:ilvl w:val="0"/>
          <w:numId w:val="5"/>
        </w:numPr>
        <w:spacing w:after="120" w:line="240" w:lineRule="auto"/>
        <w:contextualSpacing w:val="0"/>
        <w:rPr>
          <w:rFonts w:asciiTheme="minorHAnsi" w:hAnsiTheme="minorHAnsi" w:cstheme="minorHAnsi"/>
          <w:sz w:val="24"/>
          <w:szCs w:val="24"/>
        </w:rPr>
      </w:pPr>
      <w:r w:rsidRPr="00012751">
        <w:rPr>
          <w:rFonts w:asciiTheme="minorHAnsi" w:hAnsiTheme="minorHAnsi" w:cstheme="minorHAnsi"/>
          <w:sz w:val="24"/>
          <w:szCs w:val="24"/>
        </w:rPr>
        <w:t xml:space="preserve">the </w:t>
      </w:r>
      <w:hyperlink r:id="rId16" w:history="1">
        <w:r w:rsidR="00FC2DF8">
          <w:rPr>
            <w:rStyle w:val="Hyperlink"/>
            <w:rFonts w:asciiTheme="minorHAnsi" w:hAnsiTheme="minorHAnsi" w:cstheme="minorHAnsi"/>
            <w:sz w:val="24"/>
            <w:szCs w:val="24"/>
          </w:rPr>
          <w:t>National Disability Services Industry Vision for the Supported Employment Sector</w:t>
        </w:r>
      </w:hyperlink>
      <w:r w:rsidR="00E33347" w:rsidRPr="00012751">
        <w:rPr>
          <w:rFonts w:asciiTheme="minorHAnsi" w:hAnsiTheme="minorHAnsi" w:cstheme="minorHAnsi"/>
          <w:sz w:val="24"/>
          <w:szCs w:val="24"/>
        </w:rPr>
        <w:t>;</w:t>
      </w:r>
      <w:r w:rsidR="00BD46AF">
        <w:rPr>
          <w:rFonts w:asciiTheme="minorHAnsi" w:hAnsiTheme="minorHAnsi" w:cstheme="minorHAnsi"/>
          <w:sz w:val="24"/>
          <w:szCs w:val="24"/>
        </w:rPr>
        <w:t xml:space="preserve"> and</w:t>
      </w:r>
    </w:p>
    <w:p w14:paraId="59751F41" w14:textId="656F4216" w:rsidR="00DD0CEC" w:rsidRPr="00012751" w:rsidRDefault="00DD0CEC" w:rsidP="00BD46AF">
      <w:pPr>
        <w:pStyle w:val="ListParagraph"/>
        <w:numPr>
          <w:ilvl w:val="0"/>
          <w:numId w:val="5"/>
        </w:numPr>
        <w:spacing w:after="120" w:line="240" w:lineRule="auto"/>
        <w:contextualSpacing w:val="0"/>
        <w:rPr>
          <w:rFonts w:asciiTheme="minorHAnsi" w:hAnsiTheme="minorHAnsi" w:cstheme="minorHAnsi"/>
          <w:sz w:val="24"/>
          <w:szCs w:val="24"/>
        </w:rPr>
      </w:pPr>
      <w:r w:rsidRPr="00012751">
        <w:rPr>
          <w:rFonts w:asciiTheme="minorHAnsi" w:hAnsiTheme="minorHAnsi" w:cstheme="minorHAnsi"/>
          <w:sz w:val="24"/>
          <w:szCs w:val="24"/>
        </w:rPr>
        <w:t xml:space="preserve">various submissions to the </w:t>
      </w:r>
      <w:hyperlink r:id="rId17" w:history="1">
        <w:r w:rsidRPr="00012751">
          <w:rPr>
            <w:rStyle w:val="Hyperlink"/>
            <w:rFonts w:asciiTheme="minorHAnsi" w:hAnsiTheme="minorHAnsi" w:cstheme="minorHAnsi"/>
            <w:sz w:val="24"/>
            <w:szCs w:val="24"/>
          </w:rPr>
          <w:t>Royal Commission into Violence, Abuse, Neglect and Exploitation of People with Disability</w:t>
        </w:r>
      </w:hyperlink>
      <w:r w:rsidRPr="00012751">
        <w:rPr>
          <w:rFonts w:asciiTheme="minorHAnsi" w:hAnsiTheme="minorHAnsi" w:cstheme="minorHAnsi"/>
          <w:sz w:val="24"/>
          <w:szCs w:val="24"/>
        </w:rPr>
        <w:t xml:space="preserve"> relating to ADEs and supported employment</w:t>
      </w:r>
      <w:r w:rsidR="00BD46AF">
        <w:rPr>
          <w:rFonts w:asciiTheme="minorHAnsi" w:hAnsiTheme="minorHAnsi" w:cstheme="minorHAnsi"/>
          <w:sz w:val="24"/>
          <w:szCs w:val="24"/>
        </w:rPr>
        <w:t>.</w:t>
      </w:r>
    </w:p>
    <w:p w14:paraId="29C97F2E" w14:textId="77777777" w:rsidR="004D27D9" w:rsidRPr="00012751" w:rsidRDefault="004D27D9" w:rsidP="00F377A0">
      <w:pPr>
        <w:pStyle w:val="ListParagraph"/>
        <w:spacing w:after="120" w:line="240" w:lineRule="auto"/>
        <w:rPr>
          <w:rFonts w:asciiTheme="minorHAnsi" w:eastAsia="Times New Roman" w:hAnsiTheme="minorHAnsi" w:cstheme="minorHAnsi"/>
          <w:sz w:val="24"/>
          <w:szCs w:val="24"/>
          <w:lang w:eastAsia="en-AU"/>
        </w:rPr>
      </w:pPr>
    </w:p>
    <w:p w14:paraId="1B3BC683" w14:textId="55B4A440" w:rsidR="00DD0CEC" w:rsidRPr="00EA6BAF" w:rsidRDefault="00095E75" w:rsidP="00F377A0">
      <w:pPr>
        <w:spacing w:after="120" w:line="240" w:lineRule="auto"/>
        <w:jc w:val="center"/>
        <w:rPr>
          <w:rFonts w:asciiTheme="minorHAnsi" w:hAnsiTheme="minorHAnsi" w:cstheme="minorHAnsi"/>
          <w:sz w:val="24"/>
          <w:szCs w:val="24"/>
        </w:rPr>
      </w:pPr>
      <w:r w:rsidRPr="00012751">
        <w:rPr>
          <w:rFonts w:asciiTheme="minorHAnsi" w:hAnsiTheme="minorHAnsi" w:cstheme="minorHAnsi"/>
          <w:sz w:val="24"/>
          <w:szCs w:val="24"/>
        </w:rPr>
        <w:t>***</w:t>
      </w:r>
    </w:p>
    <w:p w14:paraId="2EC38DFE" w14:textId="02F39CA9" w:rsidR="00214043" w:rsidRPr="00353650" w:rsidRDefault="00214043"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Government’s investment in supported employment sits within the broader disability employment landscape.</w:t>
      </w:r>
      <w:r w:rsidR="006C079B" w:rsidRPr="00353650">
        <w:rPr>
          <w:rFonts w:asciiTheme="minorHAnsi" w:hAnsiTheme="minorHAnsi" w:cstheme="minorHAnsi"/>
          <w:sz w:val="24"/>
          <w:szCs w:val="24"/>
        </w:rPr>
        <w:t xml:space="preserve"> </w:t>
      </w:r>
      <w:r w:rsidR="00EA6BAF" w:rsidRPr="00353650">
        <w:rPr>
          <w:rFonts w:asciiTheme="minorHAnsi" w:hAnsiTheme="minorHAnsi" w:cstheme="minorHAnsi"/>
          <w:sz w:val="24"/>
          <w:szCs w:val="24"/>
        </w:rPr>
        <w:t xml:space="preserve">The overall goal is </w:t>
      </w:r>
      <w:r w:rsidRPr="00353650">
        <w:rPr>
          <w:rFonts w:asciiTheme="minorHAnsi" w:hAnsiTheme="minorHAnsi" w:cstheme="minorHAnsi"/>
          <w:sz w:val="24"/>
          <w:szCs w:val="24"/>
        </w:rPr>
        <w:t>to create a system that emphasises the strengths of people with disability in the workplace and empowers employers to hire more people with disability.</w:t>
      </w:r>
    </w:p>
    <w:p w14:paraId="15367C9C" w14:textId="2AF03ACF" w:rsidR="00353650" w:rsidRDefault="00353650" w:rsidP="00F377A0">
      <w:pPr>
        <w:spacing w:line="240" w:lineRule="auto"/>
        <w:rPr>
          <w:rFonts w:asciiTheme="minorHAnsi" w:eastAsia="Times New Roman" w:hAnsiTheme="minorHAnsi" w:cstheme="minorHAnsi"/>
          <w:sz w:val="24"/>
          <w:szCs w:val="24"/>
        </w:rPr>
      </w:pPr>
    </w:p>
    <w:p w14:paraId="77A797D2" w14:textId="3649F1C3" w:rsidR="00214043" w:rsidRPr="00353650" w:rsidRDefault="00EA6BAF" w:rsidP="00FD4BFA">
      <w:pPr>
        <w:pStyle w:val="ListParagraph"/>
        <w:keepNext/>
        <w:numPr>
          <w:ilvl w:val="0"/>
          <w:numId w:val="38"/>
        </w:numPr>
        <w:spacing w:after="120" w:line="240" w:lineRule="auto"/>
        <w:ind w:left="360" w:hanging="357"/>
        <w:rPr>
          <w:rFonts w:asciiTheme="minorHAnsi" w:hAnsiTheme="minorHAnsi" w:cstheme="minorHAnsi"/>
          <w:sz w:val="24"/>
          <w:szCs w:val="24"/>
        </w:rPr>
      </w:pPr>
      <w:r w:rsidRPr="00353650">
        <w:rPr>
          <w:rFonts w:asciiTheme="minorHAnsi" w:hAnsiTheme="minorHAnsi" w:cstheme="minorHAnsi"/>
          <w:sz w:val="24"/>
          <w:szCs w:val="24"/>
        </w:rPr>
        <w:lastRenderedPageBreak/>
        <w:t>B</w:t>
      </w:r>
      <w:r w:rsidR="00214043" w:rsidRPr="00353650">
        <w:rPr>
          <w:rFonts w:asciiTheme="minorHAnsi" w:hAnsiTheme="minorHAnsi" w:cstheme="minorHAnsi"/>
          <w:sz w:val="24"/>
          <w:szCs w:val="24"/>
        </w:rPr>
        <w:t xml:space="preserve">roader processes and reviews currently underway </w:t>
      </w:r>
      <w:r w:rsidR="00C20C88" w:rsidRPr="00353650">
        <w:rPr>
          <w:rFonts w:asciiTheme="minorHAnsi" w:hAnsiTheme="minorHAnsi" w:cstheme="minorHAnsi"/>
          <w:sz w:val="24"/>
          <w:szCs w:val="24"/>
        </w:rPr>
        <w:t xml:space="preserve">will </w:t>
      </w:r>
      <w:r w:rsidRPr="00353650">
        <w:rPr>
          <w:rFonts w:asciiTheme="minorHAnsi" w:hAnsiTheme="minorHAnsi" w:cstheme="minorHAnsi"/>
          <w:sz w:val="24"/>
          <w:szCs w:val="24"/>
        </w:rPr>
        <w:t xml:space="preserve"> </w:t>
      </w:r>
      <w:r w:rsidR="00214043" w:rsidRPr="00353650">
        <w:rPr>
          <w:rFonts w:asciiTheme="minorHAnsi" w:hAnsiTheme="minorHAnsi" w:cstheme="minorHAnsi"/>
          <w:sz w:val="24"/>
          <w:szCs w:val="24"/>
        </w:rPr>
        <w:t xml:space="preserve">have implications </w:t>
      </w:r>
      <w:r w:rsidRPr="00353650">
        <w:rPr>
          <w:rFonts w:asciiTheme="minorHAnsi" w:hAnsiTheme="minorHAnsi" w:cstheme="minorHAnsi"/>
          <w:sz w:val="24"/>
          <w:szCs w:val="24"/>
        </w:rPr>
        <w:t xml:space="preserve">for this </w:t>
      </w:r>
      <w:r w:rsidR="00214043" w:rsidRPr="00353650">
        <w:rPr>
          <w:rFonts w:asciiTheme="minorHAnsi" w:hAnsiTheme="minorHAnsi" w:cstheme="minorHAnsi"/>
          <w:sz w:val="24"/>
          <w:szCs w:val="24"/>
        </w:rPr>
        <w:t>work</w:t>
      </w:r>
      <w:r w:rsidR="00C20C88" w:rsidRPr="00353650">
        <w:rPr>
          <w:rFonts w:asciiTheme="minorHAnsi" w:hAnsiTheme="minorHAnsi" w:cstheme="minorHAnsi"/>
          <w:sz w:val="24"/>
          <w:szCs w:val="24"/>
        </w:rPr>
        <w:t>, including</w:t>
      </w:r>
      <w:r w:rsidR="00214043" w:rsidRPr="00353650">
        <w:rPr>
          <w:rFonts w:asciiTheme="minorHAnsi" w:hAnsiTheme="minorHAnsi" w:cstheme="minorHAnsi"/>
          <w:sz w:val="24"/>
          <w:szCs w:val="24"/>
        </w:rPr>
        <w:t>:</w:t>
      </w:r>
    </w:p>
    <w:p w14:paraId="2A10165B" w14:textId="2B247B79" w:rsidR="008E3542" w:rsidRDefault="008E3542" w:rsidP="00FD4BFA">
      <w:pPr>
        <w:pStyle w:val="ListParagraph"/>
        <w:keepNext/>
        <w:numPr>
          <w:ilvl w:val="0"/>
          <w:numId w:val="5"/>
        </w:numPr>
        <w:spacing w:after="120" w:line="240" w:lineRule="auto"/>
        <w:ind w:hanging="357"/>
        <w:contextualSpacing w:val="0"/>
        <w:rPr>
          <w:rFonts w:asciiTheme="minorHAnsi" w:hAnsiTheme="minorHAnsi" w:cstheme="minorHAnsi"/>
          <w:sz w:val="24"/>
          <w:szCs w:val="24"/>
        </w:rPr>
      </w:pPr>
      <w:r>
        <w:rPr>
          <w:rFonts w:asciiTheme="minorHAnsi" w:hAnsiTheme="minorHAnsi" w:cstheme="minorHAnsi"/>
          <w:sz w:val="24"/>
          <w:szCs w:val="24"/>
        </w:rPr>
        <w:t>reforms to the Disability Employment Services (DES) program;</w:t>
      </w:r>
    </w:p>
    <w:p w14:paraId="66C98151" w14:textId="29833835" w:rsidR="00214043" w:rsidRPr="006C079B" w:rsidRDefault="006C079B" w:rsidP="00FD4BFA">
      <w:pPr>
        <w:pStyle w:val="ListParagraph"/>
        <w:keepNext/>
        <w:numPr>
          <w:ilvl w:val="0"/>
          <w:numId w:val="5"/>
        </w:numPr>
        <w:spacing w:after="120" w:line="240" w:lineRule="auto"/>
        <w:ind w:hanging="357"/>
        <w:contextualSpacing w:val="0"/>
        <w:rPr>
          <w:rFonts w:asciiTheme="minorHAnsi" w:hAnsiTheme="minorHAnsi" w:cstheme="minorHAnsi"/>
          <w:sz w:val="24"/>
          <w:szCs w:val="24"/>
        </w:rPr>
      </w:pPr>
      <w:r>
        <w:rPr>
          <w:rFonts w:asciiTheme="minorHAnsi" w:hAnsiTheme="minorHAnsi" w:cstheme="minorHAnsi"/>
          <w:sz w:val="24"/>
          <w:szCs w:val="24"/>
        </w:rPr>
        <w:t>t</w:t>
      </w:r>
      <w:r w:rsidR="00214043" w:rsidRPr="006C079B">
        <w:rPr>
          <w:rFonts w:asciiTheme="minorHAnsi" w:hAnsiTheme="minorHAnsi" w:cstheme="minorHAnsi"/>
          <w:sz w:val="24"/>
          <w:szCs w:val="24"/>
        </w:rPr>
        <w:t xml:space="preserve">he Disability Royal Commission into Violence, Abuse, Neglect and Exploitation of People with Disability; </w:t>
      </w:r>
    </w:p>
    <w:p w14:paraId="627699FE" w14:textId="14750505" w:rsidR="00214043" w:rsidRPr="006C079B" w:rsidRDefault="006C079B" w:rsidP="00F377A0">
      <w:pPr>
        <w:pStyle w:val="ListParagraph"/>
        <w:numPr>
          <w:ilvl w:val="0"/>
          <w:numId w:val="5"/>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t</w:t>
      </w:r>
      <w:r w:rsidR="00214043" w:rsidRPr="006C079B">
        <w:rPr>
          <w:rFonts w:asciiTheme="minorHAnsi" w:hAnsiTheme="minorHAnsi" w:cstheme="minorHAnsi"/>
          <w:sz w:val="24"/>
          <w:szCs w:val="24"/>
        </w:rPr>
        <w:t>he Select Committee Inquiry into Workforce Australia Employment Services;</w:t>
      </w:r>
    </w:p>
    <w:p w14:paraId="10CC884C" w14:textId="667738D6" w:rsidR="00214043" w:rsidRPr="006C079B" w:rsidRDefault="006C079B" w:rsidP="00F377A0">
      <w:pPr>
        <w:pStyle w:val="ListParagraph"/>
        <w:numPr>
          <w:ilvl w:val="0"/>
          <w:numId w:val="5"/>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t</w:t>
      </w:r>
      <w:r w:rsidR="00214043" w:rsidRPr="006C079B">
        <w:rPr>
          <w:rFonts w:asciiTheme="minorHAnsi" w:hAnsiTheme="minorHAnsi" w:cstheme="minorHAnsi"/>
          <w:sz w:val="24"/>
          <w:szCs w:val="24"/>
        </w:rPr>
        <w:t xml:space="preserve">he </w:t>
      </w:r>
      <w:r w:rsidR="002F13B2">
        <w:rPr>
          <w:rFonts w:asciiTheme="minorHAnsi" w:hAnsiTheme="minorHAnsi" w:cstheme="minorHAnsi"/>
          <w:sz w:val="24"/>
          <w:szCs w:val="24"/>
        </w:rPr>
        <w:t xml:space="preserve">Independent </w:t>
      </w:r>
      <w:r w:rsidR="00214043" w:rsidRPr="006C079B">
        <w:rPr>
          <w:rFonts w:asciiTheme="minorHAnsi" w:hAnsiTheme="minorHAnsi" w:cstheme="minorHAnsi"/>
          <w:sz w:val="24"/>
          <w:szCs w:val="24"/>
        </w:rPr>
        <w:t>NDIS Review;</w:t>
      </w:r>
      <w:r w:rsidR="00BD46AF">
        <w:rPr>
          <w:rFonts w:asciiTheme="minorHAnsi" w:hAnsiTheme="minorHAnsi" w:cstheme="minorHAnsi"/>
          <w:sz w:val="24"/>
          <w:szCs w:val="24"/>
        </w:rPr>
        <w:t xml:space="preserve"> and</w:t>
      </w:r>
    </w:p>
    <w:p w14:paraId="153EB866" w14:textId="4AEA4A59" w:rsidR="00214043" w:rsidRPr="006C079B" w:rsidRDefault="006C079B" w:rsidP="00BD46AF">
      <w:pPr>
        <w:pStyle w:val="ListParagraph"/>
        <w:numPr>
          <w:ilvl w:val="0"/>
          <w:numId w:val="5"/>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t</w:t>
      </w:r>
      <w:r w:rsidR="00214043" w:rsidRPr="006C079B">
        <w:rPr>
          <w:rFonts w:asciiTheme="minorHAnsi" w:hAnsiTheme="minorHAnsi" w:cstheme="minorHAnsi"/>
          <w:sz w:val="24"/>
          <w:szCs w:val="24"/>
        </w:rPr>
        <w:t>he Employment White Paper</w:t>
      </w:r>
      <w:r w:rsidR="002F13B2">
        <w:rPr>
          <w:rFonts w:asciiTheme="minorHAnsi" w:hAnsiTheme="minorHAnsi" w:cstheme="minorHAnsi"/>
          <w:sz w:val="24"/>
          <w:szCs w:val="24"/>
        </w:rPr>
        <w:t>,</w:t>
      </w:r>
      <w:r w:rsidR="00214043" w:rsidRPr="006C079B">
        <w:rPr>
          <w:rFonts w:asciiTheme="minorHAnsi" w:hAnsiTheme="minorHAnsi" w:cstheme="minorHAnsi"/>
          <w:sz w:val="24"/>
          <w:szCs w:val="24"/>
        </w:rPr>
        <w:t xml:space="preserve"> which builds on the themes and outcomes from the Jobs and Skills Summit held in 2022</w:t>
      </w:r>
      <w:r w:rsidR="00BD46AF">
        <w:rPr>
          <w:rFonts w:asciiTheme="minorHAnsi" w:hAnsiTheme="minorHAnsi" w:cstheme="minorHAnsi"/>
          <w:sz w:val="24"/>
          <w:szCs w:val="24"/>
        </w:rPr>
        <w:t>.</w:t>
      </w:r>
    </w:p>
    <w:p w14:paraId="611A87F2" w14:textId="66B98BBC" w:rsidR="00214043" w:rsidRPr="00353650" w:rsidRDefault="006C079B"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 xml:space="preserve">The </w:t>
      </w:r>
      <w:r w:rsidR="00F377A0" w:rsidRPr="00353650">
        <w:rPr>
          <w:rFonts w:asciiTheme="minorHAnsi" w:hAnsiTheme="minorHAnsi" w:cstheme="minorHAnsi"/>
          <w:sz w:val="24"/>
          <w:szCs w:val="24"/>
        </w:rPr>
        <w:t xml:space="preserve">Department of Social Services (the </w:t>
      </w:r>
      <w:r w:rsidRPr="00353650">
        <w:rPr>
          <w:rFonts w:asciiTheme="minorHAnsi" w:hAnsiTheme="minorHAnsi" w:cstheme="minorHAnsi"/>
          <w:sz w:val="24"/>
          <w:szCs w:val="24"/>
        </w:rPr>
        <w:t>department</w:t>
      </w:r>
      <w:r w:rsidR="00F377A0" w:rsidRPr="00353650">
        <w:rPr>
          <w:rFonts w:asciiTheme="minorHAnsi" w:hAnsiTheme="minorHAnsi" w:cstheme="minorHAnsi"/>
          <w:sz w:val="24"/>
          <w:szCs w:val="24"/>
        </w:rPr>
        <w:t>)</w:t>
      </w:r>
      <w:r w:rsidRPr="00353650">
        <w:rPr>
          <w:rFonts w:asciiTheme="minorHAnsi" w:hAnsiTheme="minorHAnsi" w:cstheme="minorHAnsi"/>
          <w:sz w:val="24"/>
          <w:szCs w:val="24"/>
        </w:rPr>
        <w:t xml:space="preserve"> understands </w:t>
      </w:r>
      <w:r w:rsidR="00214043" w:rsidRPr="00353650">
        <w:rPr>
          <w:rFonts w:asciiTheme="minorHAnsi" w:hAnsiTheme="minorHAnsi" w:cstheme="minorHAnsi"/>
          <w:sz w:val="24"/>
          <w:szCs w:val="24"/>
        </w:rPr>
        <w:t xml:space="preserve">that any </w:t>
      </w:r>
      <w:r w:rsidRPr="00353650">
        <w:rPr>
          <w:rFonts w:asciiTheme="minorHAnsi" w:hAnsiTheme="minorHAnsi" w:cstheme="minorHAnsi"/>
          <w:sz w:val="24"/>
          <w:szCs w:val="24"/>
        </w:rPr>
        <w:t xml:space="preserve">work to evolve the supported employment sector </w:t>
      </w:r>
      <w:r w:rsidR="00214043" w:rsidRPr="00353650">
        <w:rPr>
          <w:rFonts w:asciiTheme="minorHAnsi" w:hAnsiTheme="minorHAnsi" w:cstheme="minorHAnsi"/>
          <w:sz w:val="24"/>
          <w:szCs w:val="24"/>
        </w:rPr>
        <w:t xml:space="preserve">needs to be considered within this broader disability employment landscape. </w:t>
      </w:r>
    </w:p>
    <w:p w14:paraId="0923A7AD" w14:textId="41824B8E" w:rsidR="00095E75" w:rsidRPr="00012751" w:rsidRDefault="00095E75" w:rsidP="00F377A0">
      <w:pPr>
        <w:spacing w:line="240" w:lineRule="auto"/>
        <w:rPr>
          <w:rFonts w:asciiTheme="minorHAnsi" w:hAnsiTheme="minorHAnsi" w:cstheme="minorHAnsi"/>
          <w:sz w:val="24"/>
          <w:szCs w:val="24"/>
        </w:rPr>
      </w:pPr>
    </w:p>
    <w:p w14:paraId="25B6B87A" w14:textId="38360E36" w:rsidR="002D5D35" w:rsidRPr="00095E75" w:rsidRDefault="00DD0CEC" w:rsidP="00F377A0">
      <w:pPr>
        <w:spacing w:line="240" w:lineRule="auto"/>
        <w:rPr>
          <w:rFonts w:asciiTheme="minorHAnsi" w:hAnsiTheme="minorHAnsi" w:cstheme="minorHAnsi"/>
        </w:rPr>
      </w:pPr>
      <w:r w:rsidRPr="00095E75">
        <w:rPr>
          <w:rFonts w:asciiTheme="minorHAnsi" w:hAnsiTheme="minorHAnsi" w:cstheme="minorHAnsi"/>
        </w:rPr>
        <w:br w:type="page"/>
      </w:r>
    </w:p>
    <w:p w14:paraId="00889200" w14:textId="74BC6DD5" w:rsidR="00DD0CEC" w:rsidRDefault="00DD0CEC" w:rsidP="00F377A0">
      <w:pPr>
        <w:pStyle w:val="Heading1"/>
        <w:spacing w:line="240" w:lineRule="auto"/>
        <w:rPr>
          <w:rFonts w:asciiTheme="minorHAnsi" w:hAnsiTheme="minorHAnsi" w:cstheme="minorHAnsi"/>
          <w:sz w:val="96"/>
        </w:rPr>
      </w:pPr>
    </w:p>
    <w:p w14:paraId="7BCE6A21" w14:textId="77777777" w:rsidR="00A12F74" w:rsidRPr="00A12F74" w:rsidRDefault="00A12F74" w:rsidP="00F377A0">
      <w:pPr>
        <w:spacing w:line="240" w:lineRule="auto"/>
      </w:pPr>
    </w:p>
    <w:p w14:paraId="42C01703" w14:textId="1FFE7984" w:rsidR="00DD0CEC" w:rsidRPr="00095E75" w:rsidRDefault="00DD0CEC" w:rsidP="00F377A0">
      <w:pPr>
        <w:pStyle w:val="Heading1"/>
        <w:spacing w:line="240" w:lineRule="auto"/>
        <w:rPr>
          <w:rFonts w:asciiTheme="minorHAnsi" w:hAnsiTheme="minorHAnsi" w:cstheme="minorHAnsi"/>
          <w:sz w:val="96"/>
        </w:rPr>
      </w:pPr>
      <w:bookmarkStart w:id="1" w:name="_Toc138769562"/>
      <w:r w:rsidRPr="00095E75">
        <w:rPr>
          <w:rFonts w:asciiTheme="minorHAnsi" w:hAnsiTheme="minorHAnsi" w:cstheme="minorHAnsi"/>
          <w:sz w:val="96"/>
        </w:rPr>
        <w:t>Initiatives</w:t>
      </w:r>
      <w:bookmarkEnd w:id="1"/>
      <w:r w:rsidRPr="00095E75">
        <w:rPr>
          <w:rFonts w:asciiTheme="minorHAnsi" w:hAnsiTheme="minorHAnsi" w:cstheme="minorHAnsi"/>
          <w:sz w:val="96"/>
        </w:rPr>
        <w:t xml:space="preserve"> </w:t>
      </w:r>
    </w:p>
    <w:p w14:paraId="4D1A3F12" w14:textId="2279702A" w:rsidR="00DD0CEC" w:rsidRPr="00095E75" w:rsidRDefault="00DD0CEC" w:rsidP="00F377A0">
      <w:pPr>
        <w:spacing w:line="240" w:lineRule="auto"/>
        <w:rPr>
          <w:rFonts w:asciiTheme="minorHAnsi" w:eastAsiaTheme="majorEastAsia" w:hAnsiTheme="minorHAnsi" w:cstheme="minorHAnsi"/>
          <w:b/>
          <w:bCs/>
          <w:sz w:val="40"/>
          <w:szCs w:val="28"/>
        </w:rPr>
      </w:pPr>
      <w:r w:rsidRPr="00095E75">
        <w:rPr>
          <w:rFonts w:asciiTheme="minorHAnsi" w:hAnsiTheme="minorHAnsi" w:cstheme="minorHAnsi"/>
        </w:rPr>
        <w:br w:type="page"/>
      </w:r>
    </w:p>
    <w:p w14:paraId="3338118A" w14:textId="77777777" w:rsidR="004936B0" w:rsidRDefault="004936B0" w:rsidP="004936B0">
      <w:pPr>
        <w:pStyle w:val="Heading1"/>
        <w:spacing w:line="240" w:lineRule="auto"/>
        <w:ind w:left="720"/>
        <w:rPr>
          <w:rFonts w:asciiTheme="minorHAnsi" w:hAnsiTheme="minorHAnsi" w:cstheme="minorHAnsi"/>
        </w:rPr>
      </w:pPr>
      <w:bookmarkStart w:id="2" w:name="_Toc138769563"/>
    </w:p>
    <w:p w14:paraId="6882E8AB" w14:textId="5788B943" w:rsidR="00120755" w:rsidRPr="00095E75" w:rsidRDefault="00120755" w:rsidP="00F377A0">
      <w:pPr>
        <w:pStyle w:val="Heading1"/>
        <w:numPr>
          <w:ilvl w:val="0"/>
          <w:numId w:val="6"/>
        </w:numPr>
        <w:spacing w:line="240" w:lineRule="auto"/>
        <w:rPr>
          <w:rFonts w:asciiTheme="minorHAnsi" w:hAnsiTheme="minorHAnsi" w:cstheme="minorHAnsi"/>
        </w:rPr>
      </w:pPr>
      <w:r w:rsidRPr="00095E75">
        <w:rPr>
          <w:rFonts w:asciiTheme="minorHAnsi" w:hAnsiTheme="minorHAnsi" w:cstheme="minorHAnsi"/>
        </w:rPr>
        <w:t>Structural Adjustment Fund</w:t>
      </w:r>
      <w:bookmarkEnd w:id="2"/>
    </w:p>
    <w:p w14:paraId="572A50E4" w14:textId="3F1E92E1" w:rsidR="008F39A3" w:rsidRDefault="004A6C01" w:rsidP="00353650">
      <w:pPr>
        <w:pStyle w:val="ListParagraph"/>
        <w:numPr>
          <w:ilvl w:val="0"/>
          <w:numId w:val="38"/>
        </w:numPr>
        <w:spacing w:after="120" w:line="240" w:lineRule="auto"/>
        <w:ind w:left="360"/>
        <w:rPr>
          <w:rFonts w:asciiTheme="minorHAnsi" w:hAnsiTheme="minorHAnsi" w:cstheme="minorHAnsi"/>
          <w:sz w:val="24"/>
          <w:szCs w:val="24"/>
        </w:rPr>
      </w:pPr>
      <w:r>
        <w:rPr>
          <w:rFonts w:asciiTheme="minorHAnsi" w:hAnsiTheme="minorHAnsi" w:cstheme="minorHAnsi"/>
          <w:sz w:val="24"/>
          <w:szCs w:val="24"/>
        </w:rPr>
        <w:t xml:space="preserve">$35 million has been allocated to establish a </w:t>
      </w:r>
      <w:r w:rsidR="001E4A7C">
        <w:rPr>
          <w:rFonts w:asciiTheme="minorHAnsi" w:hAnsiTheme="minorHAnsi" w:cstheme="minorHAnsi"/>
          <w:sz w:val="24"/>
          <w:szCs w:val="24"/>
        </w:rPr>
        <w:t>Structural Adjustment</w:t>
      </w:r>
      <w:r w:rsidR="008F39A3" w:rsidRPr="00484C9C">
        <w:rPr>
          <w:rFonts w:asciiTheme="minorHAnsi" w:hAnsiTheme="minorHAnsi" w:cstheme="minorHAnsi"/>
          <w:sz w:val="24"/>
          <w:szCs w:val="24"/>
        </w:rPr>
        <w:t xml:space="preserve"> Fund</w:t>
      </w:r>
      <w:r w:rsidR="005A1C44">
        <w:rPr>
          <w:rFonts w:asciiTheme="minorHAnsi" w:hAnsiTheme="minorHAnsi" w:cstheme="minorHAnsi"/>
          <w:sz w:val="24"/>
          <w:szCs w:val="24"/>
        </w:rPr>
        <w:t xml:space="preserve"> (the Fund)</w:t>
      </w:r>
      <w:r>
        <w:rPr>
          <w:rFonts w:asciiTheme="minorHAnsi" w:hAnsiTheme="minorHAnsi" w:cstheme="minorHAnsi"/>
          <w:sz w:val="24"/>
          <w:szCs w:val="24"/>
        </w:rPr>
        <w:t>.</w:t>
      </w:r>
      <w:r w:rsidR="008F39A3" w:rsidRPr="00484C9C">
        <w:rPr>
          <w:rFonts w:asciiTheme="minorHAnsi" w:hAnsiTheme="minorHAnsi" w:cstheme="minorHAnsi"/>
          <w:sz w:val="24"/>
          <w:szCs w:val="24"/>
        </w:rPr>
        <w:t xml:space="preserve"> </w:t>
      </w:r>
      <w:r>
        <w:rPr>
          <w:rFonts w:asciiTheme="minorHAnsi" w:hAnsiTheme="minorHAnsi" w:cstheme="minorHAnsi"/>
          <w:sz w:val="24"/>
          <w:szCs w:val="24"/>
        </w:rPr>
        <w:t xml:space="preserve">It is proposed that the Fund would distribute funding through </w:t>
      </w:r>
      <w:r w:rsidR="00135AB5">
        <w:rPr>
          <w:rFonts w:asciiTheme="minorHAnsi" w:hAnsiTheme="minorHAnsi" w:cstheme="minorHAnsi"/>
          <w:sz w:val="24"/>
          <w:szCs w:val="24"/>
        </w:rPr>
        <w:t xml:space="preserve">two </w:t>
      </w:r>
      <w:r w:rsidR="008F39A3" w:rsidRPr="00484C9C">
        <w:rPr>
          <w:rFonts w:asciiTheme="minorHAnsi" w:hAnsiTheme="minorHAnsi" w:cstheme="minorHAnsi"/>
          <w:sz w:val="24"/>
          <w:szCs w:val="24"/>
        </w:rPr>
        <w:t>grants rounds</w:t>
      </w:r>
      <w:r>
        <w:rPr>
          <w:rFonts w:asciiTheme="minorHAnsi" w:hAnsiTheme="minorHAnsi" w:cstheme="minorHAnsi"/>
          <w:sz w:val="24"/>
          <w:szCs w:val="24"/>
        </w:rPr>
        <w:t>,</w:t>
      </w:r>
      <w:r w:rsidR="00415EF8">
        <w:rPr>
          <w:rFonts w:asciiTheme="minorHAnsi" w:hAnsiTheme="minorHAnsi" w:cstheme="minorHAnsi"/>
          <w:sz w:val="24"/>
          <w:szCs w:val="24"/>
        </w:rPr>
        <w:t xml:space="preserve"> which would</w:t>
      </w:r>
      <w:r w:rsidR="00B834B0">
        <w:rPr>
          <w:rFonts w:asciiTheme="minorHAnsi" w:hAnsiTheme="minorHAnsi" w:cstheme="minorHAnsi"/>
          <w:sz w:val="24"/>
          <w:szCs w:val="24"/>
        </w:rPr>
        <w:t xml:space="preserve"> be run between </w:t>
      </w:r>
      <w:r w:rsidR="00135AB5">
        <w:rPr>
          <w:rFonts w:asciiTheme="minorHAnsi" w:hAnsiTheme="minorHAnsi" w:cstheme="minorHAnsi"/>
          <w:sz w:val="24"/>
          <w:szCs w:val="24"/>
        </w:rPr>
        <w:t xml:space="preserve">late 2023 </w:t>
      </w:r>
      <w:r w:rsidR="00B834B0">
        <w:rPr>
          <w:rFonts w:asciiTheme="minorHAnsi" w:hAnsiTheme="minorHAnsi" w:cstheme="minorHAnsi"/>
          <w:sz w:val="24"/>
          <w:szCs w:val="24"/>
        </w:rPr>
        <w:t>and June 2025.</w:t>
      </w:r>
      <w:r w:rsidR="008F39A3" w:rsidRPr="00484C9C">
        <w:rPr>
          <w:rFonts w:asciiTheme="minorHAnsi" w:hAnsiTheme="minorHAnsi" w:cstheme="minorHAnsi"/>
          <w:sz w:val="24"/>
          <w:szCs w:val="24"/>
        </w:rPr>
        <w:t xml:space="preserve"> </w:t>
      </w:r>
    </w:p>
    <w:p w14:paraId="12F59DD4" w14:textId="77777777" w:rsidR="00353650" w:rsidRDefault="00353650" w:rsidP="00353650">
      <w:pPr>
        <w:pStyle w:val="ListParagraph"/>
        <w:spacing w:after="120" w:line="240" w:lineRule="auto"/>
        <w:ind w:left="360"/>
        <w:rPr>
          <w:rFonts w:asciiTheme="minorHAnsi" w:hAnsiTheme="minorHAnsi" w:cstheme="minorHAnsi"/>
          <w:sz w:val="24"/>
          <w:szCs w:val="24"/>
        </w:rPr>
      </w:pPr>
    </w:p>
    <w:p w14:paraId="45FD7C06" w14:textId="1FA6F63B" w:rsidR="005A1C44" w:rsidRDefault="005A1C44" w:rsidP="00353650">
      <w:pPr>
        <w:pStyle w:val="ListParagraph"/>
        <w:numPr>
          <w:ilvl w:val="0"/>
          <w:numId w:val="38"/>
        </w:numPr>
        <w:spacing w:after="120" w:line="240" w:lineRule="auto"/>
        <w:ind w:left="360"/>
        <w:rPr>
          <w:rFonts w:asciiTheme="minorHAnsi" w:hAnsiTheme="minorHAnsi" w:cstheme="minorHAnsi"/>
          <w:sz w:val="24"/>
          <w:szCs w:val="24"/>
        </w:rPr>
      </w:pPr>
      <w:r>
        <w:rPr>
          <w:rFonts w:asciiTheme="minorHAnsi" w:hAnsiTheme="minorHAnsi" w:cstheme="minorHAnsi"/>
          <w:sz w:val="24"/>
          <w:szCs w:val="24"/>
        </w:rPr>
        <w:t xml:space="preserve">The supported employment sector is already facing significant pressure to change and the Fund will </w:t>
      </w:r>
      <w:r w:rsidR="00BB79BD">
        <w:rPr>
          <w:rFonts w:asciiTheme="minorHAnsi" w:hAnsiTheme="minorHAnsi" w:cstheme="minorHAnsi"/>
          <w:sz w:val="24"/>
          <w:szCs w:val="24"/>
        </w:rPr>
        <w:t>assist the</w:t>
      </w:r>
      <w:r w:rsidR="009F5A35">
        <w:rPr>
          <w:rFonts w:asciiTheme="minorHAnsi" w:hAnsiTheme="minorHAnsi" w:cstheme="minorHAnsi"/>
          <w:sz w:val="24"/>
          <w:szCs w:val="24"/>
        </w:rPr>
        <w:t xml:space="preserve"> sector </w:t>
      </w:r>
      <w:r w:rsidR="00BB79BD">
        <w:rPr>
          <w:rFonts w:asciiTheme="minorHAnsi" w:hAnsiTheme="minorHAnsi" w:cstheme="minorHAnsi"/>
          <w:sz w:val="24"/>
          <w:szCs w:val="24"/>
        </w:rPr>
        <w:t>to do so</w:t>
      </w:r>
      <w:r>
        <w:rPr>
          <w:rFonts w:asciiTheme="minorHAnsi" w:hAnsiTheme="minorHAnsi" w:cstheme="minorHAnsi"/>
          <w:sz w:val="24"/>
          <w:szCs w:val="24"/>
        </w:rPr>
        <w:t>.</w:t>
      </w:r>
    </w:p>
    <w:p w14:paraId="14BC8C09" w14:textId="77777777" w:rsidR="00353650" w:rsidRPr="00353650" w:rsidRDefault="00353650" w:rsidP="00353650">
      <w:pPr>
        <w:pStyle w:val="ListParagraph"/>
        <w:rPr>
          <w:rFonts w:asciiTheme="minorHAnsi" w:hAnsiTheme="minorHAnsi" w:cstheme="minorHAnsi"/>
          <w:sz w:val="24"/>
          <w:szCs w:val="24"/>
        </w:rPr>
      </w:pPr>
    </w:p>
    <w:p w14:paraId="2FAE09B3" w14:textId="77777777" w:rsidR="00353650" w:rsidRPr="00353650" w:rsidRDefault="00397D3E" w:rsidP="00F377A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sz w:val="24"/>
          <w:szCs w:val="24"/>
        </w:rPr>
        <w:t>A</w:t>
      </w:r>
      <w:r w:rsidR="00415EF8" w:rsidRPr="00353650">
        <w:rPr>
          <w:rFonts w:asciiTheme="minorHAnsi" w:hAnsiTheme="minorHAnsi"/>
          <w:sz w:val="24"/>
          <w:szCs w:val="24"/>
        </w:rPr>
        <w:t xml:space="preserve">pplications </w:t>
      </w:r>
      <w:r w:rsidR="008F39A3" w:rsidRPr="00353650">
        <w:rPr>
          <w:rFonts w:asciiTheme="minorHAnsi" w:hAnsiTheme="minorHAnsi"/>
          <w:sz w:val="24"/>
          <w:szCs w:val="24"/>
        </w:rPr>
        <w:t xml:space="preserve">would need to demonstrate how </w:t>
      </w:r>
      <w:r w:rsidR="00415EF8" w:rsidRPr="00353650">
        <w:rPr>
          <w:rFonts w:asciiTheme="minorHAnsi" w:hAnsiTheme="minorHAnsi"/>
          <w:sz w:val="24"/>
          <w:szCs w:val="24"/>
        </w:rPr>
        <w:t xml:space="preserve">proposed project/s would allow </w:t>
      </w:r>
      <w:r w:rsidR="008F39A3" w:rsidRPr="00353650">
        <w:rPr>
          <w:rFonts w:asciiTheme="minorHAnsi" w:hAnsiTheme="minorHAnsi"/>
          <w:sz w:val="24"/>
          <w:szCs w:val="24"/>
        </w:rPr>
        <w:t xml:space="preserve">organisations </w:t>
      </w:r>
      <w:r w:rsidR="00415EF8" w:rsidRPr="00353650">
        <w:rPr>
          <w:rFonts w:asciiTheme="minorHAnsi" w:hAnsiTheme="minorHAnsi"/>
          <w:sz w:val="24"/>
          <w:szCs w:val="24"/>
        </w:rPr>
        <w:t>to</w:t>
      </w:r>
      <w:r w:rsidR="008F39A3" w:rsidRPr="00353650">
        <w:rPr>
          <w:rFonts w:asciiTheme="minorHAnsi" w:hAnsiTheme="minorHAnsi"/>
          <w:sz w:val="24"/>
          <w:szCs w:val="24"/>
        </w:rPr>
        <w:t xml:space="preserve"> evolve their business in line with the</w:t>
      </w:r>
      <w:r w:rsidR="00135AB5" w:rsidRPr="00353650">
        <w:rPr>
          <w:rFonts w:asciiTheme="minorHAnsi" w:hAnsiTheme="minorHAnsi"/>
          <w:sz w:val="24"/>
          <w:szCs w:val="24"/>
        </w:rPr>
        <w:t xml:space="preserve"> </w:t>
      </w:r>
      <w:hyperlink r:id="rId18" w:history="1">
        <w:r w:rsidR="00135AB5" w:rsidRPr="00353650">
          <w:rPr>
            <w:rStyle w:val="Hyperlink"/>
            <w:rFonts w:asciiTheme="minorHAnsi" w:hAnsiTheme="minorHAnsi"/>
            <w:sz w:val="24"/>
            <w:szCs w:val="24"/>
          </w:rPr>
          <w:t>guiding</w:t>
        </w:r>
        <w:r w:rsidR="008F39A3" w:rsidRPr="00353650">
          <w:rPr>
            <w:rStyle w:val="Hyperlink"/>
            <w:rFonts w:asciiTheme="minorHAnsi" w:hAnsiTheme="minorHAnsi"/>
            <w:sz w:val="24"/>
            <w:szCs w:val="24"/>
          </w:rPr>
          <w:t xml:space="preserve"> principles</w:t>
        </w:r>
      </w:hyperlink>
      <w:r w:rsidR="008F39A3" w:rsidRPr="00353650">
        <w:rPr>
          <w:rFonts w:asciiTheme="minorHAnsi" w:hAnsiTheme="minorHAnsi"/>
          <w:sz w:val="24"/>
          <w:szCs w:val="24"/>
        </w:rPr>
        <w:t xml:space="preserve">. This could include organisations demonstrating how </w:t>
      </w:r>
      <w:r w:rsidR="00415EF8" w:rsidRPr="00353650">
        <w:rPr>
          <w:rFonts w:asciiTheme="minorHAnsi" w:hAnsiTheme="minorHAnsi"/>
          <w:sz w:val="24"/>
          <w:szCs w:val="24"/>
        </w:rPr>
        <w:t>the project/s will</w:t>
      </w:r>
      <w:r w:rsidR="008F39A3" w:rsidRPr="00353650">
        <w:rPr>
          <w:rFonts w:asciiTheme="minorHAnsi" w:hAnsiTheme="minorHAnsi"/>
          <w:sz w:val="24"/>
          <w:szCs w:val="24"/>
        </w:rPr>
        <w:t xml:space="preserve"> </w:t>
      </w:r>
      <w:r w:rsidR="00B834B0" w:rsidRPr="00353650">
        <w:rPr>
          <w:rFonts w:asciiTheme="minorHAnsi" w:hAnsiTheme="minorHAnsi"/>
          <w:sz w:val="24"/>
          <w:szCs w:val="24"/>
        </w:rPr>
        <w:t xml:space="preserve">provide pathways to open employment, </w:t>
      </w:r>
      <w:r w:rsidR="00415EF8" w:rsidRPr="00353650">
        <w:rPr>
          <w:rFonts w:asciiTheme="minorHAnsi" w:hAnsiTheme="minorHAnsi"/>
          <w:sz w:val="24"/>
          <w:szCs w:val="24"/>
        </w:rPr>
        <w:t xml:space="preserve">greater </w:t>
      </w:r>
      <w:r w:rsidR="00B834B0" w:rsidRPr="00353650">
        <w:rPr>
          <w:rFonts w:asciiTheme="minorHAnsi" w:hAnsiTheme="minorHAnsi"/>
          <w:sz w:val="24"/>
          <w:szCs w:val="24"/>
        </w:rPr>
        <w:t xml:space="preserve">opportunities for career development, </w:t>
      </w:r>
      <w:r w:rsidR="00415EF8" w:rsidRPr="00353650">
        <w:rPr>
          <w:rFonts w:asciiTheme="minorHAnsi" w:hAnsiTheme="minorHAnsi"/>
          <w:sz w:val="24"/>
          <w:szCs w:val="24"/>
        </w:rPr>
        <w:t xml:space="preserve">result in </w:t>
      </w:r>
      <w:r w:rsidR="00B834B0" w:rsidRPr="00353650">
        <w:rPr>
          <w:rFonts w:asciiTheme="minorHAnsi" w:hAnsiTheme="minorHAnsi"/>
          <w:sz w:val="24"/>
          <w:szCs w:val="24"/>
        </w:rPr>
        <w:t>higher wages</w:t>
      </w:r>
      <w:r w:rsidR="00415EF8" w:rsidRPr="00353650">
        <w:rPr>
          <w:rFonts w:asciiTheme="minorHAnsi" w:hAnsiTheme="minorHAnsi"/>
          <w:sz w:val="24"/>
          <w:szCs w:val="24"/>
        </w:rPr>
        <w:t xml:space="preserve"> for supported employees</w:t>
      </w:r>
      <w:r w:rsidR="00B834B0" w:rsidRPr="00353650">
        <w:rPr>
          <w:rFonts w:asciiTheme="minorHAnsi" w:hAnsiTheme="minorHAnsi"/>
          <w:sz w:val="24"/>
          <w:szCs w:val="24"/>
        </w:rPr>
        <w:t>,</w:t>
      </w:r>
      <w:r w:rsidR="008F39A3" w:rsidRPr="00353650">
        <w:rPr>
          <w:rFonts w:asciiTheme="minorHAnsi" w:hAnsiTheme="minorHAnsi"/>
          <w:sz w:val="24"/>
          <w:szCs w:val="24"/>
        </w:rPr>
        <w:t xml:space="preserve"> or reduce segregation. </w:t>
      </w:r>
    </w:p>
    <w:p w14:paraId="3148E9CD" w14:textId="77777777" w:rsidR="00353650" w:rsidRPr="00353650" w:rsidRDefault="00353650" w:rsidP="00353650">
      <w:pPr>
        <w:pStyle w:val="ListParagraph"/>
        <w:rPr>
          <w:rFonts w:asciiTheme="minorHAnsi" w:hAnsiTheme="minorHAnsi"/>
          <w:sz w:val="24"/>
          <w:szCs w:val="24"/>
        </w:rPr>
      </w:pPr>
    </w:p>
    <w:p w14:paraId="53D9A599" w14:textId="13C9617F" w:rsidR="008F39A3" w:rsidRPr="00353650" w:rsidRDefault="00B834B0" w:rsidP="00F377A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sz w:val="24"/>
          <w:szCs w:val="24"/>
        </w:rPr>
        <w:t>Organisations eligible for the Fund could include</w:t>
      </w:r>
      <w:r w:rsidR="008F39A3" w:rsidRPr="00353650">
        <w:rPr>
          <w:rFonts w:asciiTheme="minorHAnsi" w:hAnsiTheme="minorHAnsi"/>
          <w:sz w:val="24"/>
          <w:szCs w:val="24"/>
        </w:rPr>
        <w:t>:</w:t>
      </w:r>
    </w:p>
    <w:p w14:paraId="5FB2BD11" w14:textId="00ED72E9" w:rsidR="008F39A3" w:rsidRPr="00484C9C" w:rsidRDefault="00135AB5" w:rsidP="00F377A0">
      <w:pPr>
        <w:pStyle w:val="ListParagraph"/>
        <w:numPr>
          <w:ilvl w:val="0"/>
          <w:numId w:val="5"/>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 xml:space="preserve">ADEs </w:t>
      </w:r>
      <w:r w:rsidR="00B834B0">
        <w:rPr>
          <w:rFonts w:asciiTheme="minorHAnsi" w:hAnsiTheme="minorHAnsi" w:cstheme="minorHAnsi"/>
          <w:sz w:val="24"/>
          <w:szCs w:val="24"/>
        </w:rPr>
        <w:t>(</w:t>
      </w:r>
      <w:r>
        <w:rPr>
          <w:rFonts w:asciiTheme="minorHAnsi" w:hAnsiTheme="minorHAnsi" w:cstheme="minorHAnsi"/>
          <w:sz w:val="24"/>
          <w:szCs w:val="24"/>
        </w:rPr>
        <w:t xml:space="preserve">defined as </w:t>
      </w:r>
      <w:r w:rsidR="008F39A3" w:rsidRPr="00484C9C">
        <w:rPr>
          <w:rFonts w:asciiTheme="minorHAnsi" w:hAnsiTheme="minorHAnsi" w:cstheme="minorHAnsi"/>
          <w:sz w:val="24"/>
          <w:szCs w:val="24"/>
        </w:rPr>
        <w:t xml:space="preserve">organisations that were previously funded by the </w:t>
      </w:r>
      <w:r>
        <w:rPr>
          <w:rFonts w:asciiTheme="minorHAnsi" w:hAnsiTheme="minorHAnsi" w:cstheme="minorHAnsi"/>
          <w:sz w:val="24"/>
          <w:szCs w:val="24"/>
        </w:rPr>
        <w:t xml:space="preserve">Department of Social Services </w:t>
      </w:r>
      <w:r w:rsidR="008F39A3" w:rsidRPr="00484C9C">
        <w:rPr>
          <w:rFonts w:asciiTheme="minorHAnsi" w:hAnsiTheme="minorHAnsi" w:cstheme="minorHAnsi"/>
          <w:sz w:val="24"/>
          <w:szCs w:val="24"/>
        </w:rPr>
        <w:t>through the Disability Employment Assistance program</w:t>
      </w:r>
      <w:r w:rsidR="00B834B0">
        <w:rPr>
          <w:rFonts w:asciiTheme="minorHAnsi" w:hAnsiTheme="minorHAnsi" w:cstheme="minorHAnsi"/>
          <w:sz w:val="24"/>
          <w:szCs w:val="24"/>
        </w:rPr>
        <w:t>)</w:t>
      </w:r>
      <w:r w:rsidR="008F39A3" w:rsidRPr="00484C9C">
        <w:rPr>
          <w:rFonts w:asciiTheme="minorHAnsi" w:hAnsiTheme="minorHAnsi" w:cstheme="minorHAnsi"/>
          <w:sz w:val="24"/>
          <w:szCs w:val="24"/>
        </w:rPr>
        <w:t>;</w:t>
      </w:r>
    </w:p>
    <w:p w14:paraId="54F0BAE4" w14:textId="77777777" w:rsidR="008F39A3" w:rsidRPr="00484C9C" w:rsidRDefault="008F39A3"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NDIS providers registered to deliver ‘Specialised Supported Employment’;</w:t>
      </w:r>
    </w:p>
    <w:p w14:paraId="323EA248" w14:textId="4B26A63B" w:rsidR="008F39A3" w:rsidRPr="00484C9C" w:rsidRDefault="008F39A3"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 xml:space="preserve">social enterprises </w:t>
      </w:r>
      <w:r w:rsidR="00F377A0">
        <w:rPr>
          <w:rFonts w:asciiTheme="minorHAnsi" w:hAnsiTheme="minorHAnsi" w:cstheme="minorHAnsi"/>
          <w:sz w:val="24"/>
          <w:szCs w:val="24"/>
        </w:rPr>
        <w:t xml:space="preserve">that </w:t>
      </w:r>
      <w:r w:rsidRPr="00484C9C">
        <w:rPr>
          <w:rFonts w:asciiTheme="minorHAnsi" w:hAnsiTheme="minorHAnsi" w:cstheme="minorHAnsi"/>
          <w:sz w:val="24"/>
          <w:szCs w:val="24"/>
        </w:rPr>
        <w:t>provide employment opportunities for people with disability;</w:t>
      </w:r>
    </w:p>
    <w:p w14:paraId="27E47BC0" w14:textId="1B366CAE" w:rsidR="008F39A3" w:rsidRPr="00484C9C" w:rsidRDefault="008F39A3"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organisations seeking to</w:t>
      </w:r>
      <w:r w:rsidR="00583A44">
        <w:rPr>
          <w:rFonts w:asciiTheme="minorHAnsi" w:hAnsiTheme="minorHAnsi" w:cstheme="minorHAnsi"/>
          <w:sz w:val="24"/>
          <w:szCs w:val="24"/>
        </w:rPr>
        <w:t xml:space="preserve"> </w:t>
      </w:r>
      <w:r w:rsidRPr="00484C9C">
        <w:rPr>
          <w:rFonts w:asciiTheme="minorHAnsi" w:hAnsiTheme="minorHAnsi" w:cstheme="minorHAnsi"/>
          <w:sz w:val="24"/>
          <w:szCs w:val="24"/>
        </w:rPr>
        <w:t xml:space="preserve">deliver </w:t>
      </w:r>
      <w:r w:rsidR="00B834B0">
        <w:rPr>
          <w:rFonts w:asciiTheme="minorHAnsi" w:hAnsiTheme="minorHAnsi" w:cstheme="minorHAnsi"/>
          <w:sz w:val="24"/>
          <w:szCs w:val="24"/>
        </w:rPr>
        <w:t>innovative</w:t>
      </w:r>
      <w:r w:rsidR="00B834B0" w:rsidRPr="00484C9C">
        <w:rPr>
          <w:rFonts w:asciiTheme="minorHAnsi" w:hAnsiTheme="minorHAnsi" w:cstheme="minorHAnsi"/>
          <w:sz w:val="24"/>
          <w:szCs w:val="24"/>
        </w:rPr>
        <w:t xml:space="preserve"> </w:t>
      </w:r>
      <w:r w:rsidRPr="00484C9C">
        <w:rPr>
          <w:rFonts w:asciiTheme="minorHAnsi" w:hAnsiTheme="minorHAnsi" w:cstheme="minorHAnsi"/>
          <w:sz w:val="24"/>
          <w:szCs w:val="24"/>
        </w:rPr>
        <w:t>programs</w:t>
      </w:r>
      <w:r w:rsidR="00583A44">
        <w:rPr>
          <w:rFonts w:asciiTheme="minorHAnsi" w:hAnsiTheme="minorHAnsi" w:cstheme="minorHAnsi"/>
          <w:sz w:val="24"/>
          <w:szCs w:val="24"/>
        </w:rPr>
        <w:t xml:space="preserve"> to </w:t>
      </w:r>
      <w:r w:rsidR="00B834B0">
        <w:rPr>
          <w:rFonts w:asciiTheme="minorHAnsi" w:hAnsiTheme="minorHAnsi" w:cstheme="minorHAnsi"/>
          <w:sz w:val="24"/>
          <w:szCs w:val="24"/>
        </w:rPr>
        <w:t xml:space="preserve">support </w:t>
      </w:r>
      <w:r w:rsidR="00583A44">
        <w:rPr>
          <w:rFonts w:asciiTheme="minorHAnsi" w:hAnsiTheme="minorHAnsi" w:cstheme="minorHAnsi"/>
          <w:sz w:val="24"/>
          <w:szCs w:val="24"/>
        </w:rPr>
        <w:t>people with disability to gain employment</w:t>
      </w:r>
      <w:r w:rsidRPr="00484C9C">
        <w:rPr>
          <w:rFonts w:asciiTheme="minorHAnsi" w:hAnsiTheme="minorHAnsi" w:cstheme="minorHAnsi"/>
          <w:sz w:val="24"/>
          <w:szCs w:val="24"/>
        </w:rPr>
        <w:t>; or</w:t>
      </w:r>
    </w:p>
    <w:p w14:paraId="036C3531" w14:textId="34F06B9A" w:rsidR="008F39A3" w:rsidRPr="00484C9C" w:rsidRDefault="001031E3"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consortium</w:t>
      </w:r>
      <w:r w:rsidR="00DA42E6" w:rsidRPr="00484C9C">
        <w:rPr>
          <w:rFonts w:asciiTheme="minorHAnsi" w:hAnsiTheme="minorHAnsi" w:cstheme="minorHAnsi"/>
          <w:sz w:val="24"/>
          <w:szCs w:val="24"/>
        </w:rPr>
        <w:t xml:space="preserve"> arrangements</w:t>
      </w:r>
      <w:r w:rsidR="008F39A3" w:rsidRPr="00484C9C">
        <w:rPr>
          <w:rFonts w:asciiTheme="minorHAnsi" w:hAnsiTheme="minorHAnsi" w:cstheme="minorHAnsi"/>
          <w:sz w:val="24"/>
          <w:szCs w:val="24"/>
        </w:rPr>
        <w:t>, as long as at least one member fits into one of the above categories.</w:t>
      </w:r>
      <w:r w:rsidR="00583A44">
        <w:rPr>
          <w:rFonts w:asciiTheme="minorHAnsi" w:hAnsiTheme="minorHAnsi" w:cstheme="minorHAnsi"/>
          <w:sz w:val="24"/>
          <w:szCs w:val="24"/>
        </w:rPr>
        <w:t xml:space="preserve"> </w:t>
      </w:r>
      <w:r w:rsidR="00415EF8">
        <w:rPr>
          <w:rFonts w:asciiTheme="minorHAnsi" w:hAnsiTheme="minorHAnsi" w:cstheme="minorHAnsi"/>
          <w:sz w:val="24"/>
          <w:szCs w:val="24"/>
        </w:rPr>
        <w:t>Partnerships with</w:t>
      </w:r>
      <w:r w:rsidR="00583A44">
        <w:rPr>
          <w:rFonts w:asciiTheme="minorHAnsi" w:hAnsiTheme="minorHAnsi" w:cstheme="minorHAnsi"/>
          <w:sz w:val="24"/>
          <w:szCs w:val="24"/>
        </w:rPr>
        <w:t xml:space="preserve"> industry</w:t>
      </w:r>
      <w:r w:rsidR="000852F3">
        <w:rPr>
          <w:rFonts w:asciiTheme="minorHAnsi" w:hAnsiTheme="minorHAnsi" w:cstheme="minorHAnsi"/>
          <w:sz w:val="24"/>
          <w:szCs w:val="24"/>
        </w:rPr>
        <w:t>, or with other organisations that are using innovative approaches to support people into work,</w:t>
      </w:r>
      <w:r w:rsidR="00583A44">
        <w:rPr>
          <w:rFonts w:asciiTheme="minorHAnsi" w:hAnsiTheme="minorHAnsi" w:cstheme="minorHAnsi"/>
          <w:sz w:val="24"/>
          <w:szCs w:val="24"/>
        </w:rPr>
        <w:t xml:space="preserve"> </w:t>
      </w:r>
      <w:r w:rsidR="00415EF8">
        <w:rPr>
          <w:rFonts w:asciiTheme="minorHAnsi" w:hAnsiTheme="minorHAnsi" w:cstheme="minorHAnsi"/>
          <w:sz w:val="24"/>
          <w:szCs w:val="24"/>
        </w:rPr>
        <w:t>c</w:t>
      </w:r>
      <w:r w:rsidR="00B834B0">
        <w:rPr>
          <w:rFonts w:asciiTheme="minorHAnsi" w:hAnsiTheme="minorHAnsi" w:cstheme="minorHAnsi"/>
          <w:sz w:val="24"/>
          <w:szCs w:val="24"/>
        </w:rPr>
        <w:t>ould</w:t>
      </w:r>
      <w:r w:rsidR="00415EF8">
        <w:rPr>
          <w:rFonts w:asciiTheme="minorHAnsi" w:hAnsiTheme="minorHAnsi" w:cstheme="minorHAnsi"/>
          <w:sz w:val="24"/>
          <w:szCs w:val="24"/>
        </w:rPr>
        <w:t xml:space="preserve"> also</w:t>
      </w:r>
      <w:r w:rsidR="00B834B0">
        <w:rPr>
          <w:rFonts w:asciiTheme="minorHAnsi" w:hAnsiTheme="minorHAnsi" w:cstheme="minorHAnsi"/>
          <w:sz w:val="24"/>
          <w:szCs w:val="24"/>
        </w:rPr>
        <w:t xml:space="preserve"> be</w:t>
      </w:r>
      <w:r w:rsidR="00583A44">
        <w:rPr>
          <w:rFonts w:asciiTheme="minorHAnsi" w:hAnsiTheme="minorHAnsi" w:cstheme="minorHAnsi"/>
          <w:sz w:val="24"/>
          <w:szCs w:val="24"/>
        </w:rPr>
        <w:t xml:space="preserve"> encourage</w:t>
      </w:r>
      <w:r w:rsidR="00B834B0">
        <w:rPr>
          <w:rFonts w:asciiTheme="minorHAnsi" w:hAnsiTheme="minorHAnsi" w:cstheme="minorHAnsi"/>
          <w:sz w:val="24"/>
          <w:szCs w:val="24"/>
        </w:rPr>
        <w:t>d.</w:t>
      </w:r>
    </w:p>
    <w:p w14:paraId="680ECDFB" w14:textId="36C4FF65" w:rsidR="0007400D" w:rsidRDefault="00415EF8" w:rsidP="00353650">
      <w:pPr>
        <w:pStyle w:val="ListParagraph"/>
        <w:numPr>
          <w:ilvl w:val="0"/>
          <w:numId w:val="38"/>
        </w:numPr>
        <w:spacing w:after="120" w:line="240" w:lineRule="auto"/>
        <w:ind w:left="360"/>
        <w:rPr>
          <w:rFonts w:asciiTheme="minorHAnsi" w:hAnsiTheme="minorHAnsi"/>
          <w:sz w:val="24"/>
          <w:szCs w:val="24"/>
        </w:rPr>
      </w:pPr>
      <w:r>
        <w:rPr>
          <w:rFonts w:asciiTheme="minorHAnsi" w:hAnsiTheme="minorHAnsi"/>
          <w:sz w:val="24"/>
          <w:szCs w:val="24"/>
        </w:rPr>
        <w:t>Example projects that could be eligible include:</w:t>
      </w:r>
    </w:p>
    <w:p w14:paraId="25ED1AD0" w14:textId="3B70549E" w:rsidR="008D4177" w:rsidRPr="00F377A0" w:rsidRDefault="0007400D" w:rsidP="00353650">
      <w:pPr>
        <w:pStyle w:val="CABNETParagraph"/>
        <w:numPr>
          <w:ilvl w:val="0"/>
          <w:numId w:val="24"/>
        </w:numPr>
        <w:ind w:left="709"/>
        <w:rPr>
          <w:rFonts w:asciiTheme="minorHAnsi" w:hAnsiTheme="minorHAnsi"/>
          <w:sz w:val="24"/>
          <w:szCs w:val="24"/>
        </w:rPr>
      </w:pPr>
      <w:r w:rsidRPr="0007400D">
        <w:rPr>
          <w:rFonts w:asciiTheme="minorHAnsi" w:hAnsiTheme="minorHAnsi"/>
          <w:b/>
          <w:sz w:val="24"/>
          <w:szCs w:val="24"/>
        </w:rPr>
        <w:t>building the capability of the support workforce</w:t>
      </w:r>
      <w:r>
        <w:rPr>
          <w:rFonts w:asciiTheme="minorHAnsi" w:hAnsiTheme="minorHAnsi"/>
          <w:sz w:val="24"/>
          <w:szCs w:val="24"/>
        </w:rPr>
        <w:t xml:space="preserve"> to </w:t>
      </w:r>
      <w:r w:rsidRPr="00484C9C">
        <w:rPr>
          <w:rFonts w:asciiTheme="minorHAnsi" w:hAnsiTheme="minorHAnsi"/>
          <w:sz w:val="24"/>
          <w:szCs w:val="24"/>
        </w:rPr>
        <w:t xml:space="preserve">provide more individualised support for people with </w:t>
      </w:r>
      <w:r w:rsidR="00196613">
        <w:rPr>
          <w:rFonts w:asciiTheme="minorHAnsi" w:hAnsiTheme="minorHAnsi"/>
          <w:sz w:val="24"/>
          <w:szCs w:val="24"/>
        </w:rPr>
        <w:t>high support needs</w:t>
      </w:r>
      <w:r w:rsidR="00F377A0">
        <w:rPr>
          <w:rFonts w:asciiTheme="minorHAnsi" w:hAnsiTheme="minorHAnsi"/>
          <w:sz w:val="24"/>
          <w:szCs w:val="24"/>
        </w:rPr>
        <w:t xml:space="preserve">, such as </w:t>
      </w:r>
      <w:r w:rsidR="008D4177" w:rsidRPr="00F377A0">
        <w:rPr>
          <w:rFonts w:asciiTheme="minorHAnsi" w:hAnsiTheme="minorHAnsi"/>
          <w:sz w:val="24"/>
          <w:szCs w:val="24"/>
        </w:rPr>
        <w:t xml:space="preserve">training </w:t>
      </w:r>
      <w:r w:rsidR="00F377A0" w:rsidRPr="00F377A0">
        <w:rPr>
          <w:rFonts w:asciiTheme="minorHAnsi" w:hAnsiTheme="minorHAnsi"/>
          <w:sz w:val="24"/>
          <w:szCs w:val="24"/>
        </w:rPr>
        <w:t xml:space="preserve">staff </w:t>
      </w:r>
      <w:r w:rsidR="008D4177" w:rsidRPr="00F377A0">
        <w:rPr>
          <w:rFonts w:asciiTheme="minorHAnsi" w:hAnsiTheme="minorHAnsi"/>
          <w:sz w:val="24"/>
          <w:szCs w:val="24"/>
        </w:rPr>
        <w:t>on c</w:t>
      </w:r>
      <w:r w:rsidR="004A6C01">
        <w:rPr>
          <w:rFonts w:asciiTheme="minorHAnsi" w:hAnsiTheme="minorHAnsi"/>
          <w:sz w:val="24"/>
          <w:szCs w:val="24"/>
        </w:rPr>
        <w:t>ustomised employment approaches;</w:t>
      </w:r>
    </w:p>
    <w:p w14:paraId="5CEA8A47" w14:textId="05A38CC5" w:rsidR="00F377A0" w:rsidRDefault="004860D2" w:rsidP="00353650">
      <w:pPr>
        <w:pStyle w:val="CABNETParagraph"/>
        <w:numPr>
          <w:ilvl w:val="0"/>
          <w:numId w:val="24"/>
        </w:numPr>
        <w:ind w:left="709"/>
        <w:rPr>
          <w:rFonts w:asciiTheme="minorHAnsi" w:hAnsiTheme="minorHAnsi"/>
          <w:sz w:val="24"/>
          <w:szCs w:val="24"/>
        </w:rPr>
      </w:pPr>
      <w:r w:rsidRPr="004860D2">
        <w:rPr>
          <w:rFonts w:asciiTheme="minorHAnsi" w:hAnsiTheme="minorHAnsi"/>
          <w:b/>
          <w:sz w:val="24"/>
          <w:szCs w:val="24"/>
        </w:rPr>
        <w:t>building the capacity of supported employees</w:t>
      </w:r>
      <w:r w:rsidR="00415EF8">
        <w:rPr>
          <w:rFonts w:asciiTheme="minorHAnsi" w:hAnsiTheme="minorHAnsi"/>
          <w:sz w:val="24"/>
          <w:szCs w:val="24"/>
        </w:rPr>
        <w:t xml:space="preserve">, </w:t>
      </w:r>
      <w:r w:rsidR="00F377A0">
        <w:rPr>
          <w:rFonts w:asciiTheme="minorHAnsi" w:hAnsiTheme="minorHAnsi"/>
          <w:sz w:val="24"/>
          <w:szCs w:val="24"/>
        </w:rPr>
        <w:t xml:space="preserve">e.g. providing opportunities for supported employees to </w:t>
      </w:r>
      <w:r w:rsidR="004C3D3D" w:rsidRPr="00F377A0">
        <w:rPr>
          <w:rFonts w:asciiTheme="minorHAnsi" w:hAnsiTheme="minorHAnsi"/>
          <w:sz w:val="24"/>
          <w:szCs w:val="24"/>
        </w:rPr>
        <w:t>gain qualifications</w:t>
      </w:r>
      <w:r w:rsidR="00F377A0">
        <w:rPr>
          <w:rFonts w:asciiTheme="minorHAnsi" w:hAnsiTheme="minorHAnsi"/>
          <w:sz w:val="24"/>
          <w:szCs w:val="24"/>
        </w:rPr>
        <w:t xml:space="preserve">, or to </w:t>
      </w:r>
      <w:r w:rsidR="008D4177" w:rsidRPr="00F377A0">
        <w:rPr>
          <w:rFonts w:asciiTheme="minorHAnsi" w:hAnsiTheme="minorHAnsi"/>
          <w:sz w:val="24"/>
          <w:szCs w:val="24"/>
        </w:rPr>
        <w:t xml:space="preserve">establish and run </w:t>
      </w:r>
      <w:r w:rsidR="00196613" w:rsidRPr="00F377A0">
        <w:rPr>
          <w:rFonts w:asciiTheme="minorHAnsi" w:hAnsiTheme="minorHAnsi"/>
          <w:sz w:val="24"/>
          <w:szCs w:val="24"/>
        </w:rPr>
        <w:t>their own business</w:t>
      </w:r>
      <w:r w:rsidR="004A6C01">
        <w:rPr>
          <w:rFonts w:asciiTheme="minorHAnsi" w:hAnsiTheme="minorHAnsi"/>
          <w:sz w:val="24"/>
          <w:szCs w:val="24"/>
        </w:rPr>
        <w:t>;</w:t>
      </w:r>
    </w:p>
    <w:p w14:paraId="68B8417E" w14:textId="072B7E23" w:rsidR="00F377A0" w:rsidRDefault="008D4177" w:rsidP="00353650">
      <w:pPr>
        <w:pStyle w:val="CABNETParagraph"/>
        <w:numPr>
          <w:ilvl w:val="0"/>
          <w:numId w:val="24"/>
        </w:numPr>
        <w:ind w:left="709"/>
        <w:rPr>
          <w:rFonts w:asciiTheme="minorHAnsi" w:hAnsiTheme="minorHAnsi"/>
          <w:sz w:val="24"/>
          <w:szCs w:val="24"/>
        </w:rPr>
      </w:pPr>
      <w:r w:rsidRPr="00F377A0">
        <w:rPr>
          <w:rFonts w:asciiTheme="minorHAnsi" w:hAnsiTheme="minorHAnsi"/>
          <w:b/>
          <w:sz w:val="24"/>
          <w:szCs w:val="24"/>
        </w:rPr>
        <w:t>expand</w:t>
      </w:r>
      <w:r w:rsidR="00415EF8" w:rsidRPr="00F377A0">
        <w:rPr>
          <w:rFonts w:asciiTheme="minorHAnsi" w:hAnsiTheme="minorHAnsi"/>
          <w:b/>
          <w:sz w:val="24"/>
          <w:szCs w:val="24"/>
        </w:rPr>
        <w:t>ing</w:t>
      </w:r>
      <w:r w:rsidRPr="00F377A0">
        <w:rPr>
          <w:rFonts w:asciiTheme="minorHAnsi" w:hAnsiTheme="minorHAnsi"/>
          <w:b/>
          <w:sz w:val="24"/>
          <w:szCs w:val="24"/>
        </w:rPr>
        <w:t xml:space="preserve"> </w:t>
      </w:r>
      <w:r w:rsidR="00415EF8" w:rsidRPr="00F377A0">
        <w:rPr>
          <w:rFonts w:asciiTheme="minorHAnsi" w:hAnsiTheme="minorHAnsi"/>
          <w:b/>
          <w:sz w:val="24"/>
          <w:szCs w:val="24"/>
        </w:rPr>
        <w:t>business lines</w:t>
      </w:r>
      <w:r w:rsidR="00415EF8" w:rsidRPr="00F377A0">
        <w:rPr>
          <w:rFonts w:asciiTheme="minorHAnsi" w:hAnsiTheme="minorHAnsi"/>
          <w:sz w:val="24"/>
          <w:szCs w:val="24"/>
        </w:rPr>
        <w:t xml:space="preserve"> to</w:t>
      </w:r>
      <w:r w:rsidR="008F39A3" w:rsidRPr="00F377A0">
        <w:rPr>
          <w:rFonts w:asciiTheme="minorHAnsi" w:hAnsiTheme="minorHAnsi"/>
          <w:sz w:val="24"/>
          <w:szCs w:val="24"/>
        </w:rPr>
        <w:t xml:space="preserve"> </w:t>
      </w:r>
      <w:r w:rsidR="00F377A0">
        <w:rPr>
          <w:rFonts w:asciiTheme="minorHAnsi" w:hAnsiTheme="minorHAnsi"/>
          <w:sz w:val="24"/>
          <w:szCs w:val="24"/>
        </w:rPr>
        <w:t xml:space="preserve">improve viability and </w:t>
      </w:r>
      <w:r w:rsidR="008F39A3" w:rsidRPr="00F377A0">
        <w:rPr>
          <w:rFonts w:asciiTheme="minorHAnsi" w:hAnsiTheme="minorHAnsi"/>
          <w:sz w:val="24"/>
          <w:szCs w:val="24"/>
        </w:rPr>
        <w:t>provide supported employees with access to a wider variety o</w:t>
      </w:r>
      <w:r w:rsidR="00415EF8" w:rsidRPr="00F377A0">
        <w:rPr>
          <w:rFonts w:asciiTheme="minorHAnsi" w:hAnsiTheme="minorHAnsi"/>
          <w:sz w:val="24"/>
          <w:szCs w:val="24"/>
        </w:rPr>
        <w:t>f employment opportunities</w:t>
      </w:r>
      <w:r w:rsidR="004A6C01">
        <w:rPr>
          <w:rFonts w:asciiTheme="minorHAnsi" w:hAnsiTheme="minorHAnsi"/>
          <w:sz w:val="24"/>
          <w:szCs w:val="24"/>
        </w:rPr>
        <w:t>; and</w:t>
      </w:r>
    </w:p>
    <w:p w14:paraId="35351499" w14:textId="25C51F9D" w:rsidR="008F39A3" w:rsidRPr="00F377A0" w:rsidRDefault="008F39A3" w:rsidP="00353650">
      <w:pPr>
        <w:pStyle w:val="CABNETParagraph"/>
        <w:numPr>
          <w:ilvl w:val="0"/>
          <w:numId w:val="24"/>
        </w:numPr>
        <w:ind w:left="709"/>
        <w:rPr>
          <w:rFonts w:asciiTheme="minorHAnsi" w:hAnsiTheme="minorHAnsi"/>
          <w:sz w:val="24"/>
          <w:szCs w:val="24"/>
        </w:rPr>
      </w:pPr>
      <w:r w:rsidRPr="00F377A0">
        <w:rPr>
          <w:rFonts w:asciiTheme="minorHAnsi" w:hAnsiTheme="minorHAnsi"/>
          <w:b/>
          <w:sz w:val="24"/>
          <w:szCs w:val="24"/>
        </w:rPr>
        <w:t xml:space="preserve">developing partnerships </w:t>
      </w:r>
      <w:r w:rsidRPr="00F377A0">
        <w:rPr>
          <w:rFonts w:asciiTheme="minorHAnsi" w:hAnsiTheme="minorHAnsi"/>
          <w:sz w:val="24"/>
          <w:szCs w:val="24"/>
        </w:rPr>
        <w:t xml:space="preserve">with </w:t>
      </w:r>
      <w:r w:rsidR="00F377A0" w:rsidRPr="00F377A0">
        <w:rPr>
          <w:rFonts w:asciiTheme="minorHAnsi" w:hAnsiTheme="minorHAnsi"/>
          <w:sz w:val="24"/>
          <w:szCs w:val="24"/>
        </w:rPr>
        <w:t xml:space="preserve">mainstream employers, </w:t>
      </w:r>
      <w:r w:rsidRPr="00F377A0">
        <w:rPr>
          <w:rFonts w:asciiTheme="minorHAnsi" w:hAnsiTheme="minorHAnsi"/>
          <w:sz w:val="24"/>
          <w:szCs w:val="24"/>
        </w:rPr>
        <w:t xml:space="preserve">Disability Employment Services providers </w:t>
      </w:r>
      <w:r w:rsidR="00F377A0" w:rsidRPr="00F377A0">
        <w:rPr>
          <w:rFonts w:asciiTheme="minorHAnsi" w:hAnsiTheme="minorHAnsi"/>
          <w:sz w:val="24"/>
          <w:szCs w:val="24"/>
        </w:rPr>
        <w:t xml:space="preserve">or other partners </w:t>
      </w:r>
      <w:r w:rsidRPr="00F377A0">
        <w:rPr>
          <w:rFonts w:asciiTheme="minorHAnsi" w:hAnsiTheme="minorHAnsi"/>
          <w:sz w:val="24"/>
          <w:szCs w:val="24"/>
        </w:rPr>
        <w:t>to provide clearer pathways for employees to move into open employment</w:t>
      </w:r>
      <w:r w:rsidR="00F377A0">
        <w:rPr>
          <w:rFonts w:asciiTheme="minorHAnsi" w:hAnsiTheme="minorHAnsi"/>
          <w:sz w:val="24"/>
          <w:szCs w:val="24"/>
        </w:rPr>
        <w:t>.</w:t>
      </w:r>
    </w:p>
    <w:p w14:paraId="099483F8" w14:textId="353C7E6D" w:rsidR="005A1C44" w:rsidRDefault="00415EF8" w:rsidP="00353650">
      <w:pPr>
        <w:pStyle w:val="ListParagraph"/>
        <w:numPr>
          <w:ilvl w:val="0"/>
          <w:numId w:val="38"/>
        </w:numPr>
        <w:spacing w:after="120" w:line="240" w:lineRule="auto"/>
        <w:ind w:left="360"/>
        <w:rPr>
          <w:rFonts w:asciiTheme="minorHAnsi" w:hAnsiTheme="minorHAnsi"/>
          <w:sz w:val="24"/>
          <w:szCs w:val="24"/>
        </w:rPr>
      </w:pPr>
      <w:r>
        <w:rPr>
          <w:rFonts w:asciiTheme="minorHAnsi" w:hAnsiTheme="minorHAnsi"/>
          <w:sz w:val="24"/>
          <w:szCs w:val="24"/>
        </w:rPr>
        <w:t xml:space="preserve">In some cases the Fund could also be used to </w:t>
      </w:r>
      <w:r w:rsidR="008F39A3" w:rsidRPr="00484C9C">
        <w:rPr>
          <w:rFonts w:asciiTheme="minorHAnsi" w:hAnsiTheme="minorHAnsi"/>
          <w:sz w:val="24"/>
          <w:szCs w:val="24"/>
        </w:rPr>
        <w:t>support mergers</w:t>
      </w:r>
      <w:r w:rsidR="00397D3E">
        <w:rPr>
          <w:rFonts w:asciiTheme="minorHAnsi" w:hAnsiTheme="minorHAnsi"/>
          <w:sz w:val="24"/>
          <w:szCs w:val="24"/>
        </w:rPr>
        <w:t xml:space="preserve"> or partnerships</w:t>
      </w:r>
      <w:r w:rsidR="008F39A3" w:rsidRPr="00484C9C">
        <w:rPr>
          <w:rFonts w:asciiTheme="minorHAnsi" w:hAnsiTheme="minorHAnsi"/>
          <w:sz w:val="24"/>
          <w:szCs w:val="24"/>
        </w:rPr>
        <w:t xml:space="preserve"> between organisations or </w:t>
      </w:r>
      <w:r w:rsidR="00397D3E">
        <w:rPr>
          <w:rFonts w:asciiTheme="minorHAnsi" w:hAnsiTheme="minorHAnsi"/>
          <w:sz w:val="24"/>
          <w:szCs w:val="24"/>
        </w:rPr>
        <w:t xml:space="preserve">carefully planned and supported </w:t>
      </w:r>
      <w:r w:rsidR="008F39A3" w:rsidRPr="00484C9C">
        <w:rPr>
          <w:rFonts w:asciiTheme="minorHAnsi" w:hAnsiTheme="minorHAnsi"/>
          <w:sz w:val="24"/>
          <w:szCs w:val="24"/>
        </w:rPr>
        <w:t>exits from the market</w:t>
      </w:r>
      <w:r w:rsidR="008D4177">
        <w:rPr>
          <w:rFonts w:asciiTheme="minorHAnsi" w:hAnsiTheme="minorHAnsi"/>
          <w:sz w:val="24"/>
          <w:szCs w:val="24"/>
        </w:rPr>
        <w:t xml:space="preserve"> – with a clear focus on moving impacted employees to non-segregated settings</w:t>
      </w:r>
      <w:r w:rsidR="00892D5B">
        <w:rPr>
          <w:rFonts w:asciiTheme="minorHAnsi" w:hAnsiTheme="minorHAnsi"/>
          <w:sz w:val="24"/>
          <w:szCs w:val="24"/>
        </w:rPr>
        <w:t>.</w:t>
      </w:r>
    </w:p>
    <w:p w14:paraId="6E3C1BDF" w14:textId="77777777" w:rsidR="005A1C44" w:rsidRDefault="005A1C44" w:rsidP="00F377A0">
      <w:pPr>
        <w:pStyle w:val="CABNETParagraph"/>
        <w:rPr>
          <w:rFonts w:asciiTheme="minorHAnsi" w:hAnsiTheme="minorHAnsi"/>
          <w:sz w:val="24"/>
          <w:szCs w:val="24"/>
        </w:rPr>
      </w:pPr>
    </w:p>
    <w:p w14:paraId="69E8FBD1" w14:textId="77777777" w:rsidR="005A1C44" w:rsidRDefault="005A1C44" w:rsidP="00F377A0">
      <w:pPr>
        <w:pStyle w:val="CABNETParagraph"/>
        <w:rPr>
          <w:rFonts w:asciiTheme="minorHAnsi" w:hAnsiTheme="minorHAnsi"/>
          <w:sz w:val="24"/>
          <w:szCs w:val="24"/>
        </w:rPr>
      </w:pPr>
    </w:p>
    <w:p w14:paraId="3D85FBFA" w14:textId="77777777" w:rsidR="005A1C44" w:rsidRDefault="005A1C44" w:rsidP="00F377A0">
      <w:pPr>
        <w:pStyle w:val="CABNETParagraph"/>
        <w:rPr>
          <w:rFonts w:asciiTheme="minorHAnsi" w:hAnsiTheme="minorHAnsi"/>
          <w:sz w:val="24"/>
          <w:szCs w:val="24"/>
        </w:rPr>
      </w:pPr>
    </w:p>
    <w:p w14:paraId="50640E0B" w14:textId="0AA632C6" w:rsidR="00494C82" w:rsidRPr="00484C9C" w:rsidRDefault="005A1C44" w:rsidP="00F377A0">
      <w:pPr>
        <w:pStyle w:val="CABNETParagraph"/>
        <w:rPr>
          <w:rFonts w:asciiTheme="minorHAnsi" w:hAnsiTheme="minorHAnsi"/>
          <w:sz w:val="24"/>
          <w:szCs w:val="24"/>
        </w:rPr>
      </w:pPr>
      <w:r w:rsidRPr="00484C9C" w:rsidDel="005A1C44">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9344"/>
      </w:tblGrid>
      <w:tr w:rsidR="00494C82" w:rsidRPr="00095E75" w14:paraId="735CE95A" w14:textId="77777777" w:rsidTr="00494C82">
        <w:tc>
          <w:tcPr>
            <w:tcW w:w="9344" w:type="dxa"/>
            <w:shd w:val="clear" w:color="auto" w:fill="C9E9E4"/>
          </w:tcPr>
          <w:p w14:paraId="297B9B62" w14:textId="77777777" w:rsidR="00494C82" w:rsidRPr="00095E75" w:rsidRDefault="00494C82" w:rsidP="00F377A0">
            <w:pPr>
              <w:spacing w:before="120"/>
              <w:rPr>
                <w:rFonts w:asciiTheme="minorHAnsi" w:hAnsiTheme="minorHAnsi" w:cstheme="minorHAnsi"/>
                <w:b/>
                <w:sz w:val="24"/>
                <w:u w:val="single"/>
              </w:rPr>
            </w:pPr>
            <w:r w:rsidRPr="00095E75">
              <w:rPr>
                <w:rFonts w:asciiTheme="minorHAnsi" w:hAnsiTheme="minorHAnsi" w:cstheme="minorHAnsi"/>
                <w:b/>
                <w:sz w:val="24"/>
                <w:u w:val="single"/>
              </w:rPr>
              <w:t>Questions</w:t>
            </w:r>
          </w:p>
          <w:p w14:paraId="733FAEA9" w14:textId="77777777" w:rsidR="004936B0" w:rsidRDefault="005A1C44"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What objectives should be prioritised in the design of the Fund?</w:t>
            </w:r>
          </w:p>
          <w:p w14:paraId="40F82629" w14:textId="77777777" w:rsidR="004936B0" w:rsidRDefault="005A1C44"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 xml:space="preserve">How could the grant selection process best foster innovative </w:t>
            </w:r>
            <w:r w:rsidR="00435C31" w:rsidRPr="004936B0">
              <w:rPr>
                <w:rFonts w:asciiTheme="minorHAnsi" w:hAnsiTheme="minorHAnsi" w:cstheme="minorHAnsi"/>
                <w:b/>
                <w:sz w:val="24"/>
              </w:rPr>
              <w:t>approaches</w:t>
            </w:r>
            <w:r w:rsidRPr="004936B0">
              <w:rPr>
                <w:rFonts w:asciiTheme="minorHAnsi" w:hAnsiTheme="minorHAnsi" w:cstheme="minorHAnsi"/>
                <w:b/>
                <w:sz w:val="24"/>
              </w:rPr>
              <w:t>?</w:t>
            </w:r>
            <w:r w:rsidR="00435C31" w:rsidRPr="004936B0">
              <w:rPr>
                <w:rFonts w:asciiTheme="minorHAnsi" w:hAnsiTheme="minorHAnsi" w:cstheme="minorHAnsi"/>
                <w:b/>
                <w:sz w:val="24"/>
              </w:rPr>
              <w:t xml:space="preserve"> </w:t>
            </w:r>
          </w:p>
          <w:p w14:paraId="55E3FC7B" w14:textId="77777777" w:rsidR="004936B0" w:rsidRDefault="00494C82"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Do you have any views on the proposed eligibility for Fund applicants?</w:t>
            </w:r>
          </w:p>
          <w:p w14:paraId="40F44394" w14:textId="77777777" w:rsidR="004936B0" w:rsidRDefault="00494C82"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 xml:space="preserve">Do you have any views on the </w:t>
            </w:r>
            <w:r w:rsidR="008D4177" w:rsidRPr="004936B0">
              <w:rPr>
                <w:rFonts w:asciiTheme="minorHAnsi" w:hAnsiTheme="minorHAnsi" w:cstheme="minorHAnsi"/>
                <w:b/>
                <w:sz w:val="24"/>
              </w:rPr>
              <w:t>kind of projects which should be eligible under the Fund</w:t>
            </w:r>
            <w:r w:rsidRPr="004936B0">
              <w:rPr>
                <w:rFonts w:asciiTheme="minorHAnsi" w:hAnsiTheme="minorHAnsi" w:cstheme="minorHAnsi"/>
                <w:b/>
                <w:sz w:val="24"/>
              </w:rPr>
              <w:t>?</w:t>
            </w:r>
            <w:r w:rsidR="008D4177" w:rsidRPr="004936B0">
              <w:rPr>
                <w:rFonts w:asciiTheme="minorHAnsi" w:hAnsiTheme="minorHAnsi" w:cstheme="minorHAnsi"/>
                <w:b/>
                <w:sz w:val="24"/>
              </w:rPr>
              <w:t xml:space="preserve"> </w:t>
            </w:r>
          </w:p>
          <w:p w14:paraId="34445988" w14:textId="77777777" w:rsidR="004936B0" w:rsidRDefault="005A1C44"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 xml:space="preserve">What should be the </w:t>
            </w:r>
            <w:r w:rsidR="002F13B2" w:rsidRPr="004936B0">
              <w:rPr>
                <w:rFonts w:asciiTheme="minorHAnsi" w:hAnsiTheme="minorHAnsi" w:cstheme="minorHAnsi"/>
                <w:b/>
                <w:sz w:val="24"/>
              </w:rPr>
              <w:t>upper funding amount</w:t>
            </w:r>
            <w:r w:rsidRPr="004936B0">
              <w:rPr>
                <w:rFonts w:asciiTheme="minorHAnsi" w:hAnsiTheme="minorHAnsi" w:cstheme="minorHAnsi"/>
                <w:b/>
                <w:sz w:val="24"/>
              </w:rPr>
              <w:t xml:space="preserve"> for individual projects? Would it be better to provide fewer, high value grants or more low value grants?</w:t>
            </w:r>
          </w:p>
          <w:p w14:paraId="4EFC8FF3" w14:textId="09FFC565" w:rsidR="005A1C44" w:rsidRPr="004936B0" w:rsidRDefault="00435C31"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Should the two grants rounds be open, competitive processes? Or should the second round be restricted to building on successful projects from the first round?</w:t>
            </w:r>
          </w:p>
          <w:p w14:paraId="21D7EAF1" w14:textId="3B3A2B50" w:rsidR="00397D3E" w:rsidRPr="006C079B" w:rsidRDefault="00397D3E" w:rsidP="00973092">
            <w:pPr>
              <w:pStyle w:val="ListParagraph"/>
              <w:spacing w:before="120" w:after="120"/>
              <w:ind w:left="714"/>
              <w:contextualSpacing w:val="0"/>
              <w:rPr>
                <w:rFonts w:asciiTheme="minorHAnsi" w:hAnsiTheme="minorHAnsi" w:cstheme="minorHAnsi"/>
                <w:b/>
                <w:sz w:val="24"/>
              </w:rPr>
            </w:pPr>
          </w:p>
        </w:tc>
      </w:tr>
    </w:tbl>
    <w:p w14:paraId="317405DC" w14:textId="346BFA22" w:rsidR="005A1C44" w:rsidRDefault="005A1C44" w:rsidP="00135AB5">
      <w:pPr>
        <w:pStyle w:val="Heading1"/>
        <w:spacing w:line="240" w:lineRule="auto"/>
        <w:ind w:left="720"/>
        <w:rPr>
          <w:rFonts w:asciiTheme="minorHAnsi" w:hAnsiTheme="minorHAnsi" w:cstheme="minorHAnsi"/>
        </w:rPr>
      </w:pPr>
    </w:p>
    <w:p w14:paraId="2D67C637" w14:textId="77777777" w:rsidR="005A1C44" w:rsidRDefault="005A1C44">
      <w:pPr>
        <w:rPr>
          <w:rFonts w:asciiTheme="minorHAnsi" w:eastAsiaTheme="majorEastAsia" w:hAnsiTheme="minorHAnsi" w:cstheme="minorHAnsi"/>
          <w:b/>
          <w:bCs/>
          <w:sz w:val="40"/>
          <w:szCs w:val="28"/>
        </w:rPr>
      </w:pPr>
      <w:r>
        <w:rPr>
          <w:rFonts w:asciiTheme="minorHAnsi" w:hAnsiTheme="minorHAnsi" w:cstheme="minorHAnsi"/>
        </w:rPr>
        <w:br w:type="page"/>
      </w:r>
    </w:p>
    <w:p w14:paraId="3FA113D3" w14:textId="77777777" w:rsidR="004936B0" w:rsidRDefault="004936B0" w:rsidP="004936B0">
      <w:pPr>
        <w:pStyle w:val="Heading1"/>
        <w:spacing w:line="240" w:lineRule="auto"/>
        <w:ind w:left="720"/>
        <w:rPr>
          <w:rFonts w:asciiTheme="minorHAnsi" w:hAnsiTheme="minorHAnsi" w:cstheme="minorHAnsi"/>
        </w:rPr>
      </w:pPr>
      <w:bookmarkStart w:id="3" w:name="_Toc138769564"/>
    </w:p>
    <w:p w14:paraId="64B2ABC9" w14:textId="4F991AAC" w:rsidR="00530302" w:rsidRPr="00095E75" w:rsidRDefault="00530302" w:rsidP="00F377A0">
      <w:pPr>
        <w:pStyle w:val="Heading1"/>
        <w:numPr>
          <w:ilvl w:val="0"/>
          <w:numId w:val="6"/>
        </w:numPr>
        <w:spacing w:line="240" w:lineRule="auto"/>
        <w:rPr>
          <w:rFonts w:asciiTheme="minorHAnsi" w:hAnsiTheme="minorHAnsi" w:cstheme="minorHAnsi"/>
        </w:rPr>
      </w:pPr>
      <w:r w:rsidRPr="00095E75">
        <w:rPr>
          <w:rFonts w:asciiTheme="minorHAnsi" w:hAnsiTheme="minorHAnsi" w:cstheme="minorHAnsi"/>
        </w:rPr>
        <w:t>Transition to the revised Supported Employment Services Award</w:t>
      </w:r>
      <w:bookmarkEnd w:id="3"/>
      <w:r w:rsidRPr="00095E75">
        <w:rPr>
          <w:rFonts w:asciiTheme="minorHAnsi" w:hAnsiTheme="minorHAnsi" w:cstheme="minorHAnsi"/>
        </w:rPr>
        <w:t xml:space="preserve"> </w:t>
      </w:r>
    </w:p>
    <w:p w14:paraId="08E098C5" w14:textId="0978C02E" w:rsidR="00773AE7" w:rsidRPr="00353650" w:rsidRDefault="00773AE7" w:rsidP="00353650">
      <w:pPr>
        <w:pStyle w:val="ListParagraph"/>
        <w:numPr>
          <w:ilvl w:val="0"/>
          <w:numId w:val="38"/>
        </w:numPr>
        <w:spacing w:after="120" w:line="240" w:lineRule="auto"/>
        <w:ind w:left="360"/>
        <w:rPr>
          <w:rFonts w:asciiTheme="minorHAnsi" w:hAnsiTheme="minorHAnsi"/>
          <w:sz w:val="24"/>
          <w:szCs w:val="24"/>
        </w:rPr>
      </w:pPr>
      <w:r w:rsidRPr="00353650">
        <w:rPr>
          <w:rFonts w:asciiTheme="minorHAnsi" w:hAnsiTheme="minorHAnsi"/>
          <w:sz w:val="24"/>
          <w:szCs w:val="24"/>
        </w:rPr>
        <w:t xml:space="preserve">In December 2022, the </w:t>
      </w:r>
      <w:hyperlink r:id="rId19" w:history="1">
        <w:r w:rsidRPr="00353650">
          <w:rPr>
            <w:rStyle w:val="Hyperlink"/>
            <w:rFonts w:asciiTheme="minorHAnsi" w:hAnsiTheme="minorHAnsi"/>
            <w:sz w:val="24"/>
            <w:szCs w:val="24"/>
          </w:rPr>
          <w:t>Fair Work Commission</w:t>
        </w:r>
      </w:hyperlink>
      <w:r w:rsidRPr="00353650">
        <w:rPr>
          <w:rFonts w:asciiTheme="minorHAnsi" w:hAnsiTheme="minorHAnsi"/>
          <w:sz w:val="24"/>
          <w:szCs w:val="24"/>
        </w:rPr>
        <w:t xml:space="preserve"> </w:t>
      </w:r>
      <w:r w:rsidR="00EE24E2" w:rsidRPr="00353650">
        <w:rPr>
          <w:rFonts w:asciiTheme="minorHAnsi" w:hAnsiTheme="minorHAnsi"/>
          <w:sz w:val="24"/>
          <w:szCs w:val="24"/>
        </w:rPr>
        <w:t xml:space="preserve">(FWC) </w:t>
      </w:r>
      <w:r w:rsidRPr="00353650">
        <w:rPr>
          <w:rFonts w:asciiTheme="minorHAnsi" w:hAnsiTheme="minorHAnsi"/>
          <w:sz w:val="24"/>
          <w:szCs w:val="24"/>
        </w:rPr>
        <w:t xml:space="preserve">handed down its decision on the review of the Supported Employment Services Award (the Award). Changes to the Award </w:t>
      </w:r>
      <w:r w:rsidR="00F959B5" w:rsidRPr="00353650">
        <w:rPr>
          <w:rFonts w:asciiTheme="minorHAnsi" w:hAnsiTheme="minorHAnsi"/>
          <w:sz w:val="24"/>
          <w:szCs w:val="24"/>
        </w:rPr>
        <w:t xml:space="preserve">will commence on 30 June 2023 and </w:t>
      </w:r>
      <w:r w:rsidRPr="00353650">
        <w:rPr>
          <w:rFonts w:asciiTheme="minorHAnsi" w:hAnsiTheme="minorHAnsi"/>
          <w:sz w:val="24"/>
          <w:szCs w:val="24"/>
        </w:rPr>
        <w:t>include:</w:t>
      </w:r>
    </w:p>
    <w:p w14:paraId="2B516A9A" w14:textId="31880A5E" w:rsidR="00773AE7" w:rsidRPr="00484C9C" w:rsidRDefault="00773AE7"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adding two new wage classifications (Grades A and B) to the Award, sitting below the existing</w:t>
      </w:r>
      <w:r w:rsidR="00EE24E2" w:rsidRPr="00484C9C">
        <w:rPr>
          <w:rFonts w:asciiTheme="minorHAnsi" w:hAnsiTheme="minorHAnsi" w:cstheme="minorHAnsi"/>
          <w:sz w:val="24"/>
          <w:szCs w:val="24"/>
        </w:rPr>
        <w:t xml:space="preserve"> classifications of Grades 1-7;</w:t>
      </w:r>
    </w:p>
    <w:p w14:paraId="66D4502C" w14:textId="1C64348B" w:rsidR="00EE24E2" w:rsidRPr="00484C9C" w:rsidRDefault="00773AE7"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removing all wage assessment tools available under the Award, with the exception of the Supported Wage System (SW</w:t>
      </w:r>
      <w:r w:rsidR="00EE24E2" w:rsidRPr="00484C9C">
        <w:rPr>
          <w:rFonts w:asciiTheme="minorHAnsi" w:hAnsiTheme="minorHAnsi" w:cstheme="minorHAnsi"/>
          <w:sz w:val="24"/>
          <w:szCs w:val="24"/>
        </w:rPr>
        <w:t>S); and</w:t>
      </w:r>
    </w:p>
    <w:p w14:paraId="75EC9F01" w14:textId="191A4923" w:rsidR="00353650" w:rsidRPr="00353650" w:rsidRDefault="00EE24E2" w:rsidP="0035365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a number of modifications to the SWS.</w:t>
      </w:r>
    </w:p>
    <w:p w14:paraId="4376A56B" w14:textId="77777777" w:rsidR="00353650" w:rsidRDefault="008D51BB" w:rsidP="00353650">
      <w:pPr>
        <w:pStyle w:val="ListParagraph"/>
        <w:numPr>
          <w:ilvl w:val="0"/>
          <w:numId w:val="38"/>
        </w:numPr>
        <w:spacing w:after="120" w:line="240" w:lineRule="auto"/>
        <w:ind w:left="360"/>
        <w:rPr>
          <w:rFonts w:asciiTheme="minorHAnsi" w:hAnsiTheme="minorHAnsi"/>
          <w:sz w:val="24"/>
          <w:szCs w:val="24"/>
        </w:rPr>
      </w:pPr>
      <w:r w:rsidRPr="00353650">
        <w:rPr>
          <w:rFonts w:asciiTheme="minorHAnsi" w:hAnsiTheme="minorHAnsi"/>
          <w:sz w:val="24"/>
          <w:szCs w:val="24"/>
        </w:rPr>
        <w:t xml:space="preserve">Further information on the changes to the Award is available on the Fair Work Ombudsman website at </w:t>
      </w:r>
      <w:hyperlink r:id="rId20" w:history="1">
        <w:r w:rsidRPr="00353650">
          <w:rPr>
            <w:rStyle w:val="Hyperlink"/>
            <w:rFonts w:asciiTheme="minorHAnsi" w:hAnsiTheme="minorHAnsi"/>
            <w:sz w:val="24"/>
            <w:szCs w:val="24"/>
          </w:rPr>
          <w:t>Changes to Suppor</w:t>
        </w:r>
        <w:r w:rsidR="00353650" w:rsidRPr="00353650">
          <w:rPr>
            <w:rStyle w:val="Hyperlink"/>
            <w:rFonts w:asciiTheme="minorHAnsi" w:hAnsiTheme="minorHAnsi"/>
            <w:sz w:val="24"/>
            <w:szCs w:val="24"/>
          </w:rPr>
          <w:t>ted Employment Services Award</w:t>
        </w:r>
      </w:hyperlink>
      <w:r w:rsidRPr="00353650">
        <w:rPr>
          <w:rFonts w:asciiTheme="minorHAnsi" w:hAnsiTheme="minorHAnsi"/>
          <w:sz w:val="24"/>
          <w:szCs w:val="24"/>
        </w:rPr>
        <w:t>.</w:t>
      </w:r>
    </w:p>
    <w:p w14:paraId="256C1930" w14:textId="77777777" w:rsidR="00353650" w:rsidRDefault="00353650" w:rsidP="00353650">
      <w:pPr>
        <w:pStyle w:val="ListParagraph"/>
        <w:spacing w:after="120" w:line="240" w:lineRule="auto"/>
        <w:ind w:left="360"/>
        <w:rPr>
          <w:rFonts w:asciiTheme="minorHAnsi" w:hAnsiTheme="minorHAnsi"/>
          <w:sz w:val="24"/>
          <w:szCs w:val="24"/>
        </w:rPr>
      </w:pPr>
    </w:p>
    <w:p w14:paraId="437167F0" w14:textId="06FE22CD" w:rsidR="00353650" w:rsidRPr="00353650" w:rsidRDefault="00353650" w:rsidP="00353650">
      <w:pPr>
        <w:pStyle w:val="ListParagraph"/>
        <w:spacing w:after="120" w:line="240" w:lineRule="auto"/>
        <w:ind w:left="360"/>
        <w:jc w:val="center"/>
        <w:rPr>
          <w:rFonts w:asciiTheme="minorHAnsi" w:hAnsiTheme="minorHAnsi"/>
          <w:sz w:val="24"/>
          <w:szCs w:val="24"/>
        </w:rPr>
      </w:pPr>
      <w:r>
        <w:rPr>
          <w:rFonts w:asciiTheme="minorHAnsi" w:hAnsiTheme="minorHAnsi"/>
          <w:sz w:val="24"/>
          <w:szCs w:val="24"/>
        </w:rPr>
        <w:t>***</w:t>
      </w:r>
    </w:p>
    <w:p w14:paraId="3BF2B256" w14:textId="77777777" w:rsidR="00353650" w:rsidRPr="00353650" w:rsidRDefault="00773AE7" w:rsidP="00F377A0">
      <w:pPr>
        <w:pStyle w:val="ListParagraph"/>
        <w:numPr>
          <w:ilvl w:val="0"/>
          <w:numId w:val="38"/>
        </w:numPr>
        <w:spacing w:after="120" w:line="240" w:lineRule="auto"/>
        <w:ind w:left="360"/>
        <w:rPr>
          <w:rFonts w:asciiTheme="minorHAnsi" w:hAnsiTheme="minorHAnsi"/>
          <w:sz w:val="24"/>
          <w:szCs w:val="24"/>
        </w:rPr>
      </w:pPr>
      <w:r w:rsidRPr="00353650">
        <w:rPr>
          <w:rFonts w:asciiTheme="minorHAnsi" w:hAnsiTheme="minorHAnsi" w:cstheme="minorHAnsi"/>
          <w:sz w:val="24"/>
          <w:szCs w:val="24"/>
        </w:rPr>
        <w:t>The SWS is a wage assessment tool which enables employers to pay wages to an employee with disability based on how productive they are in their job. The SWS is administered and funded by the department through the National Panel of Assessors (NPA) program.</w:t>
      </w:r>
      <w:r w:rsidR="00EE24E2" w:rsidRPr="00353650">
        <w:rPr>
          <w:rFonts w:asciiTheme="minorHAnsi" w:hAnsiTheme="minorHAnsi" w:cstheme="minorHAnsi"/>
          <w:sz w:val="24"/>
          <w:szCs w:val="24"/>
        </w:rPr>
        <w:t xml:space="preserve"> </w:t>
      </w:r>
      <w:r w:rsidRPr="00353650">
        <w:rPr>
          <w:rFonts w:asciiTheme="minorHAnsi" w:hAnsiTheme="minorHAnsi" w:cstheme="minorHAnsi"/>
          <w:sz w:val="24"/>
          <w:szCs w:val="24"/>
        </w:rPr>
        <w:t xml:space="preserve">The changes to the Award </w:t>
      </w:r>
      <w:r w:rsidR="00EE24E2" w:rsidRPr="00353650">
        <w:rPr>
          <w:rFonts w:asciiTheme="minorHAnsi" w:hAnsiTheme="minorHAnsi" w:cstheme="minorHAnsi"/>
          <w:sz w:val="24"/>
          <w:szCs w:val="24"/>
        </w:rPr>
        <w:t xml:space="preserve">mean there will be </w:t>
      </w:r>
      <w:r w:rsidRPr="00353650">
        <w:rPr>
          <w:rFonts w:asciiTheme="minorHAnsi" w:hAnsiTheme="minorHAnsi" w:cstheme="minorHAnsi"/>
          <w:sz w:val="24"/>
          <w:szCs w:val="24"/>
        </w:rPr>
        <w:t xml:space="preserve">a significant increase in the </w:t>
      </w:r>
      <w:r w:rsidR="00EE24E2" w:rsidRPr="00353650">
        <w:rPr>
          <w:rFonts w:asciiTheme="minorHAnsi" w:hAnsiTheme="minorHAnsi" w:cstheme="minorHAnsi"/>
          <w:sz w:val="24"/>
          <w:szCs w:val="24"/>
        </w:rPr>
        <w:t xml:space="preserve">number of </w:t>
      </w:r>
      <w:r w:rsidRPr="00353650">
        <w:rPr>
          <w:rFonts w:asciiTheme="minorHAnsi" w:hAnsiTheme="minorHAnsi" w:cstheme="minorHAnsi"/>
          <w:sz w:val="24"/>
          <w:szCs w:val="24"/>
        </w:rPr>
        <w:t>SWS assessments</w:t>
      </w:r>
      <w:r w:rsidR="00EE24E2" w:rsidRPr="00353650">
        <w:rPr>
          <w:rFonts w:asciiTheme="minorHAnsi" w:hAnsiTheme="minorHAnsi" w:cstheme="minorHAnsi"/>
          <w:sz w:val="24"/>
          <w:szCs w:val="24"/>
        </w:rPr>
        <w:t xml:space="preserve"> (</w:t>
      </w:r>
      <w:r w:rsidR="004A6C01" w:rsidRPr="00353650">
        <w:rPr>
          <w:rFonts w:asciiTheme="minorHAnsi" w:hAnsiTheme="minorHAnsi" w:cstheme="minorHAnsi"/>
          <w:sz w:val="24"/>
          <w:szCs w:val="24"/>
        </w:rPr>
        <w:t>expected to go</w:t>
      </w:r>
      <w:r w:rsidR="00EE24E2" w:rsidRPr="00353650">
        <w:rPr>
          <w:rFonts w:asciiTheme="minorHAnsi" w:hAnsiTheme="minorHAnsi" w:cstheme="minorHAnsi"/>
          <w:sz w:val="24"/>
          <w:szCs w:val="24"/>
        </w:rPr>
        <w:t xml:space="preserve"> from around 5,000 to 10,000 annually)</w:t>
      </w:r>
      <w:r w:rsidR="001D208D" w:rsidRPr="00353650">
        <w:rPr>
          <w:rFonts w:asciiTheme="minorHAnsi" w:hAnsiTheme="minorHAnsi" w:cstheme="minorHAnsi"/>
          <w:sz w:val="24"/>
          <w:szCs w:val="24"/>
        </w:rPr>
        <w:t>.</w:t>
      </w:r>
      <w:r w:rsidRPr="00353650">
        <w:rPr>
          <w:rFonts w:asciiTheme="minorHAnsi" w:hAnsiTheme="minorHAnsi" w:cstheme="minorHAnsi"/>
          <w:sz w:val="24"/>
          <w:szCs w:val="24"/>
        </w:rPr>
        <w:t xml:space="preserve"> </w:t>
      </w:r>
      <w:r w:rsidR="001D208D" w:rsidRPr="00353650">
        <w:rPr>
          <w:rFonts w:asciiTheme="minorHAnsi" w:hAnsiTheme="minorHAnsi" w:cstheme="minorHAnsi"/>
          <w:sz w:val="24"/>
          <w:szCs w:val="24"/>
        </w:rPr>
        <w:t>M</w:t>
      </w:r>
      <w:r w:rsidRPr="00353650">
        <w:rPr>
          <w:rFonts w:asciiTheme="minorHAnsi" w:hAnsiTheme="minorHAnsi" w:cstheme="minorHAnsi"/>
          <w:sz w:val="24"/>
          <w:szCs w:val="24"/>
        </w:rPr>
        <w:t xml:space="preserve">any employers </w:t>
      </w:r>
      <w:r w:rsidR="00EE24E2" w:rsidRPr="00353650">
        <w:rPr>
          <w:rFonts w:asciiTheme="minorHAnsi" w:hAnsiTheme="minorHAnsi" w:cstheme="minorHAnsi"/>
          <w:sz w:val="24"/>
          <w:szCs w:val="24"/>
        </w:rPr>
        <w:t>will need to use the SWS for the first time. The transition timeframes for the new Award require that employers complete SWS assessments for their impacted workers by 30 June 2026.</w:t>
      </w:r>
    </w:p>
    <w:p w14:paraId="4518C93F" w14:textId="77777777" w:rsidR="00353650" w:rsidRPr="00353650" w:rsidRDefault="00353650" w:rsidP="00353650">
      <w:pPr>
        <w:pStyle w:val="ListParagraph"/>
        <w:spacing w:after="120" w:line="240" w:lineRule="auto"/>
        <w:ind w:left="360"/>
        <w:rPr>
          <w:rFonts w:asciiTheme="minorHAnsi" w:hAnsiTheme="minorHAnsi"/>
          <w:sz w:val="24"/>
          <w:szCs w:val="24"/>
        </w:rPr>
      </w:pPr>
    </w:p>
    <w:p w14:paraId="4BF9E2D0" w14:textId="117B5FD9" w:rsidR="00EE24E2" w:rsidRPr="00353650" w:rsidRDefault="00EE24E2" w:rsidP="00F377A0">
      <w:pPr>
        <w:pStyle w:val="ListParagraph"/>
        <w:numPr>
          <w:ilvl w:val="0"/>
          <w:numId w:val="38"/>
        </w:numPr>
        <w:spacing w:after="120" w:line="240" w:lineRule="auto"/>
        <w:ind w:left="360"/>
        <w:rPr>
          <w:rFonts w:asciiTheme="minorHAnsi" w:hAnsiTheme="minorHAnsi"/>
          <w:sz w:val="24"/>
          <w:szCs w:val="24"/>
        </w:rPr>
      </w:pPr>
      <w:r w:rsidRPr="00353650">
        <w:rPr>
          <w:rFonts w:asciiTheme="minorHAnsi" w:hAnsiTheme="minorHAnsi" w:cstheme="minorHAnsi"/>
          <w:sz w:val="24"/>
          <w:szCs w:val="24"/>
        </w:rPr>
        <w:t xml:space="preserve">This initiative </w:t>
      </w:r>
      <w:r w:rsidR="008D51BB" w:rsidRPr="00353650">
        <w:rPr>
          <w:rFonts w:asciiTheme="minorHAnsi" w:hAnsiTheme="minorHAnsi" w:cstheme="minorHAnsi"/>
          <w:sz w:val="24"/>
          <w:szCs w:val="24"/>
        </w:rPr>
        <w:t xml:space="preserve">is focussed on ensuring the sector can effectively transition to using the SWS. Actions </w:t>
      </w:r>
      <w:r w:rsidR="00196613" w:rsidRPr="00353650">
        <w:rPr>
          <w:rFonts w:asciiTheme="minorHAnsi" w:hAnsiTheme="minorHAnsi" w:cstheme="minorHAnsi"/>
          <w:sz w:val="24"/>
          <w:szCs w:val="24"/>
        </w:rPr>
        <w:t>may</w:t>
      </w:r>
      <w:r w:rsidRPr="00353650">
        <w:rPr>
          <w:rFonts w:asciiTheme="minorHAnsi" w:hAnsiTheme="minorHAnsi" w:cstheme="minorHAnsi"/>
          <w:sz w:val="24"/>
          <w:szCs w:val="24"/>
        </w:rPr>
        <w:t xml:space="preserve"> include</w:t>
      </w:r>
      <w:r w:rsidR="00773AE7" w:rsidRPr="00353650">
        <w:rPr>
          <w:rFonts w:asciiTheme="minorHAnsi" w:hAnsiTheme="minorHAnsi" w:cstheme="minorHAnsi"/>
          <w:sz w:val="24"/>
          <w:szCs w:val="24"/>
        </w:rPr>
        <w:t>:</w:t>
      </w:r>
    </w:p>
    <w:p w14:paraId="317E881F" w14:textId="5DAC2CB2" w:rsidR="00B36BB1" w:rsidRDefault="00EE24E2" w:rsidP="00F377A0">
      <w:pPr>
        <w:pStyle w:val="ListParagraph"/>
        <w:numPr>
          <w:ilvl w:val="0"/>
          <w:numId w:val="5"/>
        </w:numPr>
        <w:spacing w:after="120" w:line="240" w:lineRule="auto"/>
        <w:contextualSpacing w:val="0"/>
        <w:rPr>
          <w:rFonts w:asciiTheme="minorHAnsi" w:hAnsiTheme="minorHAnsi" w:cstheme="minorHAnsi"/>
          <w:sz w:val="24"/>
          <w:szCs w:val="24"/>
        </w:rPr>
      </w:pPr>
      <w:r w:rsidRPr="00484C9C">
        <w:rPr>
          <w:rFonts w:asciiTheme="minorHAnsi" w:hAnsiTheme="minorHAnsi" w:cstheme="minorHAnsi"/>
          <w:sz w:val="24"/>
          <w:szCs w:val="24"/>
        </w:rPr>
        <w:t>updating SWS</w:t>
      </w:r>
      <w:r w:rsidR="00773AE7" w:rsidRPr="00484C9C">
        <w:rPr>
          <w:rFonts w:asciiTheme="minorHAnsi" w:hAnsiTheme="minorHAnsi" w:cstheme="minorHAnsi"/>
          <w:sz w:val="24"/>
          <w:szCs w:val="24"/>
        </w:rPr>
        <w:t xml:space="preserve"> training materials including existing handbooks, guidelines and e-learning modules</w:t>
      </w:r>
      <w:r w:rsidRPr="00484C9C">
        <w:rPr>
          <w:rFonts w:asciiTheme="minorHAnsi" w:hAnsiTheme="minorHAnsi" w:cstheme="minorHAnsi"/>
          <w:sz w:val="24"/>
          <w:szCs w:val="24"/>
        </w:rPr>
        <w:t>, to ensure these accurately reflect the modifications set by the FWC</w:t>
      </w:r>
      <w:r w:rsidR="004A6C01">
        <w:rPr>
          <w:rFonts w:asciiTheme="minorHAnsi" w:hAnsiTheme="minorHAnsi" w:cstheme="minorHAnsi"/>
          <w:sz w:val="24"/>
          <w:szCs w:val="24"/>
        </w:rPr>
        <w:t>; and</w:t>
      </w:r>
    </w:p>
    <w:p w14:paraId="4D70C5EA" w14:textId="51C27E78" w:rsidR="00773AE7" w:rsidRDefault="00B36BB1" w:rsidP="00353650">
      <w:pPr>
        <w:pStyle w:val="ListParagraph"/>
        <w:numPr>
          <w:ilvl w:val="0"/>
          <w:numId w:val="5"/>
        </w:numPr>
        <w:spacing w:after="0" w:line="240" w:lineRule="auto"/>
        <w:ind w:left="714" w:hanging="357"/>
        <w:contextualSpacing w:val="0"/>
        <w:rPr>
          <w:rFonts w:asciiTheme="minorHAnsi" w:hAnsiTheme="minorHAnsi"/>
          <w:sz w:val="24"/>
          <w:szCs w:val="24"/>
        </w:rPr>
      </w:pPr>
      <w:r>
        <w:rPr>
          <w:rFonts w:asciiTheme="minorHAnsi" w:hAnsiTheme="minorHAnsi"/>
          <w:sz w:val="24"/>
          <w:szCs w:val="24"/>
        </w:rPr>
        <w:t>provision of</w:t>
      </w:r>
      <w:r w:rsidR="00773AE7" w:rsidRPr="00B36BB1">
        <w:rPr>
          <w:rFonts w:asciiTheme="minorHAnsi" w:hAnsiTheme="minorHAnsi"/>
          <w:sz w:val="24"/>
          <w:szCs w:val="24"/>
        </w:rPr>
        <w:t xml:space="preserve"> training</w:t>
      </w:r>
      <w:r>
        <w:rPr>
          <w:rFonts w:asciiTheme="minorHAnsi" w:hAnsiTheme="minorHAnsi"/>
          <w:sz w:val="24"/>
          <w:szCs w:val="24"/>
        </w:rPr>
        <w:t xml:space="preserve"> and information</w:t>
      </w:r>
      <w:r w:rsidR="00773AE7" w:rsidRPr="00B36BB1">
        <w:rPr>
          <w:rFonts w:asciiTheme="minorHAnsi" w:hAnsiTheme="minorHAnsi"/>
          <w:sz w:val="24"/>
          <w:szCs w:val="24"/>
        </w:rPr>
        <w:t xml:space="preserve"> on the</w:t>
      </w:r>
      <w:r>
        <w:rPr>
          <w:rFonts w:asciiTheme="minorHAnsi" w:hAnsiTheme="minorHAnsi"/>
          <w:sz w:val="24"/>
          <w:szCs w:val="24"/>
        </w:rPr>
        <w:t xml:space="preserve"> SWS</w:t>
      </w:r>
      <w:r w:rsidR="00773AE7" w:rsidRPr="00B36BB1">
        <w:rPr>
          <w:rFonts w:asciiTheme="minorHAnsi" w:hAnsiTheme="minorHAnsi"/>
          <w:sz w:val="24"/>
          <w:szCs w:val="24"/>
        </w:rPr>
        <w:t xml:space="preserve"> assessment </w:t>
      </w:r>
      <w:r w:rsidR="008D51BB">
        <w:rPr>
          <w:rFonts w:asciiTheme="minorHAnsi" w:hAnsiTheme="minorHAnsi"/>
          <w:sz w:val="24"/>
          <w:szCs w:val="24"/>
        </w:rPr>
        <w:t>processes.</w:t>
      </w:r>
    </w:p>
    <w:p w14:paraId="2D7A9B96" w14:textId="77777777" w:rsidR="00353650" w:rsidRPr="00484C9C" w:rsidRDefault="00353650" w:rsidP="00353650">
      <w:pPr>
        <w:pStyle w:val="ListParagraph"/>
        <w:spacing w:after="0" w:line="240" w:lineRule="auto"/>
        <w:contextualSpacing w:val="0"/>
        <w:rPr>
          <w:rFonts w:asciiTheme="minorHAnsi" w:hAnsiTheme="minorHAnsi"/>
          <w:sz w:val="24"/>
          <w:szCs w:val="24"/>
        </w:rPr>
      </w:pPr>
    </w:p>
    <w:p w14:paraId="27C1814D" w14:textId="239E35D7" w:rsidR="008D51BB" w:rsidRDefault="00773AE7"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Given the</w:t>
      </w:r>
      <w:r w:rsidR="00F959B5" w:rsidRPr="00353650">
        <w:rPr>
          <w:rFonts w:asciiTheme="minorHAnsi" w:hAnsiTheme="minorHAnsi" w:cstheme="minorHAnsi"/>
          <w:sz w:val="24"/>
          <w:szCs w:val="24"/>
        </w:rPr>
        <w:t xml:space="preserve"> new Award commence</w:t>
      </w:r>
      <w:r w:rsidR="001D208D" w:rsidRPr="00353650">
        <w:rPr>
          <w:rFonts w:asciiTheme="minorHAnsi" w:hAnsiTheme="minorHAnsi" w:cstheme="minorHAnsi"/>
          <w:sz w:val="24"/>
          <w:szCs w:val="24"/>
        </w:rPr>
        <w:t>d</w:t>
      </w:r>
      <w:r w:rsidR="00F959B5" w:rsidRPr="00353650">
        <w:rPr>
          <w:rFonts w:asciiTheme="minorHAnsi" w:hAnsiTheme="minorHAnsi" w:cstheme="minorHAnsi"/>
          <w:sz w:val="24"/>
          <w:szCs w:val="24"/>
        </w:rPr>
        <w:t xml:space="preserve"> on 30 June 2023,</w:t>
      </w:r>
      <w:r w:rsidR="008D51BB" w:rsidRPr="00353650">
        <w:rPr>
          <w:rFonts w:asciiTheme="minorHAnsi" w:hAnsiTheme="minorHAnsi" w:cstheme="minorHAnsi"/>
          <w:sz w:val="24"/>
          <w:szCs w:val="24"/>
        </w:rPr>
        <w:t xml:space="preserve"> </w:t>
      </w:r>
      <w:r w:rsidR="00F377A0" w:rsidRPr="00353650">
        <w:rPr>
          <w:rFonts w:asciiTheme="minorHAnsi" w:hAnsiTheme="minorHAnsi" w:cstheme="minorHAnsi"/>
          <w:sz w:val="24"/>
          <w:szCs w:val="24"/>
        </w:rPr>
        <w:t xml:space="preserve">some </w:t>
      </w:r>
      <w:r w:rsidRPr="00353650">
        <w:rPr>
          <w:rFonts w:asciiTheme="minorHAnsi" w:hAnsiTheme="minorHAnsi" w:cstheme="minorHAnsi"/>
          <w:sz w:val="24"/>
          <w:szCs w:val="24"/>
        </w:rPr>
        <w:t xml:space="preserve">of this work is already underway. In March 2023, </w:t>
      </w:r>
      <w:r w:rsidR="00F377A0" w:rsidRPr="00353650">
        <w:rPr>
          <w:rFonts w:asciiTheme="minorHAnsi" w:hAnsiTheme="minorHAnsi" w:cstheme="minorHAnsi"/>
          <w:sz w:val="24"/>
          <w:szCs w:val="24"/>
        </w:rPr>
        <w:t xml:space="preserve">the department </w:t>
      </w:r>
      <w:r w:rsidRPr="00353650">
        <w:rPr>
          <w:rFonts w:asciiTheme="minorHAnsi" w:hAnsiTheme="minorHAnsi" w:cstheme="minorHAnsi"/>
          <w:sz w:val="24"/>
          <w:szCs w:val="24"/>
        </w:rPr>
        <w:t>established a working group with key stakeholders</w:t>
      </w:r>
      <w:r w:rsidR="00F959B5" w:rsidRPr="00353650">
        <w:rPr>
          <w:rFonts w:asciiTheme="minorHAnsi" w:hAnsiTheme="minorHAnsi" w:cstheme="minorHAnsi"/>
          <w:sz w:val="24"/>
          <w:szCs w:val="24"/>
        </w:rPr>
        <w:t xml:space="preserve"> including</w:t>
      </w:r>
      <w:r w:rsidRPr="00353650">
        <w:rPr>
          <w:rFonts w:asciiTheme="minorHAnsi" w:hAnsiTheme="minorHAnsi" w:cstheme="minorHAnsi"/>
          <w:sz w:val="24"/>
          <w:szCs w:val="24"/>
        </w:rPr>
        <w:t xml:space="preserve"> NPA providers, </w:t>
      </w:r>
      <w:r w:rsidR="00F959B5" w:rsidRPr="00353650">
        <w:rPr>
          <w:rFonts w:asciiTheme="minorHAnsi" w:hAnsiTheme="minorHAnsi" w:cstheme="minorHAnsi"/>
          <w:sz w:val="24"/>
          <w:szCs w:val="24"/>
        </w:rPr>
        <w:t>National Disability Services</w:t>
      </w:r>
      <w:r w:rsidRPr="00353650">
        <w:rPr>
          <w:rFonts w:asciiTheme="minorHAnsi" w:hAnsiTheme="minorHAnsi" w:cstheme="minorHAnsi"/>
          <w:sz w:val="24"/>
          <w:szCs w:val="24"/>
        </w:rPr>
        <w:t xml:space="preserve">, ADE representatives, union representatives, the </w:t>
      </w:r>
      <w:r w:rsidR="00F959B5" w:rsidRPr="00353650">
        <w:rPr>
          <w:rFonts w:asciiTheme="minorHAnsi" w:hAnsiTheme="minorHAnsi" w:cstheme="minorHAnsi"/>
          <w:sz w:val="24"/>
          <w:szCs w:val="24"/>
        </w:rPr>
        <w:t xml:space="preserve">Fair </w:t>
      </w:r>
      <w:r w:rsidRPr="00353650">
        <w:rPr>
          <w:rFonts w:asciiTheme="minorHAnsi" w:hAnsiTheme="minorHAnsi" w:cstheme="minorHAnsi"/>
          <w:sz w:val="24"/>
          <w:szCs w:val="24"/>
        </w:rPr>
        <w:t>Work Ombudsman (FWO)</w:t>
      </w:r>
      <w:r w:rsidR="00F959B5" w:rsidRPr="00353650">
        <w:rPr>
          <w:rFonts w:asciiTheme="minorHAnsi" w:hAnsiTheme="minorHAnsi" w:cstheme="minorHAnsi"/>
          <w:sz w:val="24"/>
          <w:szCs w:val="24"/>
        </w:rPr>
        <w:t>, Inclusion Australia and family representatives from Our Voice Australia</w:t>
      </w:r>
      <w:r w:rsidRPr="00353650">
        <w:rPr>
          <w:rFonts w:asciiTheme="minorHAnsi" w:hAnsiTheme="minorHAnsi" w:cstheme="minorHAnsi"/>
          <w:sz w:val="24"/>
          <w:szCs w:val="24"/>
        </w:rPr>
        <w:t xml:space="preserve">. </w:t>
      </w:r>
    </w:p>
    <w:p w14:paraId="07843FC4" w14:textId="77777777" w:rsidR="00353650" w:rsidRPr="00353650" w:rsidRDefault="00353650" w:rsidP="00353650">
      <w:pPr>
        <w:pStyle w:val="ListParagraph"/>
        <w:spacing w:after="120" w:line="240" w:lineRule="auto"/>
        <w:ind w:left="360"/>
        <w:rPr>
          <w:rFonts w:asciiTheme="minorHAnsi" w:hAnsiTheme="minorHAnsi" w:cstheme="minorHAnsi"/>
          <w:sz w:val="24"/>
          <w:szCs w:val="24"/>
        </w:rPr>
      </w:pPr>
    </w:p>
    <w:p w14:paraId="230FF8E6" w14:textId="7E117BB0" w:rsidR="00773AE7" w:rsidRPr="00353650" w:rsidRDefault="00773AE7" w:rsidP="00353650">
      <w:pPr>
        <w:pStyle w:val="ListParagraph"/>
        <w:numPr>
          <w:ilvl w:val="0"/>
          <w:numId w:val="38"/>
        </w:numPr>
        <w:spacing w:after="120" w:line="240" w:lineRule="auto"/>
        <w:ind w:left="360"/>
        <w:rPr>
          <w:rFonts w:asciiTheme="minorHAnsi" w:hAnsiTheme="minorHAnsi" w:cstheme="minorHAnsi"/>
          <w:sz w:val="24"/>
          <w:szCs w:val="24"/>
        </w:rPr>
      </w:pPr>
      <w:r w:rsidRPr="00353650">
        <w:rPr>
          <w:rFonts w:asciiTheme="minorHAnsi" w:hAnsiTheme="minorHAnsi" w:cstheme="minorHAnsi"/>
          <w:sz w:val="24"/>
          <w:szCs w:val="24"/>
        </w:rPr>
        <w:t>This group has</w:t>
      </w:r>
      <w:r w:rsidR="008D51BB" w:rsidRPr="00353650">
        <w:rPr>
          <w:rFonts w:asciiTheme="minorHAnsi" w:hAnsiTheme="minorHAnsi" w:cstheme="minorHAnsi"/>
          <w:sz w:val="24"/>
          <w:szCs w:val="24"/>
        </w:rPr>
        <w:t xml:space="preserve"> already</w:t>
      </w:r>
      <w:r w:rsidRPr="00353650">
        <w:rPr>
          <w:rFonts w:asciiTheme="minorHAnsi" w:hAnsiTheme="minorHAnsi" w:cstheme="minorHAnsi"/>
          <w:sz w:val="24"/>
          <w:szCs w:val="24"/>
        </w:rPr>
        <w:t xml:space="preserve"> worked together to develop communication materials on the changes to the Award and these have been circulated to supported employees and employers.</w:t>
      </w:r>
    </w:p>
    <w:tbl>
      <w:tblPr>
        <w:tblStyle w:val="TableGrid"/>
        <w:tblW w:w="0" w:type="auto"/>
        <w:tblLook w:val="04A0" w:firstRow="1" w:lastRow="0" w:firstColumn="1" w:lastColumn="0" w:noHBand="0" w:noVBand="1"/>
      </w:tblPr>
      <w:tblGrid>
        <w:gridCol w:w="9344"/>
      </w:tblGrid>
      <w:tr w:rsidR="00F959B5" w:rsidRPr="00095E75" w14:paraId="76B901A6" w14:textId="77777777" w:rsidTr="00184254">
        <w:tc>
          <w:tcPr>
            <w:tcW w:w="9344" w:type="dxa"/>
            <w:shd w:val="clear" w:color="auto" w:fill="C9E9E4"/>
          </w:tcPr>
          <w:p w14:paraId="35BDA69E" w14:textId="77777777" w:rsidR="00F959B5" w:rsidRPr="00095E75" w:rsidRDefault="00F959B5" w:rsidP="00F377A0">
            <w:pPr>
              <w:spacing w:before="120"/>
              <w:rPr>
                <w:rFonts w:asciiTheme="minorHAnsi" w:hAnsiTheme="minorHAnsi" w:cstheme="minorHAnsi"/>
                <w:b/>
                <w:sz w:val="24"/>
                <w:u w:val="single"/>
              </w:rPr>
            </w:pPr>
            <w:r w:rsidRPr="00095E75">
              <w:rPr>
                <w:rFonts w:asciiTheme="minorHAnsi" w:hAnsiTheme="minorHAnsi" w:cstheme="minorHAnsi"/>
                <w:b/>
                <w:sz w:val="24"/>
                <w:u w:val="single"/>
              </w:rPr>
              <w:t>Questions</w:t>
            </w:r>
          </w:p>
          <w:p w14:paraId="70B54F88" w14:textId="5EAC4900" w:rsidR="00F959B5" w:rsidRPr="004936B0" w:rsidRDefault="000F60FC" w:rsidP="004936B0">
            <w:pPr>
              <w:pStyle w:val="ListParagraph"/>
              <w:numPr>
                <w:ilvl w:val="1"/>
                <w:numId w:val="6"/>
              </w:numPr>
              <w:spacing w:before="120" w:after="120"/>
              <w:rPr>
                <w:rFonts w:asciiTheme="minorHAnsi" w:hAnsiTheme="minorHAnsi" w:cstheme="minorHAnsi"/>
                <w:b/>
                <w:sz w:val="24"/>
              </w:rPr>
            </w:pPr>
            <w:r w:rsidRPr="004936B0">
              <w:rPr>
                <w:rFonts w:asciiTheme="minorHAnsi" w:hAnsiTheme="minorHAnsi" w:cstheme="minorHAnsi"/>
                <w:b/>
                <w:sz w:val="24"/>
              </w:rPr>
              <w:t xml:space="preserve">What information </w:t>
            </w:r>
            <w:r w:rsidR="001D208D" w:rsidRPr="004936B0">
              <w:rPr>
                <w:rFonts w:asciiTheme="minorHAnsi" w:hAnsiTheme="minorHAnsi" w:cstheme="minorHAnsi"/>
                <w:b/>
                <w:sz w:val="24"/>
              </w:rPr>
              <w:t xml:space="preserve">would best assist </w:t>
            </w:r>
            <w:r w:rsidR="006C079B" w:rsidRPr="004936B0">
              <w:rPr>
                <w:rFonts w:asciiTheme="minorHAnsi" w:hAnsiTheme="minorHAnsi" w:cstheme="minorHAnsi"/>
                <w:b/>
                <w:sz w:val="24"/>
              </w:rPr>
              <w:t xml:space="preserve">the sector to successfully </w:t>
            </w:r>
            <w:r w:rsidR="004A6C01" w:rsidRPr="004936B0">
              <w:rPr>
                <w:rFonts w:asciiTheme="minorHAnsi" w:hAnsiTheme="minorHAnsi" w:cstheme="minorHAnsi"/>
                <w:b/>
                <w:sz w:val="24"/>
              </w:rPr>
              <w:t xml:space="preserve">transition </w:t>
            </w:r>
            <w:r w:rsidR="00F959B5" w:rsidRPr="004936B0">
              <w:rPr>
                <w:rFonts w:asciiTheme="minorHAnsi" w:hAnsiTheme="minorHAnsi" w:cstheme="minorHAnsi"/>
                <w:b/>
                <w:sz w:val="24"/>
              </w:rPr>
              <w:t>to the revised Award?</w:t>
            </w:r>
          </w:p>
        </w:tc>
      </w:tr>
    </w:tbl>
    <w:p w14:paraId="01BC3106" w14:textId="77777777" w:rsidR="00F959B5" w:rsidRDefault="00F959B5" w:rsidP="00F377A0">
      <w:pPr>
        <w:spacing w:line="240" w:lineRule="auto"/>
        <w:rPr>
          <w:rFonts w:asciiTheme="minorHAnsi" w:hAnsiTheme="minorHAnsi" w:cstheme="minorHAnsi"/>
        </w:rPr>
      </w:pPr>
      <w:r>
        <w:rPr>
          <w:rFonts w:asciiTheme="minorHAnsi" w:hAnsiTheme="minorHAnsi" w:cstheme="minorHAnsi"/>
          <w:b/>
          <w:bCs/>
        </w:rPr>
        <w:br w:type="page"/>
      </w:r>
    </w:p>
    <w:p w14:paraId="133C8D10" w14:textId="77777777" w:rsidR="004936B0" w:rsidRDefault="004936B0" w:rsidP="004936B0">
      <w:pPr>
        <w:pStyle w:val="Heading1"/>
        <w:spacing w:line="240" w:lineRule="auto"/>
        <w:ind w:left="720"/>
        <w:rPr>
          <w:rFonts w:asciiTheme="minorHAnsi" w:hAnsiTheme="minorHAnsi" w:cstheme="minorHAnsi"/>
        </w:rPr>
      </w:pPr>
      <w:bookmarkStart w:id="4" w:name="_Toc138769565"/>
    </w:p>
    <w:p w14:paraId="143E206F" w14:textId="668B90BD" w:rsidR="00530302" w:rsidRPr="00095E75" w:rsidRDefault="00530302" w:rsidP="00F377A0">
      <w:pPr>
        <w:pStyle w:val="Heading1"/>
        <w:numPr>
          <w:ilvl w:val="0"/>
          <w:numId w:val="6"/>
        </w:numPr>
        <w:spacing w:line="240" w:lineRule="auto"/>
        <w:rPr>
          <w:rFonts w:asciiTheme="minorHAnsi" w:hAnsiTheme="minorHAnsi" w:cstheme="minorHAnsi"/>
        </w:rPr>
      </w:pPr>
      <w:r w:rsidRPr="00095E75">
        <w:rPr>
          <w:rFonts w:asciiTheme="minorHAnsi" w:hAnsiTheme="minorHAnsi" w:cstheme="minorHAnsi"/>
        </w:rPr>
        <w:t>Consultation on a disability business procurement initiative</w:t>
      </w:r>
      <w:bookmarkEnd w:id="4"/>
      <w:r w:rsidRPr="00095E75">
        <w:rPr>
          <w:rFonts w:asciiTheme="minorHAnsi" w:hAnsiTheme="minorHAnsi" w:cstheme="minorHAnsi"/>
        </w:rPr>
        <w:t xml:space="preserve"> </w:t>
      </w:r>
    </w:p>
    <w:p w14:paraId="43B4BACA" w14:textId="77777777" w:rsidR="00524317" w:rsidRDefault="00C43784" w:rsidP="00E329E5">
      <w:pPr>
        <w:pStyle w:val="ListParagraph"/>
        <w:numPr>
          <w:ilvl w:val="0"/>
          <w:numId w:val="38"/>
        </w:numPr>
        <w:spacing w:after="120" w:line="240" w:lineRule="auto"/>
        <w:ind w:left="360"/>
        <w:rPr>
          <w:rFonts w:asciiTheme="minorHAnsi" w:hAnsiTheme="minorHAnsi" w:cstheme="minorHAnsi"/>
          <w:sz w:val="24"/>
          <w:szCs w:val="24"/>
        </w:rPr>
      </w:pPr>
      <w:r>
        <w:rPr>
          <w:rFonts w:asciiTheme="minorHAnsi" w:hAnsiTheme="minorHAnsi" w:cstheme="minorHAnsi"/>
          <w:sz w:val="24"/>
          <w:szCs w:val="24"/>
        </w:rPr>
        <w:t xml:space="preserve">The department has </w:t>
      </w:r>
      <w:r w:rsidR="004D4B97">
        <w:rPr>
          <w:rFonts w:asciiTheme="minorHAnsi" w:hAnsiTheme="minorHAnsi" w:cstheme="minorHAnsi"/>
          <w:sz w:val="24"/>
          <w:szCs w:val="24"/>
        </w:rPr>
        <w:t xml:space="preserve">received </w:t>
      </w:r>
      <w:r>
        <w:rPr>
          <w:rFonts w:asciiTheme="minorHAnsi" w:hAnsiTheme="minorHAnsi" w:cstheme="minorHAnsi"/>
          <w:sz w:val="24"/>
          <w:szCs w:val="24"/>
        </w:rPr>
        <w:t>feedback from stakeholders</w:t>
      </w:r>
      <w:r w:rsidR="00E56E07">
        <w:rPr>
          <w:rFonts w:asciiTheme="minorHAnsi" w:hAnsiTheme="minorHAnsi" w:cstheme="minorHAnsi"/>
          <w:sz w:val="24"/>
          <w:szCs w:val="24"/>
        </w:rPr>
        <w:t xml:space="preserve"> </w:t>
      </w:r>
      <w:r w:rsidR="004D4B97">
        <w:rPr>
          <w:rFonts w:asciiTheme="minorHAnsi" w:hAnsiTheme="minorHAnsi" w:cstheme="minorHAnsi"/>
          <w:sz w:val="24"/>
          <w:szCs w:val="24"/>
        </w:rPr>
        <w:t xml:space="preserve">around the potential </w:t>
      </w:r>
      <w:r w:rsidR="00E56E07">
        <w:rPr>
          <w:rFonts w:asciiTheme="minorHAnsi" w:hAnsiTheme="minorHAnsi" w:cstheme="minorHAnsi"/>
          <w:sz w:val="24"/>
          <w:szCs w:val="24"/>
        </w:rPr>
        <w:t>benefits of a</w:t>
      </w:r>
      <w:r>
        <w:rPr>
          <w:rFonts w:asciiTheme="minorHAnsi" w:hAnsiTheme="minorHAnsi" w:cstheme="minorHAnsi"/>
          <w:sz w:val="24"/>
          <w:szCs w:val="24"/>
        </w:rPr>
        <w:t xml:space="preserve"> procurement policy focused on disability employment. </w:t>
      </w:r>
      <w:r w:rsidR="00E56E07" w:rsidRPr="00524317">
        <w:rPr>
          <w:rFonts w:asciiTheme="minorHAnsi" w:hAnsiTheme="minorHAnsi" w:cstheme="minorHAnsi"/>
          <w:sz w:val="24"/>
          <w:szCs w:val="24"/>
        </w:rPr>
        <w:t xml:space="preserve">Such policies </w:t>
      </w:r>
      <w:r w:rsidR="001D208D" w:rsidRPr="00524317">
        <w:rPr>
          <w:rFonts w:asciiTheme="minorHAnsi" w:hAnsiTheme="minorHAnsi" w:cstheme="minorHAnsi"/>
          <w:sz w:val="24"/>
          <w:szCs w:val="24"/>
        </w:rPr>
        <w:t xml:space="preserve">would </w:t>
      </w:r>
      <w:r w:rsidR="00E56E07" w:rsidRPr="00524317">
        <w:rPr>
          <w:rFonts w:asciiTheme="minorHAnsi" w:hAnsiTheme="minorHAnsi" w:cstheme="minorHAnsi"/>
          <w:sz w:val="24"/>
          <w:szCs w:val="24"/>
        </w:rPr>
        <w:t xml:space="preserve">leverage the everyday spend of Governments to bring a social benefit to the community. </w:t>
      </w:r>
      <w:r w:rsidR="00021872">
        <w:rPr>
          <w:rFonts w:asciiTheme="minorHAnsi" w:hAnsiTheme="minorHAnsi" w:cstheme="minorHAnsi"/>
          <w:sz w:val="24"/>
          <w:szCs w:val="24"/>
        </w:rPr>
        <w:t>In coming months t</w:t>
      </w:r>
      <w:r w:rsidR="004D4B97">
        <w:rPr>
          <w:rFonts w:asciiTheme="minorHAnsi" w:hAnsiTheme="minorHAnsi" w:cstheme="minorHAnsi"/>
          <w:sz w:val="24"/>
          <w:szCs w:val="24"/>
        </w:rPr>
        <w:t xml:space="preserve">he department will </w:t>
      </w:r>
      <w:r>
        <w:rPr>
          <w:rFonts w:asciiTheme="minorHAnsi" w:hAnsiTheme="minorHAnsi" w:cstheme="minorHAnsi"/>
          <w:sz w:val="24"/>
          <w:szCs w:val="24"/>
        </w:rPr>
        <w:t>consult on what a disability focused procurement policy could look like</w:t>
      </w:r>
      <w:r w:rsidR="001D208D">
        <w:rPr>
          <w:rFonts w:asciiTheme="minorHAnsi" w:hAnsiTheme="minorHAnsi" w:cstheme="minorHAnsi"/>
          <w:sz w:val="24"/>
          <w:szCs w:val="24"/>
        </w:rPr>
        <w:t>,</w:t>
      </w:r>
      <w:r>
        <w:rPr>
          <w:rFonts w:asciiTheme="minorHAnsi" w:hAnsiTheme="minorHAnsi" w:cstheme="minorHAnsi"/>
          <w:sz w:val="24"/>
          <w:szCs w:val="24"/>
        </w:rPr>
        <w:t xml:space="preserve"> and how it could increase the employment of people with disability. </w:t>
      </w:r>
      <w:r w:rsidR="00E329E5">
        <w:rPr>
          <w:rFonts w:asciiTheme="minorHAnsi" w:hAnsiTheme="minorHAnsi" w:cstheme="minorHAnsi"/>
          <w:sz w:val="24"/>
          <w:szCs w:val="24"/>
        </w:rPr>
        <w:t>This consultation will seek to explore how procurement could support disability employment</w:t>
      </w:r>
      <w:r w:rsidR="00182921">
        <w:rPr>
          <w:rFonts w:asciiTheme="minorHAnsi" w:hAnsiTheme="minorHAnsi" w:cstheme="minorHAnsi"/>
          <w:sz w:val="24"/>
          <w:szCs w:val="24"/>
        </w:rPr>
        <w:t>.</w:t>
      </w:r>
      <w:r w:rsidR="001D208D">
        <w:rPr>
          <w:rFonts w:asciiTheme="minorHAnsi" w:hAnsiTheme="minorHAnsi" w:cstheme="minorHAnsi"/>
          <w:sz w:val="24"/>
          <w:szCs w:val="24"/>
        </w:rPr>
        <w:t xml:space="preserve"> T</w:t>
      </w:r>
      <w:r w:rsidR="00E329E5">
        <w:rPr>
          <w:rFonts w:asciiTheme="minorHAnsi" w:hAnsiTheme="minorHAnsi" w:cstheme="minorHAnsi"/>
          <w:sz w:val="24"/>
          <w:szCs w:val="24"/>
        </w:rPr>
        <w:t xml:space="preserve">his may include options beyond </w:t>
      </w:r>
      <w:r w:rsidR="00524317">
        <w:rPr>
          <w:rFonts w:asciiTheme="minorHAnsi" w:hAnsiTheme="minorHAnsi" w:cstheme="minorHAnsi"/>
          <w:sz w:val="24"/>
          <w:szCs w:val="24"/>
        </w:rPr>
        <w:t>the supported employment sector.</w:t>
      </w:r>
    </w:p>
    <w:p w14:paraId="0DFD145F" w14:textId="77777777" w:rsidR="00524317" w:rsidRDefault="00524317" w:rsidP="00524317">
      <w:pPr>
        <w:pStyle w:val="ListParagraph"/>
        <w:spacing w:after="120" w:line="240" w:lineRule="auto"/>
        <w:ind w:left="360"/>
        <w:rPr>
          <w:rFonts w:asciiTheme="minorHAnsi" w:hAnsiTheme="minorHAnsi" w:cstheme="minorHAnsi"/>
          <w:sz w:val="24"/>
          <w:szCs w:val="24"/>
        </w:rPr>
      </w:pPr>
    </w:p>
    <w:p w14:paraId="7D7F9A4A" w14:textId="56F2179F" w:rsidR="00524317" w:rsidRPr="00524317" w:rsidRDefault="001D208D" w:rsidP="00524317">
      <w:pPr>
        <w:pStyle w:val="ListParagraph"/>
        <w:numPr>
          <w:ilvl w:val="0"/>
          <w:numId w:val="38"/>
        </w:numPr>
        <w:spacing w:after="120" w:line="240" w:lineRule="auto"/>
        <w:ind w:left="360"/>
        <w:rPr>
          <w:rFonts w:asciiTheme="minorHAnsi" w:hAnsiTheme="minorHAnsi" w:cstheme="minorHAnsi"/>
          <w:sz w:val="24"/>
          <w:szCs w:val="24"/>
        </w:rPr>
      </w:pPr>
      <w:r w:rsidRPr="00524317">
        <w:rPr>
          <w:rFonts w:asciiTheme="minorHAnsi" w:hAnsiTheme="minorHAnsi" w:cstheme="minorHAnsi"/>
          <w:sz w:val="24"/>
          <w:szCs w:val="24"/>
        </w:rPr>
        <w:t>T</w:t>
      </w:r>
      <w:r w:rsidR="00E329E5" w:rsidRPr="00524317">
        <w:rPr>
          <w:rFonts w:asciiTheme="minorHAnsi" w:hAnsiTheme="minorHAnsi" w:cstheme="minorHAnsi"/>
          <w:sz w:val="24"/>
          <w:szCs w:val="24"/>
        </w:rPr>
        <w:t>he department will provide further advice to Government on potential options and their impact for consideration</w:t>
      </w:r>
      <w:r w:rsidRPr="00524317">
        <w:rPr>
          <w:rFonts w:asciiTheme="minorHAnsi" w:hAnsiTheme="minorHAnsi" w:cstheme="minorHAnsi"/>
          <w:sz w:val="24"/>
          <w:szCs w:val="24"/>
        </w:rPr>
        <w:t xml:space="preserve"> following this consultation</w:t>
      </w:r>
      <w:r w:rsidR="00524317">
        <w:rPr>
          <w:rFonts w:asciiTheme="minorHAnsi" w:hAnsiTheme="minorHAnsi" w:cstheme="minorHAnsi"/>
          <w:sz w:val="24"/>
          <w:szCs w:val="24"/>
        </w:rPr>
        <w:t>.</w:t>
      </w:r>
    </w:p>
    <w:p w14:paraId="2260D34E" w14:textId="77777777" w:rsidR="00524317" w:rsidRPr="00524317" w:rsidRDefault="00524317" w:rsidP="00524317">
      <w:pPr>
        <w:pStyle w:val="ListParagraph"/>
        <w:spacing w:after="0" w:line="240" w:lineRule="auto"/>
        <w:contextualSpacing w:val="0"/>
        <w:rPr>
          <w:rFonts w:asciiTheme="minorHAnsi" w:hAnsiTheme="minorHAnsi" w:cstheme="minorHAnsi"/>
          <w:sz w:val="24"/>
          <w:szCs w:val="24"/>
        </w:rPr>
      </w:pPr>
    </w:p>
    <w:p w14:paraId="093B80DF" w14:textId="77777777" w:rsidR="00524317" w:rsidRDefault="00930277" w:rsidP="00524317">
      <w:pPr>
        <w:pStyle w:val="ListParagraph"/>
        <w:numPr>
          <w:ilvl w:val="0"/>
          <w:numId w:val="38"/>
        </w:numPr>
        <w:spacing w:after="120" w:line="240" w:lineRule="auto"/>
        <w:ind w:left="360"/>
        <w:rPr>
          <w:rFonts w:asciiTheme="minorHAnsi" w:hAnsiTheme="minorHAnsi" w:cstheme="minorHAnsi"/>
          <w:sz w:val="24"/>
          <w:szCs w:val="24"/>
        </w:rPr>
      </w:pPr>
      <w:r w:rsidRPr="00524317">
        <w:rPr>
          <w:rFonts w:asciiTheme="minorHAnsi" w:hAnsiTheme="minorHAnsi" w:cstheme="minorHAnsi"/>
          <w:sz w:val="24"/>
          <w:szCs w:val="24"/>
        </w:rPr>
        <w:t xml:space="preserve">Exemptions </w:t>
      </w:r>
      <w:r w:rsidR="00021872" w:rsidRPr="00524317">
        <w:rPr>
          <w:rFonts w:asciiTheme="minorHAnsi" w:hAnsiTheme="minorHAnsi" w:cstheme="minorHAnsi"/>
          <w:sz w:val="24"/>
          <w:szCs w:val="24"/>
        </w:rPr>
        <w:t xml:space="preserve">already </w:t>
      </w:r>
      <w:r w:rsidRPr="00524317">
        <w:rPr>
          <w:rFonts w:asciiTheme="minorHAnsi" w:hAnsiTheme="minorHAnsi" w:cstheme="minorHAnsi"/>
          <w:sz w:val="24"/>
          <w:szCs w:val="24"/>
        </w:rPr>
        <w:t xml:space="preserve">exist within the procurement processes of </w:t>
      </w:r>
      <w:r w:rsidR="00747D47" w:rsidRPr="00524317">
        <w:rPr>
          <w:rFonts w:asciiTheme="minorHAnsi" w:hAnsiTheme="minorHAnsi" w:cstheme="minorHAnsi"/>
          <w:sz w:val="24"/>
          <w:szCs w:val="24"/>
        </w:rPr>
        <w:t xml:space="preserve">the Commonwealth Government </w:t>
      </w:r>
      <w:r w:rsidRPr="00524317">
        <w:rPr>
          <w:rFonts w:asciiTheme="minorHAnsi" w:hAnsiTheme="minorHAnsi" w:cstheme="minorHAnsi"/>
          <w:sz w:val="24"/>
          <w:szCs w:val="24"/>
        </w:rPr>
        <w:t>which make it easier for agencies to procure from supported employment providers and small and medium enterprises (SMEs)</w:t>
      </w:r>
      <w:r w:rsidR="00E329E5">
        <w:rPr>
          <w:rStyle w:val="FootnoteReference"/>
          <w:rFonts w:asciiTheme="minorHAnsi" w:hAnsiTheme="minorHAnsi" w:cstheme="minorHAnsi"/>
          <w:sz w:val="24"/>
          <w:szCs w:val="24"/>
        </w:rPr>
        <w:footnoteReference w:id="1"/>
      </w:r>
      <w:r w:rsidRPr="00524317">
        <w:rPr>
          <w:rFonts w:asciiTheme="minorHAnsi" w:hAnsiTheme="minorHAnsi" w:cstheme="minorHAnsi"/>
          <w:sz w:val="24"/>
          <w:szCs w:val="24"/>
        </w:rPr>
        <w:t>. These exemptions allow offic</w:t>
      </w:r>
      <w:r w:rsidR="008A1B24" w:rsidRPr="00524317">
        <w:rPr>
          <w:rFonts w:asciiTheme="minorHAnsi" w:hAnsiTheme="minorHAnsi" w:cstheme="minorHAnsi"/>
          <w:sz w:val="24"/>
          <w:szCs w:val="24"/>
        </w:rPr>
        <w:t>ials</w:t>
      </w:r>
      <w:r w:rsidRPr="00524317">
        <w:rPr>
          <w:rFonts w:asciiTheme="minorHAnsi" w:hAnsiTheme="minorHAnsi" w:cstheme="minorHAnsi"/>
          <w:sz w:val="24"/>
          <w:szCs w:val="24"/>
        </w:rPr>
        <w:t xml:space="preserve"> to directly engage ADEs and SMEs without needing to undertake a competitive process, which can take some time. </w:t>
      </w:r>
    </w:p>
    <w:p w14:paraId="7E036CFE" w14:textId="77777777" w:rsidR="00524317" w:rsidRPr="00524317" w:rsidRDefault="00524317" w:rsidP="00524317">
      <w:pPr>
        <w:pStyle w:val="ListParagraph"/>
        <w:rPr>
          <w:rFonts w:asciiTheme="minorHAnsi" w:hAnsiTheme="minorHAnsi" w:cstheme="minorHAnsi"/>
          <w:sz w:val="24"/>
          <w:szCs w:val="24"/>
        </w:rPr>
      </w:pPr>
    </w:p>
    <w:p w14:paraId="18F93EE1" w14:textId="77777777" w:rsidR="00524317" w:rsidRDefault="000E75B1" w:rsidP="00524317">
      <w:pPr>
        <w:pStyle w:val="ListParagraph"/>
        <w:numPr>
          <w:ilvl w:val="0"/>
          <w:numId w:val="38"/>
        </w:numPr>
        <w:spacing w:after="120" w:line="240" w:lineRule="auto"/>
        <w:ind w:left="360"/>
        <w:rPr>
          <w:rFonts w:asciiTheme="minorHAnsi" w:hAnsiTheme="minorHAnsi" w:cstheme="minorHAnsi"/>
          <w:sz w:val="24"/>
          <w:szCs w:val="24"/>
        </w:rPr>
      </w:pPr>
      <w:r w:rsidRPr="00524317">
        <w:rPr>
          <w:rFonts w:asciiTheme="minorHAnsi" w:hAnsiTheme="minorHAnsi" w:cstheme="minorHAnsi"/>
          <w:sz w:val="24"/>
          <w:szCs w:val="24"/>
        </w:rPr>
        <w:t>ADEs are currently delivering a mixture of services to the Commonwealth under the exemption, including temporary personnel services and administrative services. The total value of contracts awarded to ADEs under the exemption sits at roughly $3.</w:t>
      </w:r>
      <w:r w:rsidR="008C135F" w:rsidRPr="00524317">
        <w:rPr>
          <w:rFonts w:asciiTheme="minorHAnsi" w:hAnsiTheme="minorHAnsi" w:cstheme="minorHAnsi"/>
          <w:sz w:val="24"/>
          <w:szCs w:val="24"/>
        </w:rPr>
        <w:t>2 million in the 2022-23 financial year.</w:t>
      </w:r>
      <w:r>
        <w:rPr>
          <w:rStyle w:val="FootnoteReference"/>
          <w:rFonts w:asciiTheme="minorHAnsi" w:hAnsiTheme="minorHAnsi" w:cstheme="minorHAnsi"/>
          <w:sz w:val="24"/>
          <w:szCs w:val="24"/>
        </w:rPr>
        <w:footnoteReference w:id="2"/>
      </w:r>
      <w:r w:rsidR="008C135F" w:rsidRPr="00524317">
        <w:rPr>
          <w:rFonts w:asciiTheme="minorHAnsi" w:hAnsiTheme="minorHAnsi" w:cstheme="minorHAnsi"/>
          <w:sz w:val="24"/>
          <w:szCs w:val="24"/>
        </w:rPr>
        <w:t xml:space="preserve">  </w:t>
      </w:r>
      <w:r w:rsidR="00930277" w:rsidRPr="00524317">
        <w:rPr>
          <w:rFonts w:asciiTheme="minorHAnsi" w:hAnsiTheme="minorHAnsi" w:cstheme="minorHAnsi"/>
          <w:sz w:val="24"/>
          <w:szCs w:val="24"/>
        </w:rPr>
        <w:t xml:space="preserve">While these exemptions exist, there is no policy which sets targets, or promotes the </w:t>
      </w:r>
      <w:r w:rsidR="008C135F" w:rsidRPr="00524317">
        <w:rPr>
          <w:rFonts w:asciiTheme="minorHAnsi" w:hAnsiTheme="minorHAnsi" w:cstheme="minorHAnsi"/>
          <w:sz w:val="24"/>
          <w:szCs w:val="24"/>
        </w:rPr>
        <w:t xml:space="preserve">use of procurement to drive </w:t>
      </w:r>
      <w:r w:rsidR="00930277" w:rsidRPr="00524317">
        <w:rPr>
          <w:rFonts w:asciiTheme="minorHAnsi" w:hAnsiTheme="minorHAnsi" w:cstheme="minorHAnsi"/>
          <w:sz w:val="24"/>
          <w:szCs w:val="24"/>
        </w:rPr>
        <w:t>increased employment of people with disability</w:t>
      </w:r>
      <w:r w:rsidR="00E56E07" w:rsidRPr="00524317">
        <w:rPr>
          <w:rFonts w:asciiTheme="minorHAnsi" w:hAnsiTheme="minorHAnsi" w:cstheme="minorHAnsi"/>
          <w:sz w:val="24"/>
          <w:szCs w:val="24"/>
        </w:rPr>
        <w:t xml:space="preserve">. </w:t>
      </w:r>
    </w:p>
    <w:p w14:paraId="00AD7C12" w14:textId="77777777" w:rsidR="00524317" w:rsidRPr="00524317" w:rsidRDefault="00524317" w:rsidP="00524317">
      <w:pPr>
        <w:pStyle w:val="ListParagraph"/>
        <w:rPr>
          <w:rFonts w:asciiTheme="minorHAnsi" w:hAnsiTheme="minorHAnsi"/>
          <w:sz w:val="24"/>
          <w:szCs w:val="24"/>
        </w:rPr>
      </w:pPr>
    </w:p>
    <w:p w14:paraId="6BF16936" w14:textId="5C6139F4" w:rsidR="00747D47" w:rsidRPr="00524317" w:rsidRDefault="00E329E5" w:rsidP="00524317">
      <w:pPr>
        <w:pStyle w:val="ListParagraph"/>
        <w:numPr>
          <w:ilvl w:val="0"/>
          <w:numId w:val="38"/>
        </w:numPr>
        <w:spacing w:after="120" w:line="240" w:lineRule="auto"/>
        <w:ind w:left="360"/>
        <w:rPr>
          <w:rFonts w:asciiTheme="minorHAnsi" w:hAnsiTheme="minorHAnsi" w:cstheme="minorHAnsi"/>
          <w:sz w:val="24"/>
          <w:szCs w:val="24"/>
        </w:rPr>
      </w:pPr>
      <w:r w:rsidRPr="00524317">
        <w:rPr>
          <w:rFonts w:asciiTheme="minorHAnsi" w:hAnsiTheme="minorHAnsi"/>
          <w:sz w:val="24"/>
          <w:szCs w:val="24"/>
        </w:rPr>
        <w:t>O</w:t>
      </w:r>
      <w:r w:rsidR="00747D47" w:rsidRPr="00524317">
        <w:rPr>
          <w:rFonts w:asciiTheme="minorHAnsi" w:hAnsiTheme="minorHAnsi"/>
          <w:sz w:val="24"/>
          <w:szCs w:val="24"/>
        </w:rPr>
        <w:t>ptions for what a disa</w:t>
      </w:r>
      <w:r w:rsidR="007519D2" w:rsidRPr="00524317">
        <w:rPr>
          <w:rFonts w:asciiTheme="minorHAnsi" w:hAnsiTheme="minorHAnsi"/>
          <w:sz w:val="24"/>
          <w:szCs w:val="24"/>
        </w:rPr>
        <w:t xml:space="preserve">bility procurement policy could look like </w:t>
      </w:r>
      <w:r w:rsidR="00747D47" w:rsidRPr="00524317">
        <w:rPr>
          <w:rFonts w:asciiTheme="minorHAnsi" w:hAnsiTheme="minorHAnsi"/>
          <w:sz w:val="24"/>
          <w:szCs w:val="24"/>
        </w:rPr>
        <w:t>include</w:t>
      </w:r>
      <w:r w:rsidR="007519D2" w:rsidRPr="00524317">
        <w:rPr>
          <w:rFonts w:asciiTheme="minorHAnsi" w:hAnsiTheme="minorHAnsi"/>
          <w:sz w:val="24"/>
          <w:szCs w:val="24"/>
        </w:rPr>
        <w:t>s</w:t>
      </w:r>
      <w:r w:rsidR="00747D47" w:rsidRPr="00524317">
        <w:rPr>
          <w:rFonts w:asciiTheme="minorHAnsi" w:hAnsiTheme="minorHAnsi"/>
          <w:sz w:val="24"/>
          <w:szCs w:val="24"/>
        </w:rPr>
        <w:t>:</w:t>
      </w:r>
    </w:p>
    <w:p w14:paraId="051FB307" w14:textId="77777777" w:rsidR="00747D47" w:rsidRPr="00747D47" w:rsidRDefault="00747D47" w:rsidP="00E329E5">
      <w:pPr>
        <w:pStyle w:val="ListParagraph"/>
        <w:numPr>
          <w:ilvl w:val="0"/>
          <w:numId w:val="25"/>
        </w:numPr>
        <w:spacing w:after="120" w:line="240" w:lineRule="auto"/>
        <w:ind w:hanging="357"/>
        <w:contextualSpacing w:val="0"/>
        <w:rPr>
          <w:rFonts w:asciiTheme="minorHAnsi" w:hAnsiTheme="minorHAnsi" w:cstheme="minorHAnsi"/>
          <w:sz w:val="24"/>
        </w:rPr>
      </w:pPr>
      <w:r w:rsidRPr="00747D47">
        <w:rPr>
          <w:rFonts w:asciiTheme="minorHAnsi" w:hAnsiTheme="minorHAnsi" w:cstheme="minorHAnsi"/>
          <w:b/>
          <w:sz w:val="24"/>
        </w:rPr>
        <w:t>Mandatory Procurement-Connected Policy</w:t>
      </w:r>
      <w:r w:rsidRPr="00747D47">
        <w:rPr>
          <w:rFonts w:asciiTheme="minorHAnsi" w:hAnsiTheme="minorHAnsi" w:cstheme="minorHAnsi"/>
          <w:sz w:val="24"/>
        </w:rPr>
        <w:t xml:space="preserve"> – which would set targets for Commonwealth agencies on the volume and value of contracts awarded to eligible organisations.  </w:t>
      </w:r>
    </w:p>
    <w:p w14:paraId="2C23D987" w14:textId="77777777" w:rsidR="00747D47" w:rsidRPr="00747D47" w:rsidRDefault="00747D47" w:rsidP="00E329E5">
      <w:pPr>
        <w:pStyle w:val="ListParagraph"/>
        <w:numPr>
          <w:ilvl w:val="0"/>
          <w:numId w:val="25"/>
        </w:numPr>
        <w:spacing w:after="120" w:line="240" w:lineRule="auto"/>
        <w:ind w:hanging="357"/>
        <w:contextualSpacing w:val="0"/>
        <w:rPr>
          <w:rFonts w:asciiTheme="minorHAnsi" w:hAnsiTheme="minorHAnsi" w:cstheme="minorHAnsi"/>
          <w:sz w:val="24"/>
        </w:rPr>
      </w:pPr>
      <w:r w:rsidRPr="00747D47">
        <w:rPr>
          <w:rFonts w:asciiTheme="minorHAnsi" w:hAnsiTheme="minorHAnsi" w:cstheme="minorHAnsi"/>
          <w:b/>
          <w:sz w:val="24"/>
        </w:rPr>
        <w:t>Disability Procurement Framework</w:t>
      </w:r>
      <w:r w:rsidRPr="00747D47">
        <w:rPr>
          <w:rFonts w:asciiTheme="minorHAnsi" w:hAnsiTheme="minorHAnsi" w:cstheme="minorHAnsi"/>
          <w:sz w:val="24"/>
        </w:rPr>
        <w:t xml:space="preserve"> – seeks to embed disability procurement outcomes in ordinary government business, with minimal burden on buyers or suppliers. </w:t>
      </w:r>
    </w:p>
    <w:p w14:paraId="6B409FC0" w14:textId="77777777" w:rsidR="001D208D" w:rsidRDefault="001D208D">
      <w:pPr>
        <w:rPr>
          <w:rFonts w:asciiTheme="minorHAnsi" w:hAnsiTheme="minorHAnsi" w:cstheme="minorHAnsi"/>
          <w:b/>
          <w:sz w:val="24"/>
        </w:rPr>
      </w:pPr>
      <w:r>
        <w:rPr>
          <w:rFonts w:asciiTheme="minorHAnsi" w:hAnsiTheme="minorHAnsi" w:cstheme="minorHAnsi"/>
          <w:b/>
          <w:sz w:val="24"/>
        </w:rPr>
        <w:br w:type="page"/>
      </w:r>
    </w:p>
    <w:p w14:paraId="765CDC8B" w14:textId="1B642087" w:rsidR="00747D47" w:rsidRPr="00747D47" w:rsidRDefault="00747D47" w:rsidP="00E329E5">
      <w:pPr>
        <w:pStyle w:val="ListParagraph"/>
        <w:numPr>
          <w:ilvl w:val="0"/>
          <w:numId w:val="25"/>
        </w:numPr>
        <w:spacing w:after="120" w:line="240" w:lineRule="auto"/>
        <w:ind w:hanging="357"/>
        <w:contextualSpacing w:val="0"/>
        <w:rPr>
          <w:rFonts w:asciiTheme="minorHAnsi" w:hAnsiTheme="minorHAnsi" w:cstheme="minorHAnsi"/>
          <w:sz w:val="24"/>
        </w:rPr>
      </w:pPr>
      <w:r w:rsidRPr="00747D47">
        <w:rPr>
          <w:rFonts w:asciiTheme="minorHAnsi" w:hAnsiTheme="minorHAnsi" w:cstheme="minorHAnsi"/>
          <w:b/>
          <w:sz w:val="24"/>
        </w:rPr>
        <w:lastRenderedPageBreak/>
        <w:t>Registration and Promotion of Existing Exemption</w:t>
      </w:r>
      <w:r w:rsidRPr="00747D47">
        <w:rPr>
          <w:rFonts w:asciiTheme="minorHAnsi" w:hAnsiTheme="minorHAnsi" w:cstheme="minorHAnsi"/>
          <w:sz w:val="24"/>
        </w:rPr>
        <w:t xml:space="preserve"> – which would involve the maintenance and promotion of a register of organisations eligible under the Commonwealth’s existing procurement exemption and the services they provide for Government spending. </w:t>
      </w:r>
    </w:p>
    <w:p w14:paraId="6385ABCB" w14:textId="77777777" w:rsidR="00747D47" w:rsidRPr="00747D47" w:rsidRDefault="00747D47" w:rsidP="00E329E5">
      <w:pPr>
        <w:pStyle w:val="ListParagraph"/>
        <w:numPr>
          <w:ilvl w:val="0"/>
          <w:numId w:val="25"/>
        </w:numPr>
        <w:spacing w:after="120" w:line="240" w:lineRule="auto"/>
        <w:ind w:hanging="357"/>
        <w:contextualSpacing w:val="0"/>
        <w:rPr>
          <w:rFonts w:asciiTheme="minorHAnsi" w:hAnsiTheme="minorHAnsi" w:cstheme="minorHAnsi"/>
          <w:sz w:val="24"/>
        </w:rPr>
      </w:pPr>
      <w:r w:rsidRPr="00747D47">
        <w:rPr>
          <w:rFonts w:asciiTheme="minorHAnsi" w:hAnsiTheme="minorHAnsi" w:cstheme="minorHAnsi"/>
          <w:sz w:val="24"/>
        </w:rPr>
        <w:t>Other measures – which could include:</w:t>
      </w:r>
    </w:p>
    <w:p w14:paraId="1A1C68C9" w14:textId="3F42668D" w:rsidR="00747D47" w:rsidRPr="00747D47" w:rsidRDefault="00747D47" w:rsidP="00E329E5">
      <w:pPr>
        <w:pStyle w:val="ListParagraph"/>
        <w:numPr>
          <w:ilvl w:val="0"/>
          <w:numId w:val="35"/>
        </w:numPr>
        <w:spacing w:after="120" w:line="240" w:lineRule="auto"/>
        <w:ind w:hanging="357"/>
        <w:contextualSpacing w:val="0"/>
        <w:rPr>
          <w:rFonts w:asciiTheme="minorHAnsi" w:hAnsiTheme="minorHAnsi" w:cstheme="minorHAnsi"/>
          <w:sz w:val="24"/>
        </w:rPr>
      </w:pPr>
      <w:r w:rsidRPr="00747D47">
        <w:rPr>
          <w:rFonts w:asciiTheme="minorHAnsi" w:hAnsiTheme="minorHAnsi" w:cstheme="minorHAnsi"/>
          <w:sz w:val="24"/>
        </w:rPr>
        <w:t xml:space="preserve">the </w:t>
      </w:r>
      <w:r w:rsidRPr="00747D47">
        <w:rPr>
          <w:rFonts w:asciiTheme="minorHAnsi" w:hAnsiTheme="minorHAnsi" w:cstheme="minorHAnsi"/>
          <w:b/>
          <w:sz w:val="24"/>
        </w:rPr>
        <w:t>creation of a standing procurement panel</w:t>
      </w:r>
      <w:r w:rsidRPr="00747D47">
        <w:rPr>
          <w:rFonts w:asciiTheme="minorHAnsi" w:hAnsiTheme="minorHAnsi" w:cstheme="minorHAnsi"/>
          <w:sz w:val="24"/>
        </w:rPr>
        <w:t xml:space="preserve"> of eligible social enterprises which proc</w:t>
      </w:r>
      <w:r w:rsidR="004A6C01">
        <w:rPr>
          <w:rFonts w:asciiTheme="minorHAnsi" w:hAnsiTheme="minorHAnsi" w:cstheme="minorHAnsi"/>
          <w:sz w:val="24"/>
        </w:rPr>
        <w:t>urement officials can draw from;</w:t>
      </w:r>
      <w:r w:rsidRPr="00747D47">
        <w:rPr>
          <w:rFonts w:asciiTheme="minorHAnsi" w:hAnsiTheme="minorHAnsi" w:cstheme="minorHAnsi"/>
          <w:sz w:val="24"/>
        </w:rPr>
        <w:t xml:space="preserve"> </w:t>
      </w:r>
      <w:r w:rsidR="008C135F">
        <w:rPr>
          <w:rFonts w:asciiTheme="minorHAnsi" w:hAnsiTheme="minorHAnsi" w:cstheme="minorHAnsi"/>
          <w:sz w:val="24"/>
        </w:rPr>
        <w:t>and/or</w:t>
      </w:r>
    </w:p>
    <w:p w14:paraId="4EEC98EC" w14:textId="77777777" w:rsidR="00747D47" w:rsidRPr="00747D47" w:rsidRDefault="00747D47" w:rsidP="00E329E5">
      <w:pPr>
        <w:pStyle w:val="ListParagraph"/>
        <w:numPr>
          <w:ilvl w:val="0"/>
          <w:numId w:val="35"/>
        </w:numPr>
        <w:spacing w:after="120" w:line="240" w:lineRule="auto"/>
        <w:ind w:hanging="357"/>
        <w:contextualSpacing w:val="0"/>
        <w:rPr>
          <w:rFonts w:asciiTheme="minorHAnsi" w:hAnsiTheme="minorHAnsi" w:cstheme="minorHAnsi"/>
          <w:sz w:val="24"/>
        </w:rPr>
      </w:pPr>
      <w:r w:rsidRPr="00747D47">
        <w:rPr>
          <w:rFonts w:asciiTheme="minorHAnsi" w:hAnsiTheme="minorHAnsi" w:cstheme="minorHAnsi"/>
          <w:b/>
          <w:sz w:val="24"/>
        </w:rPr>
        <w:t>draft clauses for inclusion in the Commonwealth ClauseBank</w:t>
      </w:r>
      <w:r w:rsidRPr="00747D47">
        <w:rPr>
          <w:rFonts w:asciiTheme="minorHAnsi" w:hAnsiTheme="minorHAnsi" w:cstheme="minorHAnsi"/>
          <w:sz w:val="24"/>
        </w:rPr>
        <w:t xml:space="preserve"> for awarding grants/contracts to entities which employ people with disability.</w:t>
      </w:r>
    </w:p>
    <w:p w14:paraId="57A0EF4B" w14:textId="1CB409FD" w:rsidR="0057250B" w:rsidRDefault="00747D47" w:rsidP="00524317">
      <w:pPr>
        <w:pStyle w:val="ListParagraph"/>
        <w:numPr>
          <w:ilvl w:val="0"/>
          <w:numId w:val="38"/>
        </w:numPr>
        <w:spacing w:after="120" w:line="240" w:lineRule="auto"/>
        <w:ind w:left="360"/>
        <w:rPr>
          <w:rFonts w:asciiTheme="minorHAnsi" w:hAnsiTheme="minorHAnsi"/>
          <w:sz w:val="24"/>
          <w:szCs w:val="24"/>
        </w:rPr>
      </w:pPr>
      <w:r>
        <w:rPr>
          <w:rFonts w:asciiTheme="minorHAnsi" w:hAnsiTheme="minorHAnsi"/>
          <w:sz w:val="24"/>
          <w:szCs w:val="24"/>
        </w:rPr>
        <w:t>The department will be</w:t>
      </w:r>
      <w:r w:rsidR="008C135F">
        <w:rPr>
          <w:rFonts w:asciiTheme="minorHAnsi" w:hAnsiTheme="minorHAnsi"/>
          <w:sz w:val="24"/>
          <w:szCs w:val="24"/>
        </w:rPr>
        <w:t xml:space="preserve"> undertaking more in depth consultation</w:t>
      </w:r>
      <w:r>
        <w:rPr>
          <w:rFonts w:asciiTheme="minorHAnsi" w:hAnsiTheme="minorHAnsi"/>
          <w:sz w:val="24"/>
          <w:szCs w:val="24"/>
        </w:rPr>
        <w:t xml:space="preserve"> on </w:t>
      </w:r>
      <w:r w:rsidR="008C135F">
        <w:rPr>
          <w:rFonts w:asciiTheme="minorHAnsi" w:hAnsiTheme="minorHAnsi"/>
          <w:sz w:val="24"/>
          <w:szCs w:val="24"/>
        </w:rPr>
        <w:t xml:space="preserve">this initiative </w:t>
      </w:r>
      <w:r>
        <w:rPr>
          <w:rFonts w:asciiTheme="minorHAnsi" w:hAnsiTheme="minorHAnsi"/>
          <w:sz w:val="24"/>
          <w:szCs w:val="24"/>
        </w:rPr>
        <w:t>over the coming months</w:t>
      </w:r>
      <w:r w:rsidR="008F5BBA" w:rsidRPr="00914624">
        <w:rPr>
          <w:rFonts w:asciiTheme="minorHAnsi" w:hAnsiTheme="minorHAnsi"/>
          <w:sz w:val="24"/>
          <w:szCs w:val="24"/>
        </w:rPr>
        <w:t xml:space="preserve">. </w:t>
      </w:r>
    </w:p>
    <w:p w14:paraId="41EFE263" w14:textId="77777777" w:rsidR="00524317" w:rsidRPr="00914624" w:rsidRDefault="00524317" w:rsidP="00524317">
      <w:pPr>
        <w:pStyle w:val="ListParagraph"/>
        <w:spacing w:after="120" w:line="240" w:lineRule="auto"/>
        <w:ind w:left="360"/>
        <w:rPr>
          <w:rFonts w:asciiTheme="minorHAnsi" w:hAnsiTheme="minorHAnsi"/>
          <w:sz w:val="24"/>
          <w:szCs w:val="24"/>
        </w:rPr>
      </w:pPr>
    </w:p>
    <w:p w14:paraId="5408F626" w14:textId="47385FFB" w:rsidR="0057250B" w:rsidRPr="00914624" w:rsidRDefault="0057250B" w:rsidP="00524317">
      <w:pPr>
        <w:pStyle w:val="ListParagraph"/>
        <w:numPr>
          <w:ilvl w:val="0"/>
          <w:numId w:val="38"/>
        </w:numPr>
        <w:spacing w:after="120" w:line="240" w:lineRule="auto"/>
        <w:ind w:left="360"/>
        <w:rPr>
          <w:rFonts w:asciiTheme="minorHAnsi" w:hAnsiTheme="minorHAnsi"/>
          <w:sz w:val="24"/>
          <w:szCs w:val="24"/>
        </w:rPr>
      </w:pPr>
      <w:r w:rsidRPr="00914624">
        <w:rPr>
          <w:rFonts w:asciiTheme="minorHAnsi" w:hAnsiTheme="minorHAnsi"/>
          <w:sz w:val="24"/>
          <w:szCs w:val="24"/>
        </w:rPr>
        <w:t>As part of this consultation, feedback</w:t>
      </w:r>
      <w:r w:rsidR="008C135F">
        <w:rPr>
          <w:rFonts w:asciiTheme="minorHAnsi" w:hAnsiTheme="minorHAnsi"/>
          <w:sz w:val="24"/>
          <w:szCs w:val="24"/>
        </w:rPr>
        <w:t xml:space="preserve"> will be sought</w:t>
      </w:r>
      <w:r w:rsidRPr="00914624">
        <w:rPr>
          <w:rFonts w:asciiTheme="minorHAnsi" w:hAnsiTheme="minorHAnsi"/>
          <w:sz w:val="24"/>
          <w:szCs w:val="24"/>
        </w:rPr>
        <w:t xml:space="preserve"> on: </w:t>
      </w:r>
    </w:p>
    <w:p w14:paraId="34490223" w14:textId="65C0DFC5" w:rsidR="00DA59D8" w:rsidRPr="00914624" w:rsidRDefault="00DA59D8" w:rsidP="00BD46AF">
      <w:pPr>
        <w:pStyle w:val="CABNETParagraph"/>
        <w:numPr>
          <w:ilvl w:val="0"/>
          <w:numId w:val="26"/>
        </w:numPr>
        <w:rPr>
          <w:rFonts w:asciiTheme="minorHAnsi" w:hAnsiTheme="minorHAnsi"/>
          <w:sz w:val="24"/>
          <w:szCs w:val="24"/>
        </w:rPr>
      </w:pPr>
      <w:r w:rsidRPr="00914624">
        <w:rPr>
          <w:rFonts w:asciiTheme="minorHAnsi" w:hAnsiTheme="minorHAnsi"/>
          <w:sz w:val="24"/>
          <w:szCs w:val="24"/>
        </w:rPr>
        <w:t xml:space="preserve">the </w:t>
      </w:r>
      <w:r w:rsidR="0099024C">
        <w:rPr>
          <w:rFonts w:asciiTheme="minorHAnsi" w:hAnsiTheme="minorHAnsi"/>
          <w:sz w:val="24"/>
          <w:szCs w:val="24"/>
        </w:rPr>
        <w:t>scope o</w:t>
      </w:r>
      <w:r w:rsidR="004A6C01">
        <w:rPr>
          <w:rFonts w:asciiTheme="minorHAnsi" w:hAnsiTheme="minorHAnsi"/>
          <w:sz w:val="24"/>
          <w:szCs w:val="24"/>
        </w:rPr>
        <w:t>f the policy;</w:t>
      </w:r>
    </w:p>
    <w:p w14:paraId="6FE3BA46" w14:textId="3900C351" w:rsidR="00DA59D8" w:rsidRPr="00914624" w:rsidRDefault="00DA59D8" w:rsidP="00BD46AF">
      <w:pPr>
        <w:pStyle w:val="CABNETParagraph"/>
        <w:numPr>
          <w:ilvl w:val="0"/>
          <w:numId w:val="26"/>
        </w:numPr>
        <w:rPr>
          <w:rFonts w:asciiTheme="minorHAnsi" w:hAnsiTheme="minorHAnsi"/>
          <w:sz w:val="24"/>
          <w:szCs w:val="24"/>
        </w:rPr>
      </w:pPr>
      <w:r w:rsidRPr="00914624">
        <w:rPr>
          <w:rFonts w:asciiTheme="minorHAnsi" w:hAnsiTheme="minorHAnsi"/>
          <w:sz w:val="24"/>
          <w:szCs w:val="24"/>
        </w:rPr>
        <w:t xml:space="preserve">eligibility </w:t>
      </w:r>
      <w:r w:rsidR="001D208D">
        <w:rPr>
          <w:rFonts w:asciiTheme="minorHAnsi" w:hAnsiTheme="minorHAnsi"/>
          <w:sz w:val="24"/>
          <w:szCs w:val="24"/>
        </w:rPr>
        <w:t>requirements for</w:t>
      </w:r>
      <w:r w:rsidRPr="00914624">
        <w:rPr>
          <w:rFonts w:asciiTheme="minorHAnsi" w:hAnsiTheme="minorHAnsi"/>
          <w:sz w:val="24"/>
          <w:szCs w:val="24"/>
        </w:rPr>
        <w:t xml:space="preserve"> organisations;</w:t>
      </w:r>
    </w:p>
    <w:p w14:paraId="0E6E0D2A" w14:textId="4A6B9C70" w:rsidR="00DA59D8" w:rsidRPr="00914624" w:rsidRDefault="001D208D" w:rsidP="00BD46AF">
      <w:pPr>
        <w:pStyle w:val="CABNETParagraph"/>
        <w:numPr>
          <w:ilvl w:val="0"/>
          <w:numId w:val="26"/>
        </w:numPr>
        <w:rPr>
          <w:rFonts w:asciiTheme="minorHAnsi" w:hAnsiTheme="minorHAnsi"/>
          <w:sz w:val="24"/>
          <w:szCs w:val="24"/>
        </w:rPr>
      </w:pPr>
      <w:r>
        <w:rPr>
          <w:rFonts w:asciiTheme="minorHAnsi" w:hAnsiTheme="minorHAnsi"/>
          <w:sz w:val="24"/>
          <w:szCs w:val="24"/>
        </w:rPr>
        <w:t xml:space="preserve">potential </w:t>
      </w:r>
      <w:r w:rsidR="00DA59D8" w:rsidRPr="00914624">
        <w:rPr>
          <w:rFonts w:asciiTheme="minorHAnsi" w:hAnsiTheme="minorHAnsi"/>
          <w:sz w:val="24"/>
          <w:szCs w:val="24"/>
        </w:rPr>
        <w:t>procurement targets;</w:t>
      </w:r>
    </w:p>
    <w:p w14:paraId="2EFBAFF1" w14:textId="77777777" w:rsidR="00DA59D8" w:rsidRPr="00914624" w:rsidRDefault="00DA59D8" w:rsidP="00BD46AF">
      <w:pPr>
        <w:pStyle w:val="CABNETParagraph"/>
        <w:numPr>
          <w:ilvl w:val="0"/>
          <w:numId w:val="26"/>
        </w:numPr>
        <w:rPr>
          <w:rFonts w:asciiTheme="minorHAnsi" w:hAnsiTheme="minorHAnsi"/>
          <w:sz w:val="24"/>
          <w:szCs w:val="24"/>
        </w:rPr>
      </w:pPr>
      <w:r w:rsidRPr="00914624">
        <w:rPr>
          <w:rFonts w:asciiTheme="minorHAnsi" w:hAnsiTheme="minorHAnsi"/>
          <w:sz w:val="24"/>
          <w:szCs w:val="24"/>
        </w:rPr>
        <w:t>design of reporting obligations and compliance, to balance the importance of monitoring progress and minimising regulatory impost; and</w:t>
      </w:r>
    </w:p>
    <w:p w14:paraId="0899866C" w14:textId="46F56492" w:rsidR="00DA59D8" w:rsidRPr="00914624" w:rsidRDefault="00DA59D8" w:rsidP="00BD46AF">
      <w:pPr>
        <w:pStyle w:val="CABNETParagraph"/>
        <w:numPr>
          <w:ilvl w:val="0"/>
          <w:numId w:val="26"/>
        </w:numPr>
        <w:rPr>
          <w:rFonts w:asciiTheme="minorHAnsi" w:hAnsiTheme="minorHAnsi"/>
          <w:sz w:val="24"/>
          <w:szCs w:val="24"/>
        </w:rPr>
      </w:pPr>
      <w:r w:rsidRPr="00914624">
        <w:rPr>
          <w:rFonts w:asciiTheme="minorHAnsi" w:hAnsiTheme="minorHAnsi"/>
          <w:sz w:val="24"/>
          <w:szCs w:val="24"/>
        </w:rPr>
        <w:t xml:space="preserve">implementation </w:t>
      </w:r>
      <w:r w:rsidR="001D208D">
        <w:rPr>
          <w:rFonts w:asciiTheme="minorHAnsi" w:hAnsiTheme="minorHAnsi"/>
          <w:sz w:val="24"/>
          <w:szCs w:val="24"/>
        </w:rPr>
        <w:t xml:space="preserve">matters, including </w:t>
      </w:r>
      <w:r w:rsidRPr="00914624">
        <w:rPr>
          <w:rFonts w:asciiTheme="minorHAnsi" w:hAnsiTheme="minorHAnsi"/>
          <w:sz w:val="24"/>
          <w:szCs w:val="24"/>
        </w:rPr>
        <w:t>timeframes.</w:t>
      </w:r>
    </w:p>
    <w:p w14:paraId="2E926E5A" w14:textId="5B7EE861" w:rsidR="0057250B" w:rsidRPr="00524317" w:rsidRDefault="008C135F"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In developing options for consideration by Government</w:t>
      </w:r>
      <w:r w:rsidR="001D208D" w:rsidRPr="00524317">
        <w:rPr>
          <w:rFonts w:asciiTheme="minorHAnsi" w:hAnsiTheme="minorHAnsi"/>
          <w:sz w:val="24"/>
          <w:szCs w:val="24"/>
        </w:rPr>
        <w:t>,</w:t>
      </w:r>
      <w:r w:rsidRPr="00524317">
        <w:rPr>
          <w:rFonts w:asciiTheme="minorHAnsi" w:hAnsiTheme="minorHAnsi"/>
          <w:sz w:val="24"/>
          <w:szCs w:val="24"/>
        </w:rPr>
        <w:t xml:space="preserve"> the department will consider opportunities to maximise the impact of existing initiatives</w:t>
      </w:r>
      <w:r w:rsidR="001D208D" w:rsidRPr="00524317">
        <w:rPr>
          <w:rFonts w:asciiTheme="minorHAnsi" w:hAnsiTheme="minorHAnsi"/>
          <w:sz w:val="24"/>
          <w:szCs w:val="24"/>
        </w:rPr>
        <w:t>,</w:t>
      </w:r>
      <w:r w:rsidRPr="00524317">
        <w:rPr>
          <w:rFonts w:asciiTheme="minorHAnsi" w:hAnsiTheme="minorHAnsi"/>
          <w:sz w:val="24"/>
          <w:szCs w:val="24"/>
        </w:rPr>
        <w:t xml:space="preserve"> as well as the potential for new initiatives.</w:t>
      </w:r>
    </w:p>
    <w:tbl>
      <w:tblPr>
        <w:tblStyle w:val="TableGrid"/>
        <w:tblW w:w="0" w:type="auto"/>
        <w:tblLook w:val="04A0" w:firstRow="1" w:lastRow="0" w:firstColumn="1" w:lastColumn="0" w:noHBand="0" w:noVBand="1"/>
      </w:tblPr>
      <w:tblGrid>
        <w:gridCol w:w="9344"/>
      </w:tblGrid>
      <w:tr w:rsidR="0057250B" w:rsidRPr="00095E75" w14:paraId="550A9A84" w14:textId="77777777" w:rsidTr="00EF63CC">
        <w:tc>
          <w:tcPr>
            <w:tcW w:w="9344" w:type="dxa"/>
            <w:shd w:val="clear" w:color="auto" w:fill="C9E9E4"/>
          </w:tcPr>
          <w:p w14:paraId="42A037EE" w14:textId="77777777" w:rsidR="0057250B" w:rsidRPr="00484C9C" w:rsidRDefault="0057250B" w:rsidP="00F377A0">
            <w:pPr>
              <w:spacing w:before="120"/>
              <w:rPr>
                <w:rFonts w:asciiTheme="minorHAnsi" w:hAnsiTheme="minorHAnsi" w:cstheme="minorHAnsi"/>
                <w:b/>
                <w:sz w:val="24"/>
                <w:szCs w:val="24"/>
                <w:u w:val="single"/>
              </w:rPr>
            </w:pPr>
            <w:r w:rsidRPr="00484C9C">
              <w:rPr>
                <w:rFonts w:asciiTheme="minorHAnsi" w:hAnsiTheme="minorHAnsi" w:cstheme="minorHAnsi"/>
                <w:b/>
                <w:sz w:val="24"/>
                <w:szCs w:val="24"/>
                <w:u w:val="single"/>
              </w:rPr>
              <w:t>Questions</w:t>
            </w:r>
          </w:p>
          <w:p w14:paraId="2F6DB122" w14:textId="77777777" w:rsidR="004936B0" w:rsidRPr="004936B0" w:rsidRDefault="0099024C" w:rsidP="004936B0">
            <w:pPr>
              <w:pStyle w:val="ListParagraph"/>
              <w:numPr>
                <w:ilvl w:val="1"/>
                <w:numId w:val="6"/>
              </w:numPr>
              <w:spacing w:before="120" w:after="120"/>
              <w:ind w:left="714" w:hanging="357"/>
              <w:contextualSpacing w:val="0"/>
              <w:rPr>
                <w:rFonts w:asciiTheme="minorHAnsi" w:hAnsiTheme="minorHAnsi" w:cstheme="minorHAnsi"/>
                <w:b/>
                <w:sz w:val="24"/>
                <w:szCs w:val="24"/>
              </w:rPr>
            </w:pPr>
            <w:r w:rsidRPr="004936B0">
              <w:rPr>
                <w:rFonts w:asciiTheme="minorHAnsi" w:hAnsiTheme="minorHAnsi" w:cstheme="minorHAnsi"/>
                <w:b/>
                <w:sz w:val="24"/>
                <w:szCs w:val="24"/>
              </w:rPr>
              <w:t xml:space="preserve">What </w:t>
            </w:r>
            <w:r w:rsidR="00747D47" w:rsidRPr="004936B0">
              <w:rPr>
                <w:rFonts w:asciiTheme="minorHAnsi" w:hAnsiTheme="minorHAnsi" w:cstheme="minorHAnsi"/>
                <w:b/>
                <w:sz w:val="24"/>
                <w:szCs w:val="24"/>
              </w:rPr>
              <w:t>outcome should a procurement policy be seeking to achieve (e.g. increased employment for all people with disability or specific to those working in ADEs)</w:t>
            </w:r>
            <w:r w:rsidRPr="004936B0">
              <w:rPr>
                <w:rFonts w:asciiTheme="minorHAnsi" w:hAnsiTheme="minorHAnsi" w:cstheme="minorHAnsi"/>
                <w:b/>
                <w:sz w:val="24"/>
                <w:szCs w:val="24"/>
              </w:rPr>
              <w:t xml:space="preserve">? </w:t>
            </w:r>
          </w:p>
          <w:p w14:paraId="00C9E2BC" w14:textId="77777777" w:rsidR="004936B0" w:rsidRPr="004936B0" w:rsidRDefault="00E329E5" w:rsidP="004936B0">
            <w:pPr>
              <w:pStyle w:val="ListParagraph"/>
              <w:numPr>
                <w:ilvl w:val="1"/>
                <w:numId w:val="6"/>
              </w:numPr>
              <w:spacing w:before="120" w:after="120"/>
              <w:ind w:left="714" w:hanging="357"/>
              <w:contextualSpacing w:val="0"/>
              <w:rPr>
                <w:rFonts w:asciiTheme="minorHAnsi" w:hAnsiTheme="minorHAnsi" w:cstheme="minorHAnsi"/>
                <w:b/>
                <w:sz w:val="24"/>
                <w:szCs w:val="24"/>
              </w:rPr>
            </w:pPr>
            <w:r w:rsidRPr="004936B0">
              <w:rPr>
                <w:rFonts w:asciiTheme="minorHAnsi" w:hAnsiTheme="minorHAnsi" w:cstheme="minorHAnsi"/>
                <w:b/>
                <w:sz w:val="24"/>
                <w:szCs w:val="24"/>
              </w:rPr>
              <w:t>What are the strengths of/opportunities created though the options described above?</w:t>
            </w:r>
          </w:p>
          <w:p w14:paraId="0E4794BB" w14:textId="77777777" w:rsidR="004936B0" w:rsidRDefault="00E329E5" w:rsidP="004936B0">
            <w:pPr>
              <w:pStyle w:val="ListParagraph"/>
              <w:numPr>
                <w:ilvl w:val="1"/>
                <w:numId w:val="6"/>
              </w:numPr>
              <w:spacing w:before="120" w:after="120"/>
              <w:ind w:left="714" w:hanging="357"/>
              <w:contextualSpacing w:val="0"/>
              <w:rPr>
                <w:rFonts w:asciiTheme="minorHAnsi" w:hAnsiTheme="minorHAnsi" w:cstheme="minorHAnsi"/>
                <w:b/>
                <w:sz w:val="24"/>
                <w:szCs w:val="24"/>
              </w:rPr>
            </w:pPr>
            <w:r w:rsidRPr="004936B0">
              <w:rPr>
                <w:rFonts w:asciiTheme="minorHAnsi" w:hAnsiTheme="minorHAnsi" w:cstheme="minorHAnsi"/>
                <w:b/>
                <w:sz w:val="24"/>
                <w:szCs w:val="24"/>
              </w:rPr>
              <w:t>Are there any potential risks associated with pursuing a disability procurement policy?</w:t>
            </w:r>
          </w:p>
          <w:p w14:paraId="4FC50982" w14:textId="443DB4A2" w:rsidR="00A1493E" w:rsidRPr="004936B0" w:rsidRDefault="00E329E5" w:rsidP="004936B0">
            <w:pPr>
              <w:pStyle w:val="ListParagraph"/>
              <w:numPr>
                <w:ilvl w:val="1"/>
                <w:numId w:val="6"/>
              </w:numPr>
              <w:spacing w:before="120" w:after="120"/>
              <w:ind w:left="714" w:hanging="357"/>
              <w:contextualSpacing w:val="0"/>
              <w:rPr>
                <w:rFonts w:asciiTheme="minorHAnsi" w:hAnsiTheme="minorHAnsi" w:cstheme="minorHAnsi"/>
                <w:b/>
                <w:sz w:val="24"/>
                <w:szCs w:val="24"/>
              </w:rPr>
            </w:pPr>
            <w:r w:rsidRPr="004936B0">
              <w:rPr>
                <w:rFonts w:asciiTheme="minorHAnsi" w:hAnsiTheme="minorHAnsi" w:cstheme="minorHAnsi"/>
                <w:b/>
                <w:sz w:val="24"/>
                <w:szCs w:val="24"/>
              </w:rPr>
              <w:t>Are there alternate options the department could consider?</w:t>
            </w:r>
          </w:p>
        </w:tc>
      </w:tr>
    </w:tbl>
    <w:p w14:paraId="4C3B8C91" w14:textId="2E6184DA" w:rsidR="002D5D35" w:rsidRPr="00095E75" w:rsidRDefault="002D5D35" w:rsidP="008C135F">
      <w:pPr>
        <w:spacing w:before="120" w:after="120" w:line="240" w:lineRule="auto"/>
        <w:rPr>
          <w:rFonts w:asciiTheme="minorHAnsi" w:hAnsiTheme="minorHAnsi" w:cstheme="minorHAnsi"/>
        </w:rPr>
      </w:pPr>
      <w:r w:rsidRPr="00095E75">
        <w:rPr>
          <w:rFonts w:asciiTheme="minorHAnsi" w:hAnsiTheme="minorHAnsi" w:cstheme="minorHAnsi"/>
        </w:rPr>
        <w:br w:type="page"/>
      </w:r>
    </w:p>
    <w:p w14:paraId="21B6A582" w14:textId="77777777" w:rsidR="004936B0" w:rsidRDefault="004936B0" w:rsidP="004936B0">
      <w:pPr>
        <w:pStyle w:val="Heading1"/>
        <w:spacing w:line="240" w:lineRule="auto"/>
        <w:ind w:left="720"/>
        <w:rPr>
          <w:rFonts w:asciiTheme="minorHAnsi" w:hAnsiTheme="minorHAnsi" w:cstheme="minorHAnsi"/>
        </w:rPr>
      </w:pPr>
      <w:bookmarkStart w:id="5" w:name="_Toc138769566"/>
    </w:p>
    <w:p w14:paraId="238C6727" w14:textId="4D21B8AD" w:rsidR="008F1182" w:rsidRPr="00095E75" w:rsidRDefault="008F1182" w:rsidP="00F377A0">
      <w:pPr>
        <w:pStyle w:val="Heading1"/>
        <w:numPr>
          <w:ilvl w:val="0"/>
          <w:numId w:val="6"/>
        </w:numPr>
        <w:spacing w:line="240" w:lineRule="auto"/>
        <w:rPr>
          <w:rFonts w:asciiTheme="minorHAnsi" w:hAnsiTheme="minorHAnsi" w:cstheme="minorHAnsi"/>
        </w:rPr>
      </w:pPr>
      <w:r w:rsidRPr="00095E75">
        <w:rPr>
          <w:rFonts w:asciiTheme="minorHAnsi" w:hAnsiTheme="minorHAnsi" w:cstheme="minorHAnsi"/>
        </w:rPr>
        <w:t xml:space="preserve">Evaluation </w:t>
      </w:r>
      <w:r w:rsidR="002437B1">
        <w:rPr>
          <w:rFonts w:asciiTheme="minorHAnsi" w:hAnsiTheme="minorHAnsi" w:cstheme="minorHAnsi"/>
        </w:rPr>
        <w:t xml:space="preserve">of supported employment </w:t>
      </w:r>
      <w:r w:rsidRPr="00095E75">
        <w:rPr>
          <w:rFonts w:asciiTheme="minorHAnsi" w:hAnsiTheme="minorHAnsi" w:cstheme="minorHAnsi"/>
        </w:rPr>
        <w:t>initiatives and trials</w:t>
      </w:r>
      <w:bookmarkEnd w:id="5"/>
    </w:p>
    <w:p w14:paraId="4D894573" w14:textId="24092BC5" w:rsidR="00115423" w:rsidRDefault="00650830"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The department </w:t>
      </w:r>
      <w:r w:rsidR="00BF2552" w:rsidRPr="00524317">
        <w:rPr>
          <w:rFonts w:asciiTheme="minorHAnsi" w:hAnsiTheme="minorHAnsi"/>
          <w:sz w:val="24"/>
          <w:szCs w:val="24"/>
        </w:rPr>
        <w:t>will conduct</w:t>
      </w:r>
      <w:r w:rsidRPr="00524317">
        <w:rPr>
          <w:rFonts w:asciiTheme="minorHAnsi" w:hAnsiTheme="minorHAnsi"/>
          <w:sz w:val="24"/>
          <w:szCs w:val="24"/>
        </w:rPr>
        <w:t xml:space="preserve"> a</w:t>
      </w:r>
      <w:r w:rsidR="005028DC" w:rsidRPr="00524317">
        <w:rPr>
          <w:rFonts w:asciiTheme="minorHAnsi" w:hAnsiTheme="minorHAnsi"/>
          <w:sz w:val="24"/>
          <w:szCs w:val="24"/>
        </w:rPr>
        <w:t xml:space="preserve">n </w:t>
      </w:r>
      <w:r w:rsidRPr="00524317">
        <w:rPr>
          <w:rFonts w:asciiTheme="minorHAnsi" w:hAnsiTheme="minorHAnsi"/>
          <w:sz w:val="24"/>
          <w:szCs w:val="24"/>
        </w:rPr>
        <w:t>evaluation</w:t>
      </w:r>
      <w:r w:rsidR="00BF2552" w:rsidRPr="00524317">
        <w:rPr>
          <w:rFonts w:asciiTheme="minorHAnsi" w:hAnsiTheme="minorHAnsi"/>
          <w:sz w:val="24"/>
          <w:szCs w:val="24"/>
        </w:rPr>
        <w:t xml:space="preserve"> </w:t>
      </w:r>
      <w:r w:rsidR="002437B1" w:rsidRPr="00524317">
        <w:rPr>
          <w:rFonts w:asciiTheme="minorHAnsi" w:hAnsiTheme="minorHAnsi"/>
          <w:sz w:val="24"/>
          <w:szCs w:val="24"/>
        </w:rPr>
        <w:t xml:space="preserve">of </w:t>
      </w:r>
      <w:r w:rsidR="001D208D" w:rsidRPr="00524317">
        <w:rPr>
          <w:rFonts w:asciiTheme="minorHAnsi" w:hAnsiTheme="minorHAnsi"/>
          <w:sz w:val="24"/>
          <w:szCs w:val="24"/>
        </w:rPr>
        <w:t xml:space="preserve">key measures in the 2023-24 Budget package, </w:t>
      </w:r>
      <w:r w:rsidR="005E77FD" w:rsidRPr="00524317">
        <w:rPr>
          <w:rFonts w:asciiTheme="minorHAnsi" w:hAnsiTheme="minorHAnsi"/>
          <w:sz w:val="24"/>
          <w:szCs w:val="24"/>
        </w:rPr>
        <w:t xml:space="preserve">specifically: </w:t>
      </w:r>
      <w:r w:rsidR="002437B1" w:rsidRPr="00524317">
        <w:rPr>
          <w:rFonts w:asciiTheme="minorHAnsi" w:hAnsiTheme="minorHAnsi"/>
          <w:sz w:val="24"/>
          <w:szCs w:val="24"/>
        </w:rPr>
        <w:t xml:space="preserve">the Structural Adjustment Fund, Jobs </w:t>
      </w:r>
      <w:r w:rsidR="009F5A35" w:rsidRPr="00524317">
        <w:rPr>
          <w:rFonts w:asciiTheme="minorHAnsi" w:hAnsiTheme="minorHAnsi"/>
          <w:sz w:val="24"/>
          <w:szCs w:val="24"/>
        </w:rPr>
        <w:t>Expos</w:t>
      </w:r>
      <w:r w:rsidR="002437B1" w:rsidRPr="00524317">
        <w:rPr>
          <w:rFonts w:asciiTheme="minorHAnsi" w:hAnsiTheme="minorHAnsi"/>
          <w:sz w:val="24"/>
          <w:szCs w:val="24"/>
        </w:rPr>
        <w:t>, Advocacy and Information program</w:t>
      </w:r>
      <w:r w:rsidR="001D208D" w:rsidRPr="00524317">
        <w:rPr>
          <w:rFonts w:asciiTheme="minorHAnsi" w:hAnsiTheme="minorHAnsi"/>
          <w:sz w:val="24"/>
          <w:szCs w:val="24"/>
        </w:rPr>
        <w:t>,</w:t>
      </w:r>
      <w:r w:rsidR="002437B1" w:rsidRPr="00524317">
        <w:rPr>
          <w:rFonts w:asciiTheme="minorHAnsi" w:hAnsiTheme="minorHAnsi"/>
          <w:sz w:val="24"/>
          <w:szCs w:val="24"/>
        </w:rPr>
        <w:t xml:space="preserve"> as well as relevant projects funded by philanthropic organisations</w:t>
      </w:r>
      <w:r w:rsidRPr="00524317">
        <w:rPr>
          <w:rFonts w:asciiTheme="minorHAnsi" w:hAnsiTheme="minorHAnsi"/>
          <w:sz w:val="24"/>
          <w:szCs w:val="24"/>
        </w:rPr>
        <w:t xml:space="preserve">. </w:t>
      </w:r>
    </w:p>
    <w:p w14:paraId="0EE0E2C3" w14:textId="77777777" w:rsidR="00524317" w:rsidRPr="00524317" w:rsidRDefault="00524317" w:rsidP="00524317">
      <w:pPr>
        <w:pStyle w:val="ListParagraph"/>
        <w:spacing w:after="120" w:line="240" w:lineRule="auto"/>
        <w:ind w:left="360"/>
        <w:rPr>
          <w:rFonts w:asciiTheme="minorHAnsi" w:hAnsiTheme="minorHAnsi"/>
          <w:sz w:val="24"/>
          <w:szCs w:val="24"/>
        </w:rPr>
      </w:pPr>
    </w:p>
    <w:p w14:paraId="4F841EEE" w14:textId="53A8664F" w:rsidR="00524317" w:rsidRPr="00524317" w:rsidRDefault="000905BB"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The evaluation will measure the success of </w:t>
      </w:r>
      <w:r w:rsidR="00BF2552" w:rsidRPr="00524317">
        <w:rPr>
          <w:rFonts w:asciiTheme="minorHAnsi" w:hAnsiTheme="minorHAnsi"/>
          <w:sz w:val="24"/>
          <w:szCs w:val="24"/>
        </w:rPr>
        <w:t>the</w:t>
      </w:r>
      <w:r w:rsidR="002437B1" w:rsidRPr="00524317">
        <w:rPr>
          <w:rFonts w:asciiTheme="minorHAnsi" w:hAnsiTheme="minorHAnsi"/>
          <w:sz w:val="24"/>
          <w:szCs w:val="24"/>
        </w:rPr>
        <w:t>se</w:t>
      </w:r>
      <w:r w:rsidR="00BF2552" w:rsidRPr="00524317">
        <w:rPr>
          <w:rFonts w:asciiTheme="minorHAnsi" w:hAnsiTheme="minorHAnsi"/>
          <w:sz w:val="24"/>
          <w:szCs w:val="24"/>
        </w:rPr>
        <w:t xml:space="preserve"> </w:t>
      </w:r>
      <w:r w:rsidR="002437B1" w:rsidRPr="00524317">
        <w:rPr>
          <w:rFonts w:asciiTheme="minorHAnsi" w:hAnsiTheme="minorHAnsi"/>
          <w:sz w:val="24"/>
          <w:szCs w:val="24"/>
        </w:rPr>
        <w:t xml:space="preserve">projects </w:t>
      </w:r>
      <w:r w:rsidRPr="00524317">
        <w:rPr>
          <w:rFonts w:asciiTheme="minorHAnsi" w:hAnsiTheme="minorHAnsi"/>
          <w:sz w:val="24"/>
          <w:szCs w:val="24"/>
        </w:rPr>
        <w:t>in evolving the sector in-line with the guiding principles for the future of supported employment.</w:t>
      </w:r>
      <w:r w:rsidR="00971890" w:rsidRPr="00524317">
        <w:rPr>
          <w:rFonts w:asciiTheme="minorHAnsi" w:hAnsiTheme="minorHAnsi"/>
          <w:sz w:val="24"/>
          <w:szCs w:val="24"/>
        </w:rPr>
        <w:t xml:space="preserve"> This evaluation will inform future supported employment policy design,</w:t>
      </w:r>
      <w:r w:rsidR="00BF2552" w:rsidRPr="00524317">
        <w:rPr>
          <w:rFonts w:asciiTheme="minorHAnsi" w:hAnsiTheme="minorHAnsi"/>
          <w:sz w:val="24"/>
          <w:szCs w:val="24"/>
        </w:rPr>
        <w:t xml:space="preserve"> as well as </w:t>
      </w:r>
      <w:r w:rsidR="00971890" w:rsidRPr="00524317">
        <w:rPr>
          <w:rFonts w:asciiTheme="minorHAnsi" w:hAnsiTheme="minorHAnsi"/>
          <w:sz w:val="24"/>
          <w:szCs w:val="24"/>
        </w:rPr>
        <w:t>best practice</w:t>
      </w:r>
      <w:r w:rsidR="00BF2552" w:rsidRPr="00524317">
        <w:rPr>
          <w:rFonts w:asciiTheme="minorHAnsi" w:hAnsiTheme="minorHAnsi"/>
          <w:sz w:val="24"/>
          <w:szCs w:val="24"/>
        </w:rPr>
        <w:t xml:space="preserve"> i</w:t>
      </w:r>
      <w:r w:rsidR="00971890" w:rsidRPr="00524317">
        <w:rPr>
          <w:rFonts w:asciiTheme="minorHAnsi" w:hAnsiTheme="minorHAnsi"/>
          <w:sz w:val="24"/>
          <w:szCs w:val="24"/>
        </w:rPr>
        <w:t>n the employment of people with disability with high support needs</w:t>
      </w:r>
      <w:r w:rsidR="005E77FD" w:rsidRPr="00524317">
        <w:rPr>
          <w:rFonts w:asciiTheme="minorHAnsi" w:hAnsiTheme="minorHAnsi"/>
          <w:sz w:val="24"/>
          <w:szCs w:val="24"/>
        </w:rPr>
        <w:t>. It</w:t>
      </w:r>
      <w:r w:rsidR="00971890" w:rsidRPr="00524317">
        <w:rPr>
          <w:rFonts w:asciiTheme="minorHAnsi" w:hAnsiTheme="minorHAnsi"/>
          <w:sz w:val="24"/>
          <w:szCs w:val="24"/>
        </w:rPr>
        <w:t xml:space="preserve"> will form part of the Centre of Excellence evidence base. </w:t>
      </w:r>
    </w:p>
    <w:p w14:paraId="79CD37C2" w14:textId="77777777" w:rsidR="00524317" w:rsidRPr="00524317" w:rsidRDefault="00524317" w:rsidP="00524317">
      <w:pPr>
        <w:pStyle w:val="ListParagraph"/>
        <w:spacing w:after="120" w:line="240" w:lineRule="auto"/>
        <w:ind w:left="360"/>
        <w:rPr>
          <w:rFonts w:asciiTheme="minorHAnsi" w:hAnsiTheme="minorHAnsi"/>
          <w:sz w:val="24"/>
          <w:szCs w:val="24"/>
        </w:rPr>
      </w:pPr>
    </w:p>
    <w:p w14:paraId="03136E5F" w14:textId="14094EF6" w:rsidR="005D02A5" w:rsidRPr="00524317" w:rsidRDefault="005D02A5"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Through this evaluation, </w:t>
      </w:r>
      <w:r w:rsidR="00115423" w:rsidRPr="00524317">
        <w:rPr>
          <w:rFonts w:asciiTheme="minorHAnsi" w:hAnsiTheme="minorHAnsi"/>
          <w:sz w:val="24"/>
          <w:szCs w:val="24"/>
        </w:rPr>
        <w:t xml:space="preserve">the department </w:t>
      </w:r>
      <w:r w:rsidR="005E77FD" w:rsidRPr="00524317">
        <w:rPr>
          <w:rFonts w:asciiTheme="minorHAnsi" w:hAnsiTheme="minorHAnsi"/>
          <w:sz w:val="24"/>
          <w:szCs w:val="24"/>
        </w:rPr>
        <w:t xml:space="preserve">will </w:t>
      </w:r>
      <w:r w:rsidR="00115423" w:rsidRPr="00524317">
        <w:rPr>
          <w:rFonts w:asciiTheme="minorHAnsi" w:hAnsiTheme="minorHAnsi"/>
          <w:sz w:val="24"/>
          <w:szCs w:val="24"/>
        </w:rPr>
        <w:t xml:space="preserve">seek </w:t>
      </w:r>
      <w:r w:rsidRPr="00524317">
        <w:rPr>
          <w:rFonts w:asciiTheme="minorHAnsi" w:hAnsiTheme="minorHAnsi"/>
          <w:sz w:val="24"/>
          <w:szCs w:val="24"/>
        </w:rPr>
        <w:t>to</w:t>
      </w:r>
      <w:r w:rsidR="00D5795E" w:rsidRPr="00524317">
        <w:rPr>
          <w:rFonts w:asciiTheme="minorHAnsi" w:hAnsiTheme="minorHAnsi"/>
          <w:sz w:val="24"/>
          <w:szCs w:val="24"/>
        </w:rPr>
        <w:t xml:space="preserve"> </w:t>
      </w:r>
      <w:r w:rsidR="005E77FD" w:rsidRPr="00524317">
        <w:rPr>
          <w:rFonts w:asciiTheme="minorHAnsi" w:hAnsiTheme="minorHAnsi"/>
          <w:sz w:val="24"/>
          <w:szCs w:val="24"/>
        </w:rPr>
        <w:t>build an evidence base on</w:t>
      </w:r>
      <w:r w:rsidRPr="00524317">
        <w:rPr>
          <w:rFonts w:asciiTheme="minorHAnsi" w:hAnsiTheme="minorHAnsi"/>
          <w:sz w:val="24"/>
          <w:szCs w:val="24"/>
        </w:rPr>
        <w:t>:</w:t>
      </w:r>
    </w:p>
    <w:p w14:paraId="17FC0759" w14:textId="7C90E3A9" w:rsidR="002437B1" w:rsidRDefault="002437B1" w:rsidP="004A6C01">
      <w:pPr>
        <w:pStyle w:val="ListParagraph"/>
        <w:numPr>
          <w:ilvl w:val="0"/>
          <w:numId w:val="27"/>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the outcomes of the various projects, particularly h</w:t>
      </w:r>
      <w:r w:rsidRPr="005D02A5">
        <w:rPr>
          <w:rFonts w:asciiTheme="minorHAnsi" w:hAnsiTheme="minorHAnsi" w:cstheme="minorHAnsi"/>
          <w:sz w:val="24"/>
          <w:szCs w:val="24"/>
        </w:rPr>
        <w:t xml:space="preserve">ow </w:t>
      </w:r>
      <w:r>
        <w:rPr>
          <w:rFonts w:asciiTheme="minorHAnsi" w:hAnsiTheme="minorHAnsi" w:cstheme="minorHAnsi"/>
          <w:sz w:val="24"/>
          <w:szCs w:val="24"/>
        </w:rPr>
        <w:t xml:space="preserve">they have </w:t>
      </w:r>
      <w:r w:rsidRPr="005D02A5">
        <w:rPr>
          <w:rFonts w:asciiTheme="minorHAnsi" w:hAnsiTheme="minorHAnsi" w:cstheme="minorHAnsi"/>
          <w:sz w:val="24"/>
          <w:szCs w:val="24"/>
        </w:rPr>
        <w:t xml:space="preserve">impacted employment </w:t>
      </w:r>
      <w:r>
        <w:rPr>
          <w:rFonts w:asciiTheme="minorHAnsi" w:hAnsiTheme="minorHAnsi" w:cstheme="minorHAnsi"/>
          <w:sz w:val="24"/>
          <w:szCs w:val="24"/>
        </w:rPr>
        <w:t xml:space="preserve">opportunities for </w:t>
      </w:r>
      <w:r w:rsidRPr="005D02A5">
        <w:rPr>
          <w:rFonts w:asciiTheme="minorHAnsi" w:hAnsiTheme="minorHAnsi" w:cstheme="minorHAnsi"/>
          <w:sz w:val="24"/>
          <w:szCs w:val="24"/>
        </w:rPr>
        <w:t>people with dis</w:t>
      </w:r>
      <w:r>
        <w:rPr>
          <w:rFonts w:asciiTheme="minorHAnsi" w:hAnsiTheme="minorHAnsi" w:cstheme="minorHAnsi"/>
          <w:sz w:val="24"/>
          <w:szCs w:val="24"/>
        </w:rPr>
        <w:t>ability with high support needs</w:t>
      </w:r>
      <w:r w:rsidR="008C3DA7">
        <w:rPr>
          <w:rFonts w:asciiTheme="minorHAnsi" w:hAnsiTheme="minorHAnsi" w:cstheme="minorHAnsi"/>
          <w:sz w:val="24"/>
          <w:szCs w:val="24"/>
        </w:rPr>
        <w:t>;</w:t>
      </w:r>
    </w:p>
    <w:p w14:paraId="75A6F1FF" w14:textId="58BBE083" w:rsidR="00973092" w:rsidRDefault="002437B1" w:rsidP="004A6C01">
      <w:pPr>
        <w:pStyle w:val="ListParagraph"/>
        <w:numPr>
          <w:ilvl w:val="0"/>
          <w:numId w:val="27"/>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t</w:t>
      </w:r>
      <w:r w:rsidRPr="005D02A5">
        <w:rPr>
          <w:rFonts w:asciiTheme="minorHAnsi" w:hAnsiTheme="minorHAnsi" w:cstheme="minorHAnsi"/>
          <w:sz w:val="24"/>
          <w:szCs w:val="24"/>
        </w:rPr>
        <w:t>h</w:t>
      </w:r>
      <w:r>
        <w:rPr>
          <w:rFonts w:asciiTheme="minorHAnsi" w:hAnsiTheme="minorHAnsi" w:cstheme="minorHAnsi"/>
          <w:sz w:val="24"/>
          <w:szCs w:val="24"/>
        </w:rPr>
        <w:t xml:space="preserve">e sustainability of the various projects, including </w:t>
      </w:r>
      <w:r w:rsidR="008C3DA7">
        <w:rPr>
          <w:rFonts w:asciiTheme="minorHAnsi" w:hAnsiTheme="minorHAnsi" w:cstheme="minorHAnsi"/>
          <w:sz w:val="24"/>
          <w:szCs w:val="24"/>
        </w:rPr>
        <w:t xml:space="preserve">if any projects </w:t>
      </w:r>
      <w:r>
        <w:rPr>
          <w:rFonts w:asciiTheme="minorHAnsi" w:hAnsiTheme="minorHAnsi" w:cstheme="minorHAnsi"/>
          <w:sz w:val="24"/>
          <w:szCs w:val="24"/>
        </w:rPr>
        <w:t xml:space="preserve">could be </w:t>
      </w:r>
      <w:r w:rsidR="008C3DA7">
        <w:rPr>
          <w:rFonts w:asciiTheme="minorHAnsi" w:hAnsiTheme="minorHAnsi" w:cstheme="minorHAnsi"/>
          <w:sz w:val="24"/>
          <w:szCs w:val="24"/>
        </w:rPr>
        <w:t xml:space="preserve">extended or </w:t>
      </w:r>
      <w:r>
        <w:rPr>
          <w:rFonts w:asciiTheme="minorHAnsi" w:hAnsiTheme="minorHAnsi" w:cstheme="minorHAnsi"/>
          <w:sz w:val="24"/>
          <w:szCs w:val="24"/>
        </w:rPr>
        <w:t>expanded</w:t>
      </w:r>
      <w:r w:rsidR="008C3DA7">
        <w:rPr>
          <w:rFonts w:asciiTheme="minorHAnsi" w:hAnsiTheme="minorHAnsi" w:cstheme="minorHAnsi"/>
          <w:sz w:val="24"/>
          <w:szCs w:val="24"/>
        </w:rPr>
        <w:t>;</w:t>
      </w:r>
    </w:p>
    <w:p w14:paraId="2B27C0FB" w14:textId="3D2D8221" w:rsidR="00115423" w:rsidRPr="00973092" w:rsidRDefault="00435C31" w:rsidP="00973092">
      <w:pPr>
        <w:pStyle w:val="ListParagraph"/>
        <w:numPr>
          <w:ilvl w:val="0"/>
          <w:numId w:val="27"/>
        </w:numPr>
        <w:spacing w:after="120" w:line="240" w:lineRule="auto"/>
        <w:contextualSpacing w:val="0"/>
        <w:rPr>
          <w:rFonts w:asciiTheme="minorHAnsi" w:hAnsiTheme="minorHAnsi" w:cstheme="minorHAnsi"/>
          <w:sz w:val="24"/>
          <w:szCs w:val="24"/>
        </w:rPr>
      </w:pPr>
      <w:r w:rsidRPr="00973092">
        <w:rPr>
          <w:rFonts w:asciiTheme="minorHAnsi" w:hAnsiTheme="minorHAnsi" w:cstheme="minorHAnsi"/>
          <w:sz w:val="24"/>
          <w:szCs w:val="24"/>
        </w:rPr>
        <w:t>models of support which could be documented and made available through the Disability Employment Centre of Excellence</w:t>
      </w:r>
      <w:r w:rsidR="004A6C01" w:rsidRPr="00973092">
        <w:rPr>
          <w:rFonts w:asciiTheme="minorHAnsi" w:hAnsiTheme="minorHAnsi" w:cstheme="minorHAnsi"/>
          <w:sz w:val="24"/>
          <w:szCs w:val="24"/>
        </w:rPr>
        <w:t>;</w:t>
      </w:r>
      <w:r w:rsidR="005D02A5" w:rsidRPr="00973092">
        <w:rPr>
          <w:rFonts w:asciiTheme="minorHAnsi" w:hAnsiTheme="minorHAnsi" w:cstheme="minorHAnsi"/>
          <w:sz w:val="24"/>
          <w:szCs w:val="24"/>
        </w:rPr>
        <w:t xml:space="preserve"> and </w:t>
      </w:r>
    </w:p>
    <w:p w14:paraId="7203C0CF" w14:textId="171DA070" w:rsidR="00115423" w:rsidRDefault="00115423" w:rsidP="004A6C01">
      <w:pPr>
        <w:pStyle w:val="ListParagraph"/>
        <w:numPr>
          <w:ilvl w:val="0"/>
          <w:numId w:val="27"/>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the longer term policy settings required to ensure people with high support needs can meet their employment goals.</w:t>
      </w:r>
    </w:p>
    <w:p w14:paraId="281AF64E" w14:textId="2EFED410" w:rsidR="00115423" w:rsidRDefault="0057250B" w:rsidP="00524317">
      <w:pPr>
        <w:pStyle w:val="ListParagraph"/>
        <w:numPr>
          <w:ilvl w:val="0"/>
          <w:numId w:val="38"/>
        </w:numPr>
        <w:spacing w:after="120" w:line="240" w:lineRule="auto"/>
        <w:ind w:left="360"/>
        <w:rPr>
          <w:rFonts w:asciiTheme="minorHAnsi" w:hAnsiTheme="minorHAnsi"/>
          <w:sz w:val="24"/>
          <w:szCs w:val="24"/>
        </w:rPr>
      </w:pPr>
      <w:r w:rsidRPr="00914624">
        <w:rPr>
          <w:rFonts w:asciiTheme="minorHAnsi" w:hAnsiTheme="minorHAnsi"/>
          <w:sz w:val="24"/>
          <w:szCs w:val="24"/>
        </w:rPr>
        <w:t>The proposed approach is to partner with evaluation expert</w:t>
      </w:r>
      <w:r w:rsidR="000905BB">
        <w:rPr>
          <w:rFonts w:asciiTheme="minorHAnsi" w:hAnsiTheme="minorHAnsi"/>
          <w:sz w:val="24"/>
          <w:szCs w:val="24"/>
        </w:rPr>
        <w:t>s</w:t>
      </w:r>
      <w:r w:rsidRPr="00914624">
        <w:rPr>
          <w:rFonts w:asciiTheme="minorHAnsi" w:hAnsiTheme="minorHAnsi"/>
          <w:sz w:val="24"/>
          <w:szCs w:val="24"/>
        </w:rPr>
        <w:t xml:space="preserve"> </w:t>
      </w:r>
      <w:r w:rsidR="00971890" w:rsidRPr="00914624">
        <w:rPr>
          <w:rFonts w:asciiTheme="minorHAnsi" w:hAnsiTheme="minorHAnsi"/>
          <w:sz w:val="24"/>
          <w:szCs w:val="24"/>
        </w:rPr>
        <w:t>to design</w:t>
      </w:r>
      <w:r w:rsidR="000905BB">
        <w:rPr>
          <w:rFonts w:asciiTheme="minorHAnsi" w:hAnsiTheme="minorHAnsi"/>
          <w:sz w:val="24"/>
          <w:szCs w:val="24"/>
        </w:rPr>
        <w:t xml:space="preserve"> and </w:t>
      </w:r>
      <w:r w:rsidR="00BD46AF">
        <w:rPr>
          <w:rFonts w:asciiTheme="minorHAnsi" w:hAnsiTheme="minorHAnsi"/>
          <w:sz w:val="24"/>
          <w:szCs w:val="24"/>
        </w:rPr>
        <w:t xml:space="preserve">develop an evaluation </w:t>
      </w:r>
      <w:r w:rsidR="002437B1">
        <w:rPr>
          <w:rFonts w:asciiTheme="minorHAnsi" w:hAnsiTheme="minorHAnsi"/>
          <w:sz w:val="24"/>
          <w:szCs w:val="24"/>
        </w:rPr>
        <w:t xml:space="preserve">and performance measurement </w:t>
      </w:r>
      <w:r w:rsidR="00BD46AF">
        <w:rPr>
          <w:rFonts w:asciiTheme="minorHAnsi" w:hAnsiTheme="minorHAnsi"/>
          <w:sz w:val="24"/>
          <w:szCs w:val="24"/>
        </w:rPr>
        <w:t>framework</w:t>
      </w:r>
      <w:r w:rsidR="006C7871">
        <w:rPr>
          <w:rFonts w:asciiTheme="minorHAnsi" w:hAnsiTheme="minorHAnsi"/>
          <w:sz w:val="24"/>
          <w:szCs w:val="24"/>
        </w:rPr>
        <w:t xml:space="preserve">. </w:t>
      </w:r>
    </w:p>
    <w:p w14:paraId="011A47DA" w14:textId="77777777" w:rsidR="00524317" w:rsidRDefault="00524317" w:rsidP="00524317">
      <w:pPr>
        <w:pStyle w:val="ListParagraph"/>
        <w:spacing w:after="120" w:line="240" w:lineRule="auto"/>
        <w:ind w:left="360"/>
        <w:rPr>
          <w:rFonts w:asciiTheme="minorHAnsi" w:hAnsiTheme="minorHAnsi"/>
          <w:sz w:val="24"/>
          <w:szCs w:val="24"/>
        </w:rPr>
      </w:pPr>
    </w:p>
    <w:p w14:paraId="0CCA63E8" w14:textId="4E250BCA" w:rsidR="0057250B" w:rsidRPr="00524317" w:rsidRDefault="0083302A" w:rsidP="00524317">
      <w:pPr>
        <w:pStyle w:val="ListParagraph"/>
        <w:numPr>
          <w:ilvl w:val="0"/>
          <w:numId w:val="38"/>
        </w:numPr>
        <w:spacing w:after="120" w:line="240" w:lineRule="auto"/>
        <w:ind w:left="360"/>
        <w:rPr>
          <w:rFonts w:asciiTheme="minorHAnsi" w:hAnsiTheme="minorHAnsi"/>
          <w:sz w:val="24"/>
          <w:szCs w:val="24"/>
        </w:rPr>
      </w:pPr>
      <w:r>
        <w:rPr>
          <w:rFonts w:asciiTheme="minorHAnsi" w:hAnsiTheme="minorHAnsi"/>
          <w:sz w:val="24"/>
          <w:szCs w:val="24"/>
        </w:rPr>
        <w:t>The evaluator</w:t>
      </w:r>
      <w:r w:rsidR="005E77FD">
        <w:rPr>
          <w:rFonts w:asciiTheme="minorHAnsi" w:hAnsiTheme="minorHAnsi"/>
          <w:sz w:val="24"/>
          <w:szCs w:val="24"/>
        </w:rPr>
        <w:t>(s)</w:t>
      </w:r>
      <w:r>
        <w:rPr>
          <w:rFonts w:asciiTheme="minorHAnsi" w:hAnsiTheme="minorHAnsi"/>
          <w:sz w:val="24"/>
          <w:szCs w:val="24"/>
        </w:rPr>
        <w:t xml:space="preserve"> </w:t>
      </w:r>
      <w:r w:rsidR="00115423">
        <w:rPr>
          <w:rFonts w:asciiTheme="minorHAnsi" w:hAnsiTheme="minorHAnsi"/>
          <w:sz w:val="24"/>
          <w:szCs w:val="24"/>
        </w:rPr>
        <w:t xml:space="preserve">could </w:t>
      </w:r>
      <w:r>
        <w:rPr>
          <w:rFonts w:asciiTheme="minorHAnsi" w:hAnsiTheme="minorHAnsi"/>
          <w:sz w:val="24"/>
          <w:szCs w:val="24"/>
        </w:rPr>
        <w:t xml:space="preserve">also be tasked with </w:t>
      </w:r>
      <w:r w:rsidR="00115423">
        <w:rPr>
          <w:rFonts w:asciiTheme="minorHAnsi" w:hAnsiTheme="minorHAnsi"/>
          <w:sz w:val="24"/>
          <w:szCs w:val="24"/>
        </w:rPr>
        <w:t>developing a b</w:t>
      </w:r>
      <w:r w:rsidR="00115423" w:rsidRPr="00524317">
        <w:rPr>
          <w:rFonts w:asciiTheme="minorHAnsi" w:hAnsiTheme="minorHAnsi"/>
          <w:sz w:val="24"/>
          <w:szCs w:val="24"/>
        </w:rPr>
        <w:t xml:space="preserve">aseline of the sector, which </w:t>
      </w:r>
      <w:r w:rsidRPr="00524317">
        <w:rPr>
          <w:rFonts w:asciiTheme="minorHAnsi" w:hAnsiTheme="minorHAnsi"/>
          <w:sz w:val="24"/>
          <w:szCs w:val="24"/>
        </w:rPr>
        <w:t>provide</w:t>
      </w:r>
      <w:r w:rsidR="00115423" w:rsidRPr="00524317">
        <w:rPr>
          <w:rFonts w:asciiTheme="minorHAnsi" w:hAnsiTheme="minorHAnsi"/>
          <w:sz w:val="24"/>
          <w:szCs w:val="24"/>
        </w:rPr>
        <w:t>s</w:t>
      </w:r>
      <w:r w:rsidRPr="00524317">
        <w:rPr>
          <w:rFonts w:asciiTheme="minorHAnsi" w:hAnsiTheme="minorHAnsi"/>
          <w:sz w:val="24"/>
          <w:szCs w:val="24"/>
        </w:rPr>
        <w:t xml:space="preserve"> a picture of </w:t>
      </w:r>
      <w:r w:rsidR="00D5795E" w:rsidRPr="00524317">
        <w:rPr>
          <w:rFonts w:asciiTheme="minorHAnsi" w:hAnsiTheme="minorHAnsi"/>
          <w:sz w:val="24"/>
          <w:szCs w:val="24"/>
        </w:rPr>
        <w:t>supported employment as it currently exists</w:t>
      </w:r>
      <w:r w:rsidRPr="00524317">
        <w:rPr>
          <w:rFonts w:asciiTheme="minorHAnsi" w:hAnsiTheme="minorHAnsi"/>
          <w:sz w:val="24"/>
          <w:szCs w:val="24"/>
        </w:rPr>
        <w:t xml:space="preserve">. This baselining work will then provide a comparison for the comprehensive evaluation which will be undertaken after Government funded programs have been in place for 2-3 years.    </w:t>
      </w:r>
    </w:p>
    <w:p w14:paraId="2A51F7EA" w14:textId="3E0646ED" w:rsidR="00971890" w:rsidRPr="00095E75" w:rsidRDefault="00971890" w:rsidP="00F377A0">
      <w:pPr>
        <w:pStyle w:val="CABNETParagraph"/>
        <w:rPr>
          <w:rFonts w:asciiTheme="minorHAnsi" w:hAnsiTheme="minorHAnsi"/>
        </w:rPr>
      </w:pPr>
    </w:p>
    <w:tbl>
      <w:tblPr>
        <w:tblStyle w:val="TableGrid"/>
        <w:tblW w:w="0" w:type="auto"/>
        <w:tblLook w:val="04A0" w:firstRow="1" w:lastRow="0" w:firstColumn="1" w:lastColumn="0" w:noHBand="0" w:noVBand="1"/>
      </w:tblPr>
      <w:tblGrid>
        <w:gridCol w:w="9344"/>
      </w:tblGrid>
      <w:tr w:rsidR="0057250B" w:rsidRPr="00095E75" w14:paraId="46584749" w14:textId="77777777" w:rsidTr="00EF63CC">
        <w:tc>
          <w:tcPr>
            <w:tcW w:w="9344" w:type="dxa"/>
            <w:shd w:val="clear" w:color="auto" w:fill="C9E9E4"/>
          </w:tcPr>
          <w:p w14:paraId="5A86B4D8" w14:textId="77777777" w:rsidR="0057250B" w:rsidRPr="00095E75" w:rsidRDefault="0057250B" w:rsidP="00F377A0">
            <w:pPr>
              <w:spacing w:before="120"/>
              <w:rPr>
                <w:rFonts w:asciiTheme="minorHAnsi" w:hAnsiTheme="minorHAnsi" w:cstheme="minorHAnsi"/>
                <w:b/>
                <w:sz w:val="24"/>
                <w:u w:val="single"/>
              </w:rPr>
            </w:pPr>
            <w:r w:rsidRPr="00095E75">
              <w:rPr>
                <w:rFonts w:asciiTheme="minorHAnsi" w:hAnsiTheme="minorHAnsi" w:cstheme="minorHAnsi"/>
                <w:b/>
                <w:sz w:val="24"/>
                <w:u w:val="single"/>
              </w:rPr>
              <w:t>Questions</w:t>
            </w:r>
          </w:p>
          <w:p w14:paraId="365585DB" w14:textId="77777777" w:rsidR="004936B0" w:rsidRDefault="00856ADF"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 xml:space="preserve">What </w:t>
            </w:r>
            <w:r w:rsidR="00435C31" w:rsidRPr="004936B0">
              <w:rPr>
                <w:rFonts w:asciiTheme="minorHAnsi" w:hAnsiTheme="minorHAnsi" w:cstheme="minorHAnsi"/>
                <w:b/>
                <w:sz w:val="24"/>
              </w:rPr>
              <w:t>success factors should be measured through the evaluation?</w:t>
            </w:r>
          </w:p>
          <w:p w14:paraId="06D8CDB5" w14:textId="32A9C774" w:rsidR="0057250B" w:rsidRPr="004936B0" w:rsidRDefault="00435C31" w:rsidP="004936B0">
            <w:pPr>
              <w:pStyle w:val="ListParagraph"/>
              <w:numPr>
                <w:ilvl w:val="1"/>
                <w:numId w:val="6"/>
              </w:numPr>
              <w:spacing w:before="120" w:after="120"/>
              <w:ind w:left="714" w:hanging="357"/>
              <w:contextualSpacing w:val="0"/>
              <w:rPr>
                <w:rFonts w:asciiTheme="minorHAnsi" w:hAnsiTheme="minorHAnsi" w:cstheme="minorHAnsi"/>
                <w:b/>
                <w:sz w:val="24"/>
              </w:rPr>
            </w:pPr>
            <w:r w:rsidRPr="004936B0">
              <w:rPr>
                <w:rFonts w:asciiTheme="minorHAnsi" w:hAnsiTheme="minorHAnsi" w:cstheme="minorHAnsi"/>
                <w:b/>
                <w:sz w:val="24"/>
              </w:rPr>
              <w:t>How can the perspective of people with high support needs be best captured in the evaluation?</w:t>
            </w:r>
          </w:p>
        </w:tc>
      </w:tr>
    </w:tbl>
    <w:p w14:paraId="43B38DA4" w14:textId="699A396F" w:rsidR="005E77FD" w:rsidRDefault="005E77FD" w:rsidP="00F377A0">
      <w:pPr>
        <w:pStyle w:val="CABNETParagraph"/>
        <w:rPr>
          <w:rFonts w:asciiTheme="minorHAnsi" w:hAnsiTheme="minorHAnsi"/>
        </w:rPr>
      </w:pPr>
    </w:p>
    <w:p w14:paraId="5C9A3907" w14:textId="77777777" w:rsidR="005E77FD" w:rsidRDefault="005E77FD">
      <w:pPr>
        <w:rPr>
          <w:rFonts w:asciiTheme="minorHAnsi" w:hAnsiTheme="minorHAnsi" w:cstheme="minorHAnsi"/>
        </w:rPr>
      </w:pPr>
      <w:r>
        <w:rPr>
          <w:rFonts w:asciiTheme="minorHAnsi" w:hAnsiTheme="minorHAnsi"/>
        </w:rPr>
        <w:br w:type="page"/>
      </w:r>
    </w:p>
    <w:p w14:paraId="2BB2BFAF" w14:textId="47B5FFCD" w:rsidR="008F1182" w:rsidRPr="00095E75" w:rsidRDefault="00DB3454" w:rsidP="00F377A0">
      <w:pPr>
        <w:pStyle w:val="Heading1"/>
        <w:numPr>
          <w:ilvl w:val="0"/>
          <w:numId w:val="6"/>
        </w:numPr>
        <w:spacing w:line="240" w:lineRule="auto"/>
        <w:rPr>
          <w:rFonts w:asciiTheme="minorHAnsi" w:hAnsiTheme="minorHAnsi" w:cstheme="minorHAnsi"/>
        </w:rPr>
      </w:pPr>
      <w:bookmarkStart w:id="6" w:name="_Toc138769567"/>
      <w:r>
        <w:rPr>
          <w:rFonts w:asciiTheme="minorHAnsi" w:hAnsiTheme="minorHAnsi" w:cstheme="minorHAnsi"/>
        </w:rPr>
        <w:lastRenderedPageBreak/>
        <w:t>Disability employment e</w:t>
      </w:r>
      <w:r w:rsidR="008F1182" w:rsidRPr="00095E75">
        <w:rPr>
          <w:rFonts w:asciiTheme="minorHAnsi" w:hAnsiTheme="minorHAnsi" w:cstheme="minorHAnsi"/>
        </w:rPr>
        <w:t>xpos</w:t>
      </w:r>
      <w:bookmarkEnd w:id="6"/>
      <w:r w:rsidR="0041179D">
        <w:rPr>
          <w:rFonts w:asciiTheme="minorHAnsi" w:hAnsiTheme="minorHAnsi" w:cstheme="minorHAnsi"/>
        </w:rPr>
        <w:t xml:space="preserve"> </w:t>
      </w:r>
    </w:p>
    <w:p w14:paraId="0BACBCDB" w14:textId="0D5C31D0" w:rsidR="00524317" w:rsidRPr="00524317" w:rsidRDefault="009D6FE3"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It is proposed that the department </w:t>
      </w:r>
      <w:r w:rsidR="008C345B" w:rsidRPr="00524317">
        <w:rPr>
          <w:rFonts w:asciiTheme="minorHAnsi" w:hAnsiTheme="minorHAnsi"/>
          <w:sz w:val="24"/>
          <w:szCs w:val="24"/>
        </w:rPr>
        <w:t>will</w:t>
      </w:r>
      <w:r w:rsidR="0057250B" w:rsidRPr="00524317">
        <w:rPr>
          <w:rFonts w:asciiTheme="minorHAnsi" w:hAnsiTheme="minorHAnsi"/>
          <w:sz w:val="24"/>
          <w:szCs w:val="24"/>
        </w:rPr>
        <w:t xml:space="preserve"> engage an organi</w:t>
      </w:r>
      <w:r w:rsidR="0041179D" w:rsidRPr="00524317">
        <w:rPr>
          <w:rFonts w:asciiTheme="minorHAnsi" w:hAnsiTheme="minorHAnsi"/>
          <w:sz w:val="24"/>
          <w:szCs w:val="24"/>
        </w:rPr>
        <w:t xml:space="preserve">sation/s to run </w:t>
      </w:r>
      <w:r w:rsidR="004A6C01" w:rsidRPr="00524317">
        <w:rPr>
          <w:rFonts w:asciiTheme="minorHAnsi" w:hAnsiTheme="minorHAnsi"/>
          <w:sz w:val="24"/>
          <w:szCs w:val="24"/>
        </w:rPr>
        <w:t xml:space="preserve">up to eight </w:t>
      </w:r>
      <w:r w:rsidR="0057250B" w:rsidRPr="00524317">
        <w:rPr>
          <w:rFonts w:asciiTheme="minorHAnsi" w:hAnsiTheme="minorHAnsi"/>
          <w:sz w:val="24"/>
          <w:szCs w:val="24"/>
        </w:rPr>
        <w:t xml:space="preserve">Expos to pilot the concept. </w:t>
      </w:r>
      <w:r w:rsidR="00D337A7" w:rsidRPr="00524317">
        <w:rPr>
          <w:rFonts w:asciiTheme="minorHAnsi" w:hAnsiTheme="minorHAnsi"/>
          <w:sz w:val="24"/>
          <w:szCs w:val="24"/>
        </w:rPr>
        <w:t xml:space="preserve">The primary objective of these events would be to provide people with high support needs, and their families and carers, with information on a range of employment pathways and available supports. The Expos </w:t>
      </w:r>
      <w:r w:rsidR="00182921" w:rsidRPr="00524317">
        <w:rPr>
          <w:rFonts w:asciiTheme="minorHAnsi" w:hAnsiTheme="minorHAnsi"/>
          <w:sz w:val="24"/>
          <w:szCs w:val="24"/>
        </w:rPr>
        <w:t>c</w:t>
      </w:r>
      <w:r w:rsidR="00D337A7" w:rsidRPr="00524317">
        <w:rPr>
          <w:rFonts w:asciiTheme="minorHAnsi" w:hAnsiTheme="minorHAnsi"/>
          <w:sz w:val="24"/>
          <w:szCs w:val="24"/>
        </w:rPr>
        <w:t>ould allow attendees to:</w:t>
      </w:r>
      <w:r w:rsidR="00973092" w:rsidRPr="00524317">
        <w:rPr>
          <w:rFonts w:asciiTheme="minorHAnsi" w:hAnsiTheme="minorHAnsi"/>
          <w:sz w:val="24"/>
          <w:szCs w:val="24"/>
        </w:rPr>
        <w:t xml:space="preserve"> </w:t>
      </w:r>
    </w:p>
    <w:p w14:paraId="09FDA26E" w14:textId="400E8D24" w:rsidR="00196613" w:rsidRPr="00182921" w:rsidRDefault="00D337A7" w:rsidP="00182921">
      <w:pPr>
        <w:pStyle w:val="ListParagraph"/>
        <w:numPr>
          <w:ilvl w:val="0"/>
          <w:numId w:val="28"/>
        </w:numPr>
        <w:spacing w:after="120" w:line="240" w:lineRule="auto"/>
        <w:contextualSpacing w:val="0"/>
        <w:rPr>
          <w:rFonts w:asciiTheme="minorHAnsi" w:hAnsiTheme="minorHAnsi" w:cstheme="minorHAnsi"/>
          <w:sz w:val="24"/>
          <w:szCs w:val="24"/>
        </w:rPr>
      </w:pPr>
      <w:r w:rsidRPr="00182921">
        <w:rPr>
          <w:rFonts w:asciiTheme="minorHAnsi" w:hAnsiTheme="minorHAnsi" w:cstheme="minorHAnsi"/>
          <w:sz w:val="24"/>
          <w:szCs w:val="24"/>
        </w:rPr>
        <w:t>c</w:t>
      </w:r>
      <w:r w:rsidR="00196613" w:rsidRPr="00182921">
        <w:rPr>
          <w:rFonts w:asciiTheme="minorHAnsi" w:hAnsiTheme="minorHAnsi" w:cstheme="minorHAnsi"/>
          <w:sz w:val="24"/>
          <w:szCs w:val="24"/>
        </w:rPr>
        <w:t>onnect with</w:t>
      </w:r>
      <w:r w:rsidRPr="00182921">
        <w:rPr>
          <w:rFonts w:asciiTheme="minorHAnsi" w:hAnsiTheme="minorHAnsi" w:cstheme="minorHAnsi"/>
          <w:sz w:val="24"/>
          <w:szCs w:val="24"/>
        </w:rPr>
        <w:t xml:space="preserve"> </w:t>
      </w:r>
      <w:r w:rsidR="00196613" w:rsidRPr="00182921">
        <w:rPr>
          <w:rFonts w:asciiTheme="minorHAnsi" w:hAnsiTheme="minorHAnsi" w:cstheme="minorHAnsi"/>
          <w:sz w:val="24"/>
          <w:szCs w:val="24"/>
        </w:rPr>
        <w:t>local employers, particularly mainstream employers</w:t>
      </w:r>
      <w:r w:rsidRPr="00182921">
        <w:rPr>
          <w:rFonts w:asciiTheme="minorHAnsi" w:hAnsiTheme="minorHAnsi" w:cstheme="minorHAnsi"/>
          <w:sz w:val="24"/>
          <w:szCs w:val="24"/>
        </w:rPr>
        <w:t>, who may have job opportunities available</w:t>
      </w:r>
      <w:r w:rsidR="004A6C01" w:rsidRPr="00182921">
        <w:rPr>
          <w:rFonts w:asciiTheme="minorHAnsi" w:hAnsiTheme="minorHAnsi" w:cstheme="minorHAnsi"/>
          <w:sz w:val="24"/>
          <w:szCs w:val="24"/>
        </w:rPr>
        <w:t>;</w:t>
      </w:r>
    </w:p>
    <w:p w14:paraId="0844ACDC" w14:textId="321742B7" w:rsidR="0041179D" w:rsidRDefault="00196613" w:rsidP="004A6C01">
      <w:pPr>
        <w:pStyle w:val="ListParagraph"/>
        <w:numPr>
          <w:ilvl w:val="0"/>
          <w:numId w:val="28"/>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 xml:space="preserve">obtain information on </w:t>
      </w:r>
      <w:r w:rsidR="00184254">
        <w:rPr>
          <w:rFonts w:asciiTheme="minorHAnsi" w:hAnsiTheme="minorHAnsi" w:cstheme="minorHAnsi"/>
          <w:sz w:val="24"/>
          <w:szCs w:val="24"/>
        </w:rPr>
        <w:t xml:space="preserve">supports available through the NDIS, Services Australia and the </w:t>
      </w:r>
      <w:r w:rsidR="005028DC">
        <w:rPr>
          <w:rFonts w:asciiTheme="minorHAnsi" w:hAnsiTheme="minorHAnsi" w:cstheme="minorHAnsi"/>
          <w:sz w:val="24"/>
          <w:szCs w:val="24"/>
        </w:rPr>
        <w:t>DES</w:t>
      </w:r>
      <w:r w:rsidR="00184254">
        <w:rPr>
          <w:rFonts w:asciiTheme="minorHAnsi" w:hAnsiTheme="minorHAnsi" w:cstheme="minorHAnsi"/>
          <w:sz w:val="24"/>
          <w:szCs w:val="24"/>
        </w:rPr>
        <w:t xml:space="preserve"> program</w:t>
      </w:r>
      <w:r w:rsidR="004A6C01">
        <w:rPr>
          <w:rFonts w:asciiTheme="minorHAnsi" w:hAnsiTheme="minorHAnsi" w:cstheme="minorHAnsi"/>
          <w:sz w:val="24"/>
          <w:szCs w:val="24"/>
        </w:rPr>
        <w:t>;</w:t>
      </w:r>
    </w:p>
    <w:p w14:paraId="5C840EB8" w14:textId="51CE96C7" w:rsidR="00184254" w:rsidRDefault="00196613" w:rsidP="004A6C01">
      <w:pPr>
        <w:pStyle w:val="ListParagraph"/>
        <w:numPr>
          <w:ilvl w:val="0"/>
          <w:numId w:val="28"/>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 xml:space="preserve">connect </w:t>
      </w:r>
      <w:r w:rsidR="00D337A7">
        <w:rPr>
          <w:rFonts w:asciiTheme="minorHAnsi" w:hAnsiTheme="minorHAnsi" w:cstheme="minorHAnsi"/>
          <w:sz w:val="24"/>
          <w:szCs w:val="24"/>
        </w:rPr>
        <w:t xml:space="preserve">with </w:t>
      </w:r>
      <w:r w:rsidR="00987571">
        <w:rPr>
          <w:rFonts w:asciiTheme="minorHAnsi" w:hAnsiTheme="minorHAnsi" w:cstheme="minorHAnsi"/>
          <w:sz w:val="24"/>
          <w:szCs w:val="24"/>
        </w:rPr>
        <w:t xml:space="preserve">local </w:t>
      </w:r>
      <w:r w:rsidR="00184254">
        <w:rPr>
          <w:rFonts w:asciiTheme="minorHAnsi" w:hAnsiTheme="minorHAnsi" w:cstheme="minorHAnsi"/>
          <w:sz w:val="24"/>
          <w:szCs w:val="24"/>
        </w:rPr>
        <w:t xml:space="preserve">NDIS providers that </w:t>
      </w:r>
      <w:r w:rsidR="00987571">
        <w:rPr>
          <w:rFonts w:asciiTheme="minorHAnsi" w:hAnsiTheme="minorHAnsi" w:cstheme="minorHAnsi"/>
          <w:sz w:val="24"/>
          <w:szCs w:val="24"/>
        </w:rPr>
        <w:t xml:space="preserve">support people with disability to </w:t>
      </w:r>
      <w:r w:rsidR="00B36BB1">
        <w:rPr>
          <w:rFonts w:asciiTheme="minorHAnsi" w:hAnsiTheme="minorHAnsi" w:cstheme="minorHAnsi"/>
          <w:sz w:val="24"/>
          <w:szCs w:val="24"/>
        </w:rPr>
        <w:t xml:space="preserve">develop their capacity and find and </w:t>
      </w:r>
      <w:r w:rsidR="00987571">
        <w:rPr>
          <w:rFonts w:asciiTheme="minorHAnsi" w:hAnsiTheme="minorHAnsi" w:cstheme="minorHAnsi"/>
          <w:sz w:val="24"/>
          <w:szCs w:val="24"/>
        </w:rPr>
        <w:t>maintain work</w:t>
      </w:r>
      <w:r w:rsidR="004A6C01">
        <w:rPr>
          <w:rFonts w:asciiTheme="minorHAnsi" w:hAnsiTheme="minorHAnsi" w:cstheme="minorHAnsi"/>
          <w:sz w:val="24"/>
          <w:szCs w:val="24"/>
        </w:rPr>
        <w:t>;</w:t>
      </w:r>
    </w:p>
    <w:p w14:paraId="51649F6C" w14:textId="7C77B43B" w:rsidR="00184254" w:rsidRPr="006C079B" w:rsidRDefault="00196613" w:rsidP="004A6C01">
      <w:pPr>
        <w:pStyle w:val="ListParagraph"/>
        <w:numPr>
          <w:ilvl w:val="0"/>
          <w:numId w:val="28"/>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 xml:space="preserve">find out more about </w:t>
      </w:r>
      <w:r w:rsidR="00184254">
        <w:rPr>
          <w:rFonts w:asciiTheme="minorHAnsi" w:hAnsiTheme="minorHAnsi" w:cstheme="minorHAnsi"/>
          <w:sz w:val="24"/>
          <w:szCs w:val="24"/>
        </w:rPr>
        <w:t>person-centred approaches such as customised employment</w:t>
      </w:r>
      <w:r>
        <w:rPr>
          <w:rFonts w:asciiTheme="minorHAnsi" w:hAnsiTheme="minorHAnsi" w:cstheme="minorHAnsi"/>
          <w:sz w:val="24"/>
          <w:szCs w:val="24"/>
        </w:rPr>
        <w:t xml:space="preserve"> or </w:t>
      </w:r>
      <w:r w:rsidRPr="006C079B">
        <w:rPr>
          <w:rFonts w:asciiTheme="minorHAnsi" w:hAnsiTheme="minorHAnsi" w:cstheme="minorHAnsi"/>
          <w:sz w:val="24"/>
          <w:szCs w:val="24"/>
        </w:rPr>
        <w:t>self-employment</w:t>
      </w:r>
      <w:r>
        <w:rPr>
          <w:rFonts w:asciiTheme="minorHAnsi" w:hAnsiTheme="minorHAnsi" w:cstheme="minorHAnsi"/>
          <w:sz w:val="24"/>
          <w:szCs w:val="24"/>
        </w:rPr>
        <w:t>,</w:t>
      </w:r>
      <w:r w:rsidRPr="006C079B">
        <w:rPr>
          <w:rFonts w:asciiTheme="minorHAnsi" w:hAnsiTheme="minorHAnsi" w:cstheme="minorHAnsi"/>
          <w:sz w:val="24"/>
          <w:szCs w:val="24"/>
        </w:rPr>
        <w:t xml:space="preserve"> including </w:t>
      </w:r>
      <w:r w:rsidR="00184254" w:rsidRPr="006C079B">
        <w:rPr>
          <w:rFonts w:asciiTheme="minorHAnsi" w:hAnsiTheme="minorHAnsi" w:cstheme="minorHAnsi"/>
          <w:sz w:val="24"/>
          <w:szCs w:val="24"/>
        </w:rPr>
        <w:t>micro-enterprises</w:t>
      </w:r>
      <w:r w:rsidR="004A6C01">
        <w:rPr>
          <w:rFonts w:asciiTheme="minorHAnsi" w:hAnsiTheme="minorHAnsi" w:cstheme="minorHAnsi"/>
          <w:sz w:val="24"/>
          <w:szCs w:val="24"/>
        </w:rPr>
        <w:t>; and</w:t>
      </w:r>
    </w:p>
    <w:p w14:paraId="55452EED" w14:textId="59CD6524" w:rsidR="00184254" w:rsidRPr="00184254" w:rsidRDefault="00196613" w:rsidP="004A6C01">
      <w:pPr>
        <w:pStyle w:val="ListParagraph"/>
        <w:numPr>
          <w:ilvl w:val="0"/>
          <w:numId w:val="28"/>
        </w:numPr>
        <w:spacing w:after="120" w:line="240" w:lineRule="auto"/>
        <w:contextualSpacing w:val="0"/>
        <w:rPr>
          <w:rFonts w:asciiTheme="minorHAnsi" w:hAnsiTheme="minorHAnsi" w:cstheme="minorHAnsi"/>
          <w:sz w:val="24"/>
          <w:szCs w:val="24"/>
        </w:rPr>
      </w:pPr>
      <w:r>
        <w:rPr>
          <w:rFonts w:asciiTheme="minorHAnsi" w:hAnsiTheme="minorHAnsi" w:cstheme="minorHAnsi"/>
          <w:sz w:val="24"/>
          <w:szCs w:val="24"/>
        </w:rPr>
        <w:t xml:space="preserve">learn about </w:t>
      </w:r>
      <w:r w:rsidR="00184254">
        <w:rPr>
          <w:rFonts w:asciiTheme="minorHAnsi" w:hAnsiTheme="minorHAnsi" w:cstheme="minorHAnsi"/>
          <w:sz w:val="24"/>
          <w:szCs w:val="24"/>
        </w:rPr>
        <w:t>advocacy</w:t>
      </w:r>
      <w:r w:rsidR="00E81546">
        <w:rPr>
          <w:rFonts w:asciiTheme="minorHAnsi" w:hAnsiTheme="minorHAnsi" w:cstheme="minorHAnsi"/>
          <w:sz w:val="24"/>
          <w:szCs w:val="24"/>
        </w:rPr>
        <w:t xml:space="preserve"> supports and</w:t>
      </w:r>
      <w:r w:rsidR="00184254">
        <w:rPr>
          <w:rFonts w:asciiTheme="minorHAnsi" w:hAnsiTheme="minorHAnsi" w:cstheme="minorHAnsi"/>
          <w:sz w:val="24"/>
          <w:szCs w:val="24"/>
        </w:rPr>
        <w:t xml:space="preserve"> services.</w:t>
      </w:r>
    </w:p>
    <w:p w14:paraId="6448A01E" w14:textId="24B4B961" w:rsidR="00184254" w:rsidRDefault="00184254" w:rsidP="00524317">
      <w:pPr>
        <w:pStyle w:val="ListParagraph"/>
        <w:numPr>
          <w:ilvl w:val="0"/>
          <w:numId w:val="38"/>
        </w:numPr>
        <w:spacing w:after="120" w:line="240" w:lineRule="auto"/>
        <w:ind w:left="360"/>
        <w:rPr>
          <w:rFonts w:asciiTheme="minorHAnsi" w:hAnsiTheme="minorHAnsi"/>
          <w:sz w:val="24"/>
          <w:szCs w:val="24"/>
        </w:rPr>
      </w:pPr>
      <w:r>
        <w:rPr>
          <w:rFonts w:asciiTheme="minorHAnsi" w:hAnsiTheme="minorHAnsi"/>
          <w:sz w:val="24"/>
          <w:szCs w:val="24"/>
        </w:rPr>
        <w:t xml:space="preserve">The Expos could also </w:t>
      </w:r>
      <w:r w:rsidR="00B36BB1">
        <w:rPr>
          <w:rFonts w:asciiTheme="minorHAnsi" w:hAnsiTheme="minorHAnsi"/>
          <w:sz w:val="24"/>
          <w:szCs w:val="24"/>
        </w:rPr>
        <w:t>provide an opportunity for</w:t>
      </w:r>
      <w:r>
        <w:rPr>
          <w:rFonts w:asciiTheme="minorHAnsi" w:hAnsiTheme="minorHAnsi"/>
          <w:sz w:val="24"/>
          <w:szCs w:val="24"/>
        </w:rPr>
        <w:t xml:space="preserve"> local people with disability</w:t>
      </w:r>
      <w:r w:rsidR="00B36BB1">
        <w:rPr>
          <w:rFonts w:asciiTheme="minorHAnsi" w:hAnsiTheme="minorHAnsi"/>
          <w:sz w:val="24"/>
          <w:szCs w:val="24"/>
        </w:rPr>
        <w:t xml:space="preserve"> who own a micro</w:t>
      </w:r>
      <w:r w:rsidR="00B36BB1">
        <w:rPr>
          <w:rFonts w:asciiTheme="minorHAnsi" w:hAnsiTheme="minorHAnsi"/>
          <w:sz w:val="24"/>
          <w:szCs w:val="24"/>
        </w:rPr>
        <w:noBreakHyphen/>
        <w:t>enterprise to promote their businesses and/or sell their products.  This could demonstrate the variety of jobs that people with disability can do.</w:t>
      </w:r>
    </w:p>
    <w:p w14:paraId="44388352" w14:textId="77777777" w:rsidR="00524317" w:rsidRDefault="00524317" w:rsidP="00524317">
      <w:pPr>
        <w:pStyle w:val="ListParagraph"/>
        <w:spacing w:after="120" w:line="240" w:lineRule="auto"/>
        <w:ind w:left="360"/>
        <w:rPr>
          <w:rFonts w:asciiTheme="minorHAnsi" w:hAnsiTheme="minorHAnsi"/>
          <w:sz w:val="24"/>
          <w:szCs w:val="24"/>
        </w:rPr>
      </w:pPr>
    </w:p>
    <w:p w14:paraId="6908BC4D" w14:textId="0814CC51" w:rsidR="0057250B" w:rsidRPr="00914624" w:rsidRDefault="0057250B" w:rsidP="00524317">
      <w:pPr>
        <w:pStyle w:val="ListParagraph"/>
        <w:numPr>
          <w:ilvl w:val="0"/>
          <w:numId w:val="38"/>
        </w:numPr>
        <w:spacing w:after="120" w:line="240" w:lineRule="auto"/>
        <w:ind w:left="360"/>
        <w:rPr>
          <w:rFonts w:asciiTheme="minorHAnsi" w:hAnsiTheme="minorHAnsi"/>
          <w:sz w:val="24"/>
          <w:szCs w:val="24"/>
        </w:rPr>
      </w:pPr>
      <w:r w:rsidRPr="00914624">
        <w:rPr>
          <w:rFonts w:asciiTheme="minorHAnsi" w:hAnsiTheme="minorHAnsi"/>
          <w:sz w:val="24"/>
          <w:szCs w:val="24"/>
        </w:rPr>
        <w:t xml:space="preserve">The Expos would be evaluated </w:t>
      </w:r>
      <w:r w:rsidR="006C079B">
        <w:rPr>
          <w:rFonts w:asciiTheme="minorHAnsi" w:hAnsiTheme="minorHAnsi"/>
          <w:sz w:val="24"/>
          <w:szCs w:val="24"/>
        </w:rPr>
        <w:t>as part of the evaluation strategy outlined in the above section “</w:t>
      </w:r>
      <w:r w:rsidR="006C079B" w:rsidRPr="006C079B">
        <w:rPr>
          <w:rFonts w:asciiTheme="minorHAnsi" w:hAnsiTheme="minorHAnsi"/>
          <w:sz w:val="24"/>
          <w:szCs w:val="24"/>
        </w:rPr>
        <w:t>Evaluations of existing and new initiatives and trials</w:t>
      </w:r>
      <w:r w:rsidR="006C079B">
        <w:rPr>
          <w:rFonts w:asciiTheme="minorHAnsi" w:hAnsiTheme="minorHAnsi"/>
          <w:sz w:val="24"/>
          <w:szCs w:val="24"/>
        </w:rPr>
        <w:t>”.</w:t>
      </w:r>
    </w:p>
    <w:tbl>
      <w:tblPr>
        <w:tblStyle w:val="TableGrid"/>
        <w:tblW w:w="0" w:type="auto"/>
        <w:tblLook w:val="04A0" w:firstRow="1" w:lastRow="0" w:firstColumn="1" w:lastColumn="0" w:noHBand="0" w:noVBand="1"/>
      </w:tblPr>
      <w:tblGrid>
        <w:gridCol w:w="9344"/>
      </w:tblGrid>
      <w:tr w:rsidR="009D6FE3" w:rsidRPr="00095E75" w14:paraId="1698CE5D" w14:textId="77777777" w:rsidTr="00EF63CC">
        <w:tc>
          <w:tcPr>
            <w:tcW w:w="9344" w:type="dxa"/>
            <w:shd w:val="clear" w:color="auto" w:fill="C9E9E4"/>
          </w:tcPr>
          <w:p w14:paraId="38FC2631" w14:textId="1650C033" w:rsidR="00012751" w:rsidRPr="00484C9C" w:rsidRDefault="009D6FE3" w:rsidP="00F377A0">
            <w:pPr>
              <w:spacing w:before="120"/>
              <w:rPr>
                <w:rFonts w:asciiTheme="minorHAnsi" w:hAnsiTheme="minorHAnsi" w:cstheme="minorHAnsi"/>
                <w:b/>
                <w:sz w:val="24"/>
                <w:szCs w:val="24"/>
                <w:u w:val="single"/>
              </w:rPr>
            </w:pPr>
            <w:r w:rsidRPr="00484C9C">
              <w:rPr>
                <w:rFonts w:asciiTheme="minorHAnsi" w:hAnsiTheme="minorHAnsi" w:cstheme="minorHAnsi"/>
                <w:b/>
                <w:sz w:val="24"/>
                <w:szCs w:val="24"/>
                <w:u w:val="single"/>
              </w:rPr>
              <w:t>Questions</w:t>
            </w:r>
          </w:p>
          <w:p w14:paraId="5342C7C9" w14:textId="77777777" w:rsidR="004936B0" w:rsidRDefault="00D337A7"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What kind of information would people with disability like to receive at these events? Would it be helpful to have presentations on particular topics (perhaps in a separate space to the stalls)?</w:t>
            </w:r>
          </w:p>
          <w:p w14:paraId="05117326" w14:textId="77777777" w:rsidR="004936B0" w:rsidRDefault="00D337A7"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 xml:space="preserve">Do you have suggestions for exhibitors who could be invited? </w:t>
            </w:r>
          </w:p>
          <w:p w14:paraId="7E9EDC46" w14:textId="77777777" w:rsidR="004936B0" w:rsidRDefault="002A264E"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 xml:space="preserve">How can we best attract mainstream employers to these events? </w:t>
            </w:r>
            <w:r w:rsidR="00EC18C6" w:rsidRPr="004936B0">
              <w:rPr>
                <w:rFonts w:asciiTheme="minorHAnsi" w:hAnsiTheme="minorHAnsi" w:cstheme="minorHAnsi"/>
                <w:b/>
                <w:sz w:val="24"/>
                <w:szCs w:val="24"/>
              </w:rPr>
              <w:t xml:space="preserve">Do you have suggestions for disability confident employers that could be invited? </w:t>
            </w:r>
          </w:p>
          <w:p w14:paraId="28BD240F" w14:textId="77777777" w:rsidR="004936B0" w:rsidRDefault="00012751"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What accessibility factors should be considered?</w:t>
            </w:r>
          </w:p>
          <w:p w14:paraId="1A824390" w14:textId="77777777" w:rsidR="004936B0" w:rsidRDefault="00012751"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How should these events be promoted?</w:t>
            </w:r>
          </w:p>
          <w:p w14:paraId="501953CB" w14:textId="77777777" w:rsidR="004936B0" w:rsidRDefault="00EC18C6"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W</w:t>
            </w:r>
            <w:r w:rsidR="002A264E" w:rsidRPr="004936B0">
              <w:rPr>
                <w:rFonts w:asciiTheme="minorHAnsi" w:hAnsiTheme="minorHAnsi" w:cstheme="minorHAnsi"/>
                <w:b/>
                <w:sz w:val="24"/>
                <w:szCs w:val="24"/>
              </w:rPr>
              <w:t>here could these events be held</w:t>
            </w:r>
            <w:r w:rsidR="00D337A7" w:rsidRPr="004936B0">
              <w:rPr>
                <w:rFonts w:asciiTheme="minorHAnsi" w:hAnsiTheme="minorHAnsi" w:cstheme="minorHAnsi"/>
                <w:b/>
                <w:sz w:val="24"/>
                <w:szCs w:val="24"/>
              </w:rPr>
              <w:t xml:space="preserve"> (both which cities, and any suitable venues)</w:t>
            </w:r>
            <w:r w:rsidR="002A264E" w:rsidRPr="004936B0">
              <w:rPr>
                <w:rFonts w:asciiTheme="minorHAnsi" w:hAnsiTheme="minorHAnsi" w:cstheme="minorHAnsi"/>
                <w:b/>
                <w:sz w:val="24"/>
                <w:szCs w:val="24"/>
              </w:rPr>
              <w:t>?</w:t>
            </w:r>
          </w:p>
          <w:p w14:paraId="5FB92827" w14:textId="77777777" w:rsidR="004936B0" w:rsidRDefault="00D337A7"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Would there be a benefit in holding one of the Expos online?</w:t>
            </w:r>
          </w:p>
          <w:p w14:paraId="64F687B1" w14:textId="77777777" w:rsidR="004936B0" w:rsidRDefault="00CB5947" w:rsidP="004936B0">
            <w:pPr>
              <w:pStyle w:val="ListParagraph"/>
              <w:numPr>
                <w:ilvl w:val="1"/>
                <w:numId w:val="6"/>
              </w:numPr>
              <w:spacing w:before="120" w:after="120"/>
              <w:contextualSpacing w:val="0"/>
              <w:rPr>
                <w:rFonts w:asciiTheme="minorHAnsi" w:hAnsiTheme="minorHAnsi" w:cstheme="minorHAnsi"/>
                <w:b/>
                <w:sz w:val="24"/>
                <w:szCs w:val="24"/>
              </w:rPr>
            </w:pPr>
            <w:r w:rsidRPr="004936B0">
              <w:rPr>
                <w:rFonts w:asciiTheme="minorHAnsi" w:hAnsiTheme="minorHAnsi" w:cstheme="minorHAnsi"/>
                <w:b/>
                <w:sz w:val="24"/>
                <w:szCs w:val="24"/>
              </w:rPr>
              <w:t xml:space="preserve">What should be put in place to support people with a disability at the </w:t>
            </w:r>
            <w:r w:rsidR="00113289" w:rsidRPr="004936B0">
              <w:rPr>
                <w:rFonts w:asciiTheme="minorHAnsi" w:hAnsiTheme="minorHAnsi" w:cstheme="minorHAnsi"/>
                <w:b/>
                <w:sz w:val="24"/>
                <w:szCs w:val="24"/>
              </w:rPr>
              <w:t xml:space="preserve">events </w:t>
            </w:r>
            <w:r w:rsidRPr="004936B0">
              <w:rPr>
                <w:rFonts w:asciiTheme="minorHAnsi" w:hAnsiTheme="minorHAnsi" w:cstheme="minorHAnsi"/>
                <w:b/>
                <w:sz w:val="24"/>
                <w:szCs w:val="24"/>
              </w:rPr>
              <w:t>and after?</w:t>
            </w:r>
          </w:p>
          <w:p w14:paraId="0D796A90" w14:textId="755D9BBC" w:rsidR="00113289" w:rsidRPr="004936B0" w:rsidRDefault="00113289" w:rsidP="004936B0">
            <w:pPr>
              <w:pStyle w:val="ListParagraph"/>
              <w:numPr>
                <w:ilvl w:val="1"/>
                <w:numId w:val="6"/>
              </w:numPr>
              <w:contextualSpacing w:val="0"/>
              <w:rPr>
                <w:rFonts w:asciiTheme="minorHAnsi" w:hAnsiTheme="minorHAnsi" w:cstheme="minorHAnsi"/>
                <w:b/>
                <w:sz w:val="24"/>
                <w:szCs w:val="24"/>
              </w:rPr>
            </w:pPr>
            <w:r w:rsidRPr="004936B0">
              <w:rPr>
                <w:rFonts w:asciiTheme="minorHAnsi" w:hAnsiTheme="minorHAnsi" w:cstheme="minorHAnsi"/>
                <w:b/>
                <w:sz w:val="24"/>
                <w:szCs w:val="24"/>
              </w:rPr>
              <w:t xml:space="preserve">Do you have any suggestions for how these events can be designed to work well for </w:t>
            </w:r>
            <w:r w:rsidR="00E8605A" w:rsidRPr="004936B0">
              <w:rPr>
                <w:rFonts w:asciiTheme="minorHAnsi" w:hAnsiTheme="minorHAnsi" w:cstheme="minorHAnsi"/>
                <w:b/>
                <w:sz w:val="24"/>
                <w:szCs w:val="24"/>
              </w:rPr>
              <w:t xml:space="preserve">different </w:t>
            </w:r>
            <w:r w:rsidRPr="004936B0">
              <w:rPr>
                <w:rFonts w:asciiTheme="minorHAnsi" w:hAnsiTheme="minorHAnsi" w:cstheme="minorHAnsi"/>
                <w:b/>
                <w:sz w:val="24"/>
                <w:szCs w:val="24"/>
              </w:rPr>
              <w:t xml:space="preserve">cohorts </w:t>
            </w:r>
            <w:r w:rsidR="004936B0">
              <w:rPr>
                <w:rFonts w:asciiTheme="minorHAnsi" w:hAnsiTheme="minorHAnsi" w:cstheme="minorHAnsi"/>
                <w:b/>
                <w:sz w:val="24"/>
                <w:szCs w:val="24"/>
              </w:rPr>
              <w:t xml:space="preserve">of people </w:t>
            </w:r>
            <w:r w:rsidR="00E8605A" w:rsidRPr="004936B0">
              <w:rPr>
                <w:rFonts w:asciiTheme="minorHAnsi" w:hAnsiTheme="minorHAnsi" w:cstheme="minorHAnsi"/>
                <w:b/>
                <w:sz w:val="24"/>
                <w:szCs w:val="24"/>
              </w:rPr>
              <w:t xml:space="preserve">with disability </w:t>
            </w:r>
            <w:r w:rsidRPr="004936B0">
              <w:rPr>
                <w:rFonts w:asciiTheme="minorHAnsi" w:hAnsiTheme="minorHAnsi" w:cstheme="minorHAnsi"/>
                <w:b/>
                <w:sz w:val="24"/>
                <w:szCs w:val="24"/>
              </w:rPr>
              <w:t>including:</w:t>
            </w:r>
          </w:p>
          <w:p w14:paraId="3FDDB234" w14:textId="19844B5D" w:rsidR="00E8605A" w:rsidRDefault="00E8605A" w:rsidP="004936B0">
            <w:pPr>
              <w:pStyle w:val="ListParagraph"/>
              <w:numPr>
                <w:ilvl w:val="1"/>
                <w:numId w:val="40"/>
              </w:numPr>
              <w:ind w:firstLine="19"/>
              <w:contextualSpacing w:val="0"/>
              <w:rPr>
                <w:rFonts w:asciiTheme="minorHAnsi" w:hAnsiTheme="minorHAnsi" w:cstheme="minorHAnsi"/>
                <w:b/>
                <w:sz w:val="24"/>
                <w:szCs w:val="24"/>
              </w:rPr>
            </w:pPr>
            <w:r>
              <w:rPr>
                <w:rFonts w:asciiTheme="minorHAnsi" w:hAnsiTheme="minorHAnsi" w:cstheme="minorHAnsi"/>
                <w:b/>
                <w:sz w:val="24"/>
                <w:szCs w:val="24"/>
              </w:rPr>
              <w:t>young people transitioning from school to work</w:t>
            </w:r>
          </w:p>
          <w:p w14:paraId="0F2F0CC9" w14:textId="7082CAEA" w:rsidR="00113289" w:rsidRPr="00484C9C" w:rsidRDefault="00113289" w:rsidP="004936B0">
            <w:pPr>
              <w:pStyle w:val="ListParagraph"/>
              <w:numPr>
                <w:ilvl w:val="1"/>
                <w:numId w:val="40"/>
              </w:numPr>
              <w:ind w:firstLine="19"/>
              <w:contextualSpacing w:val="0"/>
              <w:rPr>
                <w:rFonts w:asciiTheme="minorHAnsi" w:hAnsiTheme="minorHAnsi" w:cstheme="minorHAnsi"/>
                <w:b/>
                <w:sz w:val="24"/>
                <w:szCs w:val="24"/>
              </w:rPr>
            </w:pPr>
            <w:r w:rsidRPr="00484C9C">
              <w:rPr>
                <w:rFonts w:asciiTheme="minorHAnsi" w:hAnsiTheme="minorHAnsi" w:cstheme="minorHAnsi"/>
                <w:b/>
                <w:sz w:val="24"/>
                <w:szCs w:val="24"/>
              </w:rPr>
              <w:t xml:space="preserve">First Nations people </w:t>
            </w:r>
          </w:p>
          <w:p w14:paraId="14DFA71A" w14:textId="64AF63C6" w:rsidR="00113289" w:rsidRPr="00484C9C" w:rsidRDefault="00113289" w:rsidP="004936B0">
            <w:pPr>
              <w:pStyle w:val="ListParagraph"/>
              <w:numPr>
                <w:ilvl w:val="1"/>
                <w:numId w:val="40"/>
              </w:numPr>
              <w:ind w:firstLine="19"/>
              <w:contextualSpacing w:val="0"/>
              <w:rPr>
                <w:rFonts w:asciiTheme="minorHAnsi" w:hAnsiTheme="minorHAnsi" w:cstheme="minorHAnsi"/>
                <w:b/>
                <w:sz w:val="24"/>
                <w:szCs w:val="24"/>
              </w:rPr>
            </w:pPr>
            <w:r w:rsidRPr="00484C9C">
              <w:rPr>
                <w:rFonts w:asciiTheme="minorHAnsi" w:hAnsiTheme="minorHAnsi" w:cstheme="minorHAnsi"/>
                <w:b/>
                <w:sz w:val="24"/>
                <w:szCs w:val="24"/>
              </w:rPr>
              <w:t xml:space="preserve">LGBTQIA+ </w:t>
            </w:r>
          </w:p>
          <w:p w14:paraId="1F12FAC1" w14:textId="37938B02" w:rsidR="002A264E" w:rsidRDefault="002A264E" w:rsidP="004936B0">
            <w:pPr>
              <w:pStyle w:val="ListParagraph"/>
              <w:numPr>
                <w:ilvl w:val="1"/>
                <w:numId w:val="40"/>
              </w:numPr>
              <w:ind w:firstLine="19"/>
              <w:contextualSpacing w:val="0"/>
              <w:rPr>
                <w:rFonts w:asciiTheme="minorHAnsi" w:hAnsiTheme="minorHAnsi" w:cstheme="minorHAnsi"/>
                <w:b/>
                <w:sz w:val="24"/>
                <w:szCs w:val="24"/>
              </w:rPr>
            </w:pPr>
            <w:r>
              <w:rPr>
                <w:rFonts w:asciiTheme="minorHAnsi" w:hAnsiTheme="minorHAnsi" w:cstheme="minorHAnsi"/>
                <w:b/>
                <w:sz w:val="24"/>
                <w:szCs w:val="24"/>
              </w:rPr>
              <w:t xml:space="preserve">women and girls </w:t>
            </w:r>
          </w:p>
          <w:p w14:paraId="2E6BDB30" w14:textId="32488AAB" w:rsidR="002A264E" w:rsidRDefault="00113289" w:rsidP="004936B0">
            <w:pPr>
              <w:pStyle w:val="ListParagraph"/>
              <w:numPr>
                <w:ilvl w:val="1"/>
                <w:numId w:val="40"/>
              </w:numPr>
              <w:ind w:firstLine="19"/>
              <w:contextualSpacing w:val="0"/>
              <w:rPr>
                <w:rFonts w:asciiTheme="minorHAnsi" w:hAnsiTheme="minorHAnsi" w:cstheme="minorHAnsi"/>
                <w:b/>
                <w:sz w:val="24"/>
                <w:szCs w:val="24"/>
              </w:rPr>
            </w:pPr>
            <w:r w:rsidRPr="002A264E">
              <w:rPr>
                <w:rFonts w:asciiTheme="minorHAnsi" w:hAnsiTheme="minorHAnsi" w:cstheme="minorHAnsi"/>
                <w:b/>
                <w:sz w:val="24"/>
                <w:szCs w:val="24"/>
              </w:rPr>
              <w:t xml:space="preserve">culturally and linguistically diverse people </w:t>
            </w:r>
          </w:p>
          <w:p w14:paraId="47EAD276" w14:textId="23FC8BC7" w:rsidR="00914624" w:rsidRPr="002A264E" w:rsidRDefault="00E8605A" w:rsidP="004936B0">
            <w:pPr>
              <w:pStyle w:val="ListParagraph"/>
              <w:numPr>
                <w:ilvl w:val="1"/>
                <w:numId w:val="40"/>
              </w:numPr>
              <w:ind w:firstLine="19"/>
              <w:contextualSpacing w:val="0"/>
              <w:rPr>
                <w:rFonts w:asciiTheme="minorHAnsi" w:hAnsiTheme="minorHAnsi" w:cstheme="minorHAnsi"/>
                <w:b/>
                <w:sz w:val="24"/>
                <w:szCs w:val="24"/>
              </w:rPr>
            </w:pPr>
            <w:r>
              <w:rPr>
                <w:rFonts w:asciiTheme="minorHAnsi" w:hAnsiTheme="minorHAnsi" w:cstheme="minorHAnsi"/>
                <w:b/>
                <w:sz w:val="24"/>
                <w:szCs w:val="24"/>
              </w:rPr>
              <w:t xml:space="preserve">residents in </w:t>
            </w:r>
            <w:r w:rsidR="00113289" w:rsidRPr="002A264E">
              <w:rPr>
                <w:rFonts w:asciiTheme="minorHAnsi" w:hAnsiTheme="minorHAnsi" w:cstheme="minorHAnsi"/>
                <w:b/>
                <w:sz w:val="24"/>
                <w:szCs w:val="24"/>
              </w:rPr>
              <w:t>regional and remote areas?</w:t>
            </w:r>
          </w:p>
        </w:tc>
      </w:tr>
    </w:tbl>
    <w:p w14:paraId="3DF3E327" w14:textId="77777777" w:rsidR="004936B0" w:rsidRDefault="004936B0" w:rsidP="004936B0">
      <w:pPr>
        <w:pStyle w:val="Heading1"/>
        <w:spacing w:line="240" w:lineRule="auto"/>
        <w:ind w:left="720"/>
        <w:rPr>
          <w:rFonts w:asciiTheme="minorHAnsi" w:hAnsiTheme="minorHAnsi" w:cstheme="minorHAnsi"/>
        </w:rPr>
      </w:pPr>
      <w:bookmarkStart w:id="7" w:name="_Toc138769568"/>
    </w:p>
    <w:p w14:paraId="36B533E4" w14:textId="330912C5" w:rsidR="008F1182" w:rsidRPr="00095E75" w:rsidRDefault="000F60FC" w:rsidP="00F377A0">
      <w:pPr>
        <w:pStyle w:val="Heading1"/>
        <w:numPr>
          <w:ilvl w:val="0"/>
          <w:numId w:val="6"/>
        </w:numPr>
        <w:spacing w:line="240" w:lineRule="auto"/>
        <w:rPr>
          <w:rFonts w:asciiTheme="minorHAnsi" w:hAnsiTheme="minorHAnsi" w:cstheme="minorHAnsi"/>
        </w:rPr>
      </w:pPr>
      <w:r>
        <w:rPr>
          <w:rFonts w:asciiTheme="minorHAnsi" w:hAnsiTheme="minorHAnsi" w:cstheme="minorHAnsi"/>
        </w:rPr>
        <w:t xml:space="preserve">Disability Employment </w:t>
      </w:r>
      <w:r w:rsidR="008F1182" w:rsidRPr="00095E75">
        <w:rPr>
          <w:rFonts w:asciiTheme="minorHAnsi" w:hAnsiTheme="minorHAnsi" w:cstheme="minorHAnsi"/>
        </w:rPr>
        <w:t>Advocacy and Information Supports for Supported Employees and their Families and Carers</w:t>
      </w:r>
      <w:bookmarkEnd w:id="7"/>
    </w:p>
    <w:p w14:paraId="053732E5" w14:textId="62579440" w:rsidR="009D6FE3" w:rsidRPr="00524317" w:rsidRDefault="0068182D"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$11.7 million over four years</w:t>
      </w:r>
      <w:r w:rsidR="00440835" w:rsidRPr="00524317">
        <w:rPr>
          <w:rFonts w:asciiTheme="minorHAnsi" w:hAnsiTheme="minorHAnsi"/>
          <w:sz w:val="24"/>
          <w:szCs w:val="24"/>
        </w:rPr>
        <w:t xml:space="preserve"> has been allocated to establish a new </w:t>
      </w:r>
      <w:r w:rsidR="009D6FE3" w:rsidRPr="00524317">
        <w:rPr>
          <w:rFonts w:asciiTheme="minorHAnsi" w:hAnsiTheme="minorHAnsi"/>
          <w:sz w:val="24"/>
          <w:szCs w:val="24"/>
        </w:rPr>
        <w:t>disability employment advocacy and information program</w:t>
      </w:r>
      <w:r w:rsidR="00440835" w:rsidRPr="00524317">
        <w:rPr>
          <w:rFonts w:asciiTheme="minorHAnsi" w:hAnsiTheme="minorHAnsi"/>
          <w:sz w:val="24"/>
          <w:szCs w:val="24"/>
        </w:rPr>
        <w:t>,</w:t>
      </w:r>
      <w:r w:rsidR="009D6FE3" w:rsidRPr="00524317">
        <w:rPr>
          <w:rFonts w:asciiTheme="minorHAnsi" w:hAnsiTheme="minorHAnsi"/>
          <w:sz w:val="24"/>
          <w:szCs w:val="24"/>
        </w:rPr>
        <w:t xml:space="preserve"> </w:t>
      </w:r>
      <w:r w:rsidR="00440835" w:rsidRPr="00524317">
        <w:rPr>
          <w:rFonts w:asciiTheme="minorHAnsi" w:hAnsiTheme="minorHAnsi"/>
          <w:sz w:val="24"/>
          <w:szCs w:val="24"/>
        </w:rPr>
        <w:t xml:space="preserve">which would </w:t>
      </w:r>
      <w:r w:rsidR="009D6FE3" w:rsidRPr="00524317">
        <w:rPr>
          <w:rFonts w:asciiTheme="minorHAnsi" w:hAnsiTheme="minorHAnsi"/>
          <w:sz w:val="24"/>
          <w:szCs w:val="24"/>
        </w:rPr>
        <w:t>run from early 2024 until 30 June 2027. This tim</w:t>
      </w:r>
      <w:r w:rsidR="00E8605A" w:rsidRPr="00524317">
        <w:rPr>
          <w:rFonts w:asciiTheme="minorHAnsi" w:hAnsiTheme="minorHAnsi"/>
          <w:sz w:val="24"/>
          <w:szCs w:val="24"/>
        </w:rPr>
        <w:t xml:space="preserve">ing </w:t>
      </w:r>
      <w:r w:rsidR="009D6FE3" w:rsidRPr="00524317">
        <w:rPr>
          <w:rFonts w:asciiTheme="minorHAnsi" w:hAnsiTheme="minorHAnsi"/>
          <w:sz w:val="24"/>
          <w:szCs w:val="24"/>
        </w:rPr>
        <w:t>align</w:t>
      </w:r>
      <w:r w:rsidR="00E8605A" w:rsidRPr="00524317">
        <w:rPr>
          <w:rFonts w:asciiTheme="minorHAnsi" w:hAnsiTheme="minorHAnsi"/>
          <w:sz w:val="24"/>
          <w:szCs w:val="24"/>
        </w:rPr>
        <w:t>s</w:t>
      </w:r>
      <w:r w:rsidR="009D6FE3" w:rsidRPr="00524317">
        <w:rPr>
          <w:rFonts w:asciiTheme="minorHAnsi" w:hAnsiTheme="minorHAnsi"/>
          <w:sz w:val="24"/>
          <w:szCs w:val="24"/>
        </w:rPr>
        <w:t xml:space="preserve"> with the transition period </w:t>
      </w:r>
      <w:r w:rsidR="00E8605A" w:rsidRPr="00524317">
        <w:rPr>
          <w:rFonts w:asciiTheme="minorHAnsi" w:hAnsiTheme="minorHAnsi"/>
          <w:sz w:val="24"/>
          <w:szCs w:val="24"/>
        </w:rPr>
        <w:t xml:space="preserve">set </w:t>
      </w:r>
      <w:r w:rsidR="009D6FE3" w:rsidRPr="00524317">
        <w:rPr>
          <w:rFonts w:asciiTheme="minorHAnsi" w:hAnsiTheme="minorHAnsi"/>
          <w:sz w:val="24"/>
          <w:szCs w:val="24"/>
        </w:rPr>
        <w:t>by the</w:t>
      </w:r>
      <w:r w:rsidR="005028DC" w:rsidRPr="00524317">
        <w:rPr>
          <w:rFonts w:asciiTheme="minorHAnsi" w:hAnsiTheme="minorHAnsi"/>
          <w:sz w:val="24"/>
          <w:szCs w:val="24"/>
        </w:rPr>
        <w:t xml:space="preserve"> FWC</w:t>
      </w:r>
      <w:r w:rsidR="009D6FE3" w:rsidRPr="00524317">
        <w:rPr>
          <w:rFonts w:asciiTheme="minorHAnsi" w:hAnsiTheme="minorHAnsi"/>
          <w:sz w:val="24"/>
          <w:szCs w:val="24"/>
        </w:rPr>
        <w:t xml:space="preserve"> for supported employment services to implement the new Supported Employment Services Award</w:t>
      </w:r>
      <w:r w:rsidR="002378E9" w:rsidRPr="00524317">
        <w:rPr>
          <w:rFonts w:asciiTheme="minorHAnsi" w:hAnsiTheme="minorHAnsi"/>
          <w:sz w:val="24"/>
          <w:szCs w:val="24"/>
        </w:rPr>
        <w:t xml:space="preserve"> (the Award)</w:t>
      </w:r>
      <w:r w:rsidR="009D6FE3" w:rsidRPr="00524317">
        <w:rPr>
          <w:rFonts w:asciiTheme="minorHAnsi" w:hAnsiTheme="minorHAnsi"/>
          <w:sz w:val="24"/>
          <w:szCs w:val="24"/>
        </w:rPr>
        <w:t xml:space="preserve">. </w:t>
      </w:r>
    </w:p>
    <w:p w14:paraId="1C5416F8" w14:textId="77777777" w:rsidR="00524317" w:rsidRDefault="00524317" w:rsidP="00524317">
      <w:pPr>
        <w:pStyle w:val="ListParagraph"/>
        <w:spacing w:after="120" w:line="240" w:lineRule="auto"/>
        <w:ind w:left="360"/>
        <w:rPr>
          <w:rFonts w:asciiTheme="minorHAnsi" w:hAnsiTheme="minorHAnsi"/>
          <w:sz w:val="24"/>
          <w:szCs w:val="24"/>
        </w:rPr>
      </w:pPr>
    </w:p>
    <w:p w14:paraId="43A26F52" w14:textId="36F2D14C" w:rsidR="00914624" w:rsidRPr="00524317" w:rsidRDefault="009D6FE3"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The primary target audience for the program would be people with disability working in ADEs under the Award and their families and carers. </w:t>
      </w:r>
      <w:r w:rsidR="00646728" w:rsidRPr="00524317">
        <w:rPr>
          <w:rFonts w:asciiTheme="minorHAnsi" w:hAnsiTheme="minorHAnsi"/>
          <w:sz w:val="24"/>
          <w:szCs w:val="24"/>
        </w:rPr>
        <w:t>If there is capacity</w:t>
      </w:r>
      <w:r w:rsidR="00E8605A" w:rsidRPr="00524317">
        <w:rPr>
          <w:rFonts w:asciiTheme="minorHAnsi" w:hAnsiTheme="minorHAnsi"/>
          <w:sz w:val="24"/>
          <w:szCs w:val="24"/>
        </w:rPr>
        <w:t>,</w:t>
      </w:r>
      <w:r w:rsidR="00646728" w:rsidRPr="00524317">
        <w:rPr>
          <w:rFonts w:asciiTheme="minorHAnsi" w:hAnsiTheme="minorHAnsi"/>
          <w:sz w:val="24"/>
          <w:szCs w:val="24"/>
        </w:rPr>
        <w:t xml:space="preserve"> the program could also have a focus on</w:t>
      </w:r>
      <w:r w:rsidR="006C079B" w:rsidRPr="00524317">
        <w:rPr>
          <w:rFonts w:asciiTheme="minorHAnsi" w:hAnsiTheme="minorHAnsi"/>
          <w:sz w:val="24"/>
          <w:szCs w:val="24"/>
        </w:rPr>
        <w:t xml:space="preserve"> </w:t>
      </w:r>
      <w:r w:rsidR="00E87411" w:rsidRPr="00524317">
        <w:rPr>
          <w:rFonts w:asciiTheme="minorHAnsi" w:hAnsiTheme="minorHAnsi"/>
          <w:sz w:val="24"/>
          <w:szCs w:val="24"/>
        </w:rPr>
        <w:t xml:space="preserve">other </w:t>
      </w:r>
      <w:r w:rsidR="006C079B" w:rsidRPr="00524317">
        <w:rPr>
          <w:rFonts w:asciiTheme="minorHAnsi" w:hAnsiTheme="minorHAnsi"/>
          <w:sz w:val="24"/>
          <w:szCs w:val="24"/>
        </w:rPr>
        <w:t>priority cohorts, which could include</w:t>
      </w:r>
      <w:r w:rsidR="00646728" w:rsidRPr="00524317">
        <w:rPr>
          <w:rFonts w:asciiTheme="minorHAnsi" w:hAnsiTheme="minorHAnsi"/>
          <w:sz w:val="24"/>
          <w:szCs w:val="24"/>
        </w:rPr>
        <w:t>:</w:t>
      </w:r>
    </w:p>
    <w:p w14:paraId="693647A9" w14:textId="5083A621" w:rsidR="00646728" w:rsidRDefault="00646728" w:rsidP="00E87411">
      <w:pPr>
        <w:pStyle w:val="ListParagraph"/>
        <w:numPr>
          <w:ilvl w:val="0"/>
          <w:numId w:val="29"/>
        </w:numPr>
        <w:spacing w:after="120" w:line="240" w:lineRule="auto"/>
        <w:ind w:left="714"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young people with disability transitioning from school to work</w:t>
      </w:r>
      <w:r w:rsidR="00E87411">
        <w:rPr>
          <w:rFonts w:asciiTheme="minorHAnsi" w:hAnsiTheme="minorHAnsi" w:cstheme="minorHAnsi"/>
          <w:sz w:val="24"/>
          <w:szCs w:val="24"/>
          <w:lang w:eastAsia="en-AU"/>
        </w:rPr>
        <w:t xml:space="preserve">; </w:t>
      </w:r>
    </w:p>
    <w:p w14:paraId="6FCA621F" w14:textId="475E0BF3" w:rsidR="00646728" w:rsidRDefault="00646728" w:rsidP="00E87411">
      <w:pPr>
        <w:pStyle w:val="ListParagraph"/>
        <w:numPr>
          <w:ilvl w:val="0"/>
          <w:numId w:val="29"/>
        </w:numPr>
        <w:spacing w:after="120" w:line="240" w:lineRule="auto"/>
        <w:ind w:left="714"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 xml:space="preserve">participants in community day programs who may be interested in </w:t>
      </w:r>
      <w:r w:rsidR="00E87411">
        <w:rPr>
          <w:rFonts w:asciiTheme="minorHAnsi" w:hAnsiTheme="minorHAnsi" w:cstheme="minorHAnsi"/>
          <w:sz w:val="24"/>
          <w:szCs w:val="24"/>
          <w:lang w:eastAsia="en-AU"/>
        </w:rPr>
        <w:t>starting to work; and</w:t>
      </w:r>
    </w:p>
    <w:p w14:paraId="12EBBFB1" w14:textId="0839EE52" w:rsidR="00646728" w:rsidRPr="00646728" w:rsidRDefault="00646728" w:rsidP="00E87411">
      <w:pPr>
        <w:pStyle w:val="ListParagraph"/>
        <w:numPr>
          <w:ilvl w:val="0"/>
          <w:numId w:val="29"/>
        </w:numPr>
        <w:spacing w:after="120" w:line="240" w:lineRule="auto"/>
        <w:ind w:left="714"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people working in open employment under the Supported Wage System.</w:t>
      </w:r>
    </w:p>
    <w:p w14:paraId="0B69FA10" w14:textId="77777777" w:rsidR="00524317" w:rsidRDefault="00524317" w:rsidP="00524317">
      <w:pPr>
        <w:pStyle w:val="ListParagraph"/>
        <w:spacing w:after="120" w:line="240" w:lineRule="auto"/>
        <w:ind w:left="360"/>
        <w:rPr>
          <w:rFonts w:asciiTheme="minorHAnsi" w:hAnsiTheme="minorHAnsi"/>
          <w:sz w:val="24"/>
          <w:szCs w:val="24"/>
        </w:rPr>
      </w:pPr>
    </w:p>
    <w:p w14:paraId="3C0D5FE8" w14:textId="08C868D2" w:rsidR="009D6FE3" w:rsidRPr="00524317" w:rsidRDefault="00E87411"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The program would seek to work with supported employees and families to increase awareness and understanding of</w:t>
      </w:r>
      <w:r w:rsidR="009D6FE3" w:rsidRPr="00524317">
        <w:rPr>
          <w:rFonts w:asciiTheme="minorHAnsi" w:hAnsiTheme="minorHAnsi"/>
          <w:sz w:val="24"/>
          <w:szCs w:val="24"/>
        </w:rPr>
        <w:t>:</w:t>
      </w:r>
    </w:p>
    <w:p w14:paraId="38E1A82B" w14:textId="5BB796D4" w:rsidR="00A16D74" w:rsidRDefault="00E87411" w:rsidP="00E87411">
      <w:pPr>
        <w:pStyle w:val="ListParagraph"/>
        <w:numPr>
          <w:ilvl w:val="0"/>
          <w:numId w:val="30"/>
        </w:numPr>
        <w:spacing w:after="120" w:line="240" w:lineRule="auto"/>
        <w:ind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 xml:space="preserve">employment rights, including </w:t>
      </w:r>
      <w:r w:rsidR="009D6FE3" w:rsidRPr="00E87411">
        <w:rPr>
          <w:rFonts w:asciiTheme="minorHAnsi" w:hAnsiTheme="minorHAnsi" w:cstheme="minorHAnsi"/>
          <w:sz w:val="24"/>
          <w:szCs w:val="24"/>
          <w:lang w:eastAsia="en-AU"/>
        </w:rPr>
        <w:t xml:space="preserve">how wages are </w:t>
      </w:r>
      <w:r>
        <w:rPr>
          <w:rFonts w:asciiTheme="minorHAnsi" w:hAnsiTheme="minorHAnsi" w:cstheme="minorHAnsi"/>
          <w:sz w:val="24"/>
          <w:szCs w:val="24"/>
          <w:lang w:eastAsia="en-AU"/>
        </w:rPr>
        <w:t>calculated</w:t>
      </w:r>
      <w:r w:rsidR="00A16D74">
        <w:rPr>
          <w:rFonts w:asciiTheme="minorHAnsi" w:hAnsiTheme="minorHAnsi" w:cstheme="minorHAnsi"/>
          <w:sz w:val="24"/>
          <w:szCs w:val="24"/>
          <w:lang w:eastAsia="en-AU"/>
        </w:rPr>
        <w:t xml:space="preserve"> under the Award, </w:t>
      </w:r>
      <w:r>
        <w:rPr>
          <w:rFonts w:asciiTheme="minorHAnsi" w:hAnsiTheme="minorHAnsi" w:cstheme="minorHAnsi"/>
          <w:sz w:val="24"/>
          <w:szCs w:val="24"/>
          <w:lang w:eastAsia="en-AU"/>
        </w:rPr>
        <w:t>how the Supported Wage System operates</w:t>
      </w:r>
      <w:r w:rsidR="00A16D74">
        <w:rPr>
          <w:rFonts w:asciiTheme="minorHAnsi" w:hAnsiTheme="minorHAnsi" w:cstheme="minorHAnsi"/>
          <w:sz w:val="24"/>
          <w:szCs w:val="24"/>
          <w:lang w:eastAsia="en-AU"/>
        </w:rPr>
        <w:t xml:space="preserve"> and the role of the Fair Work Ombudsman (FWO)</w:t>
      </w:r>
      <w:r w:rsidR="009D6FE3" w:rsidRPr="00E87411">
        <w:rPr>
          <w:rFonts w:asciiTheme="minorHAnsi" w:hAnsiTheme="minorHAnsi" w:cstheme="minorHAnsi"/>
          <w:sz w:val="24"/>
          <w:szCs w:val="24"/>
          <w:lang w:eastAsia="en-AU"/>
        </w:rPr>
        <w:t>;</w:t>
      </w:r>
    </w:p>
    <w:p w14:paraId="6825296F" w14:textId="0F1DCF79" w:rsidR="009D6FE3" w:rsidRDefault="00A16D74" w:rsidP="00E87411">
      <w:pPr>
        <w:pStyle w:val="ListParagraph"/>
        <w:numPr>
          <w:ilvl w:val="0"/>
          <w:numId w:val="30"/>
        </w:numPr>
        <w:spacing w:after="120" w:line="240" w:lineRule="auto"/>
        <w:ind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the employment support ecosystem, including how to manage changes to DSP, and how NDIS funding can be utilised; and</w:t>
      </w:r>
    </w:p>
    <w:p w14:paraId="33C0B5B2" w14:textId="5FDA493E" w:rsidR="00E87411" w:rsidRPr="00914624" w:rsidRDefault="00E87411" w:rsidP="00524317">
      <w:pPr>
        <w:pStyle w:val="ListParagraph"/>
        <w:numPr>
          <w:ilvl w:val="0"/>
          <w:numId w:val="30"/>
        </w:numPr>
        <w:spacing w:after="0" w:line="240" w:lineRule="auto"/>
        <w:ind w:hanging="357"/>
        <w:contextualSpacing w:val="0"/>
        <w:rPr>
          <w:rFonts w:asciiTheme="minorHAnsi" w:hAnsiTheme="minorHAnsi" w:cstheme="minorHAnsi"/>
          <w:sz w:val="24"/>
          <w:szCs w:val="24"/>
          <w:lang w:eastAsia="en-AU"/>
        </w:rPr>
      </w:pPr>
      <w:r>
        <w:rPr>
          <w:rFonts w:asciiTheme="minorHAnsi" w:hAnsiTheme="minorHAnsi" w:cstheme="minorHAnsi"/>
          <w:sz w:val="24"/>
          <w:szCs w:val="24"/>
        </w:rPr>
        <w:t>the various pathways to employment, including</w:t>
      </w:r>
      <w:r w:rsidR="00DA06D3">
        <w:rPr>
          <w:rFonts w:asciiTheme="minorHAnsi" w:hAnsiTheme="minorHAnsi" w:cstheme="minorHAnsi"/>
          <w:sz w:val="24"/>
          <w:szCs w:val="24"/>
        </w:rPr>
        <w:t xml:space="preserve"> </w:t>
      </w:r>
      <w:r w:rsidRPr="00115F20">
        <w:rPr>
          <w:rFonts w:asciiTheme="minorHAnsi" w:hAnsiTheme="minorHAnsi" w:cstheme="minorHAnsi"/>
          <w:sz w:val="24"/>
          <w:szCs w:val="24"/>
        </w:rPr>
        <w:t xml:space="preserve">customised employment and </w:t>
      </w:r>
      <w:r>
        <w:rPr>
          <w:rFonts w:asciiTheme="minorHAnsi" w:hAnsiTheme="minorHAnsi" w:cstheme="minorHAnsi"/>
          <w:sz w:val="24"/>
          <w:szCs w:val="24"/>
        </w:rPr>
        <w:t>self</w:t>
      </w:r>
      <w:r>
        <w:rPr>
          <w:rFonts w:asciiTheme="minorHAnsi" w:hAnsiTheme="minorHAnsi" w:cstheme="minorHAnsi"/>
          <w:sz w:val="24"/>
          <w:szCs w:val="24"/>
        </w:rPr>
        <w:noBreakHyphen/>
        <w:t>employment</w:t>
      </w:r>
      <w:r w:rsidR="00A16D74">
        <w:rPr>
          <w:rFonts w:asciiTheme="minorHAnsi" w:hAnsiTheme="minorHAnsi" w:cstheme="minorHAnsi"/>
          <w:sz w:val="24"/>
          <w:szCs w:val="24"/>
        </w:rPr>
        <w:t>.</w:t>
      </w:r>
    </w:p>
    <w:p w14:paraId="44E0DA6D" w14:textId="77777777" w:rsidR="00524317" w:rsidRDefault="00524317" w:rsidP="00524317">
      <w:pPr>
        <w:pStyle w:val="ListParagraph"/>
        <w:spacing w:after="120" w:line="240" w:lineRule="auto"/>
        <w:ind w:left="357"/>
        <w:rPr>
          <w:rFonts w:asciiTheme="minorHAnsi" w:hAnsiTheme="minorHAnsi"/>
          <w:sz w:val="24"/>
          <w:szCs w:val="24"/>
        </w:rPr>
      </w:pPr>
    </w:p>
    <w:p w14:paraId="6C807069" w14:textId="0692B2C5" w:rsidR="009D6FE3" w:rsidRPr="00524317" w:rsidRDefault="009D6FE3"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Supports and services available through the program could</w:t>
      </w:r>
      <w:r w:rsidR="00EF63CC" w:rsidRPr="00524317">
        <w:rPr>
          <w:rFonts w:asciiTheme="minorHAnsi" w:hAnsiTheme="minorHAnsi"/>
          <w:sz w:val="24"/>
          <w:szCs w:val="24"/>
        </w:rPr>
        <w:t xml:space="preserve"> </w:t>
      </w:r>
      <w:r w:rsidRPr="00524317">
        <w:rPr>
          <w:rFonts w:asciiTheme="minorHAnsi" w:hAnsiTheme="minorHAnsi"/>
          <w:sz w:val="24"/>
          <w:szCs w:val="24"/>
        </w:rPr>
        <w:t>include:</w:t>
      </w:r>
    </w:p>
    <w:p w14:paraId="1665647B" w14:textId="3A4429FC" w:rsidR="009D6FE3" w:rsidRPr="00095E75" w:rsidRDefault="009D6FE3" w:rsidP="00E87411">
      <w:pPr>
        <w:pStyle w:val="ListParagraph"/>
        <w:numPr>
          <w:ilvl w:val="0"/>
          <w:numId w:val="32"/>
        </w:numPr>
        <w:spacing w:after="120" w:line="240" w:lineRule="auto"/>
        <w:ind w:left="714" w:hanging="357"/>
        <w:contextualSpacing w:val="0"/>
        <w:rPr>
          <w:rFonts w:asciiTheme="minorHAnsi" w:hAnsiTheme="minorHAnsi" w:cstheme="minorHAnsi"/>
          <w:sz w:val="24"/>
          <w:szCs w:val="24"/>
          <w:lang w:eastAsia="en-AU"/>
        </w:rPr>
      </w:pPr>
      <w:r w:rsidRPr="00095E75">
        <w:rPr>
          <w:rFonts w:asciiTheme="minorHAnsi" w:hAnsiTheme="minorHAnsi" w:cstheme="minorHAnsi"/>
          <w:sz w:val="24"/>
          <w:szCs w:val="24"/>
          <w:lang w:eastAsia="en-AU"/>
        </w:rPr>
        <w:t xml:space="preserve">case based advocacy support, where </w:t>
      </w:r>
      <w:r w:rsidR="00914624">
        <w:rPr>
          <w:rFonts w:asciiTheme="minorHAnsi" w:hAnsiTheme="minorHAnsi" w:cstheme="minorHAnsi"/>
          <w:sz w:val="24"/>
          <w:szCs w:val="24"/>
          <w:lang w:eastAsia="en-AU"/>
        </w:rPr>
        <w:t xml:space="preserve">supported employees </w:t>
      </w:r>
      <w:r w:rsidRPr="00095E75">
        <w:rPr>
          <w:rFonts w:asciiTheme="minorHAnsi" w:hAnsiTheme="minorHAnsi" w:cstheme="minorHAnsi"/>
          <w:sz w:val="24"/>
          <w:szCs w:val="24"/>
          <w:lang w:eastAsia="en-AU"/>
        </w:rPr>
        <w:t>would have the opportunity to access short term, one-on-one assistance to solve a particular issue</w:t>
      </w:r>
      <w:r w:rsidR="00914624">
        <w:rPr>
          <w:rFonts w:asciiTheme="minorHAnsi" w:hAnsiTheme="minorHAnsi" w:cstheme="minorHAnsi"/>
          <w:sz w:val="24"/>
          <w:szCs w:val="24"/>
          <w:lang w:eastAsia="en-AU"/>
        </w:rPr>
        <w:t>;</w:t>
      </w:r>
    </w:p>
    <w:p w14:paraId="4ACC91BC" w14:textId="212453FA" w:rsidR="009D6FE3" w:rsidRPr="00095E75" w:rsidRDefault="009D6FE3" w:rsidP="00E87411">
      <w:pPr>
        <w:pStyle w:val="ListParagraph"/>
        <w:numPr>
          <w:ilvl w:val="0"/>
          <w:numId w:val="32"/>
        </w:numPr>
        <w:spacing w:after="120" w:line="240" w:lineRule="auto"/>
        <w:ind w:left="714" w:hanging="357"/>
        <w:contextualSpacing w:val="0"/>
        <w:rPr>
          <w:rFonts w:asciiTheme="minorHAnsi" w:hAnsiTheme="minorHAnsi" w:cstheme="minorHAnsi"/>
          <w:sz w:val="24"/>
          <w:szCs w:val="24"/>
          <w:lang w:eastAsia="en-AU"/>
        </w:rPr>
      </w:pPr>
      <w:r w:rsidRPr="00095E75">
        <w:rPr>
          <w:rFonts w:asciiTheme="minorHAnsi" w:hAnsiTheme="minorHAnsi" w:cstheme="minorHAnsi"/>
          <w:sz w:val="24"/>
          <w:szCs w:val="24"/>
          <w:lang w:eastAsia="en-AU"/>
        </w:rPr>
        <w:t xml:space="preserve">group based and individualised information and education </w:t>
      </w:r>
      <w:r w:rsidR="00A16D74">
        <w:rPr>
          <w:rFonts w:asciiTheme="minorHAnsi" w:hAnsiTheme="minorHAnsi" w:cstheme="minorHAnsi"/>
          <w:sz w:val="24"/>
          <w:szCs w:val="24"/>
          <w:lang w:eastAsia="en-AU"/>
        </w:rPr>
        <w:t>sessions for supported employees</w:t>
      </w:r>
      <w:r w:rsidR="00914624">
        <w:rPr>
          <w:rFonts w:asciiTheme="minorHAnsi" w:hAnsiTheme="minorHAnsi" w:cstheme="minorHAnsi"/>
          <w:sz w:val="24"/>
          <w:szCs w:val="24"/>
          <w:lang w:eastAsia="en-AU"/>
        </w:rPr>
        <w:t>;</w:t>
      </w:r>
    </w:p>
    <w:p w14:paraId="39B56BE8" w14:textId="038EADDD" w:rsidR="00AD5060" w:rsidRDefault="00A16D74" w:rsidP="00E87411">
      <w:pPr>
        <w:pStyle w:val="ListParagraph"/>
        <w:numPr>
          <w:ilvl w:val="0"/>
          <w:numId w:val="32"/>
        </w:numPr>
        <w:spacing w:after="120" w:line="240" w:lineRule="auto"/>
        <w:ind w:left="714"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 xml:space="preserve">group based sessions and events for families and carers, which </w:t>
      </w:r>
      <w:r w:rsidR="00914624">
        <w:rPr>
          <w:rFonts w:asciiTheme="minorHAnsi" w:hAnsiTheme="minorHAnsi" w:cstheme="minorHAnsi"/>
          <w:sz w:val="24"/>
          <w:szCs w:val="24"/>
          <w:lang w:eastAsia="en-AU"/>
        </w:rPr>
        <w:t>could</w:t>
      </w:r>
      <w:r w:rsidR="009D6FE3" w:rsidRPr="00095E75">
        <w:rPr>
          <w:rFonts w:asciiTheme="minorHAnsi" w:hAnsiTheme="minorHAnsi" w:cstheme="minorHAnsi"/>
          <w:sz w:val="24"/>
          <w:szCs w:val="24"/>
          <w:lang w:eastAsia="en-AU"/>
        </w:rPr>
        <w:t xml:space="preserve"> include </w:t>
      </w:r>
      <w:r>
        <w:rPr>
          <w:rFonts w:asciiTheme="minorHAnsi" w:hAnsiTheme="minorHAnsi" w:cstheme="minorHAnsi"/>
          <w:sz w:val="24"/>
          <w:szCs w:val="24"/>
          <w:lang w:eastAsia="en-AU"/>
        </w:rPr>
        <w:t>information sessions</w:t>
      </w:r>
      <w:r w:rsidR="009D6FE3" w:rsidRPr="00095E75">
        <w:rPr>
          <w:rFonts w:asciiTheme="minorHAnsi" w:hAnsiTheme="minorHAnsi" w:cstheme="minorHAnsi"/>
          <w:sz w:val="24"/>
          <w:szCs w:val="24"/>
          <w:lang w:eastAsia="en-AU"/>
        </w:rPr>
        <w:t>, facilitated peer networks and individual mentoring/ leadership dev</w:t>
      </w:r>
      <w:r w:rsidR="00113289">
        <w:rPr>
          <w:rFonts w:asciiTheme="minorHAnsi" w:hAnsiTheme="minorHAnsi" w:cstheme="minorHAnsi"/>
          <w:sz w:val="24"/>
          <w:szCs w:val="24"/>
          <w:lang w:eastAsia="en-AU"/>
        </w:rPr>
        <w:t>elopment;</w:t>
      </w:r>
      <w:r w:rsidR="009D6FE3" w:rsidRPr="00095E75">
        <w:rPr>
          <w:rFonts w:asciiTheme="minorHAnsi" w:hAnsiTheme="minorHAnsi" w:cstheme="minorHAnsi"/>
          <w:sz w:val="24"/>
          <w:szCs w:val="24"/>
          <w:lang w:eastAsia="en-AU"/>
        </w:rPr>
        <w:t xml:space="preserve"> </w:t>
      </w:r>
      <w:r>
        <w:rPr>
          <w:rFonts w:asciiTheme="minorHAnsi" w:hAnsiTheme="minorHAnsi" w:cstheme="minorHAnsi"/>
          <w:sz w:val="24"/>
          <w:szCs w:val="24"/>
          <w:lang w:eastAsia="en-AU"/>
        </w:rPr>
        <w:t>and</w:t>
      </w:r>
    </w:p>
    <w:p w14:paraId="7E68CFD3" w14:textId="2A93E766" w:rsidR="009D6FE3" w:rsidRPr="00095E75" w:rsidRDefault="00113289" w:rsidP="00E87411">
      <w:pPr>
        <w:pStyle w:val="ListParagraph"/>
        <w:numPr>
          <w:ilvl w:val="0"/>
          <w:numId w:val="32"/>
        </w:numPr>
        <w:spacing w:after="120" w:line="240" w:lineRule="auto"/>
        <w:ind w:left="714"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decision-making supports</w:t>
      </w:r>
      <w:r w:rsidR="009D6FE3" w:rsidRPr="00095E75">
        <w:rPr>
          <w:rFonts w:asciiTheme="minorHAnsi" w:hAnsiTheme="minorHAnsi" w:cstheme="minorHAnsi"/>
          <w:sz w:val="24"/>
          <w:szCs w:val="24"/>
          <w:lang w:eastAsia="en-AU"/>
        </w:rPr>
        <w:t>.</w:t>
      </w:r>
    </w:p>
    <w:p w14:paraId="1018E591" w14:textId="7AC04A48" w:rsidR="00E87411" w:rsidRDefault="00E87411" w:rsidP="00524317">
      <w:pPr>
        <w:pStyle w:val="ListParagraph"/>
        <w:spacing w:after="120" w:line="240" w:lineRule="auto"/>
        <w:ind w:left="360"/>
        <w:rPr>
          <w:rFonts w:asciiTheme="minorHAnsi" w:hAnsiTheme="minorHAnsi"/>
          <w:sz w:val="24"/>
          <w:szCs w:val="24"/>
        </w:rPr>
      </w:pPr>
      <w:r w:rsidRPr="00524317">
        <w:rPr>
          <w:rFonts w:asciiTheme="minorHAnsi" w:hAnsiTheme="minorHAnsi"/>
          <w:sz w:val="24"/>
          <w:szCs w:val="24"/>
        </w:rPr>
        <w:t xml:space="preserve">The overall goal is to increase supported employees’ </w:t>
      </w:r>
      <w:r w:rsidR="00A16D74" w:rsidRPr="00524317">
        <w:rPr>
          <w:rFonts w:asciiTheme="minorHAnsi" w:hAnsiTheme="minorHAnsi"/>
          <w:sz w:val="24"/>
          <w:szCs w:val="24"/>
        </w:rPr>
        <w:t xml:space="preserve">and families </w:t>
      </w:r>
      <w:r w:rsidRPr="00524317">
        <w:rPr>
          <w:rFonts w:asciiTheme="minorHAnsi" w:hAnsiTheme="minorHAnsi"/>
          <w:sz w:val="24"/>
          <w:szCs w:val="24"/>
        </w:rPr>
        <w:t xml:space="preserve">ability to exercise informed choice and control in their employment. </w:t>
      </w:r>
    </w:p>
    <w:p w14:paraId="3DEEB4E7" w14:textId="1F5C1589" w:rsidR="00524317" w:rsidRDefault="00524317">
      <w:pPr>
        <w:rPr>
          <w:rFonts w:asciiTheme="minorHAnsi" w:hAnsiTheme="minorHAnsi"/>
          <w:sz w:val="24"/>
          <w:szCs w:val="24"/>
        </w:rPr>
      </w:pPr>
      <w:r>
        <w:rPr>
          <w:rFonts w:asciiTheme="minorHAnsi" w:hAnsiTheme="minorHAnsi"/>
          <w:sz w:val="24"/>
          <w:szCs w:val="24"/>
        </w:rPr>
        <w:br w:type="page"/>
      </w:r>
    </w:p>
    <w:p w14:paraId="2AB2E1A4" w14:textId="77777777" w:rsidR="00524317" w:rsidRPr="00524317" w:rsidRDefault="00524317" w:rsidP="00524317">
      <w:pPr>
        <w:pStyle w:val="ListParagraph"/>
        <w:spacing w:after="120" w:line="240" w:lineRule="auto"/>
        <w:ind w:left="360"/>
        <w:rPr>
          <w:rFonts w:asciiTheme="minorHAnsi" w:hAnsiTheme="minorHAnsi"/>
          <w:sz w:val="24"/>
          <w:szCs w:val="24"/>
        </w:rPr>
      </w:pPr>
    </w:p>
    <w:p w14:paraId="3AF1F873" w14:textId="77777777" w:rsidR="00E87411" w:rsidRPr="00524317" w:rsidRDefault="00E87411"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Organisations eligible to apply for grants to deliver this program could include: </w:t>
      </w:r>
    </w:p>
    <w:p w14:paraId="6FD52F69" w14:textId="77777777" w:rsidR="00E87411" w:rsidRPr="00914624" w:rsidRDefault="00E87411" w:rsidP="00E87411">
      <w:pPr>
        <w:pStyle w:val="ListParagraph"/>
        <w:numPr>
          <w:ilvl w:val="0"/>
          <w:numId w:val="31"/>
        </w:numPr>
        <w:spacing w:after="120" w:line="240" w:lineRule="auto"/>
        <w:ind w:left="714" w:hanging="357"/>
        <w:contextualSpacing w:val="0"/>
        <w:rPr>
          <w:rFonts w:asciiTheme="minorHAnsi" w:hAnsiTheme="minorHAnsi" w:cstheme="minorHAnsi"/>
          <w:sz w:val="24"/>
          <w:szCs w:val="24"/>
          <w:lang w:eastAsia="en-AU"/>
        </w:rPr>
      </w:pPr>
      <w:r w:rsidRPr="00914624">
        <w:rPr>
          <w:rFonts w:asciiTheme="minorHAnsi" w:hAnsiTheme="minorHAnsi" w:cstheme="minorHAnsi"/>
          <w:sz w:val="24"/>
          <w:szCs w:val="24"/>
          <w:lang w:eastAsia="en-AU"/>
        </w:rPr>
        <w:t>National Disability Advocacy Program (NDAP) providers, including those who provide advocacy support to families; and</w:t>
      </w:r>
    </w:p>
    <w:p w14:paraId="6088D4F7" w14:textId="77777777" w:rsidR="00E87411" w:rsidRPr="00914624" w:rsidRDefault="00E87411" w:rsidP="00E87411">
      <w:pPr>
        <w:pStyle w:val="ListParagraph"/>
        <w:numPr>
          <w:ilvl w:val="0"/>
          <w:numId w:val="31"/>
        </w:numPr>
        <w:spacing w:after="120" w:line="240" w:lineRule="auto"/>
        <w:ind w:left="714" w:hanging="357"/>
        <w:contextualSpacing w:val="0"/>
        <w:rPr>
          <w:rFonts w:asciiTheme="minorHAnsi" w:hAnsiTheme="minorHAnsi" w:cstheme="minorHAnsi"/>
          <w:sz w:val="24"/>
          <w:szCs w:val="24"/>
          <w:lang w:eastAsia="en-AU"/>
        </w:rPr>
      </w:pPr>
      <w:r>
        <w:rPr>
          <w:rFonts w:asciiTheme="minorHAnsi" w:hAnsiTheme="minorHAnsi" w:cstheme="minorHAnsi"/>
          <w:sz w:val="24"/>
          <w:szCs w:val="24"/>
          <w:lang w:eastAsia="en-AU"/>
        </w:rPr>
        <w:t xml:space="preserve">organisations established to support/represent people with </w:t>
      </w:r>
      <w:r w:rsidRPr="00914624">
        <w:rPr>
          <w:rFonts w:asciiTheme="minorHAnsi" w:hAnsiTheme="minorHAnsi" w:cstheme="minorHAnsi"/>
          <w:sz w:val="24"/>
          <w:szCs w:val="24"/>
          <w:lang w:eastAsia="en-AU"/>
        </w:rPr>
        <w:t xml:space="preserve">intellectual disability </w:t>
      </w:r>
      <w:r>
        <w:rPr>
          <w:rFonts w:asciiTheme="minorHAnsi" w:hAnsiTheme="minorHAnsi" w:cstheme="minorHAnsi"/>
          <w:sz w:val="24"/>
          <w:szCs w:val="24"/>
          <w:lang w:eastAsia="en-AU"/>
        </w:rPr>
        <w:t xml:space="preserve">(or other relevant cohorts). </w:t>
      </w:r>
    </w:p>
    <w:p w14:paraId="5B008C45" w14:textId="30B0EF5B" w:rsidR="00524317" w:rsidRDefault="00E87411"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The proposed program would leverage ongoing work under the new National Disability Advocacy Framework. It would also consider existing Commonwealth and State/Territory funded advocacy programs in the program design, to minimise risk of duplication of services</w:t>
      </w:r>
      <w:r w:rsidR="00E8605A" w:rsidRPr="00524317">
        <w:rPr>
          <w:rFonts w:asciiTheme="minorHAnsi" w:hAnsiTheme="minorHAnsi"/>
          <w:sz w:val="24"/>
          <w:szCs w:val="24"/>
        </w:rPr>
        <w:t xml:space="preserve"> and make the best use of the available resources</w:t>
      </w:r>
      <w:r w:rsidRPr="00524317">
        <w:rPr>
          <w:rFonts w:asciiTheme="minorHAnsi" w:hAnsiTheme="minorHAnsi"/>
          <w:sz w:val="24"/>
          <w:szCs w:val="24"/>
        </w:rPr>
        <w:t xml:space="preserve">. </w:t>
      </w:r>
    </w:p>
    <w:p w14:paraId="0EDB4171" w14:textId="77777777" w:rsidR="00524317" w:rsidRPr="00524317" w:rsidRDefault="00524317" w:rsidP="00524317">
      <w:pPr>
        <w:pStyle w:val="ListParagraph"/>
        <w:spacing w:after="120" w:line="240" w:lineRule="auto"/>
        <w:ind w:left="360"/>
        <w:rPr>
          <w:rFonts w:asciiTheme="minorHAnsi" w:hAnsiTheme="minorHAnsi"/>
          <w:sz w:val="24"/>
          <w:szCs w:val="24"/>
        </w:rPr>
      </w:pPr>
    </w:p>
    <w:p w14:paraId="15F9DD06" w14:textId="5CF89419" w:rsidR="009D6FE3" w:rsidRPr="00524317" w:rsidRDefault="009D6FE3"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The </w:t>
      </w:r>
      <w:r w:rsidR="00113289" w:rsidRPr="00524317">
        <w:rPr>
          <w:rFonts w:asciiTheme="minorHAnsi" w:hAnsiTheme="minorHAnsi"/>
          <w:sz w:val="24"/>
          <w:szCs w:val="24"/>
        </w:rPr>
        <w:t xml:space="preserve">design of the </w:t>
      </w:r>
      <w:r w:rsidRPr="00524317">
        <w:rPr>
          <w:rFonts w:asciiTheme="minorHAnsi" w:hAnsiTheme="minorHAnsi"/>
          <w:sz w:val="24"/>
          <w:szCs w:val="24"/>
        </w:rPr>
        <w:t xml:space="preserve">program </w:t>
      </w:r>
      <w:r w:rsidR="00113289" w:rsidRPr="00524317">
        <w:rPr>
          <w:rFonts w:asciiTheme="minorHAnsi" w:hAnsiTheme="minorHAnsi"/>
          <w:sz w:val="24"/>
          <w:szCs w:val="24"/>
        </w:rPr>
        <w:t xml:space="preserve">will need to </w:t>
      </w:r>
      <w:r w:rsidRPr="00524317">
        <w:rPr>
          <w:rFonts w:asciiTheme="minorHAnsi" w:hAnsiTheme="minorHAnsi"/>
          <w:sz w:val="24"/>
          <w:szCs w:val="24"/>
        </w:rPr>
        <w:t xml:space="preserve">take into account existing services, including those provided by the </w:t>
      </w:r>
      <w:r w:rsidR="00A16D74" w:rsidRPr="00524317">
        <w:rPr>
          <w:rFonts w:asciiTheme="minorHAnsi" w:hAnsiTheme="minorHAnsi"/>
          <w:sz w:val="24"/>
          <w:szCs w:val="24"/>
        </w:rPr>
        <w:t>FWO</w:t>
      </w:r>
      <w:r w:rsidRPr="00524317">
        <w:rPr>
          <w:rFonts w:asciiTheme="minorHAnsi" w:hAnsiTheme="minorHAnsi"/>
          <w:sz w:val="24"/>
          <w:szCs w:val="24"/>
        </w:rPr>
        <w:t>. The role of the FWO is to:</w:t>
      </w:r>
    </w:p>
    <w:p w14:paraId="2DA0DCF6" w14:textId="4163BCE7" w:rsidR="009D6FE3" w:rsidRPr="00095E75" w:rsidRDefault="009D6FE3" w:rsidP="00E87411">
      <w:pPr>
        <w:pStyle w:val="ListParagraph"/>
        <w:numPr>
          <w:ilvl w:val="0"/>
          <w:numId w:val="33"/>
        </w:numPr>
        <w:spacing w:after="120" w:line="240" w:lineRule="auto"/>
        <w:ind w:left="714" w:hanging="357"/>
        <w:contextualSpacing w:val="0"/>
        <w:rPr>
          <w:rFonts w:asciiTheme="minorHAnsi" w:hAnsiTheme="minorHAnsi" w:cstheme="minorHAnsi"/>
          <w:sz w:val="24"/>
          <w:szCs w:val="24"/>
          <w:lang w:eastAsia="en-AU"/>
        </w:rPr>
      </w:pPr>
      <w:r w:rsidRPr="00095E75">
        <w:rPr>
          <w:rFonts w:asciiTheme="minorHAnsi" w:hAnsiTheme="minorHAnsi" w:cstheme="minorHAnsi"/>
          <w:sz w:val="24"/>
          <w:szCs w:val="24"/>
          <w:lang w:eastAsia="en-AU"/>
        </w:rPr>
        <w:t>provide education, assistance, advice and guidance to employers, employees, outworkers, outworker entities and organisations</w:t>
      </w:r>
      <w:r w:rsidR="00113289">
        <w:rPr>
          <w:rFonts w:asciiTheme="minorHAnsi" w:hAnsiTheme="minorHAnsi" w:cstheme="minorHAnsi"/>
          <w:sz w:val="24"/>
          <w:szCs w:val="24"/>
          <w:lang w:eastAsia="en-AU"/>
        </w:rPr>
        <w:t>;</w:t>
      </w:r>
    </w:p>
    <w:p w14:paraId="0F49A289" w14:textId="0FBE02FE" w:rsidR="009D6FE3" w:rsidRPr="00095E75" w:rsidRDefault="009D6FE3" w:rsidP="00E87411">
      <w:pPr>
        <w:pStyle w:val="ListParagraph"/>
        <w:numPr>
          <w:ilvl w:val="0"/>
          <w:numId w:val="33"/>
        </w:numPr>
        <w:spacing w:after="120" w:line="240" w:lineRule="auto"/>
        <w:ind w:left="714" w:hanging="357"/>
        <w:contextualSpacing w:val="0"/>
        <w:rPr>
          <w:rFonts w:asciiTheme="minorHAnsi" w:hAnsiTheme="minorHAnsi" w:cstheme="minorHAnsi"/>
          <w:sz w:val="24"/>
          <w:szCs w:val="24"/>
          <w:lang w:eastAsia="en-AU"/>
        </w:rPr>
      </w:pPr>
      <w:r w:rsidRPr="00095E75">
        <w:rPr>
          <w:rFonts w:asciiTheme="minorHAnsi" w:hAnsiTheme="minorHAnsi" w:cstheme="minorHAnsi"/>
          <w:sz w:val="24"/>
          <w:szCs w:val="24"/>
          <w:lang w:eastAsia="en-AU"/>
        </w:rPr>
        <w:t>promote and monitor compliance with workplace laws</w:t>
      </w:r>
      <w:r w:rsidR="00113289">
        <w:rPr>
          <w:rFonts w:asciiTheme="minorHAnsi" w:hAnsiTheme="minorHAnsi" w:cstheme="minorHAnsi"/>
          <w:sz w:val="24"/>
          <w:szCs w:val="24"/>
          <w:lang w:eastAsia="en-AU"/>
        </w:rPr>
        <w:t>;</w:t>
      </w:r>
    </w:p>
    <w:p w14:paraId="16ED1B18" w14:textId="7FE5CB33" w:rsidR="009D6FE3" w:rsidRPr="00095E75" w:rsidRDefault="009D6FE3" w:rsidP="00E87411">
      <w:pPr>
        <w:pStyle w:val="ListParagraph"/>
        <w:numPr>
          <w:ilvl w:val="0"/>
          <w:numId w:val="33"/>
        </w:numPr>
        <w:spacing w:after="120" w:line="240" w:lineRule="auto"/>
        <w:ind w:left="714" w:hanging="357"/>
        <w:contextualSpacing w:val="0"/>
        <w:rPr>
          <w:rFonts w:asciiTheme="minorHAnsi" w:hAnsiTheme="minorHAnsi" w:cstheme="minorHAnsi"/>
          <w:sz w:val="24"/>
          <w:szCs w:val="24"/>
          <w:lang w:eastAsia="en-AU"/>
        </w:rPr>
      </w:pPr>
      <w:r w:rsidRPr="00095E75">
        <w:rPr>
          <w:rFonts w:asciiTheme="minorHAnsi" w:hAnsiTheme="minorHAnsi" w:cstheme="minorHAnsi"/>
          <w:sz w:val="24"/>
          <w:szCs w:val="24"/>
          <w:lang w:eastAsia="en-AU"/>
        </w:rPr>
        <w:t>inquire into and investigat</w:t>
      </w:r>
      <w:r w:rsidR="00113289">
        <w:rPr>
          <w:rFonts w:asciiTheme="minorHAnsi" w:hAnsiTheme="minorHAnsi" w:cstheme="minorHAnsi"/>
          <w:sz w:val="24"/>
          <w:szCs w:val="24"/>
          <w:lang w:eastAsia="en-AU"/>
        </w:rPr>
        <w:t>e breaches of the Fair Work Act;</w:t>
      </w:r>
      <w:r w:rsidRPr="00095E75">
        <w:rPr>
          <w:rFonts w:asciiTheme="minorHAnsi" w:hAnsiTheme="minorHAnsi" w:cstheme="minorHAnsi"/>
          <w:sz w:val="24"/>
          <w:szCs w:val="24"/>
          <w:lang w:eastAsia="en-AU"/>
        </w:rPr>
        <w:t xml:space="preserve"> and</w:t>
      </w:r>
    </w:p>
    <w:p w14:paraId="21351979" w14:textId="77777777" w:rsidR="009D6FE3" w:rsidRPr="00095E75" w:rsidRDefault="009D6FE3" w:rsidP="00E87411">
      <w:pPr>
        <w:pStyle w:val="ListParagraph"/>
        <w:numPr>
          <w:ilvl w:val="0"/>
          <w:numId w:val="33"/>
        </w:numPr>
        <w:spacing w:after="120" w:line="240" w:lineRule="auto"/>
        <w:ind w:left="714" w:hanging="357"/>
        <w:contextualSpacing w:val="0"/>
        <w:rPr>
          <w:rFonts w:asciiTheme="minorHAnsi" w:hAnsiTheme="minorHAnsi" w:cstheme="minorHAnsi"/>
          <w:sz w:val="24"/>
          <w:szCs w:val="24"/>
          <w:lang w:eastAsia="en-AU"/>
        </w:rPr>
      </w:pPr>
      <w:r w:rsidRPr="00095E75">
        <w:rPr>
          <w:rFonts w:asciiTheme="minorHAnsi" w:hAnsiTheme="minorHAnsi" w:cstheme="minorHAnsi"/>
          <w:sz w:val="24"/>
          <w:szCs w:val="24"/>
          <w:lang w:eastAsia="en-AU"/>
        </w:rPr>
        <w:t>take appropriate enforcement action.</w:t>
      </w:r>
    </w:p>
    <w:p w14:paraId="23D7363B" w14:textId="77777777" w:rsidR="00524317" w:rsidRDefault="00524317" w:rsidP="00524317">
      <w:pPr>
        <w:pStyle w:val="ListParagraph"/>
        <w:spacing w:after="120" w:line="240" w:lineRule="auto"/>
        <w:ind w:left="360"/>
        <w:rPr>
          <w:rFonts w:asciiTheme="minorHAnsi" w:hAnsiTheme="minorHAnsi"/>
          <w:sz w:val="24"/>
          <w:szCs w:val="24"/>
        </w:rPr>
      </w:pPr>
    </w:p>
    <w:p w14:paraId="79954DA5" w14:textId="47F88370" w:rsidR="008F1182" w:rsidRPr="00524317" w:rsidRDefault="00EF63CC" w:rsidP="00524317">
      <w:pPr>
        <w:pStyle w:val="ListParagraph"/>
        <w:numPr>
          <w:ilvl w:val="0"/>
          <w:numId w:val="38"/>
        </w:numPr>
        <w:spacing w:after="120" w:line="240" w:lineRule="auto"/>
        <w:ind w:left="360"/>
        <w:rPr>
          <w:rFonts w:asciiTheme="minorHAnsi" w:hAnsiTheme="minorHAnsi"/>
          <w:sz w:val="24"/>
          <w:szCs w:val="24"/>
        </w:rPr>
      </w:pPr>
      <w:r w:rsidRPr="00524317">
        <w:rPr>
          <w:rFonts w:asciiTheme="minorHAnsi" w:hAnsiTheme="minorHAnsi"/>
          <w:sz w:val="24"/>
          <w:szCs w:val="24"/>
        </w:rPr>
        <w:t xml:space="preserve">The department </w:t>
      </w:r>
      <w:r w:rsidR="00113289" w:rsidRPr="00524317">
        <w:rPr>
          <w:rFonts w:asciiTheme="minorHAnsi" w:hAnsiTheme="minorHAnsi"/>
          <w:sz w:val="24"/>
          <w:szCs w:val="24"/>
        </w:rPr>
        <w:t xml:space="preserve">will work with the </w:t>
      </w:r>
      <w:r w:rsidRPr="00524317">
        <w:rPr>
          <w:rFonts w:asciiTheme="minorHAnsi" w:hAnsiTheme="minorHAnsi"/>
          <w:sz w:val="24"/>
          <w:szCs w:val="24"/>
        </w:rPr>
        <w:t xml:space="preserve">FWO </w:t>
      </w:r>
      <w:r w:rsidR="00113289" w:rsidRPr="00524317">
        <w:rPr>
          <w:rFonts w:asciiTheme="minorHAnsi" w:hAnsiTheme="minorHAnsi"/>
          <w:sz w:val="24"/>
          <w:szCs w:val="24"/>
        </w:rPr>
        <w:t xml:space="preserve">in designing this program, and the FWO will play a role in upskilling any successful grantees about workplace rights and the Award. </w:t>
      </w:r>
    </w:p>
    <w:p w14:paraId="61AA8F72" w14:textId="77777777" w:rsidR="00A16D74" w:rsidRPr="00095E75" w:rsidRDefault="00A16D74" w:rsidP="00E87411">
      <w:pPr>
        <w:spacing w:after="120" w:line="240" w:lineRule="auto"/>
        <w:rPr>
          <w:rFonts w:asciiTheme="minorHAnsi" w:hAnsiTheme="minorHAnsi" w:cstheme="minorHAnsi"/>
          <w:sz w:val="24"/>
          <w:szCs w:val="24"/>
          <w:lang w:eastAsia="en-AU"/>
        </w:rPr>
      </w:pPr>
    </w:p>
    <w:tbl>
      <w:tblPr>
        <w:tblStyle w:val="TableGrid"/>
        <w:tblW w:w="0" w:type="auto"/>
        <w:tblLook w:val="04A0" w:firstRow="1" w:lastRow="0" w:firstColumn="1" w:lastColumn="0" w:noHBand="0" w:noVBand="1"/>
      </w:tblPr>
      <w:tblGrid>
        <w:gridCol w:w="9344"/>
      </w:tblGrid>
      <w:tr w:rsidR="00EF63CC" w:rsidRPr="00095E75" w14:paraId="68815656" w14:textId="77777777" w:rsidTr="00EF63CC">
        <w:tc>
          <w:tcPr>
            <w:tcW w:w="9344" w:type="dxa"/>
            <w:shd w:val="clear" w:color="auto" w:fill="C9E9E4"/>
          </w:tcPr>
          <w:p w14:paraId="5FDDBCCA" w14:textId="2DCABF98" w:rsidR="00113289" w:rsidRPr="00484C9C" w:rsidRDefault="00EF63CC" w:rsidP="00F377A0">
            <w:pPr>
              <w:spacing w:before="120"/>
              <w:rPr>
                <w:rFonts w:asciiTheme="minorHAnsi" w:hAnsiTheme="minorHAnsi" w:cstheme="minorHAnsi"/>
                <w:b/>
                <w:sz w:val="24"/>
                <w:szCs w:val="24"/>
                <w:u w:val="single"/>
              </w:rPr>
            </w:pPr>
            <w:r w:rsidRPr="00484C9C">
              <w:rPr>
                <w:rFonts w:asciiTheme="minorHAnsi" w:hAnsiTheme="minorHAnsi" w:cstheme="minorHAnsi"/>
                <w:b/>
                <w:sz w:val="24"/>
                <w:szCs w:val="24"/>
                <w:u w:val="single"/>
              </w:rPr>
              <w:t>Questions</w:t>
            </w:r>
          </w:p>
          <w:p w14:paraId="52A7D7B4" w14:textId="77777777" w:rsidR="004936B0" w:rsidRDefault="00113289" w:rsidP="007E2506">
            <w:pPr>
              <w:pStyle w:val="ListParagraph"/>
              <w:numPr>
                <w:ilvl w:val="1"/>
                <w:numId w:val="6"/>
              </w:numPr>
              <w:spacing w:before="120" w:after="120"/>
              <w:ind w:left="714" w:hanging="357"/>
              <w:contextualSpacing w:val="0"/>
              <w:rPr>
                <w:rFonts w:asciiTheme="minorHAnsi" w:hAnsiTheme="minorHAnsi" w:cstheme="minorHAnsi"/>
                <w:b/>
                <w:sz w:val="24"/>
                <w:szCs w:val="24"/>
              </w:rPr>
            </w:pPr>
            <w:r w:rsidRPr="004936B0">
              <w:rPr>
                <w:rFonts w:asciiTheme="minorHAnsi" w:hAnsiTheme="minorHAnsi" w:cstheme="minorHAnsi"/>
                <w:b/>
                <w:sz w:val="24"/>
                <w:szCs w:val="24"/>
              </w:rPr>
              <w:t>Do you have any feedback on the proposed approach?</w:t>
            </w:r>
          </w:p>
          <w:p w14:paraId="06C30625" w14:textId="74720FE4" w:rsidR="00113289" w:rsidRPr="004936B0" w:rsidRDefault="00113289" w:rsidP="004936B0">
            <w:pPr>
              <w:pStyle w:val="ListParagraph"/>
              <w:numPr>
                <w:ilvl w:val="1"/>
                <w:numId w:val="6"/>
              </w:numPr>
              <w:spacing w:before="120" w:after="120"/>
              <w:rPr>
                <w:rFonts w:asciiTheme="minorHAnsi" w:hAnsiTheme="minorHAnsi" w:cstheme="minorHAnsi"/>
                <w:b/>
                <w:sz w:val="24"/>
                <w:szCs w:val="24"/>
              </w:rPr>
            </w:pPr>
            <w:r w:rsidRPr="004936B0">
              <w:rPr>
                <w:rFonts w:asciiTheme="minorHAnsi" w:hAnsiTheme="minorHAnsi" w:cstheme="minorHAnsi"/>
                <w:b/>
                <w:sz w:val="24"/>
                <w:szCs w:val="24"/>
              </w:rPr>
              <w:t>How can this program be designed to meet the needs of</w:t>
            </w:r>
            <w:r w:rsidR="004936B0">
              <w:rPr>
                <w:rFonts w:asciiTheme="minorHAnsi" w:hAnsiTheme="minorHAnsi" w:cstheme="minorHAnsi"/>
                <w:b/>
                <w:sz w:val="24"/>
                <w:szCs w:val="24"/>
              </w:rPr>
              <w:t xml:space="preserve"> different cohorts of people with disability including</w:t>
            </w:r>
            <w:r w:rsidRPr="004936B0">
              <w:rPr>
                <w:rFonts w:asciiTheme="minorHAnsi" w:hAnsiTheme="minorHAnsi" w:cstheme="minorHAnsi"/>
                <w:b/>
                <w:sz w:val="24"/>
                <w:szCs w:val="24"/>
              </w:rPr>
              <w:t>:</w:t>
            </w:r>
          </w:p>
          <w:p w14:paraId="06B94B90" w14:textId="77777777" w:rsidR="004936B0" w:rsidRDefault="004936B0" w:rsidP="004936B0">
            <w:pPr>
              <w:pStyle w:val="ListParagraph"/>
              <w:numPr>
                <w:ilvl w:val="1"/>
                <w:numId w:val="40"/>
              </w:numPr>
              <w:ind w:firstLine="19"/>
              <w:contextualSpacing w:val="0"/>
              <w:rPr>
                <w:rFonts w:asciiTheme="minorHAnsi" w:hAnsiTheme="minorHAnsi" w:cstheme="minorHAnsi"/>
                <w:b/>
                <w:sz w:val="24"/>
                <w:szCs w:val="24"/>
              </w:rPr>
            </w:pPr>
            <w:r>
              <w:rPr>
                <w:rFonts w:asciiTheme="minorHAnsi" w:hAnsiTheme="minorHAnsi" w:cstheme="minorHAnsi"/>
                <w:b/>
                <w:sz w:val="24"/>
                <w:szCs w:val="24"/>
              </w:rPr>
              <w:t>young people transitioning from school to work</w:t>
            </w:r>
          </w:p>
          <w:p w14:paraId="0D9499F9" w14:textId="77777777" w:rsidR="004936B0" w:rsidRPr="00484C9C" w:rsidRDefault="004936B0" w:rsidP="004936B0">
            <w:pPr>
              <w:pStyle w:val="ListParagraph"/>
              <w:numPr>
                <w:ilvl w:val="1"/>
                <w:numId w:val="40"/>
              </w:numPr>
              <w:ind w:firstLine="19"/>
              <w:contextualSpacing w:val="0"/>
              <w:rPr>
                <w:rFonts w:asciiTheme="minorHAnsi" w:hAnsiTheme="minorHAnsi" w:cstheme="minorHAnsi"/>
                <w:b/>
                <w:sz w:val="24"/>
                <w:szCs w:val="24"/>
              </w:rPr>
            </w:pPr>
            <w:r w:rsidRPr="00484C9C">
              <w:rPr>
                <w:rFonts w:asciiTheme="minorHAnsi" w:hAnsiTheme="minorHAnsi" w:cstheme="minorHAnsi"/>
                <w:b/>
                <w:sz w:val="24"/>
                <w:szCs w:val="24"/>
              </w:rPr>
              <w:t xml:space="preserve">First Nations people </w:t>
            </w:r>
          </w:p>
          <w:p w14:paraId="18E3A3F3" w14:textId="77777777" w:rsidR="004936B0" w:rsidRPr="00484C9C" w:rsidRDefault="004936B0" w:rsidP="004936B0">
            <w:pPr>
              <w:pStyle w:val="ListParagraph"/>
              <w:numPr>
                <w:ilvl w:val="1"/>
                <w:numId w:val="40"/>
              </w:numPr>
              <w:ind w:firstLine="19"/>
              <w:contextualSpacing w:val="0"/>
              <w:rPr>
                <w:rFonts w:asciiTheme="minorHAnsi" w:hAnsiTheme="minorHAnsi" w:cstheme="minorHAnsi"/>
                <w:b/>
                <w:sz w:val="24"/>
                <w:szCs w:val="24"/>
              </w:rPr>
            </w:pPr>
            <w:r w:rsidRPr="00484C9C">
              <w:rPr>
                <w:rFonts w:asciiTheme="minorHAnsi" w:hAnsiTheme="minorHAnsi" w:cstheme="minorHAnsi"/>
                <w:b/>
                <w:sz w:val="24"/>
                <w:szCs w:val="24"/>
              </w:rPr>
              <w:t xml:space="preserve">LGBTQIA+ </w:t>
            </w:r>
          </w:p>
          <w:p w14:paraId="7015677C" w14:textId="77777777" w:rsidR="004936B0" w:rsidRDefault="004936B0" w:rsidP="004936B0">
            <w:pPr>
              <w:pStyle w:val="ListParagraph"/>
              <w:numPr>
                <w:ilvl w:val="1"/>
                <w:numId w:val="40"/>
              </w:numPr>
              <w:ind w:firstLine="19"/>
              <w:contextualSpacing w:val="0"/>
              <w:rPr>
                <w:rFonts w:asciiTheme="minorHAnsi" w:hAnsiTheme="minorHAnsi" w:cstheme="minorHAnsi"/>
                <w:b/>
                <w:sz w:val="24"/>
                <w:szCs w:val="24"/>
              </w:rPr>
            </w:pPr>
            <w:r>
              <w:rPr>
                <w:rFonts w:asciiTheme="minorHAnsi" w:hAnsiTheme="minorHAnsi" w:cstheme="minorHAnsi"/>
                <w:b/>
                <w:sz w:val="24"/>
                <w:szCs w:val="24"/>
              </w:rPr>
              <w:t xml:space="preserve">women and girls </w:t>
            </w:r>
          </w:p>
          <w:p w14:paraId="4C2B96BD" w14:textId="77777777" w:rsidR="004936B0" w:rsidRDefault="004936B0" w:rsidP="004936B0">
            <w:pPr>
              <w:pStyle w:val="ListParagraph"/>
              <w:numPr>
                <w:ilvl w:val="1"/>
                <w:numId w:val="40"/>
              </w:numPr>
              <w:ind w:firstLine="19"/>
              <w:contextualSpacing w:val="0"/>
              <w:rPr>
                <w:rFonts w:asciiTheme="minorHAnsi" w:hAnsiTheme="minorHAnsi" w:cstheme="minorHAnsi"/>
                <w:b/>
                <w:sz w:val="24"/>
                <w:szCs w:val="24"/>
              </w:rPr>
            </w:pPr>
            <w:r w:rsidRPr="002A264E">
              <w:rPr>
                <w:rFonts w:asciiTheme="minorHAnsi" w:hAnsiTheme="minorHAnsi" w:cstheme="minorHAnsi"/>
                <w:b/>
                <w:sz w:val="24"/>
                <w:szCs w:val="24"/>
              </w:rPr>
              <w:t xml:space="preserve">culturally and linguistically diverse people </w:t>
            </w:r>
          </w:p>
          <w:p w14:paraId="046ADA1D" w14:textId="1B0C9136" w:rsidR="004936B0" w:rsidRPr="004936B0" w:rsidRDefault="004936B0" w:rsidP="004936B0">
            <w:pPr>
              <w:pStyle w:val="ListParagraph"/>
              <w:numPr>
                <w:ilvl w:val="1"/>
                <w:numId w:val="40"/>
              </w:numPr>
              <w:ind w:firstLine="19"/>
              <w:contextualSpacing w:val="0"/>
              <w:rPr>
                <w:rFonts w:asciiTheme="minorHAnsi" w:hAnsiTheme="minorHAnsi" w:cstheme="minorHAnsi"/>
                <w:b/>
                <w:sz w:val="24"/>
                <w:szCs w:val="24"/>
              </w:rPr>
            </w:pPr>
            <w:r w:rsidRPr="004936B0">
              <w:rPr>
                <w:rFonts w:asciiTheme="minorHAnsi" w:hAnsiTheme="minorHAnsi" w:cstheme="minorHAnsi"/>
                <w:b/>
                <w:sz w:val="24"/>
                <w:szCs w:val="24"/>
              </w:rPr>
              <w:t>residents in regional and remote areas?</w:t>
            </w:r>
          </w:p>
          <w:p w14:paraId="484DB764" w14:textId="30E2B5F2" w:rsidR="00914412" w:rsidRPr="00113289" w:rsidRDefault="00914412" w:rsidP="004936B0">
            <w:pPr>
              <w:pStyle w:val="ListParagraph"/>
              <w:spacing w:before="120" w:after="120"/>
              <w:contextualSpacing w:val="0"/>
              <w:rPr>
                <w:rFonts w:asciiTheme="minorHAnsi" w:hAnsiTheme="minorHAnsi" w:cstheme="minorHAnsi"/>
                <w:b/>
              </w:rPr>
            </w:pPr>
          </w:p>
        </w:tc>
      </w:tr>
    </w:tbl>
    <w:p w14:paraId="162EA3F7" w14:textId="192BF774" w:rsidR="00262189" w:rsidRPr="00095E75" w:rsidRDefault="00262189" w:rsidP="00F377A0">
      <w:pPr>
        <w:spacing w:line="240" w:lineRule="auto"/>
        <w:rPr>
          <w:rFonts w:asciiTheme="minorHAnsi" w:eastAsiaTheme="majorEastAsia" w:hAnsiTheme="minorHAnsi" w:cstheme="minorHAnsi"/>
          <w:b/>
          <w:bCs/>
          <w:sz w:val="40"/>
          <w:szCs w:val="28"/>
        </w:rPr>
      </w:pPr>
      <w:r w:rsidRPr="00095E75">
        <w:rPr>
          <w:rFonts w:asciiTheme="minorHAnsi" w:hAnsiTheme="minorHAnsi" w:cstheme="minorHAnsi"/>
        </w:rPr>
        <w:br w:type="page"/>
      </w:r>
    </w:p>
    <w:p w14:paraId="3052DA6A" w14:textId="21BDFFAF" w:rsidR="002D5D35" w:rsidRPr="00EA6BAF" w:rsidRDefault="00AF40FB" w:rsidP="00F377A0">
      <w:pPr>
        <w:pStyle w:val="Heading1"/>
        <w:spacing w:line="240" w:lineRule="auto"/>
        <w:rPr>
          <w:rFonts w:asciiTheme="minorHAnsi" w:eastAsia="Times New Roman" w:hAnsiTheme="minorHAnsi" w:cstheme="minorHAnsi"/>
          <w:sz w:val="28"/>
          <w:lang w:eastAsia="en-AU"/>
        </w:rPr>
      </w:pPr>
      <w:bookmarkStart w:id="8" w:name="_Toc138769569"/>
      <w:r w:rsidRPr="00EA6BAF">
        <w:rPr>
          <w:rFonts w:asciiTheme="minorHAnsi" w:eastAsia="Times New Roman" w:hAnsiTheme="minorHAnsi" w:cstheme="minorHAnsi"/>
          <w:sz w:val="28"/>
          <w:lang w:eastAsia="en-AU"/>
        </w:rPr>
        <w:lastRenderedPageBreak/>
        <w:t xml:space="preserve">Appendix 1 - </w:t>
      </w:r>
      <w:r w:rsidR="002D5D35" w:rsidRPr="00EA6BAF">
        <w:rPr>
          <w:rFonts w:asciiTheme="minorHAnsi" w:eastAsia="Times New Roman" w:hAnsiTheme="minorHAnsi" w:cstheme="minorHAnsi"/>
          <w:sz w:val="28"/>
          <w:lang w:eastAsia="en-AU"/>
        </w:rPr>
        <w:t>Guiding principles for the future of supported employment</w:t>
      </w:r>
      <w:bookmarkEnd w:id="8"/>
      <w:r w:rsidR="00484C9C" w:rsidRPr="00EA6BAF">
        <w:rPr>
          <w:rFonts w:asciiTheme="minorHAnsi" w:eastAsia="Times New Roman" w:hAnsiTheme="minorHAnsi" w:cstheme="minorHAnsi"/>
          <w:sz w:val="28"/>
          <w:lang w:eastAsia="en-AU"/>
        </w:rPr>
        <w:t xml:space="preserve"> </w:t>
      </w:r>
    </w:p>
    <w:p w14:paraId="058068CE" w14:textId="49601CA9" w:rsidR="00EA6BAF" w:rsidRPr="00012751" w:rsidRDefault="00EA6BAF" w:rsidP="00F377A0">
      <w:pPr>
        <w:spacing w:after="120" w:line="240" w:lineRule="auto"/>
        <w:rPr>
          <w:rFonts w:asciiTheme="minorHAnsi" w:hAnsiTheme="minorHAnsi" w:cstheme="minorHAnsi"/>
          <w:sz w:val="24"/>
          <w:szCs w:val="24"/>
        </w:rPr>
      </w:pPr>
      <w:r w:rsidRPr="00012751">
        <w:rPr>
          <w:rFonts w:asciiTheme="minorHAnsi" w:hAnsiTheme="minorHAnsi" w:cstheme="minorHAnsi"/>
          <w:sz w:val="24"/>
          <w:szCs w:val="24"/>
        </w:rPr>
        <w:t xml:space="preserve">Attendees </w:t>
      </w:r>
      <w:r>
        <w:rPr>
          <w:rFonts w:asciiTheme="minorHAnsi" w:hAnsiTheme="minorHAnsi" w:cstheme="minorHAnsi"/>
          <w:sz w:val="24"/>
          <w:szCs w:val="24"/>
        </w:rPr>
        <w:t xml:space="preserve">at the October 2022 supported employment roundtable </w:t>
      </w:r>
      <w:r w:rsidRPr="00012751">
        <w:rPr>
          <w:rFonts w:asciiTheme="minorHAnsi" w:hAnsiTheme="minorHAnsi" w:cstheme="minorHAnsi"/>
          <w:sz w:val="24"/>
          <w:szCs w:val="24"/>
        </w:rPr>
        <w:t>agreed to a set of guiding principles for the future of supported employment. At a high level, the principles are focussed on ensuring people with disability have genuine choice and control in their employment, and support which meets their individual needs.</w:t>
      </w:r>
    </w:p>
    <w:p w14:paraId="1CF07C2A" w14:textId="735E4F1F" w:rsidR="00EA6BAF" w:rsidRDefault="00EA6BAF" w:rsidP="00F377A0">
      <w:pPr>
        <w:spacing w:line="240" w:lineRule="auto"/>
        <w:rPr>
          <w:lang w:eastAsia="en-AU"/>
        </w:rPr>
      </w:pPr>
    </w:p>
    <w:p w14:paraId="040E52A0" w14:textId="5AA94B3B" w:rsidR="00EA6BAF" w:rsidRPr="00EA6BAF" w:rsidRDefault="00EA6BAF" w:rsidP="00F377A0">
      <w:pPr>
        <w:spacing w:line="240" w:lineRule="auto"/>
        <w:rPr>
          <w:rFonts w:asciiTheme="minorHAnsi" w:hAnsiTheme="minorHAnsi" w:cstheme="minorHAnsi"/>
          <w:b/>
          <w:i/>
          <w:sz w:val="24"/>
          <w:szCs w:val="24"/>
        </w:rPr>
      </w:pPr>
      <w:r w:rsidRPr="00EA6BAF">
        <w:rPr>
          <w:rFonts w:asciiTheme="minorHAnsi" w:hAnsiTheme="minorHAnsi" w:cstheme="minorHAnsi"/>
          <w:b/>
          <w:i/>
          <w:sz w:val="24"/>
          <w:szCs w:val="24"/>
        </w:rPr>
        <w:t>Guiding principles for the future of supported employment</w:t>
      </w:r>
    </w:p>
    <w:p w14:paraId="76FC45D5" w14:textId="524F8E37" w:rsidR="002D5D35" w:rsidRPr="00EA6BAF" w:rsidRDefault="002D5D35" w:rsidP="00F377A0">
      <w:pPr>
        <w:pStyle w:val="ListParagraph"/>
        <w:numPr>
          <w:ilvl w:val="0"/>
          <w:numId w:val="2"/>
        </w:numPr>
        <w:spacing w:after="120" w:line="240" w:lineRule="auto"/>
        <w:ind w:left="1077" w:hanging="357"/>
        <w:contextualSpacing w:val="0"/>
        <w:jc w:val="both"/>
        <w:rPr>
          <w:rFonts w:asciiTheme="minorHAnsi" w:hAnsiTheme="minorHAnsi" w:cstheme="minorHAnsi"/>
          <w:sz w:val="24"/>
          <w:szCs w:val="24"/>
        </w:rPr>
      </w:pPr>
      <w:r w:rsidRPr="00095E75">
        <w:rPr>
          <w:rFonts w:asciiTheme="minorHAnsi" w:hAnsiTheme="minorHAnsi" w:cstheme="minorHAnsi"/>
          <w:sz w:val="24"/>
          <w:szCs w:val="24"/>
        </w:rPr>
        <w:t>People with disability have genuine choice and control, which meets their individual needs</w:t>
      </w:r>
    </w:p>
    <w:p w14:paraId="4BCCACB4" w14:textId="5E70470E" w:rsidR="002D5D35" w:rsidRPr="00EA6BAF"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People with disability have real options for employment, and a range of support options available to meet their employment goals</w:t>
      </w:r>
    </w:p>
    <w:p w14:paraId="53D38483" w14:textId="42179704" w:rsidR="002D5D35" w:rsidRPr="00EA6BAF"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There is an expansion in the number and variety of workplaces that employ people with disability</w:t>
      </w:r>
    </w:p>
    <w:p w14:paraId="3D878293" w14:textId="7F1F3ABC" w:rsidR="002D5D35" w:rsidRPr="00EA6BAF"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People with disability have support to make informed decisions about their employment options</w:t>
      </w:r>
    </w:p>
    <w:p w14:paraId="7A3C8593" w14:textId="6117031C" w:rsidR="002D5D35" w:rsidRPr="00EA6BAF"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People with disability have the right to equal remuneration and associated conditions for work of equal value</w:t>
      </w:r>
    </w:p>
    <w:p w14:paraId="0C0D4A86" w14:textId="39DB4242" w:rsidR="002D5D35" w:rsidRPr="00EA6BAF"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People with disability are supported to regularly review their employment options, pathways, goals and outcomes</w:t>
      </w:r>
    </w:p>
    <w:p w14:paraId="52DBAE40" w14:textId="01605D90" w:rsidR="002D5D35" w:rsidRPr="00EA6BAF" w:rsidRDefault="002D5D35" w:rsidP="00F377A0">
      <w:pPr>
        <w:pStyle w:val="ListParagraph"/>
        <w:numPr>
          <w:ilvl w:val="0"/>
          <w:numId w:val="2"/>
        </w:numPr>
        <w:spacing w:after="120" w:line="240" w:lineRule="auto"/>
        <w:ind w:left="1077" w:hanging="357"/>
        <w:contextualSpacing w:val="0"/>
        <w:jc w:val="both"/>
        <w:rPr>
          <w:rFonts w:asciiTheme="minorHAnsi" w:hAnsiTheme="minorHAnsi" w:cstheme="minorHAnsi"/>
          <w:sz w:val="24"/>
          <w:szCs w:val="24"/>
        </w:rPr>
      </w:pPr>
      <w:r w:rsidRPr="00095E75">
        <w:rPr>
          <w:rFonts w:asciiTheme="minorHAnsi" w:hAnsiTheme="minorHAnsi" w:cstheme="minorHAnsi"/>
          <w:sz w:val="24"/>
          <w:szCs w:val="24"/>
        </w:rPr>
        <w:t>People with disability have the opportunity to develop their career by learning new skills and undertaking training on an ongoing basis</w:t>
      </w:r>
    </w:p>
    <w:p w14:paraId="57A6E6C0" w14:textId="70DE0E9B" w:rsidR="002D5D35" w:rsidRPr="00EA6BAF" w:rsidRDefault="002D5D35" w:rsidP="00F377A0">
      <w:pPr>
        <w:pStyle w:val="ListParagraph"/>
        <w:numPr>
          <w:ilvl w:val="0"/>
          <w:numId w:val="2"/>
        </w:numPr>
        <w:spacing w:after="120" w:line="240" w:lineRule="auto"/>
        <w:ind w:left="1077" w:hanging="357"/>
        <w:contextualSpacing w:val="0"/>
        <w:jc w:val="both"/>
        <w:rPr>
          <w:rFonts w:asciiTheme="minorHAnsi" w:hAnsiTheme="minorHAnsi" w:cstheme="minorHAnsi"/>
          <w:sz w:val="24"/>
          <w:szCs w:val="24"/>
        </w:rPr>
      </w:pPr>
      <w:r w:rsidRPr="00095E75">
        <w:rPr>
          <w:rFonts w:asciiTheme="minorHAnsi" w:hAnsiTheme="minorHAnsi" w:cstheme="minorHAnsi"/>
          <w:sz w:val="24"/>
          <w:szCs w:val="24"/>
        </w:rPr>
        <w:t>NDIS participants and providers, including ADEs, are supported to make full use of NDIS employment support funding to achieve their employment goals</w:t>
      </w:r>
    </w:p>
    <w:p w14:paraId="4B5B8407" w14:textId="10A4841F" w:rsidR="002D5D35" w:rsidRPr="00EA6BAF" w:rsidRDefault="002D5D35" w:rsidP="00F377A0">
      <w:pPr>
        <w:pStyle w:val="ListParagraph"/>
        <w:numPr>
          <w:ilvl w:val="0"/>
          <w:numId w:val="2"/>
        </w:numPr>
        <w:spacing w:after="120" w:line="240" w:lineRule="auto"/>
        <w:ind w:left="1077" w:hanging="357"/>
        <w:contextualSpacing w:val="0"/>
        <w:jc w:val="both"/>
        <w:rPr>
          <w:rFonts w:asciiTheme="minorHAnsi" w:hAnsiTheme="minorHAnsi" w:cstheme="minorHAnsi"/>
          <w:sz w:val="24"/>
          <w:szCs w:val="24"/>
        </w:rPr>
      </w:pPr>
      <w:r w:rsidRPr="00095E75">
        <w:rPr>
          <w:rFonts w:asciiTheme="minorHAnsi" w:hAnsiTheme="minorHAnsi" w:cstheme="minorHAnsi"/>
          <w:sz w:val="24"/>
          <w:szCs w:val="24"/>
        </w:rPr>
        <w:t>All systems work together to support options and choice for employment (e.g. Disability Support Pension, DES, NDIS)</w:t>
      </w:r>
    </w:p>
    <w:p w14:paraId="35364350" w14:textId="7174908E" w:rsidR="002D5D35" w:rsidRPr="00EA6BAF" w:rsidRDefault="002D5D35" w:rsidP="00F377A0">
      <w:pPr>
        <w:pStyle w:val="ListParagraph"/>
        <w:numPr>
          <w:ilvl w:val="0"/>
          <w:numId w:val="2"/>
        </w:numPr>
        <w:spacing w:after="120" w:line="240" w:lineRule="auto"/>
        <w:ind w:left="1077" w:hanging="357"/>
        <w:contextualSpacing w:val="0"/>
        <w:jc w:val="both"/>
        <w:rPr>
          <w:rFonts w:asciiTheme="minorHAnsi" w:hAnsiTheme="minorHAnsi" w:cstheme="minorHAnsi"/>
          <w:sz w:val="24"/>
          <w:szCs w:val="24"/>
        </w:rPr>
      </w:pPr>
      <w:r w:rsidRPr="00095E75">
        <w:rPr>
          <w:rFonts w:asciiTheme="minorHAnsi" w:hAnsiTheme="minorHAnsi" w:cstheme="minorHAnsi"/>
          <w:sz w:val="24"/>
          <w:szCs w:val="24"/>
        </w:rPr>
        <w:t>Encourage all levels of government to support the supported employment sector to deliver on these principles</w:t>
      </w:r>
    </w:p>
    <w:p w14:paraId="7311365E" w14:textId="5AAA2476" w:rsidR="002D5D35" w:rsidRPr="00EA6BAF"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 xml:space="preserve">Seek wider community buy-in to support innovation, change attitudes and grow employment opportunities for people with high support needs </w:t>
      </w:r>
    </w:p>
    <w:p w14:paraId="765FB4F2" w14:textId="77777777" w:rsidR="002D5D35" w:rsidRPr="00095E75" w:rsidRDefault="002D5D35" w:rsidP="00F377A0">
      <w:pPr>
        <w:pStyle w:val="ListParagraph"/>
        <w:numPr>
          <w:ilvl w:val="0"/>
          <w:numId w:val="2"/>
        </w:numPr>
        <w:spacing w:after="120" w:line="240" w:lineRule="auto"/>
        <w:ind w:left="1077" w:hanging="357"/>
        <w:contextualSpacing w:val="0"/>
        <w:rPr>
          <w:rFonts w:asciiTheme="minorHAnsi" w:hAnsiTheme="minorHAnsi" w:cstheme="minorHAnsi"/>
          <w:sz w:val="24"/>
          <w:szCs w:val="24"/>
        </w:rPr>
      </w:pPr>
      <w:r w:rsidRPr="00095E75">
        <w:rPr>
          <w:rFonts w:asciiTheme="minorHAnsi" w:hAnsiTheme="minorHAnsi" w:cstheme="minorHAnsi"/>
          <w:sz w:val="24"/>
          <w:szCs w:val="24"/>
        </w:rPr>
        <w:t>The human rights of people with disability are respected and treated with dignity and respect.</w:t>
      </w:r>
    </w:p>
    <w:p w14:paraId="50ADB168" w14:textId="77777777" w:rsidR="00530302" w:rsidRPr="00095E75" w:rsidRDefault="00530302" w:rsidP="00F377A0">
      <w:pPr>
        <w:spacing w:line="240" w:lineRule="auto"/>
        <w:rPr>
          <w:rFonts w:asciiTheme="minorHAnsi" w:hAnsiTheme="minorHAnsi" w:cstheme="minorHAnsi"/>
        </w:rPr>
      </w:pPr>
    </w:p>
    <w:sectPr w:rsidR="00530302" w:rsidRPr="00095E75" w:rsidSect="00E33347">
      <w:headerReference w:type="even" r:id="rId21"/>
      <w:headerReference w:type="default" r:id="rId22"/>
      <w:footerReference w:type="even" r:id="rId23"/>
      <w:footerReference w:type="default" r:id="rId24"/>
      <w:headerReference w:type="first" r:id="rId25"/>
      <w:footerReference w:type="first" r:id="rId26"/>
      <w:pgSz w:w="11906" w:h="16838"/>
      <w:pgMar w:top="1276" w:right="1418" w:bottom="709" w:left="1134" w:header="284" w:footer="5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46A49" w14:textId="77777777" w:rsidR="0028291B" w:rsidRDefault="0028291B" w:rsidP="00B04ED8">
      <w:pPr>
        <w:spacing w:after="0" w:line="240" w:lineRule="auto"/>
      </w:pPr>
      <w:r>
        <w:separator/>
      </w:r>
    </w:p>
  </w:endnote>
  <w:endnote w:type="continuationSeparator" w:id="0">
    <w:p w14:paraId="7BF9B05E" w14:textId="77777777" w:rsidR="0028291B" w:rsidRDefault="0028291B"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8C46E" w14:textId="77777777" w:rsidR="00022AEC" w:rsidRDefault="00022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450524"/>
      <w:docPartObj>
        <w:docPartGallery w:val="Page Numbers (Bottom of Page)"/>
        <w:docPartUnique/>
      </w:docPartObj>
    </w:sdtPr>
    <w:sdtEndPr>
      <w:rPr>
        <w:noProof/>
      </w:rPr>
    </w:sdtEndPr>
    <w:sdtContent>
      <w:p w14:paraId="5CBD8AAC" w14:textId="0E7915FC" w:rsidR="00454FCB" w:rsidRDefault="00454FCB">
        <w:pPr>
          <w:pStyle w:val="Footer"/>
          <w:jc w:val="right"/>
        </w:pPr>
        <w:r>
          <w:fldChar w:fldCharType="begin"/>
        </w:r>
        <w:r>
          <w:instrText xml:space="preserve"> PAGE   \* MERGEFORMAT </w:instrText>
        </w:r>
        <w:r>
          <w:fldChar w:fldCharType="separate"/>
        </w:r>
        <w:r w:rsidR="00566697">
          <w:rPr>
            <w:noProof/>
          </w:rPr>
          <w:t>2</w:t>
        </w:r>
        <w:r>
          <w:rPr>
            <w:noProof/>
          </w:rPr>
          <w:fldChar w:fldCharType="end"/>
        </w:r>
      </w:p>
    </w:sdtContent>
  </w:sdt>
  <w:p w14:paraId="6E7DCD43" w14:textId="77777777" w:rsidR="00454FCB" w:rsidRDefault="00454F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076500"/>
      <w:docPartObj>
        <w:docPartGallery w:val="Page Numbers (Bottom of Page)"/>
        <w:docPartUnique/>
      </w:docPartObj>
    </w:sdtPr>
    <w:sdtEndPr>
      <w:rPr>
        <w:noProof/>
      </w:rPr>
    </w:sdtEndPr>
    <w:sdtContent>
      <w:p w14:paraId="71CD0D47" w14:textId="61D1C35C" w:rsidR="00454FCB" w:rsidRDefault="00454FCB">
        <w:pPr>
          <w:pStyle w:val="Footer"/>
          <w:jc w:val="right"/>
        </w:pPr>
        <w:r>
          <w:rPr>
            <w:noProof/>
            <w:lang w:eastAsia="en-AU"/>
          </w:rPr>
          <w:drawing>
            <wp:anchor distT="0" distB="0" distL="114300" distR="114300" simplePos="0" relativeHeight="251658752" behindDoc="1" locked="0" layoutInCell="1" allowOverlap="1" wp14:anchorId="29EB755E" wp14:editId="13DDD425">
              <wp:simplePos x="0" y="0"/>
              <wp:positionH relativeFrom="column">
                <wp:posOffset>-1033145</wp:posOffset>
              </wp:positionH>
              <wp:positionV relativeFrom="paragraph">
                <wp:posOffset>-23495</wp:posOffset>
              </wp:positionV>
              <wp:extent cx="6708140" cy="699770"/>
              <wp:effectExtent l="0" t="0" r="0" b="5080"/>
              <wp:wrapNone/>
              <wp:docPr id="1"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Decorative image created by artist Robin Warren for the National Disability Employment Strategy Consultation Paper." title="Decorative Image"/>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rot="10800000" flipV="1">
                        <a:off x="0" y="0"/>
                        <a:ext cx="6708140" cy="699770"/>
                      </a:xfrm>
                      <a:prstGeom prst="rect">
                        <a:avLst/>
                      </a:prstGeom>
                      <a:noFill/>
                      <a:extLst/>
                    </pic:spPr>
                  </pic:pic>
                </a:graphicData>
              </a:graphic>
            </wp:anchor>
          </w:drawing>
        </w:r>
        <w:r>
          <w:rPr>
            <w:noProof/>
            <w:lang w:eastAsia="en-AU"/>
          </w:rPr>
          <w:drawing>
            <wp:anchor distT="0" distB="0" distL="114300" distR="114300" simplePos="0" relativeHeight="251657728" behindDoc="0" locked="0" layoutInCell="1" allowOverlap="1" wp14:anchorId="7D1FF24E" wp14:editId="12716AF2">
              <wp:simplePos x="0" y="0"/>
              <wp:positionH relativeFrom="page">
                <wp:align>right</wp:align>
              </wp:positionH>
              <wp:positionV relativeFrom="paragraph">
                <wp:posOffset>-585652</wp:posOffset>
              </wp:positionV>
              <wp:extent cx="5669280" cy="1263015"/>
              <wp:effectExtent l="0" t="0" r="7620" b="0"/>
              <wp:wrapNone/>
              <wp:docPr id="2"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Decorative image created by artist Robin Warren for the National Disability Employment Strategy Consultation Paper." title="Decorative Imag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rot="10800000" flipV="1">
                        <a:off x="0" y="0"/>
                        <a:ext cx="5669280" cy="1263015"/>
                      </a:xfrm>
                      <a:prstGeom prst="rect">
                        <a:avLst/>
                      </a:prstGeom>
                      <a:noFill/>
                      <a:extLst/>
                    </pic:spPr>
                  </pic:pic>
                </a:graphicData>
              </a:graphic>
            </wp:anchor>
          </w:drawing>
        </w:r>
        <w:r>
          <w:fldChar w:fldCharType="begin"/>
        </w:r>
        <w:r>
          <w:instrText xml:space="preserve"> PAGE   \* MERGEFORMAT </w:instrText>
        </w:r>
        <w:r>
          <w:fldChar w:fldCharType="separate"/>
        </w:r>
        <w:r w:rsidR="00566697">
          <w:rPr>
            <w:noProof/>
          </w:rPr>
          <w:t>1</w:t>
        </w:r>
        <w:r>
          <w:rPr>
            <w:noProof/>
          </w:rPr>
          <w:fldChar w:fldCharType="end"/>
        </w:r>
      </w:p>
    </w:sdtContent>
  </w:sdt>
  <w:p w14:paraId="628341F2" w14:textId="77777777" w:rsidR="00454FCB" w:rsidRDefault="00454FCB" w:rsidP="00EA5560">
    <w:pPr>
      <w:pStyle w:val="Footer"/>
      <w:tabs>
        <w:tab w:val="clear" w:pos="4513"/>
        <w:tab w:val="clear" w:pos="9026"/>
        <w:tab w:val="left" w:pos="1795"/>
      </w:tabs>
      <w:ind w:left="-1417"/>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53604" w14:textId="77777777" w:rsidR="0028291B" w:rsidRDefault="0028291B" w:rsidP="00B04ED8">
      <w:pPr>
        <w:spacing w:after="0" w:line="240" w:lineRule="auto"/>
      </w:pPr>
      <w:r>
        <w:separator/>
      </w:r>
    </w:p>
  </w:footnote>
  <w:footnote w:type="continuationSeparator" w:id="0">
    <w:p w14:paraId="360EBA4F" w14:textId="77777777" w:rsidR="0028291B" w:rsidRDefault="0028291B" w:rsidP="00B04ED8">
      <w:pPr>
        <w:spacing w:after="0" w:line="240" w:lineRule="auto"/>
      </w:pPr>
      <w:r>
        <w:continuationSeparator/>
      </w:r>
    </w:p>
  </w:footnote>
  <w:footnote w:id="1">
    <w:p w14:paraId="56DE203F" w14:textId="77777777" w:rsidR="00E329E5" w:rsidRDefault="00E329E5" w:rsidP="00E329E5">
      <w:pPr>
        <w:pStyle w:val="FootnoteText"/>
      </w:pPr>
      <w:r>
        <w:rPr>
          <w:rStyle w:val="FootnoteReference"/>
        </w:rPr>
        <w:footnoteRef/>
      </w:r>
      <w:r>
        <w:t xml:space="preserve">   Exemption 17 of the Commonwealth Procurement Rules (introduced in May 2023) allows entities to directly engage a small and medium enterprise (SME) for procurements valued up to $200,000, or up to $500,000 for procurements by or on behalf of the Department of Defence, providing value for money can be demonstrated. SMEs are defined in the CPRs and include Australian and New Zealand firms with fewer than 200 full-time equivalent employees. SMEs may include, but are not limited to:</w:t>
      </w:r>
    </w:p>
    <w:p w14:paraId="2287F7D7" w14:textId="77777777" w:rsidR="00E329E5" w:rsidRDefault="00E329E5" w:rsidP="00E329E5">
      <w:pPr>
        <w:pStyle w:val="FootnoteText"/>
      </w:pPr>
      <w:r>
        <w:t>•</w:t>
      </w:r>
      <w:r>
        <w:tab/>
        <w:t>Local businesses, including manufacturers;</w:t>
      </w:r>
    </w:p>
    <w:p w14:paraId="553BBC9C" w14:textId="77777777" w:rsidR="00E329E5" w:rsidRDefault="00E329E5" w:rsidP="00E329E5">
      <w:pPr>
        <w:pStyle w:val="FootnoteText"/>
      </w:pPr>
      <w:r>
        <w:t>•</w:t>
      </w:r>
      <w:r>
        <w:tab/>
        <w:t>Social enterprises;</w:t>
      </w:r>
    </w:p>
    <w:p w14:paraId="6FBF8DC7" w14:textId="77777777" w:rsidR="00E329E5" w:rsidRDefault="00E329E5" w:rsidP="00E329E5">
      <w:pPr>
        <w:pStyle w:val="FootnoteText"/>
      </w:pPr>
      <w:r>
        <w:t>•</w:t>
      </w:r>
      <w:r>
        <w:tab/>
        <w:t>Veteran owned businesses; and</w:t>
      </w:r>
    </w:p>
    <w:p w14:paraId="7876319D" w14:textId="6D92EEE8" w:rsidR="00E329E5" w:rsidRDefault="00E329E5" w:rsidP="00E329E5">
      <w:pPr>
        <w:pStyle w:val="FootnoteText"/>
      </w:pPr>
      <w:r>
        <w:t>•</w:t>
      </w:r>
      <w:r>
        <w:tab/>
        <w:t>Australian Disability Enterprises (ADEs).</w:t>
      </w:r>
    </w:p>
    <w:p w14:paraId="38E41B64" w14:textId="77777777" w:rsidR="00E329E5" w:rsidRDefault="00E329E5" w:rsidP="00E329E5">
      <w:pPr>
        <w:pStyle w:val="FootnoteText"/>
      </w:pPr>
    </w:p>
  </w:footnote>
  <w:footnote w:id="2">
    <w:p w14:paraId="2FC2D493" w14:textId="77777777" w:rsidR="000E75B1" w:rsidRDefault="000E75B1" w:rsidP="000E75B1">
      <w:pPr>
        <w:pStyle w:val="FootnoteText"/>
      </w:pPr>
      <w:r>
        <w:rPr>
          <w:rStyle w:val="FootnoteReference"/>
        </w:rPr>
        <w:footnoteRef/>
      </w:r>
      <w:r>
        <w:t xml:space="preserve"> Austender, </w:t>
      </w:r>
      <w:hyperlink r:id="rId1" w:history="1">
        <w:r>
          <w:rPr>
            <w:rStyle w:val="Hyperlink"/>
            <w:rFonts w:eastAsiaTheme="majorEastAsia"/>
          </w:rPr>
          <w:t>How your Agency Procures (tenders.gov.au)</w:t>
        </w:r>
      </w:hyperlink>
      <w:r>
        <w:t xml:space="preserve">, accessed 13 June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6576" w14:textId="77777777" w:rsidR="00022AEC" w:rsidRDefault="00022A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D5972" w14:textId="53A541D6" w:rsidR="00454FCB" w:rsidRPr="0084227C" w:rsidRDefault="00454FCB" w:rsidP="00022AEC">
    <w:pPr>
      <w:tabs>
        <w:tab w:val="left" w:pos="5475"/>
        <w:tab w:val="left" w:pos="5925"/>
      </w:tabs>
    </w:pPr>
    <w:bookmarkStart w:id="9" w:name="_GoBack"/>
    <w:r>
      <w:rPr>
        <w:noProof/>
        <w:lang w:eastAsia="en-AU"/>
      </w:rPr>
      <mc:AlternateContent>
        <mc:Choice Requires="wpg">
          <w:drawing>
            <wp:anchor distT="0" distB="0" distL="114300" distR="114300" simplePos="0" relativeHeight="251654655" behindDoc="1" locked="0" layoutInCell="1" allowOverlap="1" wp14:anchorId="3381FF2A" wp14:editId="4729BA21">
              <wp:simplePos x="0" y="0"/>
              <wp:positionH relativeFrom="page">
                <wp:align>left</wp:align>
              </wp:positionH>
              <wp:positionV relativeFrom="page">
                <wp:align>top</wp:align>
              </wp:positionV>
              <wp:extent cx="7560310" cy="1291590"/>
              <wp:effectExtent l="0" t="0" r="2540" b="0"/>
              <wp:wrapNone/>
              <wp:docPr id="193" name="Group 193" descr="Decorative"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560310" cy="1291590"/>
                        <a:chOff x="0" y="11628"/>
                        <a:chExt cx="11906" cy="5210"/>
                      </a:xfrm>
                    </wpg:grpSpPr>
                    <pic:pic xmlns:pic="http://schemas.openxmlformats.org/drawingml/2006/picture">
                      <pic:nvPicPr>
                        <pic:cNvPr id="194" name="Picture 2" descr="Decor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14596"/>
                          <a:ext cx="8834"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 descr="Decora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1628"/>
                          <a:ext cx="8928" cy="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4" descr="Decorativ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42" y="13949"/>
                          <a:ext cx="10564" cy="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4F97DE" id="Group 193" o:spid="_x0000_s1026" alt="Title: Decorative Image - Description: Decorative" style="position:absolute;margin-left:0;margin-top:0;width:595.3pt;height:101.7pt;rotation:180;z-index:-251661825;mso-position-horizontal:left;mso-position-horizontal-relative:page;mso-position-vertical:top;mso-position-vertical-relative:page" coordorigin=",11628" coordsize="11906,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2bujJUWRIAqgmXTv/v/vbkxD&#10;7gOgaFOlos7Mzp4TYYhAVaU830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corative" style="position:absolute;left:600;top:14596;width:883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">
                <v:imagedata r:id="rId4" o:title="Decorative"/>
              </v:shape>
              <v:shape id="Picture 3" o:spid="_x0000_s1028" type="#_x0000_t75" alt="Decorative" style="position:absolute;top:11628;width:8928;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">
                <v:imagedata r:id="rId5" o:title="Decorative"/>
              </v:shape>
              <v:shape id="Picture 4" o:spid="_x0000_s1029" type="#_x0000_t75" alt="Decorative" style="position:absolute;left:1342;top:13949;width:10564;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">
                <v:imagedata r:id="rId6" o:title="Decorative"/>
              </v:shape>
              <w10:wrap anchorx="page" anchory="page"/>
            </v:group>
          </w:pict>
        </mc:Fallback>
      </mc:AlternateContent>
    </w:r>
    <w:bookmarkEnd w:id="9"/>
    <w:r>
      <w:tab/>
    </w:r>
    <w:r w:rsidR="00022AEC">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CB13" w14:textId="244CC50D" w:rsidR="00454FCB" w:rsidRDefault="00454FCB" w:rsidP="00EA5560">
    <w:pPr>
      <w:tabs>
        <w:tab w:val="left" w:pos="1490"/>
        <w:tab w:val="left" w:pos="2841"/>
      </w:tabs>
      <w:ind w:left="-964"/>
    </w:pPr>
    <w:r>
      <w:rPr>
        <w:noProof/>
        <w:lang w:eastAsia="en-AU"/>
      </w:rPr>
      <mc:AlternateContent>
        <mc:Choice Requires="wpg">
          <w:drawing>
            <wp:anchor distT="0" distB="0" distL="114300" distR="114300" simplePos="0" relativeHeight="251655680" behindDoc="1" locked="0" layoutInCell="1" allowOverlap="1" wp14:anchorId="0B3ADB35" wp14:editId="6BF8268A">
              <wp:simplePos x="0" y="0"/>
              <wp:positionH relativeFrom="page">
                <wp:align>left</wp:align>
              </wp:positionH>
              <wp:positionV relativeFrom="page">
                <wp:align>top</wp:align>
              </wp:positionV>
              <wp:extent cx="7560310" cy="1263015"/>
              <wp:effectExtent l="0" t="0" r="2540" b="0"/>
              <wp:wrapNone/>
              <wp:docPr id="7" name="Group 7" descr="Decorative image created by artist Robin Warren for the National Disability Employment Strategy Consultation Paper."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560310" cy="1263015"/>
                        <a:chOff x="0" y="11628"/>
                        <a:chExt cx="11906" cy="5210"/>
                      </a:xfrm>
                    </wpg:grpSpPr>
                    <pic:pic xmlns:pic="http://schemas.openxmlformats.org/drawingml/2006/picture">
                      <pic:nvPicPr>
                        <pic:cNvPr id="9" name="Picture 2" descr="Decorative image created by artist Robin Warren for the National Disability Employment Strategy Consultation Paper." title="Decorative Image"/>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600" y="14596"/>
                          <a:ext cx="8834"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 descr="Decorative image created by artist Robin Warren for the National Disability Employment Strategy Consultation Paper." title="Decorative Imag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11628"/>
                          <a:ext cx="8928" cy="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 descr="Decorative image created by artist Robin Warren for the National Disability Employment Strategy Consultation Paper." title="Decorative Image"/>
                        <pic:cNvPicPr>
                          <a:picLocks noChangeAspect="1" noChangeArrowheads="1"/>
                        </pic:cNvPicPr>
                      </pic:nvPicPr>
                      <pic:blipFill>
                        <a:blip r:embed="rId3">
                          <a:extLst>
                            <a:ext uri="{28A0092B-C50C-407E-A947-70E740481C1C}">
                              <a14:useLocalDpi xmlns:a14="http://schemas.microsoft.com/office/drawing/2010/main"/>
                            </a:ext>
                          </a:extLst>
                        </a:blip>
                        <a:srcRect/>
                        <a:stretch>
                          <a:fillRect/>
                        </a:stretch>
                      </pic:blipFill>
                      <pic:spPr bwMode="auto">
                        <a:xfrm>
                          <a:off x="1342" y="13949"/>
                          <a:ext cx="10564" cy="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5212F4" id="Group 7" o:spid="_x0000_s1026" alt="Title: Decorative image - Description: Decorative image created by artist Robin Warren for the National Disability Employment Strategy Consultation Paper." style="position:absolute;margin-left:0;margin-top:0;width:595.3pt;height:99.45pt;rotation:180;z-index:-251660800;mso-position-horizontal:left;mso-position-horizontal-relative:page;mso-position-vertical:top;mso-position-vertical-relative:page" coordorigin=",11628" coordsize="11906,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corative image created by artist Robin Warren for the National Disability Employment Strategy Consultation Paper." style="position:absolute;left:600;top:14596;width:883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">
                <v:imagedata r:id="rId4" o:title="Decorative image created by artist Robin Warren for the National Disability Employment Strategy Consultation Paper"/>
              </v:shape>
              <v:shape id="Picture 3" o:spid="_x0000_s1028" type="#_x0000_t75" alt="Decorative image created by artist Robin Warren for the National Disability Employment Strategy Consultation Paper." style="position:absolute;top:11628;width:8928;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">
                <v:imagedata r:id="rId5" o:title="Decorative image created by artist Robin Warren for the National Disability Employment Strategy Consultation Paper"/>
              </v:shape>
              <v:shape id="Picture 4" o:spid="_x0000_s1029" type="#_x0000_t75" alt="Decorative image created by artist Robin Warren for the National Disability Employment Strategy Consultation Paper." style="position:absolute;left:1342;top:13949;width:10564;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">
                <v:imagedata r:id="rId6" o:title="Decorative image created by artist Robin Warren for the National Disability Employment Strategy Consultation Paper"/>
              </v:shape>
              <w10:wrap anchorx="page"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3D4A"/>
    <w:multiLevelType w:val="hybridMultilevel"/>
    <w:tmpl w:val="52CE23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50453C"/>
    <w:multiLevelType w:val="hybridMultilevel"/>
    <w:tmpl w:val="9E941F8C"/>
    <w:lvl w:ilvl="0" w:tplc="9600F7C6">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7F900EC"/>
    <w:multiLevelType w:val="hybridMultilevel"/>
    <w:tmpl w:val="0FC0A3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27DE8"/>
    <w:multiLevelType w:val="multilevel"/>
    <w:tmpl w:val="EE28FC8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076DD"/>
    <w:multiLevelType w:val="hybridMultilevel"/>
    <w:tmpl w:val="A782A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35E48"/>
    <w:multiLevelType w:val="hybridMultilevel"/>
    <w:tmpl w:val="774860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47480"/>
    <w:multiLevelType w:val="hybridMultilevel"/>
    <w:tmpl w:val="35E897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26A7EA7"/>
    <w:multiLevelType w:val="hybridMultilevel"/>
    <w:tmpl w:val="3A229FD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D33F86"/>
    <w:multiLevelType w:val="hybridMultilevel"/>
    <w:tmpl w:val="541652E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45AF0"/>
    <w:multiLevelType w:val="hybridMultilevel"/>
    <w:tmpl w:val="00F40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0778AC"/>
    <w:multiLevelType w:val="hybridMultilevel"/>
    <w:tmpl w:val="6A84AC44"/>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30056A02"/>
    <w:multiLevelType w:val="hybridMultilevel"/>
    <w:tmpl w:val="97DA16E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33431"/>
    <w:multiLevelType w:val="multilevel"/>
    <w:tmpl w:val="FD4E2A7E"/>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B25A0E"/>
    <w:multiLevelType w:val="hybridMultilevel"/>
    <w:tmpl w:val="1220C9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331F1"/>
    <w:multiLevelType w:val="hybridMultilevel"/>
    <w:tmpl w:val="61DED6EE"/>
    <w:lvl w:ilvl="0" w:tplc="77800F2E">
      <w:start w:val="1"/>
      <w:numFmt w:val="bullet"/>
      <w:lvlText w:val="-"/>
      <w:lvlJc w:val="left"/>
      <w:pPr>
        <w:ind w:left="1080" w:hanging="360"/>
      </w:pPr>
      <w:rPr>
        <w:rFonts w:ascii="Courier New" w:hAnsi="Courier New" w:hint="default"/>
        <w:color w:val="auto"/>
        <w:sz w:val="2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4DD2FA8"/>
    <w:multiLevelType w:val="hybridMultilevel"/>
    <w:tmpl w:val="027819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3E4661"/>
    <w:multiLevelType w:val="hybridMultilevel"/>
    <w:tmpl w:val="9572CD5A"/>
    <w:lvl w:ilvl="0" w:tplc="0C090003">
      <w:start w:val="1"/>
      <w:numFmt w:val="bullet"/>
      <w:lvlText w:val="o"/>
      <w:lvlJc w:val="left"/>
      <w:pPr>
        <w:ind w:left="779" w:hanging="360"/>
      </w:pPr>
      <w:rPr>
        <w:rFonts w:ascii="Courier New" w:hAnsi="Courier New" w:cs="Courier New" w:hint="default"/>
      </w:rPr>
    </w:lvl>
    <w:lvl w:ilvl="1" w:tplc="0C090003">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8" w15:restartNumberingAfterBreak="0">
    <w:nsid w:val="40203B25"/>
    <w:multiLevelType w:val="hybridMultilevel"/>
    <w:tmpl w:val="97DA16E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9553A7"/>
    <w:multiLevelType w:val="hybridMultilevel"/>
    <w:tmpl w:val="0D389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355BDD"/>
    <w:multiLevelType w:val="hybridMultilevel"/>
    <w:tmpl w:val="BC0E001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5F1380"/>
    <w:multiLevelType w:val="hybridMultilevel"/>
    <w:tmpl w:val="9444736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B77D18"/>
    <w:multiLevelType w:val="hybridMultilevel"/>
    <w:tmpl w:val="7584B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E001626"/>
    <w:multiLevelType w:val="hybridMultilevel"/>
    <w:tmpl w:val="D3EE0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866C7E"/>
    <w:multiLevelType w:val="hybridMultilevel"/>
    <w:tmpl w:val="B5E82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C126F0"/>
    <w:multiLevelType w:val="hybridMultilevel"/>
    <w:tmpl w:val="BC0E001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2C5949"/>
    <w:multiLevelType w:val="hybridMultilevel"/>
    <w:tmpl w:val="3B8A7F56"/>
    <w:lvl w:ilvl="0" w:tplc="77800F2E">
      <w:start w:val="1"/>
      <w:numFmt w:val="bullet"/>
      <w:lvlText w:val="-"/>
      <w:lvlJc w:val="left"/>
      <w:pPr>
        <w:tabs>
          <w:tab w:val="num" w:pos="4909"/>
        </w:tabs>
        <w:ind w:left="6179" w:hanging="1270"/>
      </w:pPr>
      <w:rPr>
        <w:rFonts w:ascii="Courier New" w:hAnsi="Courier New" w:hint="default"/>
        <w:color w:val="auto"/>
        <w:sz w:val="28"/>
      </w:rPr>
    </w:lvl>
    <w:lvl w:ilvl="1" w:tplc="77800F2E">
      <w:start w:val="1"/>
      <w:numFmt w:val="bullet"/>
      <w:lvlText w:val="-"/>
      <w:lvlJc w:val="left"/>
      <w:pPr>
        <w:tabs>
          <w:tab w:val="num" w:pos="5989"/>
        </w:tabs>
        <w:ind w:left="5989" w:hanging="360"/>
      </w:pPr>
      <w:rPr>
        <w:rFonts w:ascii="Courier New" w:hAnsi="Courier New" w:hint="default"/>
      </w:rPr>
    </w:lvl>
    <w:lvl w:ilvl="2" w:tplc="CECE49BC">
      <w:start w:val="1"/>
      <w:numFmt w:val="decimal"/>
      <w:lvlText w:val="%3."/>
      <w:lvlJc w:val="left"/>
      <w:pPr>
        <w:tabs>
          <w:tab w:val="num" w:pos="6709"/>
        </w:tabs>
        <w:ind w:left="6709" w:hanging="360"/>
      </w:pPr>
    </w:lvl>
    <w:lvl w:ilvl="3" w:tplc="FE6E60F8">
      <w:start w:val="1"/>
      <w:numFmt w:val="decimal"/>
      <w:lvlText w:val="%4."/>
      <w:lvlJc w:val="left"/>
      <w:pPr>
        <w:tabs>
          <w:tab w:val="num" w:pos="7429"/>
        </w:tabs>
        <w:ind w:left="7429" w:hanging="360"/>
      </w:pPr>
    </w:lvl>
    <w:lvl w:ilvl="4" w:tplc="97EE197E">
      <w:start w:val="1"/>
      <w:numFmt w:val="decimal"/>
      <w:lvlText w:val="%5."/>
      <w:lvlJc w:val="left"/>
      <w:pPr>
        <w:tabs>
          <w:tab w:val="num" w:pos="8149"/>
        </w:tabs>
        <w:ind w:left="8149" w:hanging="360"/>
      </w:pPr>
    </w:lvl>
    <w:lvl w:ilvl="5" w:tplc="459CE45A">
      <w:start w:val="1"/>
      <w:numFmt w:val="decimal"/>
      <w:lvlText w:val="%6."/>
      <w:lvlJc w:val="left"/>
      <w:pPr>
        <w:tabs>
          <w:tab w:val="num" w:pos="8869"/>
        </w:tabs>
        <w:ind w:left="8869" w:hanging="360"/>
      </w:pPr>
    </w:lvl>
    <w:lvl w:ilvl="6" w:tplc="E69A3540">
      <w:start w:val="1"/>
      <w:numFmt w:val="decimal"/>
      <w:lvlText w:val="%7."/>
      <w:lvlJc w:val="left"/>
      <w:pPr>
        <w:tabs>
          <w:tab w:val="num" w:pos="9589"/>
        </w:tabs>
        <w:ind w:left="9589" w:hanging="360"/>
      </w:pPr>
    </w:lvl>
    <w:lvl w:ilvl="7" w:tplc="525033A6">
      <w:start w:val="1"/>
      <w:numFmt w:val="decimal"/>
      <w:lvlText w:val="%8."/>
      <w:lvlJc w:val="left"/>
      <w:pPr>
        <w:tabs>
          <w:tab w:val="num" w:pos="10309"/>
        </w:tabs>
        <w:ind w:left="10309" w:hanging="360"/>
      </w:pPr>
    </w:lvl>
    <w:lvl w:ilvl="8" w:tplc="AD0C2B9A">
      <w:start w:val="1"/>
      <w:numFmt w:val="decimal"/>
      <w:lvlText w:val="%9."/>
      <w:lvlJc w:val="left"/>
      <w:pPr>
        <w:tabs>
          <w:tab w:val="num" w:pos="11029"/>
        </w:tabs>
        <w:ind w:left="11029" w:hanging="360"/>
      </w:pPr>
    </w:lvl>
  </w:abstractNum>
  <w:abstractNum w:abstractNumId="27" w15:restartNumberingAfterBreak="0">
    <w:nsid w:val="58FC1773"/>
    <w:multiLevelType w:val="hybridMultilevel"/>
    <w:tmpl w:val="8634FAA8"/>
    <w:lvl w:ilvl="0" w:tplc="0C090001">
      <w:start w:val="1"/>
      <w:numFmt w:val="bullet"/>
      <w:lvlText w:val=""/>
      <w:lvlJc w:val="left"/>
      <w:pPr>
        <w:ind w:left="779" w:hanging="360"/>
      </w:pPr>
      <w:rPr>
        <w:rFonts w:ascii="Symbol" w:hAnsi="Symbol" w:hint="default"/>
      </w:rPr>
    </w:lvl>
    <w:lvl w:ilvl="1" w:tplc="0C090003">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28" w15:restartNumberingAfterBreak="0">
    <w:nsid w:val="5ED678FF"/>
    <w:multiLevelType w:val="hybridMultilevel"/>
    <w:tmpl w:val="97DA16E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880B2D"/>
    <w:multiLevelType w:val="hybridMultilevel"/>
    <w:tmpl w:val="E278D8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88494A"/>
    <w:multiLevelType w:val="hybridMultilevel"/>
    <w:tmpl w:val="DEC6E3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9A661E"/>
    <w:multiLevelType w:val="hybridMultilevel"/>
    <w:tmpl w:val="3354AE8C"/>
    <w:lvl w:ilvl="0" w:tplc="E102A39E">
      <w:start w:val="1"/>
      <w:numFmt w:val="bullet"/>
      <w:lvlText w:val=""/>
      <w:lvlJc w:val="left"/>
      <w:pPr>
        <w:ind w:left="720" w:hanging="360"/>
      </w:pPr>
      <w:rPr>
        <w:rFonts w:ascii="Symbol" w:hAnsi="Symbol" w:hint="default"/>
      </w:rPr>
    </w:lvl>
    <w:lvl w:ilvl="1" w:tplc="5F107012">
      <w:start w:val="1"/>
      <w:numFmt w:val="bullet"/>
      <w:lvlText w:val="o"/>
      <w:lvlJc w:val="left"/>
      <w:pPr>
        <w:ind w:left="1440" w:hanging="360"/>
      </w:pPr>
      <w:rPr>
        <w:rFonts w:ascii="Courier New" w:hAnsi="Courier New" w:cs="Courier New" w:hint="default"/>
      </w:rPr>
    </w:lvl>
    <w:lvl w:ilvl="2" w:tplc="BB564718">
      <w:start w:val="1"/>
      <w:numFmt w:val="bullet"/>
      <w:lvlText w:val=""/>
      <w:lvlJc w:val="left"/>
      <w:pPr>
        <w:ind w:left="2160" w:hanging="360"/>
      </w:pPr>
      <w:rPr>
        <w:rFonts w:ascii="Wingdings" w:hAnsi="Wingdings" w:hint="default"/>
      </w:rPr>
    </w:lvl>
    <w:lvl w:ilvl="3" w:tplc="D7A69D00">
      <w:start w:val="1"/>
      <w:numFmt w:val="bullet"/>
      <w:lvlText w:val=""/>
      <w:lvlJc w:val="left"/>
      <w:pPr>
        <w:ind w:left="2880" w:hanging="360"/>
      </w:pPr>
      <w:rPr>
        <w:rFonts w:ascii="Symbol" w:hAnsi="Symbol" w:hint="default"/>
      </w:rPr>
    </w:lvl>
    <w:lvl w:ilvl="4" w:tplc="98824E90">
      <w:start w:val="1"/>
      <w:numFmt w:val="bullet"/>
      <w:lvlText w:val="o"/>
      <w:lvlJc w:val="left"/>
      <w:pPr>
        <w:ind w:left="3600" w:hanging="360"/>
      </w:pPr>
      <w:rPr>
        <w:rFonts w:ascii="Courier New" w:hAnsi="Courier New" w:cs="Courier New" w:hint="default"/>
      </w:rPr>
    </w:lvl>
    <w:lvl w:ilvl="5" w:tplc="7096AC4E">
      <w:start w:val="1"/>
      <w:numFmt w:val="bullet"/>
      <w:lvlText w:val=""/>
      <w:lvlJc w:val="left"/>
      <w:pPr>
        <w:ind w:left="4320" w:hanging="360"/>
      </w:pPr>
      <w:rPr>
        <w:rFonts w:ascii="Wingdings" w:hAnsi="Wingdings" w:hint="default"/>
      </w:rPr>
    </w:lvl>
    <w:lvl w:ilvl="6" w:tplc="D52CB81C">
      <w:start w:val="1"/>
      <w:numFmt w:val="bullet"/>
      <w:lvlText w:val=""/>
      <w:lvlJc w:val="left"/>
      <w:pPr>
        <w:ind w:left="5040" w:hanging="360"/>
      </w:pPr>
      <w:rPr>
        <w:rFonts w:ascii="Symbol" w:hAnsi="Symbol" w:hint="default"/>
      </w:rPr>
    </w:lvl>
    <w:lvl w:ilvl="7" w:tplc="91D62856">
      <w:start w:val="1"/>
      <w:numFmt w:val="bullet"/>
      <w:lvlText w:val="o"/>
      <w:lvlJc w:val="left"/>
      <w:pPr>
        <w:ind w:left="5760" w:hanging="360"/>
      </w:pPr>
      <w:rPr>
        <w:rFonts w:ascii="Courier New" w:hAnsi="Courier New" w:cs="Courier New" w:hint="default"/>
      </w:rPr>
    </w:lvl>
    <w:lvl w:ilvl="8" w:tplc="B96260A8">
      <w:start w:val="1"/>
      <w:numFmt w:val="bullet"/>
      <w:lvlText w:val=""/>
      <w:lvlJc w:val="left"/>
      <w:pPr>
        <w:ind w:left="6480" w:hanging="360"/>
      </w:pPr>
      <w:rPr>
        <w:rFonts w:ascii="Wingdings" w:hAnsi="Wingdings" w:hint="default"/>
      </w:rPr>
    </w:lvl>
  </w:abstractNum>
  <w:abstractNum w:abstractNumId="32" w15:restartNumberingAfterBreak="0">
    <w:nsid w:val="6BCF1FB9"/>
    <w:multiLevelType w:val="hybridMultilevel"/>
    <w:tmpl w:val="486CE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122DEC"/>
    <w:multiLevelType w:val="multilevel"/>
    <w:tmpl w:val="C49E87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54569C"/>
    <w:multiLevelType w:val="hybridMultilevel"/>
    <w:tmpl w:val="F174A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F28306B"/>
    <w:multiLevelType w:val="hybridMultilevel"/>
    <w:tmpl w:val="6F8A9F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54F6D"/>
    <w:multiLevelType w:val="hybridMultilevel"/>
    <w:tmpl w:val="97DA16E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D1DA32B4">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327CAF"/>
    <w:multiLevelType w:val="hybridMultilevel"/>
    <w:tmpl w:val="40FC74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8444F0"/>
    <w:multiLevelType w:val="hybridMultilevel"/>
    <w:tmpl w:val="B790C1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035625"/>
    <w:multiLevelType w:val="hybridMultilevel"/>
    <w:tmpl w:val="031486FC"/>
    <w:lvl w:ilvl="0" w:tplc="0C090003">
      <w:start w:val="1"/>
      <w:numFmt w:val="bullet"/>
      <w:lvlText w:val="o"/>
      <w:lvlJc w:val="left"/>
      <w:pPr>
        <w:ind w:left="720" w:hanging="360"/>
      </w:pPr>
      <w:rPr>
        <w:rFonts w:ascii="Courier New" w:hAnsi="Courier New" w:cs="Courier New" w:hint="default"/>
      </w:rPr>
    </w:lvl>
    <w:lvl w:ilvl="1" w:tplc="77800F2E">
      <w:start w:val="1"/>
      <w:numFmt w:val="bullet"/>
      <w:lvlText w:val="-"/>
      <w:lvlJc w:val="left"/>
      <w:pPr>
        <w:ind w:left="1440" w:hanging="360"/>
      </w:pPr>
      <w:rPr>
        <w:rFonts w:ascii="Courier New" w:hAnsi="Courier New" w:hint="default"/>
        <w:color w:val="auto"/>
        <w:sz w:val="28"/>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9"/>
  </w:num>
  <w:num w:numId="4">
    <w:abstractNumId w:val="25"/>
  </w:num>
  <w:num w:numId="5">
    <w:abstractNumId w:val="7"/>
  </w:num>
  <w:num w:numId="6">
    <w:abstractNumId w:val="33"/>
  </w:num>
  <w:num w:numId="7">
    <w:abstractNumId w:val="21"/>
  </w:num>
  <w:num w:numId="8">
    <w:abstractNumId w:val="28"/>
  </w:num>
  <w:num w:numId="9">
    <w:abstractNumId w:val="23"/>
  </w:num>
  <w:num w:numId="10">
    <w:abstractNumId w:val="5"/>
  </w:num>
  <w:num w:numId="11">
    <w:abstractNumId w:val="9"/>
  </w:num>
  <w:num w:numId="12">
    <w:abstractNumId w:val="2"/>
  </w:num>
  <w:num w:numId="13">
    <w:abstractNumId w:val="26"/>
  </w:num>
  <w:num w:numId="14">
    <w:abstractNumId w:val="27"/>
  </w:num>
  <w:num w:numId="15">
    <w:abstractNumId w:val="32"/>
  </w:num>
  <w:num w:numId="16">
    <w:abstractNumId w:val="20"/>
  </w:num>
  <w:num w:numId="17">
    <w:abstractNumId w:val="24"/>
  </w:num>
  <w:num w:numId="18">
    <w:abstractNumId w:val="31"/>
  </w:num>
  <w:num w:numId="19">
    <w:abstractNumId w:val="0"/>
  </w:num>
  <w:num w:numId="20">
    <w:abstractNumId w:val="34"/>
  </w:num>
  <w:num w:numId="21">
    <w:abstractNumId w:val="10"/>
  </w:num>
  <w:num w:numId="22">
    <w:abstractNumId w:val="1"/>
  </w:num>
  <w:num w:numId="23">
    <w:abstractNumId w:val="36"/>
  </w:num>
  <w:num w:numId="24">
    <w:abstractNumId w:val="17"/>
  </w:num>
  <w:num w:numId="25">
    <w:abstractNumId w:val="30"/>
  </w:num>
  <w:num w:numId="26">
    <w:abstractNumId w:val="8"/>
  </w:num>
  <w:num w:numId="27">
    <w:abstractNumId w:val="14"/>
  </w:num>
  <w:num w:numId="28">
    <w:abstractNumId w:val="37"/>
  </w:num>
  <w:num w:numId="29">
    <w:abstractNumId w:val="38"/>
  </w:num>
  <w:num w:numId="30">
    <w:abstractNumId w:val="29"/>
  </w:num>
  <w:num w:numId="31">
    <w:abstractNumId w:val="35"/>
  </w:num>
  <w:num w:numId="32">
    <w:abstractNumId w:val="16"/>
  </w:num>
  <w:num w:numId="33">
    <w:abstractNumId w:val="6"/>
  </w:num>
  <w:num w:numId="34">
    <w:abstractNumId w:val="39"/>
  </w:num>
  <w:num w:numId="35">
    <w:abstractNumId w:val="15"/>
  </w:num>
  <w:num w:numId="36">
    <w:abstractNumId w:val="12"/>
  </w:num>
  <w:num w:numId="37">
    <w:abstractNumId w:val="18"/>
  </w:num>
  <w:num w:numId="38">
    <w:abstractNumId w:val="22"/>
  </w:num>
  <w:num w:numId="39">
    <w:abstractNumId w:val="3"/>
  </w:num>
  <w:num w:numId="4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202"/>
    <w:rsid w:val="00005633"/>
    <w:rsid w:val="00010E97"/>
    <w:rsid w:val="00012751"/>
    <w:rsid w:val="00021872"/>
    <w:rsid w:val="00021D7C"/>
    <w:rsid w:val="00022AEC"/>
    <w:rsid w:val="000265FF"/>
    <w:rsid w:val="000327FA"/>
    <w:rsid w:val="00041068"/>
    <w:rsid w:val="00045A07"/>
    <w:rsid w:val="000476A1"/>
    <w:rsid w:val="000518CD"/>
    <w:rsid w:val="0006185F"/>
    <w:rsid w:val="000706C0"/>
    <w:rsid w:val="00072B46"/>
    <w:rsid w:val="0007400D"/>
    <w:rsid w:val="00077D78"/>
    <w:rsid w:val="00081B08"/>
    <w:rsid w:val="000852F3"/>
    <w:rsid w:val="000905BB"/>
    <w:rsid w:val="000914F8"/>
    <w:rsid w:val="00095E75"/>
    <w:rsid w:val="000B25C3"/>
    <w:rsid w:val="000B4700"/>
    <w:rsid w:val="000B542F"/>
    <w:rsid w:val="000D2263"/>
    <w:rsid w:val="000D5E15"/>
    <w:rsid w:val="000D62C2"/>
    <w:rsid w:val="000E0A16"/>
    <w:rsid w:val="000E5F32"/>
    <w:rsid w:val="000E75B1"/>
    <w:rsid w:val="000F60FC"/>
    <w:rsid w:val="001031E3"/>
    <w:rsid w:val="00103DD8"/>
    <w:rsid w:val="00107085"/>
    <w:rsid w:val="00113289"/>
    <w:rsid w:val="00115423"/>
    <w:rsid w:val="00115F20"/>
    <w:rsid w:val="00120755"/>
    <w:rsid w:val="00120B17"/>
    <w:rsid w:val="0013023C"/>
    <w:rsid w:val="00135AB5"/>
    <w:rsid w:val="00137959"/>
    <w:rsid w:val="00140FA7"/>
    <w:rsid w:val="00155810"/>
    <w:rsid w:val="0015749D"/>
    <w:rsid w:val="0016018F"/>
    <w:rsid w:val="0016312D"/>
    <w:rsid w:val="00167D22"/>
    <w:rsid w:val="00173967"/>
    <w:rsid w:val="00174091"/>
    <w:rsid w:val="0017711B"/>
    <w:rsid w:val="00182921"/>
    <w:rsid w:val="00184254"/>
    <w:rsid w:val="00194069"/>
    <w:rsid w:val="00196613"/>
    <w:rsid w:val="001C247F"/>
    <w:rsid w:val="001C5C2A"/>
    <w:rsid w:val="001D208D"/>
    <w:rsid w:val="001D751A"/>
    <w:rsid w:val="001E1A8B"/>
    <w:rsid w:val="001E25A9"/>
    <w:rsid w:val="001E4A7C"/>
    <w:rsid w:val="001E4C93"/>
    <w:rsid w:val="001E5C17"/>
    <w:rsid w:val="001E630D"/>
    <w:rsid w:val="001F5770"/>
    <w:rsid w:val="00214043"/>
    <w:rsid w:val="00220E59"/>
    <w:rsid w:val="00225C67"/>
    <w:rsid w:val="002304DC"/>
    <w:rsid w:val="002333F9"/>
    <w:rsid w:val="002378E9"/>
    <w:rsid w:val="002437B1"/>
    <w:rsid w:val="00245238"/>
    <w:rsid w:val="00245875"/>
    <w:rsid w:val="0025097A"/>
    <w:rsid w:val="00254D75"/>
    <w:rsid w:val="002553AF"/>
    <w:rsid w:val="002559A1"/>
    <w:rsid w:val="0026115D"/>
    <w:rsid w:val="00262189"/>
    <w:rsid w:val="00270141"/>
    <w:rsid w:val="002711F5"/>
    <w:rsid w:val="0027487A"/>
    <w:rsid w:val="0028291B"/>
    <w:rsid w:val="00284DC9"/>
    <w:rsid w:val="0029305E"/>
    <w:rsid w:val="002940C8"/>
    <w:rsid w:val="002A264E"/>
    <w:rsid w:val="002A2DB3"/>
    <w:rsid w:val="002A38E2"/>
    <w:rsid w:val="002B734F"/>
    <w:rsid w:val="002C57DA"/>
    <w:rsid w:val="002C6478"/>
    <w:rsid w:val="002D5D35"/>
    <w:rsid w:val="002E2070"/>
    <w:rsid w:val="002F13B2"/>
    <w:rsid w:val="003016FB"/>
    <w:rsid w:val="003062CB"/>
    <w:rsid w:val="00306596"/>
    <w:rsid w:val="0031605C"/>
    <w:rsid w:val="00316DCB"/>
    <w:rsid w:val="00324C7B"/>
    <w:rsid w:val="00326181"/>
    <w:rsid w:val="00332537"/>
    <w:rsid w:val="0035294F"/>
    <w:rsid w:val="00353650"/>
    <w:rsid w:val="0035528C"/>
    <w:rsid w:val="0035747C"/>
    <w:rsid w:val="00363FEF"/>
    <w:rsid w:val="003700B9"/>
    <w:rsid w:val="00374D6B"/>
    <w:rsid w:val="00384BC4"/>
    <w:rsid w:val="00395D6B"/>
    <w:rsid w:val="00397D3E"/>
    <w:rsid w:val="003A03BE"/>
    <w:rsid w:val="003A2162"/>
    <w:rsid w:val="003A7403"/>
    <w:rsid w:val="003B2BB8"/>
    <w:rsid w:val="003B362F"/>
    <w:rsid w:val="003D34FF"/>
    <w:rsid w:val="003E4092"/>
    <w:rsid w:val="003E7C3A"/>
    <w:rsid w:val="00411100"/>
    <w:rsid w:val="0041179D"/>
    <w:rsid w:val="00415EF8"/>
    <w:rsid w:val="00420FC8"/>
    <w:rsid w:val="0042311F"/>
    <w:rsid w:val="0043024D"/>
    <w:rsid w:val="00431EF6"/>
    <w:rsid w:val="00435C31"/>
    <w:rsid w:val="0043784E"/>
    <w:rsid w:val="00440835"/>
    <w:rsid w:val="0044501A"/>
    <w:rsid w:val="004458AC"/>
    <w:rsid w:val="00447DB0"/>
    <w:rsid w:val="004538E0"/>
    <w:rsid w:val="00454FCB"/>
    <w:rsid w:val="00470DAB"/>
    <w:rsid w:val="004769E5"/>
    <w:rsid w:val="00484A38"/>
    <w:rsid w:val="00484C9C"/>
    <w:rsid w:val="004860D2"/>
    <w:rsid w:val="0049094A"/>
    <w:rsid w:val="004936B0"/>
    <w:rsid w:val="00493DFB"/>
    <w:rsid w:val="00494C82"/>
    <w:rsid w:val="00496E0C"/>
    <w:rsid w:val="004A6A45"/>
    <w:rsid w:val="004A6C01"/>
    <w:rsid w:val="004B54CA"/>
    <w:rsid w:val="004C3D3D"/>
    <w:rsid w:val="004D1EAB"/>
    <w:rsid w:val="004D27D9"/>
    <w:rsid w:val="004D4B97"/>
    <w:rsid w:val="004E00B7"/>
    <w:rsid w:val="004E5CBF"/>
    <w:rsid w:val="005028DC"/>
    <w:rsid w:val="0050573E"/>
    <w:rsid w:val="00524317"/>
    <w:rsid w:val="00530302"/>
    <w:rsid w:val="00541498"/>
    <w:rsid w:val="00556AD0"/>
    <w:rsid w:val="00566697"/>
    <w:rsid w:val="00567EB0"/>
    <w:rsid w:val="0057250B"/>
    <w:rsid w:val="005769A5"/>
    <w:rsid w:val="00583A44"/>
    <w:rsid w:val="005951E2"/>
    <w:rsid w:val="005A1C44"/>
    <w:rsid w:val="005B1795"/>
    <w:rsid w:val="005B23C2"/>
    <w:rsid w:val="005C3AA9"/>
    <w:rsid w:val="005C65C7"/>
    <w:rsid w:val="005C79BD"/>
    <w:rsid w:val="005D02A5"/>
    <w:rsid w:val="005E2390"/>
    <w:rsid w:val="005E77FD"/>
    <w:rsid w:val="00606BFA"/>
    <w:rsid w:val="00614580"/>
    <w:rsid w:val="00621FC5"/>
    <w:rsid w:val="00637B02"/>
    <w:rsid w:val="006460C3"/>
    <w:rsid w:val="00646728"/>
    <w:rsid w:val="00650830"/>
    <w:rsid w:val="00651E7D"/>
    <w:rsid w:val="006749C5"/>
    <w:rsid w:val="0068182D"/>
    <w:rsid w:val="00682685"/>
    <w:rsid w:val="0068278A"/>
    <w:rsid w:val="00683A84"/>
    <w:rsid w:val="00686BDD"/>
    <w:rsid w:val="006A4CE7"/>
    <w:rsid w:val="006B00D2"/>
    <w:rsid w:val="006B2ADC"/>
    <w:rsid w:val="006B65D0"/>
    <w:rsid w:val="006C079B"/>
    <w:rsid w:val="006C7871"/>
    <w:rsid w:val="006C7EC0"/>
    <w:rsid w:val="006D41D3"/>
    <w:rsid w:val="006D6A54"/>
    <w:rsid w:val="006E3E51"/>
    <w:rsid w:val="006F0DF3"/>
    <w:rsid w:val="006F551A"/>
    <w:rsid w:val="006F7E20"/>
    <w:rsid w:val="00704969"/>
    <w:rsid w:val="00714852"/>
    <w:rsid w:val="0072192A"/>
    <w:rsid w:val="00727C1B"/>
    <w:rsid w:val="0073358F"/>
    <w:rsid w:val="00736CC7"/>
    <w:rsid w:val="007405F4"/>
    <w:rsid w:val="00747D47"/>
    <w:rsid w:val="007519D2"/>
    <w:rsid w:val="007525BD"/>
    <w:rsid w:val="007546CF"/>
    <w:rsid w:val="007600CD"/>
    <w:rsid w:val="00762152"/>
    <w:rsid w:val="00771157"/>
    <w:rsid w:val="007722B3"/>
    <w:rsid w:val="00772AFE"/>
    <w:rsid w:val="00773AE7"/>
    <w:rsid w:val="007812F7"/>
    <w:rsid w:val="00785261"/>
    <w:rsid w:val="00790A19"/>
    <w:rsid w:val="007915DC"/>
    <w:rsid w:val="007B0256"/>
    <w:rsid w:val="007C6B3B"/>
    <w:rsid w:val="007D4649"/>
    <w:rsid w:val="007D6AEF"/>
    <w:rsid w:val="007E09FD"/>
    <w:rsid w:val="007E2506"/>
    <w:rsid w:val="0083177B"/>
    <w:rsid w:val="0083302A"/>
    <w:rsid w:val="008330EA"/>
    <w:rsid w:val="00833E6A"/>
    <w:rsid w:val="0083532B"/>
    <w:rsid w:val="00841C8D"/>
    <w:rsid w:val="00844242"/>
    <w:rsid w:val="00856ADF"/>
    <w:rsid w:val="00867CCA"/>
    <w:rsid w:val="00871E6A"/>
    <w:rsid w:val="00876CE3"/>
    <w:rsid w:val="008920D5"/>
    <w:rsid w:val="00892D5B"/>
    <w:rsid w:val="008A1B24"/>
    <w:rsid w:val="008A5345"/>
    <w:rsid w:val="008B1316"/>
    <w:rsid w:val="008C135F"/>
    <w:rsid w:val="008C345B"/>
    <w:rsid w:val="008C3DA7"/>
    <w:rsid w:val="008C5171"/>
    <w:rsid w:val="008D3CCC"/>
    <w:rsid w:val="008D4177"/>
    <w:rsid w:val="008D51BB"/>
    <w:rsid w:val="008E3542"/>
    <w:rsid w:val="008F1182"/>
    <w:rsid w:val="008F39A3"/>
    <w:rsid w:val="008F5BBA"/>
    <w:rsid w:val="00900EC0"/>
    <w:rsid w:val="0090194F"/>
    <w:rsid w:val="009063A5"/>
    <w:rsid w:val="00914412"/>
    <w:rsid w:val="00914624"/>
    <w:rsid w:val="009162D8"/>
    <w:rsid w:val="009225F0"/>
    <w:rsid w:val="00930277"/>
    <w:rsid w:val="00930B8C"/>
    <w:rsid w:val="00930C2A"/>
    <w:rsid w:val="00932CCA"/>
    <w:rsid w:val="0093462C"/>
    <w:rsid w:val="009356AD"/>
    <w:rsid w:val="00950F54"/>
    <w:rsid w:val="00953795"/>
    <w:rsid w:val="00954727"/>
    <w:rsid w:val="00967E7D"/>
    <w:rsid w:val="00971890"/>
    <w:rsid w:val="00973092"/>
    <w:rsid w:val="00974189"/>
    <w:rsid w:val="0097566C"/>
    <w:rsid w:val="00981A6D"/>
    <w:rsid w:val="00987571"/>
    <w:rsid w:val="0099024C"/>
    <w:rsid w:val="009951D7"/>
    <w:rsid w:val="00996653"/>
    <w:rsid w:val="00996B7E"/>
    <w:rsid w:val="009A26A6"/>
    <w:rsid w:val="009B29D3"/>
    <w:rsid w:val="009C56CF"/>
    <w:rsid w:val="009D6FE3"/>
    <w:rsid w:val="009D796B"/>
    <w:rsid w:val="009F3837"/>
    <w:rsid w:val="009F5A35"/>
    <w:rsid w:val="00A0175B"/>
    <w:rsid w:val="00A02E22"/>
    <w:rsid w:val="00A046D0"/>
    <w:rsid w:val="00A06202"/>
    <w:rsid w:val="00A07FC4"/>
    <w:rsid w:val="00A108F3"/>
    <w:rsid w:val="00A12F74"/>
    <w:rsid w:val="00A141F0"/>
    <w:rsid w:val="00A1493E"/>
    <w:rsid w:val="00A16D74"/>
    <w:rsid w:val="00A20D8F"/>
    <w:rsid w:val="00A23577"/>
    <w:rsid w:val="00A349C3"/>
    <w:rsid w:val="00A37538"/>
    <w:rsid w:val="00A37DB8"/>
    <w:rsid w:val="00A51556"/>
    <w:rsid w:val="00A93269"/>
    <w:rsid w:val="00A94781"/>
    <w:rsid w:val="00AA04BF"/>
    <w:rsid w:val="00AA0EBA"/>
    <w:rsid w:val="00AB0BC2"/>
    <w:rsid w:val="00AB333F"/>
    <w:rsid w:val="00AB6249"/>
    <w:rsid w:val="00AC15A4"/>
    <w:rsid w:val="00AD5060"/>
    <w:rsid w:val="00AD5406"/>
    <w:rsid w:val="00AE4DD1"/>
    <w:rsid w:val="00AF1F7B"/>
    <w:rsid w:val="00AF40FB"/>
    <w:rsid w:val="00B01C09"/>
    <w:rsid w:val="00B0338E"/>
    <w:rsid w:val="00B04ED8"/>
    <w:rsid w:val="00B10A65"/>
    <w:rsid w:val="00B2213A"/>
    <w:rsid w:val="00B226BF"/>
    <w:rsid w:val="00B3578B"/>
    <w:rsid w:val="00B36BB1"/>
    <w:rsid w:val="00B62514"/>
    <w:rsid w:val="00B73B0F"/>
    <w:rsid w:val="00B80165"/>
    <w:rsid w:val="00B834B0"/>
    <w:rsid w:val="00B91E3E"/>
    <w:rsid w:val="00BA0DAA"/>
    <w:rsid w:val="00BA2DB9"/>
    <w:rsid w:val="00BB3999"/>
    <w:rsid w:val="00BB4B38"/>
    <w:rsid w:val="00BB79BD"/>
    <w:rsid w:val="00BC0C93"/>
    <w:rsid w:val="00BD40F3"/>
    <w:rsid w:val="00BD46AF"/>
    <w:rsid w:val="00BD5AF5"/>
    <w:rsid w:val="00BE38E7"/>
    <w:rsid w:val="00BE7148"/>
    <w:rsid w:val="00BF2552"/>
    <w:rsid w:val="00C10EFD"/>
    <w:rsid w:val="00C20C88"/>
    <w:rsid w:val="00C22299"/>
    <w:rsid w:val="00C24270"/>
    <w:rsid w:val="00C40300"/>
    <w:rsid w:val="00C43784"/>
    <w:rsid w:val="00C46035"/>
    <w:rsid w:val="00C62C25"/>
    <w:rsid w:val="00C64849"/>
    <w:rsid w:val="00C75D57"/>
    <w:rsid w:val="00C84DD7"/>
    <w:rsid w:val="00C8630E"/>
    <w:rsid w:val="00CA4EEE"/>
    <w:rsid w:val="00CB5863"/>
    <w:rsid w:val="00CB5947"/>
    <w:rsid w:val="00CD0BA0"/>
    <w:rsid w:val="00CE2A76"/>
    <w:rsid w:val="00CE3025"/>
    <w:rsid w:val="00CE5EAF"/>
    <w:rsid w:val="00CF4DD0"/>
    <w:rsid w:val="00CF7BEA"/>
    <w:rsid w:val="00D032E6"/>
    <w:rsid w:val="00D05254"/>
    <w:rsid w:val="00D12CB6"/>
    <w:rsid w:val="00D337A7"/>
    <w:rsid w:val="00D35108"/>
    <w:rsid w:val="00D5795E"/>
    <w:rsid w:val="00D6437E"/>
    <w:rsid w:val="00D71A4F"/>
    <w:rsid w:val="00D8109A"/>
    <w:rsid w:val="00D81B9C"/>
    <w:rsid w:val="00D92BC2"/>
    <w:rsid w:val="00D93539"/>
    <w:rsid w:val="00DA06D3"/>
    <w:rsid w:val="00DA243A"/>
    <w:rsid w:val="00DA42E6"/>
    <w:rsid w:val="00DA59D8"/>
    <w:rsid w:val="00DB0B5B"/>
    <w:rsid w:val="00DB0F4B"/>
    <w:rsid w:val="00DB3454"/>
    <w:rsid w:val="00DB7355"/>
    <w:rsid w:val="00DC03E5"/>
    <w:rsid w:val="00DD0CEC"/>
    <w:rsid w:val="00DD5427"/>
    <w:rsid w:val="00DD6E6F"/>
    <w:rsid w:val="00DE0C3B"/>
    <w:rsid w:val="00DF4764"/>
    <w:rsid w:val="00DF6970"/>
    <w:rsid w:val="00E139D5"/>
    <w:rsid w:val="00E21C20"/>
    <w:rsid w:val="00E25B04"/>
    <w:rsid w:val="00E273E4"/>
    <w:rsid w:val="00E329E5"/>
    <w:rsid w:val="00E33347"/>
    <w:rsid w:val="00E43AD8"/>
    <w:rsid w:val="00E47F15"/>
    <w:rsid w:val="00E56E07"/>
    <w:rsid w:val="00E66DC0"/>
    <w:rsid w:val="00E77365"/>
    <w:rsid w:val="00E81546"/>
    <w:rsid w:val="00E8304C"/>
    <w:rsid w:val="00E8605A"/>
    <w:rsid w:val="00E87411"/>
    <w:rsid w:val="00E8783B"/>
    <w:rsid w:val="00EA4370"/>
    <w:rsid w:val="00EA47D3"/>
    <w:rsid w:val="00EA5560"/>
    <w:rsid w:val="00EA6BAF"/>
    <w:rsid w:val="00EB1518"/>
    <w:rsid w:val="00EB4E27"/>
    <w:rsid w:val="00EC0938"/>
    <w:rsid w:val="00EC18C6"/>
    <w:rsid w:val="00EC5C83"/>
    <w:rsid w:val="00EE24E2"/>
    <w:rsid w:val="00EE3F34"/>
    <w:rsid w:val="00EF19BB"/>
    <w:rsid w:val="00EF63CC"/>
    <w:rsid w:val="00F03FC8"/>
    <w:rsid w:val="00F14E6A"/>
    <w:rsid w:val="00F3072A"/>
    <w:rsid w:val="00F30AFE"/>
    <w:rsid w:val="00F30E9D"/>
    <w:rsid w:val="00F326BB"/>
    <w:rsid w:val="00F362E1"/>
    <w:rsid w:val="00F364E5"/>
    <w:rsid w:val="00F377A0"/>
    <w:rsid w:val="00F43C38"/>
    <w:rsid w:val="00F446DC"/>
    <w:rsid w:val="00F50A88"/>
    <w:rsid w:val="00F5788E"/>
    <w:rsid w:val="00F606DF"/>
    <w:rsid w:val="00F61984"/>
    <w:rsid w:val="00F6313A"/>
    <w:rsid w:val="00F6585B"/>
    <w:rsid w:val="00F65B4E"/>
    <w:rsid w:val="00F6743E"/>
    <w:rsid w:val="00F67BBF"/>
    <w:rsid w:val="00F745D3"/>
    <w:rsid w:val="00F765B3"/>
    <w:rsid w:val="00F959B5"/>
    <w:rsid w:val="00FC2DF8"/>
    <w:rsid w:val="00FC5E09"/>
    <w:rsid w:val="00FD4BFA"/>
    <w:rsid w:val="00FF0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F1F1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959"/>
    <w:rPr>
      <w:rFonts w:ascii="Arial" w:hAnsi="Arial"/>
    </w:rPr>
  </w:style>
  <w:style w:type="paragraph" w:styleId="Heading1">
    <w:name w:val="heading 1"/>
    <w:basedOn w:val="Normal"/>
    <w:next w:val="Normal"/>
    <w:link w:val="Heading1Char"/>
    <w:uiPriority w:val="2"/>
    <w:qFormat/>
    <w:rsid w:val="002D5D35"/>
    <w:pPr>
      <w:spacing w:before="480" w:after="240"/>
      <w:contextualSpacing/>
      <w:outlineLvl w:val="0"/>
    </w:pPr>
    <w:rPr>
      <w:rFonts w:eastAsiaTheme="majorEastAsia" w:cstheme="majorBidi"/>
      <w:b/>
      <w:bCs/>
      <w:sz w:val="40"/>
      <w:szCs w:val="28"/>
    </w:rPr>
  </w:style>
  <w:style w:type="paragraph" w:styleId="Heading2">
    <w:name w:val="heading 2"/>
    <w:basedOn w:val="Normal"/>
    <w:next w:val="Normal"/>
    <w:link w:val="Heading2Char"/>
    <w:uiPriority w:val="2"/>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D5D35"/>
    <w:rPr>
      <w:rFonts w:ascii="Arial" w:eastAsiaTheme="majorEastAsia" w:hAnsi="Arial" w:cstheme="majorBidi"/>
      <w:b/>
      <w:bCs/>
      <w:sz w:val="40"/>
      <w:szCs w:val="28"/>
    </w:rPr>
  </w:style>
  <w:style w:type="character" w:customStyle="1" w:styleId="Heading2Char">
    <w:name w:val="Heading 2 Char"/>
    <w:basedOn w:val="DefaultParagraphFont"/>
    <w:link w:val="Heading2"/>
    <w:uiPriority w:val="2"/>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aliases w:val="Heading A"/>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aliases w:val="Heading A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CAB - List Bullet,List Bullet Cab,DSS bullet list,List Paragraph1,List Paragraph11,Recommendation,L,0Bullet,AR bullet 1,Bullet Point,Bullet point,Bullet points,CV text,Content descriptions,Dot pt,F5 List Paragraph,List Paragraph111,Main"/>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aliases w:val="table title"/>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numbering" w:customStyle="1" w:styleId="NoList1">
    <w:name w:val="No List1"/>
    <w:next w:val="NoList"/>
    <w:uiPriority w:val="99"/>
    <w:semiHidden/>
    <w:unhideWhenUsed/>
    <w:rsid w:val="008B1316"/>
  </w:style>
  <w:style w:type="paragraph" w:customStyle="1" w:styleId="Titlepage">
    <w:name w:val="Title page"/>
    <w:basedOn w:val="Title"/>
    <w:qFormat/>
    <w:rsid w:val="008B1316"/>
    <w:pPr>
      <w:pBdr>
        <w:bottom w:val="none" w:sz="0" w:space="0" w:color="auto"/>
      </w:pBdr>
      <w:spacing w:before="4000" w:after="180"/>
      <w:jc w:val="center"/>
    </w:pPr>
    <w:rPr>
      <w:rFonts w:ascii="Georgia" w:hAnsi="Georgia"/>
      <w:color w:val="24596E"/>
      <w:sz w:val="72"/>
      <w:lang w:eastAsia="en-AU"/>
    </w:rPr>
  </w:style>
  <w:style w:type="paragraph" w:styleId="BalloonText">
    <w:name w:val="Balloon Text"/>
    <w:basedOn w:val="Normal"/>
    <w:link w:val="BalloonTextChar"/>
    <w:uiPriority w:val="99"/>
    <w:semiHidden/>
    <w:unhideWhenUsed/>
    <w:rsid w:val="008B1316"/>
    <w:pPr>
      <w:spacing w:before="120" w:after="0" w:line="240" w:lineRule="auto"/>
    </w:pPr>
    <w:rPr>
      <w:rFonts w:ascii="Tahoma" w:eastAsia="Times New Roman" w:hAnsi="Tahoma" w:cs="Tahoma"/>
      <w:spacing w:val="4"/>
      <w:sz w:val="16"/>
      <w:szCs w:val="16"/>
      <w:lang w:eastAsia="en-AU"/>
    </w:rPr>
  </w:style>
  <w:style w:type="character" w:customStyle="1" w:styleId="BalloonTextChar">
    <w:name w:val="Balloon Text Char"/>
    <w:basedOn w:val="DefaultParagraphFont"/>
    <w:link w:val="BalloonText"/>
    <w:uiPriority w:val="99"/>
    <w:semiHidden/>
    <w:rsid w:val="008B1316"/>
    <w:rPr>
      <w:rFonts w:ascii="Tahoma" w:eastAsia="Times New Roman" w:hAnsi="Tahoma" w:cs="Tahoma"/>
      <w:spacing w:val="4"/>
      <w:sz w:val="16"/>
      <w:szCs w:val="16"/>
      <w:lang w:eastAsia="en-AU"/>
    </w:rPr>
  </w:style>
  <w:style w:type="paragraph" w:styleId="ListBullet">
    <w:name w:val="List Bullet"/>
    <w:basedOn w:val="Normal"/>
    <w:uiPriority w:val="1"/>
    <w:qFormat/>
    <w:rsid w:val="008B1316"/>
    <w:pPr>
      <w:numPr>
        <w:numId w:val="1"/>
      </w:numPr>
      <w:tabs>
        <w:tab w:val="clear" w:pos="360"/>
        <w:tab w:val="left" w:pos="170"/>
      </w:tabs>
      <w:spacing w:before="60" w:after="120" w:line="280" w:lineRule="atLeast"/>
      <w:ind w:left="170" w:hanging="170"/>
    </w:pPr>
    <w:rPr>
      <w:rFonts w:eastAsia="Times New Roman" w:cs="Times New Roman"/>
      <w:spacing w:val="4"/>
      <w:sz w:val="24"/>
      <w:szCs w:val="24"/>
      <w:lang w:eastAsia="en-AU"/>
    </w:rPr>
  </w:style>
  <w:style w:type="paragraph" w:customStyle="1" w:styleId="Pullouttext">
    <w:name w:val="Pullout text"/>
    <w:next w:val="Normal"/>
    <w:link w:val="PullouttextChar"/>
    <w:uiPriority w:val="3"/>
    <w:qFormat/>
    <w:rsid w:val="008B1316"/>
    <w:pPr>
      <w:spacing w:before="120" w:after="120" w:line="280" w:lineRule="atLeast"/>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8B1316"/>
    <w:rPr>
      <w:rFonts w:ascii="Georgia" w:eastAsia="Times New Roman" w:hAnsi="Georgia" w:cs="Arial"/>
      <w:b w:val="0"/>
      <w:bCs/>
      <w:iCs/>
      <w:color w:val="24596E"/>
      <w:sz w:val="24"/>
      <w:szCs w:val="28"/>
      <w:lang w:eastAsia="en-AU"/>
    </w:rPr>
  </w:style>
  <w:style w:type="character" w:styleId="Hyperlink">
    <w:name w:val="Hyperlink"/>
    <w:basedOn w:val="DefaultParagraphFont"/>
    <w:uiPriority w:val="99"/>
    <w:rsid w:val="008B1316"/>
    <w:rPr>
      <w:rFonts w:ascii="Arial" w:hAnsi="Arial"/>
      <w:b w:val="0"/>
      <w:color w:val="0000FF"/>
      <w:sz w:val="22"/>
      <w:u w:val="single"/>
    </w:rPr>
  </w:style>
  <w:style w:type="paragraph" w:styleId="NormalWeb">
    <w:name w:val="Normal (Web)"/>
    <w:basedOn w:val="Normal"/>
    <w:uiPriority w:val="99"/>
    <w:semiHidden/>
    <w:unhideWhenUsed/>
    <w:rsid w:val="008B1316"/>
    <w:pPr>
      <w:spacing w:before="100" w:beforeAutospacing="1" w:after="100" w:afterAutospacing="1" w:line="240" w:lineRule="auto"/>
    </w:pPr>
    <w:rPr>
      <w:rFonts w:ascii="Times New Roman" w:eastAsia="Times New Roman" w:hAnsi="Times New Roman" w:cs="Times New Roman"/>
      <w:spacing w:val="4"/>
      <w:sz w:val="24"/>
      <w:szCs w:val="24"/>
      <w:lang w:eastAsia="en-AU"/>
    </w:rPr>
  </w:style>
  <w:style w:type="paragraph" w:styleId="TOC1">
    <w:name w:val="toc 1"/>
    <w:basedOn w:val="Normal"/>
    <w:next w:val="Normal"/>
    <w:autoRedefine/>
    <w:uiPriority w:val="39"/>
    <w:unhideWhenUsed/>
    <w:rsid w:val="00A93269"/>
    <w:pPr>
      <w:tabs>
        <w:tab w:val="left" w:pos="660"/>
        <w:tab w:val="right" w:leader="dot" w:pos="9344"/>
      </w:tabs>
      <w:spacing w:before="120" w:after="100" w:line="280" w:lineRule="atLeast"/>
    </w:pPr>
    <w:rPr>
      <w:rFonts w:eastAsia="Times New Roman" w:cs="Times New Roman"/>
      <w:spacing w:val="4"/>
      <w:sz w:val="24"/>
      <w:szCs w:val="24"/>
      <w:lang w:eastAsia="en-AU"/>
    </w:rPr>
  </w:style>
  <w:style w:type="paragraph" w:styleId="TOC2">
    <w:name w:val="toc 2"/>
    <w:basedOn w:val="Normal"/>
    <w:next w:val="Normal"/>
    <w:autoRedefine/>
    <w:uiPriority w:val="39"/>
    <w:unhideWhenUsed/>
    <w:rsid w:val="008B1316"/>
    <w:pPr>
      <w:spacing w:before="120" w:after="100" w:line="280" w:lineRule="atLeast"/>
      <w:ind w:left="200"/>
    </w:pPr>
    <w:rPr>
      <w:rFonts w:eastAsia="Times New Roman" w:cs="Times New Roman"/>
      <w:spacing w:val="4"/>
      <w:sz w:val="24"/>
      <w:szCs w:val="24"/>
      <w:lang w:eastAsia="en-AU"/>
    </w:rPr>
  </w:style>
  <w:style w:type="paragraph" w:styleId="TOC3">
    <w:name w:val="toc 3"/>
    <w:basedOn w:val="Normal"/>
    <w:next w:val="Normal"/>
    <w:autoRedefine/>
    <w:uiPriority w:val="39"/>
    <w:unhideWhenUsed/>
    <w:rsid w:val="008B1316"/>
    <w:pPr>
      <w:spacing w:before="120" w:after="100" w:line="280" w:lineRule="atLeast"/>
      <w:ind w:left="400"/>
    </w:pPr>
    <w:rPr>
      <w:rFonts w:eastAsia="Times New Roman" w:cs="Times New Roman"/>
      <w:spacing w:val="4"/>
      <w:sz w:val="24"/>
      <w:szCs w:val="24"/>
      <w:lang w:eastAsia="en-AU"/>
    </w:rPr>
  </w:style>
  <w:style w:type="paragraph" w:customStyle="1" w:styleId="Smalltext">
    <w:name w:val="Small text"/>
    <w:basedOn w:val="Normal"/>
    <w:rsid w:val="008B1316"/>
    <w:pPr>
      <w:spacing w:before="480" w:after="120" w:line="240" w:lineRule="auto"/>
    </w:pPr>
    <w:rPr>
      <w:rFonts w:eastAsia="Times New Roman" w:cs="Times New Roman"/>
      <w:spacing w:val="4"/>
      <w:sz w:val="12"/>
      <w:szCs w:val="16"/>
      <w:lang w:val="en-US" w:eastAsia="en-AU"/>
    </w:rPr>
  </w:style>
  <w:style w:type="table" w:customStyle="1" w:styleId="DSSDatatablestyle">
    <w:name w:val="DSS Data table style"/>
    <w:basedOn w:val="TableNormal"/>
    <w:uiPriority w:val="99"/>
    <w:rsid w:val="008B1316"/>
    <w:pPr>
      <w:spacing w:after="0" w:line="240" w:lineRule="auto"/>
    </w:pPr>
    <w:rPr>
      <w:rFonts w:ascii="Arial" w:hAnsi="Arial"/>
      <w:sz w:val="24"/>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8B1316"/>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B1E4E3"/>
      </w:tcPr>
    </w:tblStylePr>
    <w:tblStylePr w:type="lastRow">
      <w:rPr>
        <w:rFonts w:ascii="Arial" w:hAnsi="Arial"/>
        <w:b/>
        <w:sz w:val="22"/>
      </w:rPr>
      <w:tblPr/>
      <w:tcPr>
        <w:tcBorders>
          <w:top w:val="single" w:sz="4" w:space="0" w:color="auto"/>
          <w:bottom w:val="single" w:sz="4" w:space="0" w:color="auto"/>
        </w:tcBorders>
        <w:shd w:val="clear" w:color="auto" w:fill="F2F2F2"/>
      </w:tcPr>
    </w:tblStylePr>
  </w:style>
  <w:style w:type="table" w:styleId="TableGrid">
    <w:name w:val="Table Grid"/>
    <w:basedOn w:val="TableNormal"/>
    <w:uiPriority w:val="59"/>
    <w:rsid w:val="008B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8B1316"/>
    <w:rPr>
      <w:color w:val="000000"/>
      <w:u w:val="single"/>
    </w:rPr>
  </w:style>
  <w:style w:type="character" w:styleId="CommentReference">
    <w:name w:val="annotation reference"/>
    <w:basedOn w:val="DefaultParagraphFont"/>
    <w:uiPriority w:val="99"/>
    <w:semiHidden/>
    <w:unhideWhenUsed/>
    <w:rsid w:val="008B1316"/>
    <w:rPr>
      <w:sz w:val="16"/>
      <w:szCs w:val="16"/>
    </w:rPr>
  </w:style>
  <w:style w:type="paragraph" w:styleId="CommentText">
    <w:name w:val="annotation text"/>
    <w:basedOn w:val="Normal"/>
    <w:link w:val="CommentTextChar"/>
    <w:uiPriority w:val="99"/>
    <w:unhideWhenUsed/>
    <w:rsid w:val="008B1316"/>
    <w:pPr>
      <w:spacing w:before="120" w:after="180" w:line="240" w:lineRule="auto"/>
    </w:pPr>
    <w:rPr>
      <w:rFonts w:eastAsia="Times New Roman" w:cs="Times New Roman"/>
      <w:spacing w:val="4"/>
      <w:sz w:val="20"/>
      <w:szCs w:val="20"/>
      <w:lang w:eastAsia="en-AU"/>
    </w:rPr>
  </w:style>
  <w:style w:type="character" w:customStyle="1" w:styleId="CommentTextChar">
    <w:name w:val="Comment Text Char"/>
    <w:basedOn w:val="DefaultParagraphFont"/>
    <w:link w:val="CommentText"/>
    <w:uiPriority w:val="99"/>
    <w:rsid w:val="008B1316"/>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8B1316"/>
    <w:rPr>
      <w:b/>
      <w:bCs/>
    </w:rPr>
  </w:style>
  <w:style w:type="character" w:customStyle="1" w:styleId="CommentSubjectChar">
    <w:name w:val="Comment Subject Char"/>
    <w:basedOn w:val="CommentTextChar"/>
    <w:link w:val="CommentSubject"/>
    <w:uiPriority w:val="99"/>
    <w:semiHidden/>
    <w:rsid w:val="008B1316"/>
    <w:rPr>
      <w:rFonts w:ascii="Arial" w:eastAsia="Times New Roman" w:hAnsi="Arial" w:cs="Times New Roman"/>
      <w:b/>
      <w:bCs/>
      <w:spacing w:val="4"/>
      <w:sz w:val="20"/>
      <w:szCs w:val="20"/>
      <w:lang w:eastAsia="en-AU"/>
    </w:rPr>
  </w:style>
  <w:style w:type="paragraph" w:customStyle="1" w:styleId="Default">
    <w:name w:val="Default"/>
    <w:rsid w:val="008B1316"/>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8B1316"/>
    <w:pPr>
      <w:spacing w:after="0" w:line="240" w:lineRule="auto"/>
    </w:pPr>
    <w:rPr>
      <w:rFonts w:eastAsia="Times New Roman" w:cs="Times New Roman"/>
      <w:spacing w:val="4"/>
      <w:sz w:val="20"/>
      <w:szCs w:val="20"/>
      <w:lang w:eastAsia="en-AU"/>
    </w:rPr>
  </w:style>
  <w:style w:type="character" w:customStyle="1" w:styleId="EndnoteTextChar">
    <w:name w:val="Endnote Text Char"/>
    <w:basedOn w:val="DefaultParagraphFont"/>
    <w:link w:val="EndnoteText"/>
    <w:uiPriority w:val="99"/>
    <w:semiHidden/>
    <w:rsid w:val="008B1316"/>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8B1316"/>
    <w:rPr>
      <w:vertAlign w:val="superscript"/>
    </w:rPr>
  </w:style>
  <w:style w:type="paragraph" w:styleId="FootnoteText">
    <w:name w:val="footnote text"/>
    <w:basedOn w:val="Normal"/>
    <w:link w:val="FootnoteTextChar"/>
    <w:uiPriority w:val="99"/>
    <w:semiHidden/>
    <w:unhideWhenUsed/>
    <w:rsid w:val="008B1316"/>
    <w:pPr>
      <w:spacing w:after="0" w:line="240" w:lineRule="auto"/>
    </w:pPr>
    <w:rPr>
      <w:rFonts w:eastAsia="Times New Roman" w:cs="Times New Roman"/>
      <w:spacing w:val="4"/>
      <w:sz w:val="20"/>
      <w:szCs w:val="20"/>
      <w:lang w:eastAsia="en-AU"/>
    </w:rPr>
  </w:style>
  <w:style w:type="character" w:customStyle="1" w:styleId="FootnoteTextChar">
    <w:name w:val="Footnote Text Char"/>
    <w:basedOn w:val="DefaultParagraphFont"/>
    <w:link w:val="FootnoteText"/>
    <w:uiPriority w:val="99"/>
    <w:semiHidden/>
    <w:rsid w:val="008B1316"/>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8B1316"/>
    <w:rPr>
      <w:vertAlign w:val="superscript"/>
    </w:rPr>
  </w:style>
  <w:style w:type="character" w:customStyle="1" w:styleId="A6">
    <w:name w:val="A6"/>
    <w:uiPriority w:val="99"/>
    <w:rsid w:val="008B1316"/>
    <w:rPr>
      <w:rFonts w:cs="Montserrat"/>
      <w:color w:val="000000"/>
      <w:sz w:val="10"/>
      <w:szCs w:val="10"/>
    </w:rPr>
  </w:style>
  <w:style w:type="character" w:customStyle="1" w:styleId="ListParagraphChar">
    <w:name w:val="List Paragraph Char"/>
    <w:aliases w:val="CAB - List Bullet Char,List Bullet Cab Char,DSS bullet list Char,List Paragraph1 Char,List Paragraph11 Char,Recommendation Char,L Char,0Bullet Char,AR bullet 1 Char,Bullet Point Char,Bullet point Char,Bullet points Char,CV text Char"/>
    <w:basedOn w:val="DefaultParagraphFont"/>
    <w:link w:val="ListParagraph"/>
    <w:uiPriority w:val="34"/>
    <w:qFormat/>
    <w:locked/>
    <w:rsid w:val="008B1316"/>
    <w:rPr>
      <w:rFonts w:ascii="Arial" w:hAnsi="Arial"/>
    </w:rPr>
  </w:style>
  <w:style w:type="paragraph" w:styleId="Revision">
    <w:name w:val="Revision"/>
    <w:hidden/>
    <w:uiPriority w:val="99"/>
    <w:semiHidden/>
    <w:rsid w:val="008B1316"/>
    <w:pPr>
      <w:spacing w:after="0" w:line="240" w:lineRule="auto"/>
    </w:pPr>
    <w:rPr>
      <w:rFonts w:ascii="Arial" w:eastAsia="Times New Roman" w:hAnsi="Arial" w:cs="Times New Roman"/>
      <w:spacing w:val="4"/>
      <w:sz w:val="24"/>
      <w:szCs w:val="24"/>
      <w:lang w:eastAsia="en-AU"/>
    </w:rPr>
  </w:style>
  <w:style w:type="paragraph" w:styleId="BodyText">
    <w:name w:val="Body Text"/>
    <w:basedOn w:val="Normal"/>
    <w:link w:val="BodyTextChar"/>
    <w:uiPriority w:val="1"/>
    <w:qFormat/>
    <w:rsid w:val="008B1316"/>
    <w:pPr>
      <w:widowControl w:val="0"/>
      <w:autoSpaceDE w:val="0"/>
      <w:autoSpaceDN w:val="0"/>
      <w:spacing w:before="4" w:after="0" w:line="240" w:lineRule="auto"/>
      <w:ind w:left="20"/>
    </w:pPr>
    <w:rPr>
      <w:rFonts w:ascii="Helvetica" w:eastAsia="Helvetica" w:hAnsi="Helvetica" w:cs="Helvetica"/>
      <w:sz w:val="24"/>
      <w:szCs w:val="24"/>
      <w:lang w:val="en-US"/>
    </w:rPr>
  </w:style>
  <w:style w:type="character" w:customStyle="1" w:styleId="BodyTextChar">
    <w:name w:val="Body Text Char"/>
    <w:basedOn w:val="DefaultParagraphFont"/>
    <w:link w:val="BodyText"/>
    <w:uiPriority w:val="1"/>
    <w:rsid w:val="008B1316"/>
    <w:rPr>
      <w:rFonts w:ascii="Helvetica" w:eastAsia="Helvetica" w:hAnsi="Helvetica" w:cs="Helvetica"/>
      <w:sz w:val="24"/>
      <w:szCs w:val="24"/>
      <w:lang w:val="en-US"/>
    </w:rPr>
  </w:style>
  <w:style w:type="character" w:styleId="FollowedHyperlink">
    <w:name w:val="FollowedHyperlink"/>
    <w:basedOn w:val="DefaultParagraphFont"/>
    <w:uiPriority w:val="99"/>
    <w:semiHidden/>
    <w:unhideWhenUsed/>
    <w:rsid w:val="008B1316"/>
    <w:rPr>
      <w:color w:val="800080" w:themeColor="followedHyperlink"/>
      <w:u w:val="single"/>
    </w:rPr>
  </w:style>
  <w:style w:type="character" w:customStyle="1" w:styleId="s2">
    <w:name w:val="s2"/>
    <w:basedOn w:val="DefaultParagraphFont"/>
    <w:rsid w:val="00EA5560"/>
  </w:style>
  <w:style w:type="paragraph" w:customStyle="1" w:styleId="CABNETParagraph">
    <w:name w:val="CABNET Paragraph."/>
    <w:basedOn w:val="Normal"/>
    <w:link w:val="CABNETParagraphChar"/>
    <w:uiPriority w:val="98"/>
    <w:qFormat/>
    <w:rsid w:val="004A6A45"/>
    <w:pPr>
      <w:spacing w:before="120" w:after="120" w:line="240" w:lineRule="auto"/>
    </w:pPr>
    <w:rPr>
      <w:rFonts w:cstheme="minorHAnsi"/>
    </w:rPr>
  </w:style>
  <w:style w:type="character" w:customStyle="1" w:styleId="CABNETParagraphChar">
    <w:name w:val="CABNET Paragraph. Char"/>
    <w:basedOn w:val="DefaultParagraphFont"/>
    <w:link w:val="CABNETParagraph"/>
    <w:uiPriority w:val="98"/>
    <w:rsid w:val="004A6A45"/>
    <w:rPr>
      <w:rFonts w:ascii="Arial" w:hAnsi="Arial" w:cstheme="minorHAnsi"/>
    </w:rPr>
  </w:style>
  <w:style w:type="paragraph" w:customStyle="1" w:styleId="BasicParagraph">
    <w:name w:val="[Basic Paragraph]"/>
    <w:basedOn w:val="Normal"/>
    <w:uiPriority w:val="99"/>
    <w:rsid w:val="00214043"/>
    <w:pPr>
      <w:autoSpaceDE w:val="0"/>
      <w:autoSpaceDN w:val="0"/>
      <w:adjustRightInd w:val="0"/>
      <w:spacing w:after="0" w:line="288"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5798">
      <w:bodyDiv w:val="1"/>
      <w:marLeft w:val="0"/>
      <w:marRight w:val="0"/>
      <w:marTop w:val="0"/>
      <w:marBottom w:val="0"/>
      <w:divBdr>
        <w:top w:val="none" w:sz="0" w:space="0" w:color="auto"/>
        <w:left w:val="none" w:sz="0" w:space="0" w:color="auto"/>
        <w:bottom w:val="none" w:sz="0" w:space="0" w:color="auto"/>
        <w:right w:val="none" w:sz="0" w:space="0" w:color="auto"/>
      </w:divBdr>
    </w:div>
    <w:div w:id="39941458">
      <w:bodyDiv w:val="1"/>
      <w:marLeft w:val="0"/>
      <w:marRight w:val="0"/>
      <w:marTop w:val="0"/>
      <w:marBottom w:val="0"/>
      <w:divBdr>
        <w:top w:val="none" w:sz="0" w:space="0" w:color="auto"/>
        <w:left w:val="none" w:sz="0" w:space="0" w:color="auto"/>
        <w:bottom w:val="none" w:sz="0" w:space="0" w:color="auto"/>
        <w:right w:val="none" w:sz="0" w:space="0" w:color="auto"/>
      </w:divBdr>
    </w:div>
    <w:div w:id="85152133">
      <w:bodyDiv w:val="1"/>
      <w:marLeft w:val="0"/>
      <w:marRight w:val="0"/>
      <w:marTop w:val="0"/>
      <w:marBottom w:val="0"/>
      <w:divBdr>
        <w:top w:val="none" w:sz="0" w:space="0" w:color="auto"/>
        <w:left w:val="none" w:sz="0" w:space="0" w:color="auto"/>
        <w:bottom w:val="none" w:sz="0" w:space="0" w:color="auto"/>
        <w:right w:val="none" w:sz="0" w:space="0" w:color="auto"/>
      </w:divBdr>
    </w:div>
    <w:div w:id="316423147">
      <w:bodyDiv w:val="1"/>
      <w:marLeft w:val="0"/>
      <w:marRight w:val="0"/>
      <w:marTop w:val="0"/>
      <w:marBottom w:val="0"/>
      <w:divBdr>
        <w:top w:val="none" w:sz="0" w:space="0" w:color="auto"/>
        <w:left w:val="none" w:sz="0" w:space="0" w:color="auto"/>
        <w:bottom w:val="none" w:sz="0" w:space="0" w:color="auto"/>
        <w:right w:val="none" w:sz="0" w:space="0" w:color="auto"/>
      </w:divBdr>
    </w:div>
    <w:div w:id="337734826">
      <w:bodyDiv w:val="1"/>
      <w:marLeft w:val="0"/>
      <w:marRight w:val="0"/>
      <w:marTop w:val="0"/>
      <w:marBottom w:val="0"/>
      <w:divBdr>
        <w:top w:val="none" w:sz="0" w:space="0" w:color="auto"/>
        <w:left w:val="none" w:sz="0" w:space="0" w:color="auto"/>
        <w:bottom w:val="none" w:sz="0" w:space="0" w:color="auto"/>
        <w:right w:val="none" w:sz="0" w:space="0" w:color="auto"/>
      </w:divBdr>
    </w:div>
    <w:div w:id="419563951">
      <w:bodyDiv w:val="1"/>
      <w:marLeft w:val="0"/>
      <w:marRight w:val="0"/>
      <w:marTop w:val="0"/>
      <w:marBottom w:val="0"/>
      <w:divBdr>
        <w:top w:val="none" w:sz="0" w:space="0" w:color="auto"/>
        <w:left w:val="none" w:sz="0" w:space="0" w:color="auto"/>
        <w:bottom w:val="none" w:sz="0" w:space="0" w:color="auto"/>
        <w:right w:val="none" w:sz="0" w:space="0" w:color="auto"/>
      </w:divBdr>
    </w:div>
    <w:div w:id="536284942">
      <w:bodyDiv w:val="1"/>
      <w:marLeft w:val="0"/>
      <w:marRight w:val="0"/>
      <w:marTop w:val="0"/>
      <w:marBottom w:val="0"/>
      <w:divBdr>
        <w:top w:val="none" w:sz="0" w:space="0" w:color="auto"/>
        <w:left w:val="none" w:sz="0" w:space="0" w:color="auto"/>
        <w:bottom w:val="none" w:sz="0" w:space="0" w:color="auto"/>
        <w:right w:val="none" w:sz="0" w:space="0" w:color="auto"/>
      </w:divBdr>
    </w:div>
    <w:div w:id="649942430">
      <w:bodyDiv w:val="1"/>
      <w:marLeft w:val="0"/>
      <w:marRight w:val="0"/>
      <w:marTop w:val="0"/>
      <w:marBottom w:val="0"/>
      <w:divBdr>
        <w:top w:val="none" w:sz="0" w:space="0" w:color="auto"/>
        <w:left w:val="none" w:sz="0" w:space="0" w:color="auto"/>
        <w:bottom w:val="none" w:sz="0" w:space="0" w:color="auto"/>
        <w:right w:val="none" w:sz="0" w:space="0" w:color="auto"/>
      </w:divBdr>
    </w:div>
    <w:div w:id="910700987">
      <w:bodyDiv w:val="1"/>
      <w:marLeft w:val="0"/>
      <w:marRight w:val="0"/>
      <w:marTop w:val="0"/>
      <w:marBottom w:val="0"/>
      <w:divBdr>
        <w:top w:val="none" w:sz="0" w:space="0" w:color="auto"/>
        <w:left w:val="none" w:sz="0" w:space="0" w:color="auto"/>
        <w:bottom w:val="none" w:sz="0" w:space="0" w:color="auto"/>
        <w:right w:val="none" w:sz="0" w:space="0" w:color="auto"/>
      </w:divBdr>
    </w:div>
    <w:div w:id="1216503225">
      <w:bodyDiv w:val="1"/>
      <w:marLeft w:val="0"/>
      <w:marRight w:val="0"/>
      <w:marTop w:val="0"/>
      <w:marBottom w:val="0"/>
      <w:divBdr>
        <w:top w:val="none" w:sz="0" w:space="0" w:color="auto"/>
        <w:left w:val="none" w:sz="0" w:space="0" w:color="auto"/>
        <w:bottom w:val="none" w:sz="0" w:space="0" w:color="auto"/>
        <w:right w:val="none" w:sz="0" w:space="0" w:color="auto"/>
      </w:divBdr>
    </w:div>
    <w:div w:id="1259364783">
      <w:bodyDiv w:val="1"/>
      <w:marLeft w:val="0"/>
      <w:marRight w:val="0"/>
      <w:marTop w:val="0"/>
      <w:marBottom w:val="0"/>
      <w:divBdr>
        <w:top w:val="none" w:sz="0" w:space="0" w:color="auto"/>
        <w:left w:val="none" w:sz="0" w:space="0" w:color="auto"/>
        <w:bottom w:val="none" w:sz="0" w:space="0" w:color="auto"/>
        <w:right w:val="none" w:sz="0" w:space="0" w:color="auto"/>
      </w:divBdr>
    </w:div>
    <w:div w:id="1296450771">
      <w:bodyDiv w:val="1"/>
      <w:marLeft w:val="0"/>
      <w:marRight w:val="0"/>
      <w:marTop w:val="0"/>
      <w:marBottom w:val="0"/>
      <w:divBdr>
        <w:top w:val="none" w:sz="0" w:space="0" w:color="auto"/>
        <w:left w:val="none" w:sz="0" w:space="0" w:color="auto"/>
        <w:bottom w:val="none" w:sz="0" w:space="0" w:color="auto"/>
        <w:right w:val="none" w:sz="0" w:space="0" w:color="auto"/>
      </w:divBdr>
    </w:div>
    <w:div w:id="18122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age.dss.gov.au/new-disability-employment-support-model/" TargetMode="External"/><Relationship Id="rId18" Type="http://schemas.openxmlformats.org/officeDocument/2006/relationships/hyperlink" Target="https://www.dss.gov.au/disability-and-carers-programs-services-for-people-with-disability-supported-employment/guiding-principles-for-the-future-of-supported-employment"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dss.gov.au/disability-and-carers-programs-services-for-people-with-disability-supported-employment/guiding-principles-for-the-future-of-supported-employment" TargetMode="External"/><Relationship Id="rId17" Type="http://schemas.openxmlformats.org/officeDocument/2006/relationships/hyperlink" Target="https://disability.royalcommission.gov.au/system/files/exhibit/STAT.0523.0002.0001.pdfhttps:/disability.royalcommission.gov.au/system/files/exhibit/STAT.0523.0002.0001.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ds.org.au/images/Policy/Supported_Employment_Industry_Vision_Mar_2022.pdf" TargetMode="External"/><Relationship Id="rId20" Type="http://schemas.openxmlformats.org/officeDocument/2006/relationships/hyperlink" Target="https://www.fairwork.gov.au/newsroom/news/changes-to-supported-employment-services-aw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ndeavour.com.au/contact-us/media-centre/media-releases/listen-to-our-employees-say-disability-social-enterpris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wc.gov.au/hearings-decisions/major-cases/4-yearly-review/awards-under-review/supported-employment-ser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national-disability-employment-strategy/"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agency.help.tenders.gov.au/home/how-your-agency-procur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2.png"/><Relationship Id="rId6" Type="http://schemas.openxmlformats.org/officeDocument/2006/relationships/image" Target="media/image70.png"/><Relationship Id="rId5" Type="http://schemas.openxmlformats.org/officeDocument/2006/relationships/image" Target="media/image9.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7ACCD93C5734E44A70B1EEE639C5A7C" ma:contentTypeVersion="" ma:contentTypeDescription="PDMS Document Site Content Type" ma:contentTypeScope="" ma:versionID="e839974a1adab1041f6210b2baf66508">
  <xsd:schema xmlns:xsd="http://www.w3.org/2001/XMLSchema" xmlns:xs="http://www.w3.org/2001/XMLSchema" xmlns:p="http://schemas.microsoft.com/office/2006/metadata/properties" xmlns:ns2="459FBC53-0122-42A3-9261-FB7BC1AE6552" targetNamespace="http://schemas.microsoft.com/office/2006/metadata/properties" ma:root="true" ma:fieldsID="f1ec910c5ff1cce987948f95b10a7590" ns2:_="">
    <xsd:import namespace="459FBC53-0122-42A3-9261-FB7BC1AE6552"/>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FBC53-0122-42A3-9261-FB7BC1AE6552"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459FBC53-0122-42A3-9261-FB7BC1AE655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A29EC-F415-42E9-862B-70FD1BAAC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FBC53-0122-42A3-9261-FB7BC1AE6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D4B20-E192-4158-BE3A-2A420CEE9B91}">
  <ds:schemaRefs>
    <ds:schemaRef ds:uri="http://schemas.microsoft.com/sharepoint/v3/contenttype/forms"/>
  </ds:schemaRefs>
</ds:datastoreItem>
</file>

<file path=customXml/itemProps3.xml><?xml version="1.0" encoding="utf-8"?>
<ds:datastoreItem xmlns:ds="http://schemas.openxmlformats.org/officeDocument/2006/customXml" ds:itemID="{FD7E8332-B210-4645-82A3-9FDE4CF0F3F8}">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459FBC53-0122-42A3-9261-FB7BC1AE6552"/>
    <ds:schemaRef ds:uri="http://www.w3.org/XML/1998/namespace"/>
    <ds:schemaRef ds:uri="http://purl.org/dc/dcmitype/"/>
  </ds:schemaRefs>
</ds:datastoreItem>
</file>

<file path=customXml/itemProps4.xml><?xml version="1.0" encoding="utf-8"?>
<ds:datastoreItem xmlns:ds="http://schemas.openxmlformats.org/officeDocument/2006/customXml" ds:itemID="{9AE78B88-4867-4877-A9F6-E41BC19D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3748</Words>
  <Characters>21095</Characters>
  <Application>Microsoft Office Word</Application>
  <DocSecurity>0</DocSecurity>
  <Lines>472</Lines>
  <Paragraphs>205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2023-07-03T06:04:00Z</dcterms:created>
  <dcterms:modified xsi:type="dcterms:W3CDTF">2023-08-07T05:54:00Z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982688E79CD24088AE946B1FDE855940</vt:lpwstr>
  </property>
  <property fmtid="{D5CDD505-2E9C-101B-9397-08002B2CF9AE}" pid="9" name="PM_ProtectiveMarkingValue_Footer">
    <vt:lpwstr>OFFICIAL</vt:lpwstr>
  </property>
  <property fmtid="{D5CDD505-2E9C-101B-9397-08002B2CF9AE}" pid="10" name="PM_Originator_Hash_SHA1">
    <vt:lpwstr>F2B1A0DBBCFE88AA5B1F312AB77B9B9984DBCA1F</vt:lpwstr>
  </property>
  <property fmtid="{D5CDD505-2E9C-101B-9397-08002B2CF9AE}" pid="11" name="PM_OriginationTimeStamp">
    <vt:lpwstr>2023-08-07T05:54:56Z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EB5A339363E9143B502AC85F7A46FF8D</vt:lpwstr>
  </property>
  <property fmtid="{D5CDD505-2E9C-101B-9397-08002B2CF9AE}" pid="21" name="PM_Hash_Salt">
    <vt:lpwstr>0D4E00843C0872675FB9D7C73AD39868</vt:lpwstr>
  </property>
  <property fmtid="{D5CDD505-2E9C-101B-9397-08002B2CF9AE}" pid="22" name="PM_Hash_SHA1">
    <vt:lpwstr>1EE363DBD87291C8816010F8ACE2CDEA81E0583B</vt:lpwstr>
  </property>
  <property fmtid="{D5CDD505-2E9C-101B-9397-08002B2CF9AE}" pid="23" name="PM_OriginatorUserAccountName_SHA256">
    <vt:lpwstr>52B97822998D45A5FE76FBF575035034760AD13EE13D3825DB38D567D3AEDC5E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0x010100266966F133664895A6EE3632470D45F50087ACCD93C5734E44A70B1EEE639C5A7C</vt:lpwstr>
  </property>
</Properties>
</file>