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F4C40" w14:textId="77777777" w:rsidR="003F01BF" w:rsidRPr="005C4164" w:rsidRDefault="007F4427">
      <w:pPr>
        <w:rPr>
          <w:rFonts w:ascii="Calibri" w:eastAsia="Noto Sans KR" w:hAnsi="Calibri" w:cs="Calibri"/>
          <w:lang w:eastAsia="ko-KR"/>
        </w:rPr>
      </w:pPr>
      <w:r w:rsidRPr="005C4164">
        <w:rPr>
          <w:rFonts w:ascii="Calibri" w:eastAsia="Noto Sans KR" w:hAnsi="Calibri" w:cs="Calibri" w:hint="eastAsia"/>
          <w:noProof/>
          <w:lang w:eastAsia="ko-KR"/>
        </w:rPr>
        <w:drawing>
          <wp:anchor distT="0" distB="0" distL="0" distR="0" simplePos="0" relativeHeight="251658240" behindDoc="1" locked="0" layoutInCell="1" allowOverlap="1" wp14:anchorId="1C8856BB" wp14:editId="4869F168">
            <wp:simplePos x="0" y="0"/>
            <wp:positionH relativeFrom="page">
              <wp:posOffset>4970</wp:posOffset>
            </wp:positionH>
            <wp:positionV relativeFrom="page">
              <wp:posOffset>5715</wp:posOffset>
            </wp:positionV>
            <wp:extent cx="7541999" cy="10660203"/>
            <wp:effectExtent l="0" t="0" r="1905" b="0"/>
            <wp:wrapNone/>
            <wp:docPr id="1549175288" name="image1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88" name="image1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1999" cy="1066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DCED51" w14:textId="77777777" w:rsidR="003F01BF" w:rsidRPr="005C4164" w:rsidRDefault="003F01BF">
      <w:pPr>
        <w:rPr>
          <w:rFonts w:ascii="Calibri" w:eastAsia="Noto Sans KR" w:hAnsi="Calibri" w:cs="Calibri"/>
          <w:lang w:eastAsia="ko-KR"/>
        </w:rPr>
      </w:pPr>
    </w:p>
    <w:p w14:paraId="208933DD" w14:textId="7DCBA01F" w:rsidR="003F01BF" w:rsidRPr="005C4164" w:rsidRDefault="005C4164">
      <w:pPr>
        <w:rPr>
          <w:rFonts w:ascii="Calibri" w:eastAsia="Noto Sans KR" w:hAnsi="Calibri" w:cs="Calibri"/>
          <w:b/>
          <w:sz w:val="32"/>
          <w:szCs w:val="32"/>
          <w:lang w:eastAsia="ko-KR"/>
        </w:rPr>
      </w:pPr>
      <w:r w:rsidRPr="005C4164">
        <w:rPr>
          <w:rFonts w:ascii="Calibri" w:eastAsia="Noto Sans KR" w:hAnsi="Calibri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A0794" wp14:editId="218E968B">
                <wp:simplePos x="0" y="0"/>
                <wp:positionH relativeFrom="column">
                  <wp:posOffset>-596265</wp:posOffset>
                </wp:positionH>
                <wp:positionV relativeFrom="paragraph">
                  <wp:posOffset>388908</wp:posOffset>
                </wp:positionV>
                <wp:extent cx="7599680" cy="1510030"/>
                <wp:effectExtent l="0" t="0" r="0" b="0"/>
                <wp:wrapNone/>
                <wp:docPr id="1549175284" name="Rectangle 1549175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151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2FD4B1" w14:textId="77777777" w:rsidR="003F01BF" w:rsidRPr="005C4164" w:rsidRDefault="007F4427">
                            <w:pPr>
                              <w:spacing w:line="275" w:lineRule="auto"/>
                              <w:jc w:val="center"/>
                              <w:rPr>
                                <w:rFonts w:eastAsia="Noto Sans KR"/>
                              </w:rPr>
                            </w:pPr>
                            <w:proofErr w:type="spellStart"/>
                            <w:r w:rsidRPr="005C4164">
                              <w:rPr>
                                <w:rFonts w:ascii="Malgun Gothic" w:eastAsia="Noto Sans KR" w:hAnsi="Malgun Gothic" w:cs="Malgun Gothic"/>
                                <w:b/>
                                <w:color w:val="FFFFFF"/>
                                <w:sz w:val="130"/>
                                <w:lang w:val="ko"/>
                              </w:rPr>
                              <w:t>토론</w:t>
                            </w:r>
                            <w:proofErr w:type="spellEnd"/>
                            <w:r w:rsidRPr="005C4164">
                              <w:rPr>
                                <w:rFonts w:ascii="Malgun Gothic" w:eastAsia="Noto Sans KR" w:hAnsi="Malgun Gothic" w:cs="Malgun Gothic"/>
                                <w:b/>
                                <w:color w:val="FFFFFF"/>
                                <w:sz w:val="130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5C4164">
                              <w:rPr>
                                <w:rFonts w:ascii="Malgun Gothic" w:eastAsia="Noto Sans KR" w:hAnsi="Malgun Gothic" w:cs="Malgun Gothic"/>
                                <w:b/>
                                <w:color w:val="FFFFFF"/>
                                <w:sz w:val="130"/>
                                <w:lang w:val="ko"/>
                              </w:rPr>
                              <w:t>보고서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3FCA0794" id="Rectangle 1549175284" o:spid="_x0000_s1026" alt="&quot;&quot;" style="position:absolute;margin-left:-46.95pt;margin-top:30.6pt;width:598.4pt;height:11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" filled="f" stroked="f">
                <v:textbox inset="2.53958mm,1.2694mm,2.53958mm,1.2694mm">
                  <w:txbxContent>
                    <w:p w14:paraId="302FD4B1" w14:textId="77777777" w:rsidR="003F01BF" w:rsidRPr="005C4164" w:rsidRDefault="007F4427">
                      <w:pPr>
                        <w:spacing w:line="275" w:lineRule="auto"/>
                        <w:jc w:val="center"/>
                        <w:rPr>
                          <w:rFonts w:eastAsia="Noto Sans KR"/>
                        </w:rPr>
                      </w:pPr>
                      <w:r w:rsidRPr="005C4164">
                        <w:rPr>
                          <w:rFonts w:ascii="Malgun Gothic" w:eastAsia="Noto Sans KR" w:hAnsi="Malgun Gothic" w:cs="Malgun Gothic"/>
                          <w:b/>
                          <w:color w:val="FFFFFF"/>
                          <w:sz w:val="130"/>
                          <w:lang w:val="ko"/>
                        </w:rPr>
                        <w:t>토론</w:t>
                      </w:r>
                      <w:r w:rsidRPr="005C4164">
                        <w:rPr>
                          <w:rFonts w:ascii="Malgun Gothic" w:eastAsia="Noto Sans KR" w:hAnsi="Malgun Gothic" w:cs="Malgun Gothic"/>
                          <w:b/>
                          <w:color w:val="FFFFFF"/>
                          <w:sz w:val="130"/>
                          <w:lang w:val="ko"/>
                        </w:rPr>
                        <w:t xml:space="preserve"> </w:t>
                      </w:r>
                      <w:r w:rsidRPr="005C4164">
                        <w:rPr>
                          <w:rFonts w:ascii="Malgun Gothic" w:eastAsia="Noto Sans KR" w:hAnsi="Malgun Gothic" w:cs="Malgun Gothic"/>
                          <w:b/>
                          <w:color w:val="FFFFFF"/>
                          <w:sz w:val="130"/>
                          <w:lang w:val="ko"/>
                        </w:rPr>
                        <w:t>보고서</w:t>
                      </w:r>
                    </w:p>
                  </w:txbxContent>
                </v:textbox>
              </v:rect>
            </w:pict>
          </mc:Fallback>
        </mc:AlternateContent>
      </w:r>
      <w:r w:rsidR="00875BF5">
        <w:rPr>
          <w:rFonts w:ascii="Calibri" w:eastAsia="Noto Sans KR" w:hAnsi="Calibri" w:cs="Calibri" w:hint="eastAsia"/>
          <w:lang w:eastAsia="ko-KR"/>
        </w:rPr>
        <w:t xml:space="preserve"> </w:t>
      </w:r>
      <w:r w:rsidR="007F4427" w:rsidRPr="005C4164">
        <w:rPr>
          <w:rFonts w:ascii="Calibri" w:eastAsia="Noto Sans KR" w:hAnsi="Calibri" w:hint="eastAsia"/>
          <w:lang w:eastAsia="ko-KR"/>
        </w:rPr>
        <w:br w:type="page"/>
      </w:r>
      <w:r w:rsidR="007F4427" w:rsidRPr="005C4164">
        <w:rPr>
          <w:rFonts w:ascii="Calibri" w:eastAsia="Noto Sans KR" w:hAnsi="Calibri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E29CC4" wp14:editId="76320B5D">
                <wp:simplePos x="0" y="0"/>
                <wp:positionH relativeFrom="column">
                  <wp:posOffset>-533399</wp:posOffset>
                </wp:positionH>
                <wp:positionV relativeFrom="paragraph">
                  <wp:posOffset>1752600</wp:posOffset>
                </wp:positionV>
                <wp:extent cx="7551420" cy="1113706"/>
                <wp:effectExtent l="0" t="0" r="0" b="0"/>
                <wp:wrapNone/>
                <wp:docPr id="1549175282" name="Rectangle 1549175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5053" y="3227910"/>
                          <a:ext cx="7551420" cy="1113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F99307" w14:textId="77777777" w:rsidR="003F01BF" w:rsidRPr="005C4164" w:rsidRDefault="007F4427">
                            <w:pPr>
                              <w:spacing w:line="275" w:lineRule="auto"/>
                              <w:jc w:val="center"/>
                              <w:rPr>
                                <w:rFonts w:eastAsia="Noto Sans KR"/>
                              </w:rPr>
                            </w:pPr>
                            <w:proofErr w:type="spellStart"/>
                            <w:r w:rsidRPr="005C4164">
                              <w:rPr>
                                <w:rFonts w:ascii="Malgun Gothic" w:eastAsia="Noto Sans KR" w:hAnsi="Malgun Gothic" w:cs="Malgun Gothic"/>
                                <w:color w:val="FFFFFF"/>
                                <w:sz w:val="80"/>
                                <w:lang w:val="ko"/>
                              </w:rPr>
                              <w:t>국가</w:t>
                            </w:r>
                            <w:proofErr w:type="spellEnd"/>
                            <w:r w:rsidRPr="005C4164">
                              <w:rPr>
                                <w:rFonts w:ascii="Malgun Gothic" w:eastAsia="Noto Sans KR" w:hAnsi="Malgun Gothic" w:cs="Malgun Gothic"/>
                                <w:color w:val="FFFFFF"/>
                                <w:sz w:val="80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5C4164">
                              <w:rPr>
                                <w:rFonts w:ascii="Malgun Gothic" w:eastAsia="Noto Sans KR" w:hAnsi="Malgun Gothic" w:cs="Malgun Gothic"/>
                                <w:color w:val="FFFFFF"/>
                                <w:sz w:val="80"/>
                                <w:lang w:val="ko"/>
                              </w:rPr>
                              <w:t>간병인</w:t>
                            </w:r>
                            <w:proofErr w:type="spellEnd"/>
                            <w:r w:rsidRPr="005C4164">
                              <w:rPr>
                                <w:rFonts w:ascii="Malgun Gothic" w:eastAsia="Noto Sans KR" w:hAnsi="Malgun Gothic" w:cs="Malgun Gothic"/>
                                <w:color w:val="FFFFFF"/>
                                <w:sz w:val="80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5C4164">
                              <w:rPr>
                                <w:rFonts w:ascii="Malgun Gothic" w:eastAsia="Noto Sans KR" w:hAnsi="Malgun Gothic" w:cs="Malgun Gothic"/>
                                <w:color w:val="FFFFFF"/>
                                <w:sz w:val="80"/>
                                <w:lang w:val="ko"/>
                              </w:rPr>
                              <w:t>전략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21E29CC4" id="Rectangle 1549175282" o:spid="_x0000_s1027" alt="&quot;&quot;" style="position:absolute;margin-left:-42pt;margin-top:138pt;width:594.6pt;height:8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" filled="f" stroked="f">
                <v:textbox inset="2.53958mm,1.2694mm,2.53958mm,1.2694mm">
                  <w:txbxContent>
                    <w:p w14:paraId="20F99307" w14:textId="77777777" w:rsidR="003F01BF" w:rsidRPr="005C4164" w:rsidRDefault="007F4427">
                      <w:pPr>
                        <w:spacing w:line="275" w:lineRule="auto"/>
                        <w:jc w:val="center"/>
                        <w:rPr>
                          <w:rFonts w:eastAsia="Noto Sans KR"/>
                        </w:rPr>
                      </w:pPr>
                      <w:r w:rsidRPr="005C4164">
                        <w:rPr>
                          <w:rFonts w:ascii="Malgun Gothic" w:eastAsia="Noto Sans KR" w:hAnsi="Malgun Gothic" w:cs="Malgun Gothic"/>
                          <w:color w:val="FFFFFF"/>
                          <w:sz w:val="80"/>
                          <w:lang w:val="ko"/>
                        </w:rPr>
                        <w:t>국가</w:t>
                      </w:r>
                      <w:r w:rsidRPr="005C4164">
                        <w:rPr>
                          <w:rFonts w:ascii="Malgun Gothic" w:eastAsia="Noto Sans KR" w:hAnsi="Malgun Gothic" w:cs="Malgun Gothic"/>
                          <w:color w:val="FFFFFF"/>
                          <w:sz w:val="80"/>
                          <w:lang w:val="ko"/>
                        </w:rPr>
                        <w:t xml:space="preserve"> </w:t>
                      </w:r>
                      <w:r w:rsidRPr="005C4164">
                        <w:rPr>
                          <w:rFonts w:ascii="Malgun Gothic" w:eastAsia="Noto Sans KR" w:hAnsi="Malgun Gothic" w:cs="Malgun Gothic"/>
                          <w:color w:val="FFFFFF"/>
                          <w:sz w:val="80"/>
                          <w:lang w:val="ko"/>
                        </w:rPr>
                        <w:t>간병인</w:t>
                      </w:r>
                      <w:r w:rsidRPr="005C4164">
                        <w:rPr>
                          <w:rFonts w:ascii="Malgun Gothic" w:eastAsia="Noto Sans KR" w:hAnsi="Malgun Gothic" w:cs="Malgun Gothic"/>
                          <w:color w:val="FFFFFF"/>
                          <w:sz w:val="80"/>
                          <w:lang w:val="ko"/>
                        </w:rPr>
                        <w:t xml:space="preserve"> </w:t>
                      </w:r>
                      <w:r w:rsidRPr="005C4164">
                        <w:rPr>
                          <w:rFonts w:ascii="Malgun Gothic" w:eastAsia="Noto Sans KR" w:hAnsi="Malgun Gothic" w:cs="Malgun Gothic"/>
                          <w:color w:val="FFFFFF"/>
                          <w:sz w:val="80"/>
                          <w:lang w:val="ko"/>
                        </w:rPr>
                        <w:t>전략</w:t>
                      </w:r>
                    </w:p>
                  </w:txbxContent>
                </v:textbox>
              </v:rect>
            </w:pict>
          </mc:Fallback>
        </mc:AlternateContent>
      </w:r>
    </w:p>
    <w:p w14:paraId="4A976D71" w14:textId="77777777" w:rsidR="003F01BF" w:rsidRPr="005C4164" w:rsidRDefault="007F4427">
      <w:pPr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Calibri" w:eastAsia="Noto Sans KR" w:hAnsi="Calibri" w:cs="Calibri"/>
          <w:b/>
          <w:color w:val="B43268"/>
          <w:sz w:val="36"/>
          <w:szCs w:val="36"/>
          <w:lang w:eastAsia="ko-KR"/>
        </w:rPr>
      </w:pPr>
      <w:bookmarkStart w:id="0" w:name="_heading=h.gjdgxs" w:colFirst="0" w:colLast="0"/>
      <w:bookmarkEnd w:id="0"/>
      <w:r w:rsidRPr="005C4164">
        <w:rPr>
          <w:rFonts w:ascii="Calibri" w:eastAsia="Noto Sans KR" w:hAnsi="Calibri" w:cs="Malgun Gothic" w:hint="eastAsia"/>
          <w:b/>
          <w:color w:val="B43268"/>
          <w:sz w:val="36"/>
          <w:szCs w:val="36"/>
          <w:lang w:val="ko" w:eastAsia="ko-KR"/>
        </w:rPr>
        <w:lastRenderedPageBreak/>
        <w:t>목차</w:t>
      </w:r>
    </w:p>
    <w:sdt>
      <w:sdtPr>
        <w:rPr>
          <w:rFonts w:ascii="Arial" w:eastAsia="SimSun" w:hAnsi="Arial" w:cs="Arial" w:hint="eastAsia"/>
          <w:b w:val="0"/>
          <w:bCs w:val="0"/>
          <w:i/>
          <w:iCs/>
          <w:noProof w:val="0"/>
          <w:sz w:val="22"/>
          <w:szCs w:val="22"/>
          <w:lang w:val="en-AU" w:eastAsia="en-GB"/>
        </w:rPr>
        <w:id w:val="500397989"/>
        <w:docPartObj>
          <w:docPartGallery w:val="Table of Contents"/>
          <w:docPartUnique/>
        </w:docPartObj>
      </w:sdtPr>
      <w:sdtEndPr>
        <w:rPr>
          <w:i w:val="0"/>
          <w:iCs w:val="0"/>
        </w:rPr>
      </w:sdtEndPr>
      <w:sdtContent>
        <w:p w14:paraId="089B16FB" w14:textId="3EBE2B6E" w:rsidR="005C4164" w:rsidRDefault="005C4164" w:rsidP="00E33C07">
          <w:pPr>
            <w:pStyle w:val="TOC1"/>
            <w:spacing w:line="240" w:lineRule="auto"/>
            <w:rPr>
              <w:rFonts w:eastAsiaTheme="minorEastAsia" w:cstheme="minorBidi"/>
              <w:kern w:val="2"/>
              <w:lang w:val="en-US"/>
              <w14:ligatures w14:val="standardContextual"/>
            </w:rPr>
          </w:pPr>
          <w:r w:rsidRPr="005C4164">
            <w:rPr>
              <w:rFonts w:hint="eastAsia"/>
            </w:rPr>
            <w:fldChar w:fldCharType="begin"/>
          </w:r>
          <w:r w:rsidRPr="005C4164">
            <w:rPr>
              <w:rFonts w:hint="eastAsia"/>
            </w:rPr>
            <w:instrText xml:space="preserve"> TOC \h \z \u </w:instrText>
          </w:r>
          <w:r w:rsidRPr="005C4164">
            <w:rPr>
              <w:rFonts w:hint="eastAsia"/>
            </w:rPr>
            <w:fldChar w:fldCharType="separate"/>
          </w:r>
          <w:hyperlink w:anchor="_Toc172826522" w:history="1">
            <w:r w:rsidRPr="00D00B5A">
              <w:rPr>
                <w:rStyle w:val="Hyperlink"/>
                <w:rFonts w:hint="eastAsia"/>
              </w:rPr>
              <w:t>원주민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Pr="00D00B5A">
              <w:rPr>
                <w:rStyle w:val="Hyperlink"/>
                <w:rFonts w:hint="eastAsia"/>
              </w:rPr>
              <w:t>인정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Pr="00D00B5A">
              <w:rPr>
                <w:rStyle w:val="Hyperlink"/>
                <w:rFonts w:hint="eastAsia"/>
              </w:rPr>
              <w:t>의례</w:t>
            </w:r>
            <w:r>
              <w:rPr>
                <w:rFonts w:hint="eastAsia"/>
                <w:webHidden/>
              </w:rPr>
              <w:tab/>
            </w:r>
            <w:r>
              <w:rPr>
                <w:rFonts w:hint="eastAsia"/>
                <w:webHidden/>
              </w:rPr>
              <w:fldChar w:fldCharType="begin"/>
            </w:r>
            <w:r>
              <w:rPr>
                <w:rFonts w:hint="eastAsia"/>
                <w:webHidden/>
              </w:rPr>
              <w:instrText xml:space="preserve"> PAGEREF _Toc172826522 \h </w:instrText>
            </w:r>
            <w:r>
              <w:rPr>
                <w:rFonts w:hint="eastAsia"/>
                <w:webHidden/>
              </w:rPr>
            </w:r>
            <w:r>
              <w:rPr>
                <w:rFonts w:hint="eastAsia"/>
                <w:webHidden/>
              </w:rPr>
              <w:fldChar w:fldCharType="separate"/>
            </w:r>
            <w:r w:rsidR="00C15216">
              <w:rPr>
                <w:webHidden/>
              </w:rPr>
              <w:t>2</w:t>
            </w:r>
            <w:r>
              <w:rPr>
                <w:rFonts w:hint="eastAsia"/>
                <w:webHidden/>
              </w:rPr>
              <w:fldChar w:fldCharType="end"/>
            </w:r>
          </w:hyperlink>
        </w:p>
        <w:p w14:paraId="40CD4811" w14:textId="0E468539" w:rsidR="005C4164" w:rsidRDefault="00B16F7B" w:rsidP="00E33C07">
          <w:pPr>
            <w:pStyle w:val="TOC2"/>
            <w:spacing w:line="240" w:lineRule="auto"/>
            <w:rPr>
              <w:rFonts w:eastAsiaTheme="minorEastAsia" w:cstheme="minorBidi"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23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국가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간병인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전략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자문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위원회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(National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Carer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Strategy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Advisory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Committee)</w:t>
            </w:r>
            <w:r w:rsidR="005C4164">
              <w:rPr>
                <w:rFonts w:hint="eastAsia"/>
                <w:webHidden/>
                <w:lang w:eastAsia="ko-KR"/>
              </w:rPr>
              <w:tab/>
            </w:r>
            <w:r w:rsidR="005C4164">
              <w:rPr>
                <w:rFonts w:hint="eastAsia"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webHidden/>
                <w:lang w:eastAsia="ko-KR"/>
              </w:rPr>
              <w:instrText xml:space="preserve"> PAGEREF _Toc172826523 \h </w:instrText>
            </w:r>
            <w:r w:rsidR="005C4164">
              <w:rPr>
                <w:rFonts w:hint="eastAsia"/>
                <w:webHidden/>
                <w:lang w:eastAsia="ko-KR"/>
              </w:rPr>
            </w:r>
            <w:r w:rsidR="005C4164">
              <w:rPr>
                <w:rFonts w:hint="eastAsia"/>
                <w:webHidden/>
                <w:lang w:eastAsia="ko-KR"/>
              </w:rPr>
              <w:fldChar w:fldCharType="separate"/>
            </w:r>
            <w:r w:rsidR="00C15216">
              <w:rPr>
                <w:webHidden/>
                <w:lang w:eastAsia="ko-KR"/>
              </w:rPr>
              <w:t>2</w:t>
            </w:r>
            <w:r w:rsidR="005C4164">
              <w:rPr>
                <w:rFonts w:hint="eastAsia"/>
                <w:webHidden/>
                <w:lang w:eastAsia="ko-KR"/>
              </w:rPr>
              <w:fldChar w:fldCharType="end"/>
            </w:r>
          </w:hyperlink>
        </w:p>
        <w:p w14:paraId="1E528673" w14:textId="1CDEC999" w:rsidR="005C4164" w:rsidRDefault="00B16F7B" w:rsidP="00E33C07">
          <w:pPr>
            <w:pStyle w:val="TOC1"/>
            <w:spacing w:line="240" w:lineRule="auto"/>
            <w:rPr>
              <w:rFonts w:eastAsiaTheme="minorEastAsia" w:cstheme="minorBidi"/>
              <w:kern w:val="2"/>
              <w:lang w:val="en-US"/>
              <w14:ligatures w14:val="standardContextual"/>
            </w:rPr>
          </w:pPr>
          <w:hyperlink w:anchor="_Toc172826524" w:history="1">
            <w:r w:rsidR="005C4164" w:rsidRPr="00D00B5A">
              <w:rPr>
                <w:rStyle w:val="Hyperlink"/>
                <w:rFonts w:hint="eastAsia"/>
              </w:rPr>
              <w:t>서문</w:t>
            </w:r>
            <w:r w:rsidR="005C4164">
              <w:rPr>
                <w:rFonts w:hint="eastAsia"/>
                <w:webHidden/>
              </w:rPr>
              <w:tab/>
            </w:r>
            <w:r w:rsidR="005C4164">
              <w:rPr>
                <w:rFonts w:hint="eastAsia"/>
                <w:webHidden/>
              </w:rPr>
              <w:fldChar w:fldCharType="begin"/>
            </w:r>
            <w:r w:rsidR="005C4164">
              <w:rPr>
                <w:rFonts w:hint="eastAsia"/>
                <w:webHidden/>
              </w:rPr>
              <w:instrText xml:space="preserve"> PAGEREF _Toc172826524 \h </w:instrText>
            </w:r>
            <w:r w:rsidR="005C4164">
              <w:rPr>
                <w:rFonts w:hint="eastAsia"/>
                <w:webHidden/>
              </w:rPr>
            </w:r>
            <w:r w:rsidR="005C4164">
              <w:rPr>
                <w:rFonts w:hint="eastAsia"/>
                <w:webHidden/>
              </w:rPr>
              <w:fldChar w:fldCharType="separate"/>
            </w:r>
            <w:r w:rsidR="00C15216">
              <w:rPr>
                <w:webHidden/>
              </w:rPr>
              <w:t>3</w:t>
            </w:r>
            <w:r w:rsidR="005C4164">
              <w:rPr>
                <w:rFonts w:hint="eastAsia"/>
                <w:webHidden/>
              </w:rPr>
              <w:fldChar w:fldCharType="end"/>
            </w:r>
          </w:hyperlink>
        </w:p>
        <w:p w14:paraId="5EFCAE2F" w14:textId="5EEF2B55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25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언어에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대한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성명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_Toc172826525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4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1EB33B0F" w14:textId="746D20EA" w:rsidR="005C4164" w:rsidRPr="00D25EE8" w:rsidRDefault="00B16F7B" w:rsidP="00E33C07">
          <w:pPr>
            <w:pStyle w:val="TOC1"/>
            <w:spacing w:line="240" w:lineRule="auto"/>
          </w:pPr>
          <w:hyperlink w:anchor="_Toc172826526" w:history="1">
            <w:r w:rsidR="005C4164" w:rsidRPr="00D25EE8">
              <w:rPr>
                <w:rStyle w:val="Hyperlink"/>
                <w:rFonts w:hint="eastAsia"/>
                <w:color w:val="auto"/>
                <w:u w:val="none"/>
              </w:rPr>
              <w:t>공청회</w:t>
            </w:r>
            <w:r w:rsidR="00875BF5" w:rsidRPr="00D25EE8">
              <w:rPr>
                <w:rStyle w:val="Hyperlink"/>
                <w:rFonts w:hint="eastAsia"/>
                <w:color w:val="auto"/>
                <w:u w:val="none"/>
              </w:rPr>
              <w:t xml:space="preserve"> </w:t>
            </w:r>
            <w:r w:rsidR="005C4164" w:rsidRPr="00D25EE8">
              <w:rPr>
                <w:rStyle w:val="Hyperlink"/>
                <w:rFonts w:hint="eastAsia"/>
                <w:color w:val="auto"/>
                <w:u w:val="none"/>
              </w:rPr>
              <w:t>과정</w:t>
            </w:r>
            <w:r w:rsidR="005C4164" w:rsidRPr="00D25EE8">
              <w:rPr>
                <w:rFonts w:hint="eastAsia"/>
                <w:webHidden/>
              </w:rPr>
              <w:tab/>
            </w:r>
            <w:r w:rsidR="005C4164" w:rsidRPr="00D25EE8">
              <w:rPr>
                <w:rFonts w:hint="eastAsia"/>
                <w:webHidden/>
              </w:rPr>
              <w:fldChar w:fldCharType="begin"/>
            </w:r>
            <w:r w:rsidR="005C4164" w:rsidRPr="00D25EE8">
              <w:rPr>
                <w:rFonts w:hint="eastAsia"/>
                <w:webHidden/>
              </w:rPr>
              <w:instrText xml:space="preserve"> PAGEREF _Toc172826526 \h </w:instrText>
            </w:r>
            <w:r w:rsidR="005C4164" w:rsidRPr="00D25EE8">
              <w:rPr>
                <w:rFonts w:hint="eastAsia"/>
                <w:webHidden/>
              </w:rPr>
            </w:r>
            <w:r w:rsidR="005C4164" w:rsidRPr="00D25EE8">
              <w:rPr>
                <w:rFonts w:hint="eastAsia"/>
                <w:webHidden/>
              </w:rPr>
              <w:fldChar w:fldCharType="separate"/>
            </w:r>
            <w:r w:rsidR="00C15216">
              <w:rPr>
                <w:webHidden/>
              </w:rPr>
              <w:t>5</w:t>
            </w:r>
            <w:r w:rsidR="005C4164" w:rsidRPr="00D25EE8">
              <w:rPr>
                <w:rFonts w:hint="eastAsia"/>
                <w:webHidden/>
              </w:rPr>
              <w:fldChar w:fldCharType="end"/>
            </w:r>
          </w:hyperlink>
        </w:p>
        <w:p w14:paraId="5CED7D33" w14:textId="7600B193" w:rsidR="005C4164" w:rsidRDefault="00B16F7B" w:rsidP="00E33C07">
          <w:pPr>
            <w:pStyle w:val="TOC2"/>
            <w:spacing w:line="240" w:lineRule="auto"/>
            <w:rPr>
              <w:rFonts w:eastAsiaTheme="minorEastAsia" w:cstheme="minorBidi"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27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본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토론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자료의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목적은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무엇입니까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?</w:t>
            </w:r>
            <w:r w:rsidR="005C4164">
              <w:rPr>
                <w:rFonts w:hint="eastAsia"/>
                <w:webHidden/>
                <w:lang w:eastAsia="ko-KR"/>
              </w:rPr>
              <w:tab/>
            </w:r>
            <w:r w:rsidR="005C4164">
              <w:rPr>
                <w:rFonts w:hint="eastAsia"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webHidden/>
                <w:lang w:eastAsia="ko-KR"/>
              </w:rPr>
              <w:instrText xml:space="preserve"> PAGEREF _Toc172826527 \h </w:instrText>
            </w:r>
            <w:r w:rsidR="005C4164">
              <w:rPr>
                <w:rFonts w:hint="eastAsia"/>
                <w:webHidden/>
                <w:lang w:eastAsia="ko-KR"/>
              </w:rPr>
            </w:r>
            <w:r w:rsidR="005C4164">
              <w:rPr>
                <w:rFonts w:hint="eastAsia"/>
                <w:webHidden/>
                <w:lang w:eastAsia="ko-KR"/>
              </w:rPr>
              <w:fldChar w:fldCharType="separate"/>
            </w:r>
            <w:r w:rsidR="00C15216">
              <w:rPr>
                <w:webHidden/>
                <w:lang w:eastAsia="ko-KR"/>
              </w:rPr>
              <w:t>5</w:t>
            </w:r>
            <w:r w:rsidR="005C4164">
              <w:rPr>
                <w:rFonts w:hint="eastAsia"/>
                <w:webHidden/>
                <w:lang w:eastAsia="ko-KR"/>
              </w:rPr>
              <w:fldChar w:fldCharType="end"/>
            </w:r>
          </w:hyperlink>
        </w:p>
        <w:p w14:paraId="1DE8E3B3" w14:textId="6022C6DF" w:rsidR="005C4164" w:rsidRDefault="00B16F7B" w:rsidP="00E33C07">
          <w:pPr>
            <w:pStyle w:val="TOC1"/>
            <w:spacing w:line="240" w:lineRule="auto"/>
            <w:rPr>
              <w:rFonts w:eastAsiaTheme="minorEastAsia" w:cstheme="minorBidi"/>
              <w:kern w:val="2"/>
              <w:lang w:val="en-US"/>
              <w14:ligatures w14:val="standardContextual"/>
            </w:rPr>
          </w:pPr>
          <w:hyperlink w:anchor="_Toc172826528" w:history="1">
            <w:r w:rsidR="005C4164" w:rsidRPr="00D00B5A">
              <w:rPr>
                <w:rStyle w:val="Hyperlink"/>
                <w:rFonts w:hint="eastAsia"/>
              </w:rPr>
              <w:t>도움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="005C4164" w:rsidRPr="00D00B5A">
              <w:rPr>
                <w:rStyle w:val="Hyperlink"/>
                <w:rFonts w:hint="eastAsia"/>
              </w:rPr>
              <w:t>및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="005C4164" w:rsidRPr="00D00B5A">
              <w:rPr>
                <w:rStyle w:val="Hyperlink"/>
                <w:rFonts w:hint="eastAsia"/>
              </w:rPr>
              <w:t>지원</w:t>
            </w:r>
            <w:r w:rsidR="005C4164">
              <w:rPr>
                <w:rFonts w:hint="eastAsia"/>
                <w:webHidden/>
              </w:rPr>
              <w:tab/>
            </w:r>
            <w:r w:rsidR="005C4164">
              <w:rPr>
                <w:rFonts w:hint="eastAsia"/>
                <w:webHidden/>
              </w:rPr>
              <w:fldChar w:fldCharType="begin"/>
            </w:r>
            <w:r w:rsidR="005C4164">
              <w:rPr>
                <w:rFonts w:hint="eastAsia"/>
                <w:webHidden/>
              </w:rPr>
              <w:instrText xml:space="preserve"> PAGEREF _Toc172826528 \h </w:instrText>
            </w:r>
            <w:r w:rsidR="005C4164">
              <w:rPr>
                <w:rFonts w:hint="eastAsia"/>
                <w:webHidden/>
              </w:rPr>
            </w:r>
            <w:r w:rsidR="005C4164">
              <w:rPr>
                <w:rFonts w:hint="eastAsia"/>
                <w:webHidden/>
              </w:rPr>
              <w:fldChar w:fldCharType="separate"/>
            </w:r>
            <w:r w:rsidR="00C15216">
              <w:rPr>
                <w:webHidden/>
              </w:rPr>
              <w:t>6</w:t>
            </w:r>
            <w:r w:rsidR="005C4164">
              <w:rPr>
                <w:rFonts w:hint="eastAsia"/>
                <w:webHidden/>
              </w:rPr>
              <w:fldChar w:fldCharType="end"/>
            </w:r>
          </w:hyperlink>
        </w:p>
        <w:p w14:paraId="0A73F929" w14:textId="3A9286BD" w:rsidR="005C4164" w:rsidRDefault="00B16F7B" w:rsidP="00E33C07">
          <w:pPr>
            <w:pStyle w:val="TOC2"/>
            <w:spacing w:line="240" w:lineRule="auto"/>
            <w:rPr>
              <w:rFonts w:eastAsiaTheme="minorEastAsia" w:cstheme="minorBidi"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29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공청회는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왜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필요한가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?</w:t>
            </w:r>
            <w:r w:rsidR="005C4164">
              <w:rPr>
                <w:rFonts w:hint="eastAsia"/>
                <w:webHidden/>
                <w:lang w:eastAsia="ko-KR"/>
              </w:rPr>
              <w:tab/>
            </w:r>
            <w:r w:rsidR="005C4164">
              <w:rPr>
                <w:rFonts w:hint="eastAsia"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webHidden/>
                <w:lang w:eastAsia="ko-KR"/>
              </w:rPr>
              <w:instrText xml:space="preserve"> PAGEREF _Toc172826529 \h </w:instrText>
            </w:r>
            <w:r w:rsidR="005C4164">
              <w:rPr>
                <w:rFonts w:hint="eastAsia"/>
                <w:webHidden/>
                <w:lang w:eastAsia="ko-KR"/>
              </w:rPr>
            </w:r>
            <w:r w:rsidR="005C4164">
              <w:rPr>
                <w:rFonts w:hint="eastAsia"/>
                <w:webHidden/>
                <w:lang w:eastAsia="ko-KR"/>
              </w:rPr>
              <w:fldChar w:fldCharType="separate"/>
            </w:r>
            <w:r w:rsidR="00C15216">
              <w:rPr>
                <w:webHidden/>
                <w:lang w:eastAsia="ko-KR"/>
              </w:rPr>
              <w:t>7</w:t>
            </w:r>
            <w:r w:rsidR="005C4164">
              <w:rPr>
                <w:rFonts w:hint="eastAsia"/>
                <w:webHidden/>
                <w:lang w:eastAsia="ko-KR"/>
              </w:rPr>
              <w:fldChar w:fldCharType="end"/>
            </w:r>
          </w:hyperlink>
        </w:p>
        <w:p w14:paraId="1E2A570A" w14:textId="38E6DA10" w:rsidR="005C4164" w:rsidRDefault="00B16F7B" w:rsidP="00E33C07">
          <w:pPr>
            <w:pStyle w:val="TOC2"/>
            <w:spacing w:line="240" w:lineRule="auto"/>
            <w:rPr>
              <w:rFonts w:eastAsiaTheme="minorEastAsia" w:cstheme="minorBidi"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30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왜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공동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책임인가요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?</w:t>
            </w:r>
            <w:r w:rsidR="005C4164">
              <w:rPr>
                <w:rFonts w:hint="eastAsia"/>
                <w:webHidden/>
                <w:lang w:eastAsia="ko-KR"/>
              </w:rPr>
              <w:tab/>
            </w:r>
            <w:r w:rsidR="005C4164">
              <w:rPr>
                <w:rFonts w:hint="eastAsia"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webHidden/>
                <w:lang w:eastAsia="ko-KR"/>
              </w:rPr>
              <w:instrText xml:space="preserve"> PAGEREF _Toc172826530 \h </w:instrText>
            </w:r>
            <w:r w:rsidR="005C4164">
              <w:rPr>
                <w:rFonts w:hint="eastAsia"/>
                <w:webHidden/>
                <w:lang w:eastAsia="ko-KR"/>
              </w:rPr>
            </w:r>
            <w:r w:rsidR="005C4164">
              <w:rPr>
                <w:rFonts w:hint="eastAsia"/>
                <w:webHidden/>
                <w:lang w:eastAsia="ko-KR"/>
              </w:rPr>
              <w:fldChar w:fldCharType="separate"/>
            </w:r>
            <w:r w:rsidR="00C15216">
              <w:rPr>
                <w:webHidden/>
                <w:lang w:eastAsia="ko-KR"/>
              </w:rPr>
              <w:t>7</w:t>
            </w:r>
            <w:r w:rsidR="005C4164">
              <w:rPr>
                <w:rFonts w:hint="eastAsia"/>
                <w:webHidden/>
                <w:lang w:eastAsia="ko-KR"/>
              </w:rPr>
              <w:fldChar w:fldCharType="end"/>
            </w:r>
          </w:hyperlink>
        </w:p>
        <w:p w14:paraId="5959D680" w14:textId="729963BB" w:rsidR="005C4164" w:rsidRDefault="00B16F7B" w:rsidP="00E33C07">
          <w:pPr>
            <w:pStyle w:val="TOC1"/>
            <w:spacing w:line="240" w:lineRule="auto"/>
            <w:rPr>
              <w:rFonts w:eastAsiaTheme="minorEastAsia" w:cstheme="minorBidi"/>
              <w:kern w:val="2"/>
              <w:lang w:val="en-US"/>
              <w14:ligatures w14:val="standardContextual"/>
            </w:rPr>
          </w:pPr>
          <w:hyperlink w:anchor="_Toc172826531" w:history="1">
            <w:r w:rsidR="005C4164" w:rsidRPr="00D00B5A">
              <w:rPr>
                <w:rStyle w:val="Hyperlink"/>
                <w:rFonts w:hint="eastAsia"/>
              </w:rPr>
              <w:t>섹션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="005C4164" w:rsidRPr="00D00B5A">
              <w:rPr>
                <w:rStyle w:val="Hyperlink"/>
                <w:rFonts w:hint="eastAsia"/>
              </w:rPr>
              <w:t>1.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="005C4164" w:rsidRPr="00D00B5A">
              <w:rPr>
                <w:rStyle w:val="Hyperlink"/>
                <w:rFonts w:hint="eastAsia"/>
              </w:rPr>
              <w:t>서론</w:t>
            </w:r>
            <w:r w:rsidR="005C4164">
              <w:rPr>
                <w:rFonts w:hint="eastAsia"/>
                <w:webHidden/>
              </w:rPr>
              <w:tab/>
            </w:r>
            <w:r w:rsidR="005C4164">
              <w:rPr>
                <w:rFonts w:hint="eastAsia"/>
                <w:webHidden/>
              </w:rPr>
              <w:fldChar w:fldCharType="begin"/>
            </w:r>
            <w:r w:rsidR="005C4164">
              <w:rPr>
                <w:rFonts w:hint="eastAsia"/>
                <w:webHidden/>
              </w:rPr>
              <w:instrText xml:space="preserve"> PAGEREF _Toc172826531 \h </w:instrText>
            </w:r>
            <w:r w:rsidR="005C4164">
              <w:rPr>
                <w:rFonts w:hint="eastAsia"/>
                <w:webHidden/>
              </w:rPr>
            </w:r>
            <w:r w:rsidR="005C4164">
              <w:rPr>
                <w:rFonts w:hint="eastAsia"/>
                <w:webHidden/>
              </w:rPr>
              <w:fldChar w:fldCharType="separate"/>
            </w:r>
            <w:r w:rsidR="00C15216">
              <w:rPr>
                <w:webHidden/>
              </w:rPr>
              <w:t>8</w:t>
            </w:r>
            <w:r w:rsidR="005C4164">
              <w:rPr>
                <w:rFonts w:hint="eastAsia"/>
                <w:webHidden/>
              </w:rPr>
              <w:fldChar w:fldCharType="end"/>
            </w:r>
          </w:hyperlink>
        </w:p>
        <w:p w14:paraId="6686CB5B" w14:textId="20F94C37" w:rsidR="005C4164" w:rsidRDefault="00B16F7B" w:rsidP="00E33C07">
          <w:pPr>
            <w:pStyle w:val="TOC2"/>
            <w:spacing w:line="240" w:lineRule="auto"/>
            <w:rPr>
              <w:rFonts w:eastAsiaTheme="minorEastAsia" w:cstheme="minorBidi"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32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국가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간병인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전략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(National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Carer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Strategy)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의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목적</w:t>
            </w:r>
            <w:r w:rsidR="005C4164">
              <w:rPr>
                <w:rFonts w:hint="eastAsia"/>
                <w:webHidden/>
                <w:lang w:eastAsia="ko-KR"/>
              </w:rPr>
              <w:tab/>
            </w:r>
            <w:r w:rsidR="005C4164">
              <w:rPr>
                <w:rFonts w:hint="eastAsia"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webHidden/>
                <w:lang w:eastAsia="ko-KR"/>
              </w:rPr>
              <w:instrText xml:space="preserve"> PAGEREF _Toc172826532 \h </w:instrText>
            </w:r>
            <w:r w:rsidR="005C4164">
              <w:rPr>
                <w:rFonts w:hint="eastAsia"/>
                <w:webHidden/>
                <w:lang w:eastAsia="ko-KR"/>
              </w:rPr>
            </w:r>
            <w:r w:rsidR="005C4164">
              <w:rPr>
                <w:rFonts w:hint="eastAsia"/>
                <w:webHidden/>
                <w:lang w:eastAsia="ko-KR"/>
              </w:rPr>
              <w:fldChar w:fldCharType="separate"/>
            </w:r>
            <w:r w:rsidR="00C15216">
              <w:rPr>
                <w:webHidden/>
                <w:lang w:eastAsia="ko-KR"/>
              </w:rPr>
              <w:t>8</w:t>
            </w:r>
            <w:r w:rsidR="005C4164">
              <w:rPr>
                <w:rFonts w:hint="eastAsia"/>
                <w:webHidden/>
                <w:lang w:eastAsia="ko-KR"/>
              </w:rPr>
              <w:fldChar w:fldCharType="end"/>
            </w:r>
          </w:hyperlink>
        </w:p>
        <w:p w14:paraId="5C34609C" w14:textId="33867119" w:rsidR="005C4164" w:rsidRDefault="00B16F7B" w:rsidP="00E33C07">
          <w:pPr>
            <w:pStyle w:val="TOC2"/>
            <w:spacing w:line="240" w:lineRule="auto"/>
            <w:rPr>
              <w:rFonts w:eastAsiaTheme="minorEastAsia" w:cstheme="minorBidi"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33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간병인에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대한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국가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전략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개정의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필요성</w:t>
            </w:r>
            <w:r w:rsidR="005C4164">
              <w:rPr>
                <w:rFonts w:hint="eastAsia"/>
                <w:webHidden/>
                <w:lang w:eastAsia="ko-KR"/>
              </w:rPr>
              <w:tab/>
            </w:r>
            <w:r w:rsidR="005C4164">
              <w:rPr>
                <w:rFonts w:hint="eastAsia"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webHidden/>
                <w:lang w:eastAsia="ko-KR"/>
              </w:rPr>
              <w:instrText xml:space="preserve"> PAGEREF _Toc172826533 \h </w:instrText>
            </w:r>
            <w:r w:rsidR="005C4164">
              <w:rPr>
                <w:rFonts w:hint="eastAsia"/>
                <w:webHidden/>
                <w:lang w:eastAsia="ko-KR"/>
              </w:rPr>
            </w:r>
            <w:r w:rsidR="005C4164">
              <w:rPr>
                <w:rFonts w:hint="eastAsia"/>
                <w:webHidden/>
                <w:lang w:eastAsia="ko-KR"/>
              </w:rPr>
              <w:fldChar w:fldCharType="separate"/>
            </w:r>
            <w:r w:rsidR="00C15216">
              <w:rPr>
                <w:webHidden/>
                <w:lang w:eastAsia="ko-KR"/>
              </w:rPr>
              <w:t>8</w:t>
            </w:r>
            <w:r w:rsidR="005C4164">
              <w:rPr>
                <w:rFonts w:hint="eastAsia"/>
                <w:webHidden/>
                <w:lang w:eastAsia="ko-KR"/>
              </w:rPr>
              <w:fldChar w:fldCharType="end"/>
            </w:r>
          </w:hyperlink>
        </w:p>
        <w:p w14:paraId="606B38DB" w14:textId="6C48CA64" w:rsidR="005C4164" w:rsidRDefault="00B16F7B" w:rsidP="00E33C07">
          <w:pPr>
            <w:pStyle w:val="TOC2"/>
            <w:spacing w:line="240" w:lineRule="auto"/>
            <w:rPr>
              <w:rFonts w:eastAsiaTheme="minorEastAsia" w:cstheme="minorBidi"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34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토론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보고서</w:t>
            </w:r>
            <w:r w:rsidR="005C4164">
              <w:rPr>
                <w:rFonts w:hint="eastAsia"/>
                <w:webHidden/>
                <w:lang w:eastAsia="ko-KR"/>
              </w:rPr>
              <w:tab/>
            </w:r>
            <w:r w:rsidR="005C4164">
              <w:rPr>
                <w:rFonts w:hint="eastAsia"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webHidden/>
                <w:lang w:eastAsia="ko-KR"/>
              </w:rPr>
              <w:instrText xml:space="preserve"> PAGEREF _Toc172826534 \h </w:instrText>
            </w:r>
            <w:r w:rsidR="005C4164">
              <w:rPr>
                <w:rFonts w:hint="eastAsia"/>
                <w:webHidden/>
                <w:lang w:eastAsia="ko-KR"/>
              </w:rPr>
            </w:r>
            <w:r w:rsidR="005C4164">
              <w:rPr>
                <w:rFonts w:hint="eastAsia"/>
                <w:webHidden/>
                <w:lang w:eastAsia="ko-KR"/>
              </w:rPr>
              <w:fldChar w:fldCharType="separate"/>
            </w:r>
            <w:r w:rsidR="00C15216">
              <w:rPr>
                <w:webHidden/>
                <w:lang w:eastAsia="ko-KR"/>
              </w:rPr>
              <w:t>9</w:t>
            </w:r>
            <w:r w:rsidR="005C4164">
              <w:rPr>
                <w:rFonts w:hint="eastAsia"/>
                <w:webHidden/>
                <w:lang w:eastAsia="ko-KR"/>
              </w:rPr>
              <w:fldChar w:fldCharType="end"/>
            </w:r>
          </w:hyperlink>
        </w:p>
        <w:p w14:paraId="0C7110E3" w14:textId="1113DA94" w:rsidR="005C4164" w:rsidRDefault="00B16F7B" w:rsidP="00E33C07">
          <w:pPr>
            <w:pStyle w:val="TOC2"/>
            <w:spacing w:line="240" w:lineRule="auto"/>
            <w:rPr>
              <w:rFonts w:eastAsiaTheme="minorEastAsia" w:cstheme="minorBidi"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35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범위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및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주요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고려</w:t>
            </w:r>
            <w:r w:rsidR="00875BF5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사항</w:t>
            </w:r>
            <w:r w:rsidR="005C4164">
              <w:rPr>
                <w:rFonts w:hint="eastAsia"/>
                <w:webHidden/>
                <w:lang w:eastAsia="ko-KR"/>
              </w:rPr>
              <w:tab/>
            </w:r>
            <w:r w:rsidR="005C4164">
              <w:rPr>
                <w:rFonts w:hint="eastAsia"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webHidden/>
                <w:lang w:eastAsia="ko-KR"/>
              </w:rPr>
              <w:instrText xml:space="preserve"> PAGEREF _Toc172826535 \h </w:instrText>
            </w:r>
            <w:r w:rsidR="005C4164">
              <w:rPr>
                <w:rFonts w:hint="eastAsia"/>
                <w:webHidden/>
                <w:lang w:eastAsia="ko-KR"/>
              </w:rPr>
            </w:r>
            <w:r w:rsidR="005C4164">
              <w:rPr>
                <w:rFonts w:hint="eastAsia"/>
                <w:webHidden/>
                <w:lang w:eastAsia="ko-KR"/>
              </w:rPr>
              <w:fldChar w:fldCharType="separate"/>
            </w:r>
            <w:r w:rsidR="00C15216">
              <w:rPr>
                <w:webHidden/>
                <w:lang w:eastAsia="ko-KR"/>
              </w:rPr>
              <w:t>9</w:t>
            </w:r>
            <w:r w:rsidR="005C4164">
              <w:rPr>
                <w:rFonts w:hint="eastAsia"/>
                <w:webHidden/>
                <w:lang w:eastAsia="ko-KR"/>
              </w:rPr>
              <w:fldChar w:fldCharType="end"/>
            </w:r>
          </w:hyperlink>
        </w:p>
        <w:p w14:paraId="68A19A72" w14:textId="59992FBD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36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자료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수집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_Toc172826536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9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1AAEFA48" w14:textId="19EEA825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37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다양성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존중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_Toc172826537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10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45C46117" w14:textId="0F84F37B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38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청년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간병인과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고령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간병인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_Toc172826538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10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19CD8D65" w14:textId="3ACD3DD2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39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원주민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간병인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_Toc172826539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10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7DB60D97" w14:textId="4423600A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40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문화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및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언어적으로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다양한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간병인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_Toc172826540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11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4C345902" w14:textId="4B6E8871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41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정부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정책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조정과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협업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_Toc172826541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11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0F478503" w14:textId="2F42D116" w:rsidR="005C4164" w:rsidRDefault="00B16F7B" w:rsidP="00E33C07">
          <w:pPr>
            <w:pStyle w:val="TOC1"/>
            <w:spacing w:line="240" w:lineRule="auto"/>
            <w:rPr>
              <w:rFonts w:eastAsiaTheme="minorEastAsia" w:cstheme="minorBidi"/>
              <w:kern w:val="2"/>
              <w:lang w:val="en-US"/>
              <w14:ligatures w14:val="standardContextual"/>
            </w:rPr>
          </w:pPr>
          <w:hyperlink w:anchor="_Toc172826542" w:history="1">
            <w:r w:rsidR="005C4164" w:rsidRPr="00D00B5A">
              <w:rPr>
                <w:rStyle w:val="Hyperlink"/>
                <w:rFonts w:hint="eastAsia"/>
              </w:rPr>
              <w:t>섹션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="005C4164" w:rsidRPr="00D00B5A">
              <w:rPr>
                <w:rStyle w:val="Hyperlink"/>
                <w:rFonts w:hint="eastAsia"/>
              </w:rPr>
              <w:t>2.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="005C4164" w:rsidRPr="00D00B5A">
              <w:rPr>
                <w:rStyle w:val="Hyperlink"/>
                <w:rFonts w:hint="eastAsia"/>
              </w:rPr>
              <w:t>국가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="005C4164" w:rsidRPr="00D00B5A">
              <w:rPr>
                <w:rStyle w:val="Hyperlink"/>
                <w:rFonts w:hint="eastAsia"/>
              </w:rPr>
              <w:t>간병인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="005C4164" w:rsidRPr="00D00B5A">
              <w:rPr>
                <w:rStyle w:val="Hyperlink"/>
                <w:rFonts w:hint="eastAsia"/>
              </w:rPr>
              <w:t>전략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="005C4164" w:rsidRPr="00D00B5A">
              <w:rPr>
                <w:rStyle w:val="Hyperlink"/>
                <w:rFonts w:hint="eastAsia"/>
              </w:rPr>
              <w:t>개정의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="005C4164" w:rsidRPr="00D00B5A">
              <w:rPr>
                <w:rStyle w:val="Hyperlink"/>
                <w:rFonts w:hint="eastAsia"/>
              </w:rPr>
              <w:t>필요성</w:t>
            </w:r>
            <w:r w:rsidR="005C4164">
              <w:rPr>
                <w:rFonts w:hint="eastAsia"/>
                <w:webHidden/>
              </w:rPr>
              <w:tab/>
            </w:r>
            <w:r w:rsidR="005C4164">
              <w:rPr>
                <w:rFonts w:hint="eastAsia"/>
                <w:webHidden/>
              </w:rPr>
              <w:fldChar w:fldCharType="begin"/>
            </w:r>
            <w:r w:rsidR="005C4164">
              <w:rPr>
                <w:rFonts w:hint="eastAsia"/>
                <w:webHidden/>
              </w:rPr>
              <w:instrText xml:space="preserve"> PAGEREF _Toc172826542 \h </w:instrText>
            </w:r>
            <w:r w:rsidR="005C4164">
              <w:rPr>
                <w:rFonts w:hint="eastAsia"/>
                <w:webHidden/>
              </w:rPr>
            </w:r>
            <w:r w:rsidR="005C4164">
              <w:rPr>
                <w:rFonts w:hint="eastAsia"/>
                <w:webHidden/>
              </w:rPr>
              <w:fldChar w:fldCharType="separate"/>
            </w:r>
            <w:r w:rsidR="00C15216">
              <w:rPr>
                <w:webHidden/>
              </w:rPr>
              <w:t>11</w:t>
            </w:r>
            <w:r w:rsidR="005C4164">
              <w:rPr>
                <w:rFonts w:hint="eastAsia"/>
                <w:webHidden/>
              </w:rPr>
              <w:fldChar w:fldCharType="end"/>
            </w:r>
          </w:hyperlink>
        </w:p>
        <w:p w14:paraId="45C66B0D" w14:textId="2FC7BB0B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43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이미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알고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있는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사항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_Toc172826543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11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6805BCF1" w14:textId="0F691040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44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웰빙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_Toc172826544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12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3F2E66FB" w14:textId="5E9EBFCE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45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서비스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이용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_Toc172826545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13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72318791" w14:textId="792FE8CA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46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원주민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간병인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_Toc172826546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13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712AC474" w14:textId="0001E7A5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47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문화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및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언어적으로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다양한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배경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(CALD)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의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간병인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_Toc172826547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13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10BF7CDF" w14:textId="4674437C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48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청년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간병인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_Toc172826548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13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1D262BB0" w14:textId="461A4B34" w:rsidR="005C4164" w:rsidRDefault="00B16F7B" w:rsidP="00E33C07">
          <w:pPr>
            <w:pStyle w:val="TOC1"/>
            <w:spacing w:line="240" w:lineRule="auto"/>
            <w:rPr>
              <w:rFonts w:eastAsiaTheme="minorEastAsia" w:cstheme="minorBidi"/>
              <w:kern w:val="2"/>
              <w:lang w:val="en-US"/>
              <w14:ligatures w14:val="standardContextual"/>
            </w:rPr>
          </w:pPr>
          <w:hyperlink w:anchor="_Toc172826549" w:history="1">
            <w:r w:rsidR="005C4164" w:rsidRPr="00D00B5A">
              <w:rPr>
                <w:rStyle w:val="Hyperlink"/>
                <w:rFonts w:hint="eastAsia"/>
              </w:rPr>
              <w:t>섹션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="005C4164" w:rsidRPr="00D00B5A">
              <w:rPr>
                <w:rStyle w:val="Hyperlink"/>
                <w:rFonts w:hint="eastAsia"/>
              </w:rPr>
              <w:t>3: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="005C4164" w:rsidRPr="00D00B5A">
              <w:rPr>
                <w:rStyle w:val="Hyperlink"/>
                <w:rFonts w:hint="eastAsia"/>
              </w:rPr>
              <w:t>여러분의</w:t>
            </w:r>
            <w:r w:rsidR="00875BF5">
              <w:rPr>
                <w:rStyle w:val="Hyperlink"/>
                <w:rFonts w:hint="eastAsia"/>
              </w:rPr>
              <w:t xml:space="preserve"> </w:t>
            </w:r>
            <w:r w:rsidR="005C4164" w:rsidRPr="00D00B5A">
              <w:rPr>
                <w:rStyle w:val="Hyperlink"/>
                <w:rFonts w:hint="eastAsia"/>
              </w:rPr>
              <w:t>견해</w:t>
            </w:r>
            <w:r w:rsidR="005C4164">
              <w:rPr>
                <w:rFonts w:hint="eastAsia"/>
                <w:webHidden/>
              </w:rPr>
              <w:tab/>
            </w:r>
            <w:r w:rsidR="005C4164">
              <w:rPr>
                <w:rFonts w:hint="eastAsia"/>
                <w:webHidden/>
              </w:rPr>
              <w:fldChar w:fldCharType="begin"/>
            </w:r>
            <w:r w:rsidR="005C4164">
              <w:rPr>
                <w:rFonts w:hint="eastAsia"/>
                <w:webHidden/>
              </w:rPr>
              <w:instrText xml:space="preserve"> PAGEREF _Toc172826549 \h </w:instrText>
            </w:r>
            <w:r w:rsidR="005C4164">
              <w:rPr>
                <w:rFonts w:hint="eastAsia"/>
                <w:webHidden/>
              </w:rPr>
            </w:r>
            <w:r w:rsidR="005C4164">
              <w:rPr>
                <w:rFonts w:hint="eastAsia"/>
                <w:webHidden/>
              </w:rPr>
              <w:fldChar w:fldCharType="separate"/>
            </w:r>
            <w:r w:rsidR="00C15216">
              <w:rPr>
                <w:webHidden/>
              </w:rPr>
              <w:t>15</w:t>
            </w:r>
            <w:r w:rsidR="005C4164">
              <w:rPr>
                <w:rFonts w:hint="eastAsia"/>
                <w:webHidden/>
              </w:rPr>
              <w:fldChar w:fldCharType="end"/>
            </w:r>
          </w:hyperlink>
        </w:p>
        <w:p w14:paraId="5C66CD03" w14:textId="69C81CD4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50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다음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단계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_Toc172826550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15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6ED3D044" w14:textId="4D414FF3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51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비전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선언문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_Toc172826551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15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4EE9BB49" w14:textId="1B1C5D6B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52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전략의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원칙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_Toc172826552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15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77C2BFA6" w14:textId="5A0C4334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53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귀하가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담당하고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있는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돌봄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역할은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어떤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형태입니까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?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_Toc172826553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15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053F453C" w14:textId="41D2B2B1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54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돌보는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사람들을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위한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지원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_Toc172826554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15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674FC112" w14:textId="57477D7A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55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휴식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_Toc172826555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16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79AECB2B" w14:textId="28B294B8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56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고용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및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교육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_Toc172826556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16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41B52596" w14:textId="2EA38EE8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57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우선순위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_Toc172826557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17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5D6FB3CC" w14:textId="59244832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58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동료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지원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_Toc172826558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17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21517DD1" w14:textId="7883D13C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59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간병인들의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다양성에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대한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생각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_Toc172826559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17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4E547332" w14:textId="142B8087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60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지원금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_Toc172826560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18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18D42ED1" w14:textId="4EAAE3A0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61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기타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서비스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_Toc172826561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18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1F14BFC0" w14:textId="3820C8FE" w:rsidR="005C4164" w:rsidRDefault="00B16F7B" w:rsidP="00E33C07">
          <w:pPr>
            <w:pStyle w:val="TOC3"/>
            <w:spacing w:line="240" w:lineRule="auto"/>
            <w:rPr>
              <w:rFonts w:eastAsiaTheme="minorEastAsia" w:cstheme="minorBidi"/>
              <w:noProof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62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귀하의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경험을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공유해</w:t>
            </w:r>
            <w:r w:rsidR="00875BF5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 xml:space="preserve"> 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주세요</w:t>
            </w:r>
            <w:r w:rsidR="005C4164" w:rsidRPr="00D00B5A">
              <w:rPr>
                <w:rStyle w:val="Hyperlink"/>
                <w:rFonts w:ascii="Calibri" w:eastAsia="Noto Sans KR" w:hAnsi="Calibri" w:cs="Malgun Gothic" w:hint="eastAsia"/>
                <w:noProof/>
                <w:lang w:val="ko" w:eastAsia="ko-KR"/>
              </w:rPr>
              <w:t>.</w:t>
            </w:r>
            <w:r w:rsidR="005C4164">
              <w:rPr>
                <w:rFonts w:hint="eastAsia"/>
                <w:noProof/>
                <w:webHidden/>
                <w:lang w:eastAsia="ko-KR"/>
              </w:rPr>
              <w:tab/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noProof/>
                <w:webHidden/>
                <w:lang w:eastAsia="ko-KR"/>
              </w:rPr>
              <w:instrText xml:space="preserve"> PAGEREF _Toc172826562 \h </w:instrText>
            </w:r>
            <w:r w:rsidR="005C4164">
              <w:rPr>
                <w:rFonts w:hint="eastAsia"/>
                <w:noProof/>
                <w:webHidden/>
                <w:lang w:eastAsia="ko-KR"/>
              </w:rPr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separate"/>
            </w:r>
            <w:r w:rsidR="00C15216">
              <w:rPr>
                <w:noProof/>
                <w:webHidden/>
                <w:lang w:eastAsia="ko-KR"/>
              </w:rPr>
              <w:t>18</w:t>
            </w:r>
            <w:r w:rsidR="005C4164">
              <w:rPr>
                <w:rFonts w:hint="eastAsia"/>
                <w:noProof/>
                <w:webHidden/>
                <w:lang w:eastAsia="ko-KR"/>
              </w:rPr>
              <w:fldChar w:fldCharType="end"/>
            </w:r>
          </w:hyperlink>
        </w:p>
        <w:p w14:paraId="7A0CE896" w14:textId="06610EDA" w:rsidR="005C4164" w:rsidRDefault="00B16F7B" w:rsidP="00E33C07">
          <w:pPr>
            <w:pStyle w:val="TOC2"/>
            <w:spacing w:line="240" w:lineRule="auto"/>
            <w:rPr>
              <w:rFonts w:eastAsiaTheme="minorEastAsia" w:cstheme="minorBidi"/>
              <w:kern w:val="2"/>
              <w:sz w:val="22"/>
              <w:szCs w:val="22"/>
              <w:lang w:val="en-US" w:eastAsia="ko-KR"/>
              <w14:ligatures w14:val="standardContextual"/>
            </w:rPr>
          </w:pPr>
          <w:hyperlink w:anchor="_Toc172826563" w:history="1">
            <w:r w:rsidR="005C4164" w:rsidRPr="00D00B5A">
              <w:rPr>
                <w:rStyle w:val="Hyperlink"/>
                <w:rFonts w:ascii="Calibri" w:eastAsia="Noto Sans KR" w:hAnsi="Calibri" w:cs="Malgun Gothic" w:hint="eastAsia"/>
                <w:lang w:val="ko" w:eastAsia="ko-KR"/>
              </w:rPr>
              <w:t>참고문헌</w:t>
            </w:r>
            <w:r w:rsidR="005C4164">
              <w:rPr>
                <w:rFonts w:hint="eastAsia"/>
                <w:webHidden/>
                <w:lang w:eastAsia="ko-KR"/>
              </w:rPr>
              <w:tab/>
            </w:r>
            <w:r w:rsidR="005C4164">
              <w:rPr>
                <w:rFonts w:hint="eastAsia"/>
                <w:webHidden/>
                <w:lang w:eastAsia="ko-KR"/>
              </w:rPr>
              <w:fldChar w:fldCharType="begin"/>
            </w:r>
            <w:r w:rsidR="005C4164">
              <w:rPr>
                <w:rFonts w:hint="eastAsia"/>
                <w:webHidden/>
                <w:lang w:eastAsia="ko-KR"/>
              </w:rPr>
              <w:instrText xml:space="preserve"> PAGEREF _Toc172826563 \h </w:instrText>
            </w:r>
            <w:r w:rsidR="005C4164">
              <w:rPr>
                <w:rFonts w:hint="eastAsia"/>
                <w:webHidden/>
                <w:lang w:eastAsia="ko-KR"/>
              </w:rPr>
            </w:r>
            <w:r w:rsidR="005C4164">
              <w:rPr>
                <w:rFonts w:hint="eastAsia"/>
                <w:webHidden/>
                <w:lang w:eastAsia="ko-KR"/>
              </w:rPr>
              <w:fldChar w:fldCharType="separate"/>
            </w:r>
            <w:r w:rsidR="00C15216">
              <w:rPr>
                <w:webHidden/>
                <w:lang w:eastAsia="ko-KR"/>
              </w:rPr>
              <w:t>19</w:t>
            </w:r>
            <w:r w:rsidR="005C4164">
              <w:rPr>
                <w:rFonts w:hint="eastAsia"/>
                <w:webHidden/>
                <w:lang w:eastAsia="ko-KR"/>
              </w:rPr>
              <w:fldChar w:fldCharType="end"/>
            </w:r>
          </w:hyperlink>
        </w:p>
        <w:p w14:paraId="02183F40" w14:textId="5C43B967" w:rsidR="003F01BF" w:rsidRPr="005C4164" w:rsidRDefault="005C4164" w:rsidP="00C01D7D">
          <w:pPr>
            <w:spacing w:afterLines="10" w:after="24" w:line="240" w:lineRule="auto"/>
            <w:rPr>
              <w:rFonts w:ascii="Calibri" w:eastAsia="Noto Sans KR" w:hAnsi="Calibri"/>
              <w:sz w:val="20"/>
              <w:szCs w:val="20"/>
              <w:lang w:eastAsia="ko-KR"/>
            </w:rPr>
          </w:pPr>
          <w:r w:rsidRPr="005C4164">
            <w:rPr>
              <w:rFonts w:ascii="Calibri" w:eastAsia="Noto Sans KR" w:hAnsi="Calibri" w:cstheme="minorHAnsi" w:hint="eastAsia"/>
              <w:b/>
              <w:bCs/>
              <w:i/>
              <w:iCs/>
              <w:sz w:val="20"/>
              <w:szCs w:val="20"/>
              <w:lang w:eastAsia="ko-KR"/>
            </w:rPr>
            <w:fldChar w:fldCharType="end"/>
          </w:r>
        </w:p>
      </w:sdtContent>
    </w:sdt>
    <w:p w14:paraId="4DCE8A66" w14:textId="77777777" w:rsidR="00296707" w:rsidRDefault="00296707">
      <w:pPr>
        <w:rPr>
          <w:rFonts w:ascii="Calibri" w:eastAsia="Noto Sans KR" w:hAnsi="Calibri" w:cs="Malgun Gothic"/>
          <w:b/>
          <w:bCs/>
          <w:color w:val="B43268"/>
          <w:sz w:val="36"/>
          <w:szCs w:val="36"/>
          <w:lang w:val="ko" w:eastAsia="ko-KR"/>
        </w:rPr>
      </w:pPr>
      <w:bookmarkStart w:id="1" w:name="_Toc172826522"/>
      <w:r>
        <w:rPr>
          <w:rFonts w:ascii="Calibri" w:eastAsia="Noto Sans KR" w:hAnsi="Calibri" w:cs="Malgun Gothic"/>
          <w:lang w:val="ko" w:eastAsia="ko-KR"/>
        </w:rPr>
        <w:br w:type="page"/>
      </w:r>
    </w:p>
    <w:p w14:paraId="773F3B36" w14:textId="73BDA778" w:rsidR="003F01BF" w:rsidRPr="005C4164" w:rsidRDefault="007F4427">
      <w:pPr>
        <w:pStyle w:val="Heading1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lang w:val="ko" w:eastAsia="ko-KR"/>
        </w:rPr>
        <w:lastRenderedPageBreak/>
        <w:t>원주민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인정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의례</w:t>
      </w:r>
      <w:bookmarkEnd w:id="1"/>
    </w:p>
    <w:p w14:paraId="4FCF72F7" w14:textId="78D22D13" w:rsidR="003F01BF" w:rsidRPr="005C4164" w:rsidRDefault="007F4427" w:rsidP="007F4427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highlight w:val="white"/>
          <w:lang w:eastAsia="ko-KR"/>
        </w:rPr>
      </w:pPr>
      <w:bookmarkStart w:id="2" w:name="_heading=h.1fob9te" w:colFirst="0" w:colLast="0"/>
      <w:bookmarkEnd w:id="2"/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정부는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전역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원주민과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토레스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해협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군도민의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땅과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바다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문화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공동체와의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지속적인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연계를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인정합니다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우리는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과거와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현재의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원로들께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경의를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표합니다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.</w:t>
      </w:r>
    </w:p>
    <w:p w14:paraId="647A514F" w14:textId="579B6B4F" w:rsidR="003F01BF" w:rsidRPr="005C4164" w:rsidRDefault="007F4427">
      <w:pPr>
        <w:pStyle w:val="Heading2"/>
        <w:rPr>
          <w:rFonts w:ascii="Calibri" w:eastAsia="Noto Sans KR" w:hAnsi="Calibri"/>
          <w:lang w:eastAsia="ko-KR"/>
        </w:rPr>
      </w:pPr>
      <w:bookmarkStart w:id="3" w:name="_Toc172826523"/>
      <w:r w:rsidRPr="005C4164">
        <w:rPr>
          <w:rFonts w:ascii="Calibri" w:eastAsia="Noto Sans KR" w:hAnsi="Calibri" w:cs="Malgun Gothic" w:hint="eastAsia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자문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위원회</w:t>
      </w:r>
      <w:r w:rsidRPr="005C4164">
        <w:rPr>
          <w:rFonts w:ascii="Calibri" w:eastAsia="Noto Sans KR" w:hAnsi="Calibri" w:cs="Malgun Gothic" w:hint="eastAsia"/>
          <w:lang w:val="ko" w:eastAsia="ko-KR"/>
        </w:rPr>
        <w:t>(National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Carer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Strategy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Advisory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Committee)</w:t>
      </w:r>
      <w:bookmarkEnd w:id="3"/>
    </w:p>
    <w:p w14:paraId="438E2CE6" w14:textId="2C56338F" w:rsidR="003F01BF" w:rsidRPr="005C4164" w:rsidRDefault="007F4427" w:rsidP="007F4427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위원회가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선도하고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위원회는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배경과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제공자들과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기관의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대표들로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구성되어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위원회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위원들은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공개적인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표현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(EOI)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절차를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선발되었으며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사회서비스부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아만다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리시워스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장관에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임명되었습니다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405D4E4B" w14:textId="5938CF6E" w:rsidR="003F01BF" w:rsidRPr="005C4164" w:rsidRDefault="007F4427" w:rsidP="007F4427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highlight w:val="white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위원회는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새로운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전략의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범위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맥락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공청회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방식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주제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개발에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기여할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위원회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위원들은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개인적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전문적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경험을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활용하여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호주의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간병인들이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직면하고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상황들과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어려움들을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전략에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반영하도록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노력할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highlight w:val="white"/>
          <w:lang w:val="ko" w:eastAsia="ko-KR"/>
        </w:rPr>
        <w:t xml:space="preserve"> </w:t>
      </w:r>
    </w:p>
    <w:p w14:paraId="56916BCF" w14:textId="17EB50FA" w:rsidR="003F01BF" w:rsidRPr="005C4164" w:rsidRDefault="007F4427" w:rsidP="007F4427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자세한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내용은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hyperlink r:id="rId12" w:history="1"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National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Carer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Strategy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Advisory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Committee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|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Department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of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Social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Services,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Australian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Government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(dss.gov.au)</w:t>
        </w:r>
      </w:hyperlink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참조하십시오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23E1D8DD" w14:textId="77777777" w:rsidR="003F01BF" w:rsidRPr="005C4164" w:rsidRDefault="003F01BF">
      <w:pPr>
        <w:pStyle w:val="Heading2"/>
        <w:rPr>
          <w:rFonts w:ascii="Calibri" w:eastAsia="Noto Sans KR" w:hAnsi="Calibri"/>
          <w:lang w:eastAsia="ko-KR"/>
        </w:rPr>
      </w:pPr>
    </w:p>
    <w:p w14:paraId="2A496902" w14:textId="77777777" w:rsidR="003F01BF" w:rsidRPr="005C4164" w:rsidRDefault="007F4427">
      <w:pPr>
        <w:rPr>
          <w:rFonts w:ascii="Calibri" w:eastAsia="Noto Sans KR" w:hAnsi="Calibri" w:cs="Calibri"/>
          <w:b/>
          <w:sz w:val="26"/>
          <w:szCs w:val="26"/>
          <w:lang w:eastAsia="ko-KR"/>
        </w:rPr>
      </w:pPr>
      <w:r w:rsidRPr="005C4164">
        <w:rPr>
          <w:rFonts w:ascii="Calibri" w:eastAsia="Noto Sans KR" w:hAnsi="Calibri" w:hint="eastAsia"/>
          <w:lang w:eastAsia="ko-KR"/>
        </w:rPr>
        <w:br w:type="page"/>
      </w:r>
    </w:p>
    <w:p w14:paraId="5D4E3995" w14:textId="77777777" w:rsidR="003F01BF" w:rsidRPr="005C4164" w:rsidRDefault="007F4427">
      <w:pPr>
        <w:pStyle w:val="Heading1"/>
        <w:rPr>
          <w:rFonts w:ascii="Calibri" w:eastAsia="Noto Sans KR" w:hAnsi="Calibri"/>
          <w:lang w:eastAsia="ko-KR"/>
        </w:rPr>
      </w:pPr>
      <w:bookmarkStart w:id="4" w:name="_Toc172826524"/>
      <w:r w:rsidRPr="005C4164">
        <w:rPr>
          <w:rFonts w:ascii="Calibri" w:eastAsia="Noto Sans KR" w:hAnsi="Calibri" w:cs="Malgun Gothic" w:hint="eastAsia"/>
          <w:lang w:val="ko" w:eastAsia="ko-KR"/>
        </w:rPr>
        <w:lastRenderedPageBreak/>
        <w:t>서문</w:t>
      </w:r>
      <w:bookmarkEnd w:id="4"/>
      <w:r w:rsidRPr="005C4164">
        <w:rPr>
          <w:rFonts w:ascii="Calibri" w:eastAsia="Noto Sans KR" w:hAnsi="Calibri" w:cs="Malgun Gothic" w:hint="eastAsia"/>
          <w:lang w:val="ko" w:eastAsia="ko-KR"/>
        </w:rPr>
        <w:tab/>
      </w:r>
    </w:p>
    <w:p w14:paraId="1D03EA63" w14:textId="736AB288" w:rsidR="003F01BF" w:rsidRPr="005C4164" w:rsidRDefault="007F4427" w:rsidP="008F573B">
      <w:pPr>
        <w:pBdr>
          <w:top w:val="nil"/>
          <w:left w:val="nil"/>
          <w:bottom w:val="nil"/>
          <w:right w:val="nil"/>
          <w:between w:val="nil"/>
        </w:pBdr>
        <w:spacing w:after="8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2024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4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리시워스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장관은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함께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위원회를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임명했습니다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시각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집단적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열망이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최종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반영되도록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위함이었습니다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3A43A8F7" w14:textId="19F8A2B4" w:rsidR="003F01BF" w:rsidRPr="005C4164" w:rsidRDefault="007F4427" w:rsidP="008F573B">
      <w:pPr>
        <w:pBdr>
          <w:top w:val="nil"/>
          <w:left w:val="nil"/>
          <w:bottom w:val="nil"/>
          <w:right w:val="nil"/>
          <w:between w:val="nil"/>
        </w:pBdr>
        <w:spacing w:after="8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위원회는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제공자들과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기관의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대표들로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구성되어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아동부터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노부모까지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청년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이민자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전국의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포함되어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위원회에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지명된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위원들은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전역의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공동체에서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수행하는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대표하고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직면하고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복잡하고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복합적이며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특수한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어려움들에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옹호인으로서의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50B5CCC4" w14:textId="1678238D" w:rsidR="003F01BF" w:rsidRPr="005C4164" w:rsidRDefault="007F4427" w:rsidP="008F573B">
      <w:pPr>
        <w:pBdr>
          <w:top w:val="nil"/>
          <w:left w:val="nil"/>
          <w:bottom w:val="nil"/>
          <w:right w:val="nil"/>
          <w:between w:val="nil"/>
        </w:pBdr>
        <w:spacing w:after="8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향상시키고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물론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수혜자들의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삶의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향상시킬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변화를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가져올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좋은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기회가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경력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재정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신체적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정신적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문화적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미치는다양한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해결하여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일원으로서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제대로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권리를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옹호하고자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697D6E84" w14:textId="3684A66D" w:rsidR="003F01BF" w:rsidRPr="005C4164" w:rsidRDefault="007F4427" w:rsidP="008F573B">
      <w:pPr>
        <w:pBdr>
          <w:top w:val="nil"/>
          <w:left w:val="nil"/>
          <w:bottom w:val="nil"/>
          <w:right w:val="nil"/>
          <w:between w:val="nil"/>
        </w:pBdr>
        <w:spacing w:after="8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독특하고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필수적인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책임임에도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불구하고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흔히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가려지고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인정받지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못하며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과소평가되어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왔습니다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관계에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형성되고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도전적이면서도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수혜자의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삶에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기여하는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깊이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인정하고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소중히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여기며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그렇게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기여와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추가적인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인정하는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기여는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재정적으로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보완하고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강화하는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반드시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필요하며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시스템에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가해지는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수요의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부담을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덜어줍니다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C05ACB3" w14:textId="5A9B9BAB" w:rsidR="003F01BF" w:rsidRPr="005C4164" w:rsidRDefault="007F4427" w:rsidP="008F573B">
      <w:pPr>
        <w:pBdr>
          <w:top w:val="nil"/>
          <w:left w:val="nil"/>
          <w:bottom w:val="nil"/>
          <w:right w:val="nil"/>
          <w:between w:val="nil"/>
        </w:pBdr>
        <w:spacing w:after="8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간병인으로서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저희는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함께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나아갈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우리가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함께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여정은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독특하고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복잡하며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때론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벅차게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느껴지기도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종종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드러내지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않고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삶의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일부분으로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꾸준히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회복의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힘을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발휘해야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헌신입니다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그러면서도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능력을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형성하는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조용히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공동체의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뒷받침하고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50BF1456" w14:textId="53885ACB" w:rsidR="003F01BF" w:rsidRPr="005C4164" w:rsidRDefault="007F4427" w:rsidP="008F573B">
      <w:pPr>
        <w:pBdr>
          <w:top w:val="nil"/>
          <w:left w:val="nil"/>
          <w:bottom w:val="nil"/>
          <w:right w:val="nil"/>
          <w:between w:val="nil"/>
        </w:pBdr>
        <w:spacing w:after="8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현재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약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300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우리는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의견을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듣고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싶습니다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입장을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듣기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여정에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단계에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있으시든지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인식하기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시작하신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분들도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환영합니다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이야기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고충들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초석이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토론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둘러싼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여러분에게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무엇인지에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발언할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기회를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모두를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제대로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정책과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프로그램을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만드는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플랫폼입니다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인정받고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존중되며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마음껏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보장하는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기회가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되길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바랍니다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4D7C01C1" w14:textId="3203785F" w:rsidR="003F01BF" w:rsidRPr="005C4164" w:rsidRDefault="007F4427" w:rsidP="008F573B">
      <w:pPr>
        <w:pBdr>
          <w:top w:val="nil"/>
          <w:left w:val="nil"/>
          <w:bottom w:val="nil"/>
          <w:right w:val="nil"/>
          <w:between w:val="nil"/>
        </w:pBdr>
        <w:spacing w:after="3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대국민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대화에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기여해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주십시오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열린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마음으로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정직하게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인정받고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미래를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함께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만들어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갑시다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2C2661" w14:paraId="2D4D385E" w14:textId="77777777" w:rsidTr="00FD4E9E">
        <w:tc>
          <w:tcPr>
            <w:tcW w:w="5097" w:type="dxa"/>
          </w:tcPr>
          <w:p w14:paraId="72869BFE" w14:textId="77777777" w:rsidR="002C2661" w:rsidRDefault="002C2661" w:rsidP="00FD4E9E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noProof/>
                <w:sz w:val="21"/>
                <w:szCs w:val="21"/>
              </w:rPr>
              <w:drawing>
                <wp:inline distT="0" distB="0" distL="0" distR="0" wp14:anchorId="06783748" wp14:editId="36D98688">
                  <wp:extent cx="698500" cy="336626"/>
                  <wp:effectExtent l="0" t="0" r="0" b="6350"/>
                  <wp:docPr id="413510082" name="Picture 8" descr="A black object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510082" name="Picture 8" descr="A black object with a white background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33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B5FDA" w14:textId="77777777" w:rsidR="002C2661" w:rsidRDefault="002C2661" w:rsidP="00FD4E9E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238FC5A" w14:textId="77777777" w:rsidR="002C2661" w:rsidRPr="003603DC" w:rsidRDefault="002C2661" w:rsidP="00FD4E9E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603DC">
              <w:rPr>
                <w:rFonts w:asciiTheme="minorHAnsi" w:hAnsiTheme="minorHAnsi" w:cstheme="minorHAnsi"/>
                <w:sz w:val="21"/>
                <w:szCs w:val="21"/>
              </w:rPr>
              <w:t>Meredith Coote, Co-Chair</w:t>
            </w:r>
          </w:p>
          <w:p w14:paraId="5F35A71D" w14:textId="77777777" w:rsidR="002C2661" w:rsidRDefault="002C2661" w:rsidP="00FD4E9E">
            <w:pPr>
              <w:spacing w:after="160" w:line="264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5097" w:type="dxa"/>
          </w:tcPr>
          <w:p w14:paraId="2858FA00" w14:textId="77777777" w:rsidR="002C2661" w:rsidRPr="003603DC" w:rsidRDefault="002C2661" w:rsidP="00FD4E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482176">
              <w:rPr>
                <w:rFonts w:ascii="Calibri" w:eastAsia="Calibri" w:hAnsi="Calibri" w:cs="Calibri"/>
                <w:color w:val="000000"/>
                <w:sz w:val="12"/>
                <w:szCs w:val="12"/>
              </w:rPr>
              <w:lastRenderedPageBreak/>
              <w:br/>
            </w:r>
            <w:r>
              <w:rPr>
                <w:rFonts w:ascii="Calibri" w:eastAsia="Calibri" w:hAnsi="Calibri" w:cs="Calibri"/>
                <w:noProof/>
                <w:color w:val="000000"/>
                <w:sz w:val="21"/>
                <w:szCs w:val="21"/>
              </w:rPr>
              <w:drawing>
                <wp:inline distT="0" distB="0" distL="0" distR="0" wp14:anchorId="4ED79DE6" wp14:editId="01D3D686">
                  <wp:extent cx="1295293" cy="253426"/>
                  <wp:effectExtent l="0" t="0" r="635" b="635"/>
                  <wp:docPr id="17216426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642618" name="Picture 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293" cy="25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7BA325" w14:textId="77777777" w:rsidR="002C2661" w:rsidRDefault="002C2661" w:rsidP="00FD4E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3603DC">
              <w:rPr>
                <w:rFonts w:ascii="Calibri" w:eastAsia="Calibri" w:hAnsi="Calibri" w:cs="Calibri"/>
                <w:color w:val="000000"/>
                <w:sz w:val="21"/>
                <w:szCs w:val="21"/>
              </w:rPr>
              <w:lastRenderedPageBreak/>
              <w:t>Andrew Whitecross, Co-Chair</w:t>
            </w:r>
          </w:p>
          <w:p w14:paraId="3A2EB7C8" w14:textId="77777777" w:rsidR="002C2661" w:rsidRDefault="002C2661" w:rsidP="00FD4E9E">
            <w:pPr>
              <w:spacing w:after="160" w:line="264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</w:tbl>
    <w:p w14:paraId="2A2F5A7C" w14:textId="77777777" w:rsidR="00296707" w:rsidRDefault="00296707">
      <w:pPr>
        <w:pStyle w:val="Heading3"/>
        <w:rPr>
          <w:rFonts w:ascii="Calibri" w:eastAsia="Noto Sans KR" w:hAnsi="Calibri" w:cs="Malgun Gothic"/>
          <w:lang w:val="ko" w:eastAsia="ko-KR"/>
        </w:rPr>
      </w:pPr>
      <w:bookmarkStart w:id="5" w:name="_Toc172826525"/>
    </w:p>
    <w:p w14:paraId="5A87B665" w14:textId="77777777" w:rsidR="00296707" w:rsidRDefault="00296707">
      <w:pPr>
        <w:rPr>
          <w:rFonts w:ascii="Calibri" w:eastAsia="Noto Sans KR" w:hAnsi="Calibri" w:cs="Malgun Gothic"/>
          <w:b/>
          <w:bCs/>
          <w:lang w:val="ko" w:eastAsia="ko-KR"/>
        </w:rPr>
      </w:pPr>
      <w:r>
        <w:rPr>
          <w:rFonts w:ascii="Calibri" w:eastAsia="Noto Sans KR" w:hAnsi="Calibri" w:cs="Malgun Gothic"/>
          <w:lang w:val="ko" w:eastAsia="ko-KR"/>
        </w:rPr>
        <w:br w:type="page"/>
      </w:r>
    </w:p>
    <w:p w14:paraId="61CCCC81" w14:textId="75AF20BC" w:rsidR="003F01BF" w:rsidRPr="005C4164" w:rsidRDefault="007F4427">
      <w:pPr>
        <w:pStyle w:val="Heading3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lang w:val="ko" w:eastAsia="ko-KR"/>
        </w:rPr>
        <w:lastRenderedPageBreak/>
        <w:t>언어에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성명</w:t>
      </w:r>
      <w:bookmarkEnd w:id="5"/>
    </w:p>
    <w:p w14:paraId="08CE5665" w14:textId="572BDAEB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b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걸쳐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사용되는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(carer)'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(caring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role)'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이라는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용어는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신체적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질병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질환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혹은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나이로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포괄적으로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지칭하는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용어입니다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(caring)'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형태로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표현될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친구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이웃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친척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배우자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부모일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6ED518E3" w14:textId="0DEC37E5" w:rsidR="003F01BF" w:rsidRPr="005C4164" w:rsidRDefault="00B16F7B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hyperlink r:id="rId15" w:history="1">
        <w:r w:rsidR="007F4427"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Carer</w:t>
        </w:r>
        <w:r w:rsidR="00875BF5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="007F4427"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Recognition</w:t>
        </w:r>
        <w:r w:rsidR="00875BF5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="007F4427"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Act</w:t>
        </w:r>
        <w:r w:rsidR="00875BF5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="007F4427"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2010(</w:t>
        </w:r>
        <w:r w:rsidR="007F4427"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간병인</w:t>
        </w:r>
        <w:r w:rsidR="00875BF5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="007F4427"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인정법</w:t>
        </w:r>
        <w:r w:rsidR="007F4427"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)</w:t>
        </w:r>
      </w:hyperlink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정의하는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간병인’이란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의학적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상태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말기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만성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연로한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개인적인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의미합니다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토론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논의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아닙니다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(Formal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carer)'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사람으로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자원봉사의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일환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훈련의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일환으로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포함합니다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0289F26" w14:textId="25C9B834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인식하지는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않습니다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이유로는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들면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자신이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대상자와의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관계를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고려해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별개의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생각하는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대상자와의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관계와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친분이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사람들에게는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소속감과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연대감를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나타내고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자신의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정체성과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결부되기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때문에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의미를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부여할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하지만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누군가를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돌본다는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기존에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존재하는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관계에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초래할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실제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자신이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관계에서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기인한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책임보다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훨씬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크다는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인식하지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못하고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최근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개최되었던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참석자들은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라는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용어가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따라서는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불편하게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느낄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수혜자에게는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용어가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거만하게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느껴질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자율성을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약화시키는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단어가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316E30D3" w14:textId="02C0BC97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책임이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자신의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본업에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미치고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가족과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함께하는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제한을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받으며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받기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전까지는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라는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체감하지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못할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6B53D516" w14:textId="6C8190F3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또한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문화권에서는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특히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언어적으로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(CALD)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커뮤니티에서는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이라는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용어가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존재하지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않거나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인정되지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않을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A228B55" w14:textId="010105CC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토론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문서에서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사용되는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이라는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용어는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간병업을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직업으로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간병인이나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의미하지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u w:val="single"/>
          <w:lang w:val="ko" w:eastAsia="ko-KR"/>
        </w:rPr>
        <w:t>않는다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염두해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주십시오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문서에서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사용하는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이란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질병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허약성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중독으로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가족구성원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/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파트너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/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친구를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사람으로서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아동이나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문서에서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언급되는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간병인이라는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용어는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성인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청년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D25EE8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br/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미성년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모두를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53E87BD1" w14:textId="13E37FD3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lang w:eastAsia="ko-KR"/>
        </w:rPr>
      </w:pP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u w:val="single"/>
          <w:lang w:val="ko" w:eastAsia="ko-KR"/>
        </w:rPr>
        <w:t>참고적으로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일상적인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육아를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수행하는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토론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아닙니다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부모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부모가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아니더라도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친족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조부모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양육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관계로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일반적인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양육을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말합니다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단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아동이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추가적인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양육자를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맞춤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사회서비스부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(Department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of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Social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Services)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조부모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친족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상담원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(Grandparent,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Foster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and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Kinship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Carer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Adviser)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>1800</w:t>
      </w:r>
      <w:r w:rsidR="00875BF5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>245</w:t>
      </w:r>
      <w:r w:rsidR="00875BF5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>965</w:t>
      </w:r>
      <w:r w:rsidRPr="005C4164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>번으로</w:t>
      </w:r>
      <w:r w:rsidR="00875BF5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>문의하셔서</w:t>
      </w:r>
      <w:r w:rsidR="00875BF5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>관련</w:t>
      </w:r>
      <w:r w:rsidR="00875BF5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>이용하십시오</w:t>
      </w:r>
      <w:r w:rsidRPr="005C4164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>기타</w:t>
      </w:r>
      <w:r w:rsidR="00875BF5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>관련</w:t>
      </w:r>
      <w:r w:rsidR="00875BF5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 w:themeColor="text1"/>
          <w:sz w:val="21"/>
          <w:szCs w:val="21"/>
          <w:highlight w:val="white"/>
          <w:lang w:val="ko" w:eastAsia="ko-KR"/>
        </w:rPr>
        <w:t>자료는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hyperlink r:id="rId16" w:anchor="a2" w:history="1"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Department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of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Social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Services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웹사이트</w:t>
        </w:r>
      </w:hyperlink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찾을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FF"/>
          <w:sz w:val="21"/>
          <w:szCs w:val="21"/>
          <w:lang w:val="ko" w:eastAsia="ko-KR"/>
        </w:rPr>
        <w:t>.</w:t>
      </w:r>
      <w:r w:rsidRPr="005C4164">
        <w:rPr>
          <w:rFonts w:ascii="Calibri" w:eastAsia="Noto Sans KR" w:hAnsi="Calibri" w:hint="eastAsia"/>
          <w:lang w:eastAsia="ko-KR"/>
        </w:rPr>
        <w:br w:type="page"/>
      </w:r>
    </w:p>
    <w:p w14:paraId="18E2DFF0" w14:textId="67F2A2CF" w:rsidR="003F01BF" w:rsidRPr="005C4164" w:rsidRDefault="00875BF5">
      <w:pPr>
        <w:rPr>
          <w:rFonts w:ascii="Calibri" w:eastAsia="Noto Sans KR" w:hAnsi="Calibri" w:cs="Calibri"/>
          <w:lang w:eastAsia="ko-KR"/>
        </w:rPr>
      </w:pPr>
      <w:r w:rsidRPr="005C4164">
        <w:rPr>
          <w:rFonts w:ascii="Calibri" w:eastAsia="Noto Sans KR" w:hAnsi="Calibri" w:hint="eastAsia"/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94B311" wp14:editId="6718DA81">
                <wp:simplePos x="0" y="0"/>
                <wp:positionH relativeFrom="column">
                  <wp:posOffset>863600</wp:posOffset>
                </wp:positionH>
                <wp:positionV relativeFrom="paragraph">
                  <wp:posOffset>1520825</wp:posOffset>
                </wp:positionV>
                <wp:extent cx="5222875" cy="1838325"/>
                <wp:effectExtent l="0" t="0" r="0" b="0"/>
                <wp:wrapNone/>
                <wp:docPr id="1549175281" name="Rectangle 1549175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87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A505E0" w14:textId="6294A157" w:rsidR="003F01BF" w:rsidRPr="00875BF5" w:rsidRDefault="007F4427" w:rsidP="00875BF5">
                            <w:pPr>
                              <w:spacing w:after="120" w:line="216" w:lineRule="auto"/>
                              <w:rPr>
                                <w:rFonts w:ascii="Calibri" w:eastAsia="Noto Sans KR" w:hAnsi="Calibri"/>
                              </w:rPr>
                            </w:pP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돌봄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역할을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다른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사람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(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들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)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과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공유할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수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도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있습니다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.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본인이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주요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돌봄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제공자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,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혹은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이차적으로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지원하는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역할을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할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수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도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있습니다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.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호주에서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'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주요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돌봄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제공자</w:t>
                            </w:r>
                            <w:proofErr w:type="spellEnd"/>
                            <w:r w:rsidR="00D25EE8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br/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(primary carer)'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란</w:t>
                            </w: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,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일상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활동을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위해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돌봄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수혜자에게</w:t>
                            </w:r>
                            <w:proofErr w:type="spellEnd"/>
                            <w:r w:rsidR="00875BF5"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가장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많은</w:t>
                            </w:r>
                            <w:proofErr w:type="spellEnd"/>
                            <w:r w:rsidR="00875BF5"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무급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돌봄과</w:t>
                            </w:r>
                            <w:proofErr w:type="spellEnd"/>
                            <w:r w:rsidR="00D25EE8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지원을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제공하는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사람을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말합니다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.</w:t>
                            </w:r>
                          </w:p>
                          <w:p w14:paraId="29DF4549" w14:textId="77777777" w:rsidR="003F01BF" w:rsidRPr="00875BF5" w:rsidRDefault="007F4427" w:rsidP="00875BF5">
                            <w:pPr>
                              <w:spacing w:line="216" w:lineRule="auto"/>
                              <w:rPr>
                                <w:rFonts w:ascii="Calibri" w:eastAsia="Noto Sans KR" w:hAnsi="Calibri"/>
                              </w:rPr>
                            </w:pPr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'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주요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돌봄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제공자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'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라는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개념이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도움이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됩니까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2C94B311" id="Rectangle 1549175281" o:spid="_x0000_s1028" alt="&quot;&quot;" style="position:absolute;margin-left:68pt;margin-top:119.75pt;width:411.25pt;height:14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" filled="f" stroked="f">
                <v:textbox inset="2.53958mm,1.2694mm,2.53958mm,1.2694mm">
                  <w:txbxContent>
                    <w:p w14:paraId="64A505E0" w14:textId="6294A157" w:rsidR="003F01BF" w:rsidRPr="00875BF5" w:rsidRDefault="007F4427" w:rsidP="00875BF5">
                      <w:pPr>
                        <w:spacing w:after="120" w:line="216" w:lineRule="auto"/>
                        <w:rPr>
                          <w:rFonts w:ascii="Calibri" w:eastAsia="Noto Sans KR" w:hAnsi="Calibri"/>
                        </w:rPr>
                      </w:pP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돌봄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역할을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다른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사람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(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들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)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과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공유할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수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도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있습니다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.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본인이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주요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돌봄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제공자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,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혹은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이차적으로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지원하는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역할을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수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도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있습니다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.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호주에서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'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주요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돌봄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제공자</w:t>
                      </w:r>
                      <w:r w:rsidR="00D25EE8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br/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(primary carer)'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란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,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일상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활동을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위해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돌봄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수혜자에게</w:t>
                      </w:r>
                      <w:r w:rsidR="00875BF5"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en-US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가장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많은</w:t>
                      </w:r>
                      <w:r w:rsidR="00875BF5"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en-US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무급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돌봄과</w:t>
                      </w:r>
                      <w:r w:rsidR="00D25EE8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en-US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지원을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제공하는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사람을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말합니다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.</w:t>
                      </w:r>
                    </w:p>
                    <w:p w14:paraId="29DF4549" w14:textId="77777777" w:rsidR="003F01BF" w:rsidRPr="00875BF5" w:rsidRDefault="007F4427" w:rsidP="00875BF5">
                      <w:pPr>
                        <w:spacing w:line="216" w:lineRule="auto"/>
                        <w:rPr>
                          <w:rFonts w:ascii="Calibri" w:eastAsia="Noto Sans KR" w:hAnsi="Calibri"/>
                        </w:rPr>
                      </w:pP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'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주요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돌봄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제공자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'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라는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개념이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도움이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됩니까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5C4164">
        <w:rPr>
          <w:rFonts w:ascii="Calibri" w:eastAsia="Noto Sans KR" w:hAnsi="Calibri" w:hint="eastAsia"/>
          <w:noProof/>
          <w:lang w:eastAsia="ko-KR"/>
        </w:rPr>
        <w:drawing>
          <wp:anchor distT="0" distB="0" distL="0" distR="0" simplePos="0" relativeHeight="251665408" behindDoc="1" locked="0" layoutInCell="1" allowOverlap="1" wp14:anchorId="338FC120" wp14:editId="5CAA15FB">
            <wp:simplePos x="0" y="0"/>
            <wp:positionH relativeFrom="column">
              <wp:posOffset>0</wp:posOffset>
            </wp:positionH>
            <wp:positionV relativeFrom="paragraph">
              <wp:posOffset>1277249</wp:posOffset>
            </wp:positionV>
            <wp:extent cx="6479540" cy="1912620"/>
            <wp:effectExtent l="0" t="0" r="0" b="0"/>
            <wp:wrapNone/>
            <wp:docPr id="1549175287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87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427" w:rsidRPr="005C4164">
        <w:rPr>
          <w:rFonts w:ascii="Calibri" w:eastAsia="Noto Sans KR" w:hAnsi="Calibri" w:cs="Calibri" w:hint="eastAsia"/>
          <w:i/>
          <w:noProof/>
          <w:color w:val="FF0000"/>
          <w:lang w:eastAsia="ko-KR"/>
        </w:rPr>
        <w:drawing>
          <wp:inline distT="0" distB="0" distL="0" distR="0" wp14:anchorId="0470482C" wp14:editId="041A2B82">
            <wp:extent cx="6478563" cy="1427480"/>
            <wp:effectExtent l="0" t="0" r="0" b="0"/>
            <wp:docPr id="1549175289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89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8563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427" w:rsidRPr="005C4164">
        <w:rPr>
          <w:rFonts w:ascii="Calibri" w:eastAsia="Noto Sans KR" w:hAnsi="Calibri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097941" wp14:editId="3F837023">
                <wp:simplePos x="0" y="0"/>
                <wp:positionH relativeFrom="column">
                  <wp:posOffset>863600</wp:posOffset>
                </wp:positionH>
                <wp:positionV relativeFrom="paragraph">
                  <wp:posOffset>266700</wp:posOffset>
                </wp:positionV>
                <wp:extent cx="5063218" cy="1838325"/>
                <wp:effectExtent l="0" t="0" r="0" b="0"/>
                <wp:wrapNone/>
                <wp:docPr id="1549175285" name="Rectangle 1549175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9154" y="2865600"/>
                          <a:ext cx="5063218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FE4353" w14:textId="77777777" w:rsidR="003F01BF" w:rsidRPr="00875BF5" w:rsidRDefault="007F4427" w:rsidP="00875BF5">
                            <w:pPr>
                              <w:spacing w:after="120" w:line="216" w:lineRule="auto"/>
                              <w:rPr>
                                <w:rFonts w:ascii="Calibri" w:eastAsia="Noto Sans KR" w:hAnsi="Calibri"/>
                              </w:rPr>
                            </w:pPr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'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간병인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'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이라는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용어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사용에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대한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여러분의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의견을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듣고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싶습니다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.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사랑하는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사람이나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친구를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지원하고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계십니까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?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여러분의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의견을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보내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주세요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i/>
                                <w:color w:val="4F042C"/>
                                <w:lang w:val="ko"/>
                              </w:rPr>
                              <w:t>.</w:t>
                            </w:r>
                          </w:p>
                          <w:p w14:paraId="4569B479" w14:textId="70EFD6AD" w:rsidR="003F01BF" w:rsidRPr="00875BF5" w:rsidRDefault="007F4427" w:rsidP="00875BF5">
                            <w:pPr>
                              <w:spacing w:line="216" w:lineRule="auto"/>
                              <w:rPr>
                                <w:rFonts w:ascii="Calibri" w:eastAsia="Noto Sans KR" w:hAnsi="Calibri"/>
                                <w:lang w:eastAsia="ko"/>
                              </w:rPr>
                            </w:pP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귀하는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'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간병인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'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이라는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용어를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사용합니까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?</w:t>
                            </w:r>
                            <w:r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선호하는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 w:eastAsia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다른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 w:eastAsia="ko"/>
                              </w:rPr>
                              <w:t> 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명칭이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 w:eastAsia="ko"/>
                              </w:rPr>
                              <w:t xml:space="preserve"> </w:t>
                            </w:r>
                            <w:proofErr w:type="spellStart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있습니까</w:t>
                            </w:r>
                            <w:proofErr w:type="spellEnd"/>
                            <w:r w:rsidRPr="00875BF5">
                              <w:rPr>
                                <w:rFonts w:ascii="Calibri" w:eastAsia="Noto Sans KR" w:hAnsi="Calibri" w:cs="Malgun Gothic"/>
                                <w:b/>
                                <w:i/>
                                <w:color w:val="4F042C"/>
                                <w:lang w:val="ko" w:eastAsia="ko"/>
                              </w:rPr>
                              <w:t>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66097941" id="Rectangle 1549175285" o:spid="_x0000_s1029" alt="&quot;&quot;" style="position:absolute;margin-left:68pt;margin-top:21pt;width:398.7pt;height:14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" filled="f" stroked="f">
                <v:textbox inset="2.53958mm,1.2694mm,2.53958mm,1.2694mm">
                  <w:txbxContent>
                    <w:p w14:paraId="50FE4353" w14:textId="77777777" w:rsidR="003F01BF" w:rsidRPr="00875BF5" w:rsidRDefault="007F4427" w:rsidP="00875BF5">
                      <w:pPr>
                        <w:spacing w:after="120" w:line="216" w:lineRule="auto"/>
                        <w:rPr>
                          <w:rFonts w:ascii="Calibri" w:eastAsia="Noto Sans KR" w:hAnsi="Calibri"/>
                        </w:rPr>
                      </w:pP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'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간병인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'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이라는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용어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사용에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대한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여러분의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의견을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듣고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싶습니다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.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사랑하는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사람이나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친구를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지원하고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계십니까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?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여러분의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의견을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보내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주세요</w:t>
                      </w:r>
                      <w:r w:rsidRPr="00875BF5">
                        <w:rPr>
                          <w:rFonts w:ascii="Calibri" w:eastAsia="Noto Sans KR" w:hAnsi="Calibri" w:cs="Malgun Gothic"/>
                          <w:i/>
                          <w:color w:val="4F042C"/>
                          <w:lang w:val="ko"/>
                        </w:rPr>
                        <w:t>.</w:t>
                      </w:r>
                    </w:p>
                    <w:p w14:paraId="4569B479" w14:textId="70EFD6AD" w:rsidR="003F01BF" w:rsidRPr="00875BF5" w:rsidRDefault="007F4427" w:rsidP="00875BF5">
                      <w:pPr>
                        <w:spacing w:line="216" w:lineRule="auto"/>
                        <w:rPr>
                          <w:rFonts w:ascii="Calibri" w:eastAsia="Noto Sans KR" w:hAnsi="Calibri"/>
                          <w:lang w:eastAsia="ko"/>
                        </w:rPr>
                      </w:pP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귀하는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 xml:space="preserve"> '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간병인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'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이라는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용어를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사용합니까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?</w:t>
                      </w:r>
                      <w:r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선호하는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 w:eastAsia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다른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 w:eastAsia="ko"/>
                        </w:rPr>
                        <w:t> 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명칭이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 w:eastAsia="ko"/>
                        </w:rPr>
                        <w:t xml:space="preserve"> 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/>
                        </w:rPr>
                        <w:t>있습니까</w:t>
                      </w:r>
                      <w:r w:rsidRPr="00875BF5">
                        <w:rPr>
                          <w:rFonts w:ascii="Calibri" w:eastAsia="Noto Sans KR" w:hAnsi="Calibri" w:cs="Malgun Gothic"/>
                          <w:b/>
                          <w:i/>
                          <w:color w:val="4F042C"/>
                          <w:lang w:val="ko" w:eastAsia="ko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14:paraId="52B5B9F3" w14:textId="482F6FD7" w:rsidR="003F01BF" w:rsidRPr="005C4164" w:rsidRDefault="003F01BF">
      <w:pPr>
        <w:rPr>
          <w:rFonts w:ascii="Calibri" w:eastAsia="Noto Sans KR" w:hAnsi="Calibri" w:cs="Calibri"/>
          <w:lang w:eastAsia="ko-KR"/>
        </w:rPr>
      </w:pPr>
    </w:p>
    <w:p w14:paraId="20AB8F39" w14:textId="77777777" w:rsidR="003F01BF" w:rsidRPr="005C4164" w:rsidRDefault="003F01BF">
      <w:pPr>
        <w:rPr>
          <w:rFonts w:ascii="Calibri" w:eastAsia="Noto Sans KR" w:hAnsi="Calibri" w:cs="Calibri"/>
          <w:lang w:eastAsia="ko-KR"/>
        </w:rPr>
      </w:pPr>
    </w:p>
    <w:p w14:paraId="70A23F6B" w14:textId="77777777" w:rsidR="003F01BF" w:rsidRPr="005C4164" w:rsidRDefault="003F01BF">
      <w:pPr>
        <w:rPr>
          <w:rFonts w:ascii="Calibri" w:eastAsia="Noto Sans KR" w:hAnsi="Calibri" w:cs="Calibri"/>
          <w:lang w:eastAsia="ko-KR"/>
        </w:rPr>
      </w:pPr>
    </w:p>
    <w:p w14:paraId="1B67D12D" w14:textId="77777777" w:rsidR="003F01BF" w:rsidRPr="005C4164" w:rsidRDefault="003F01BF">
      <w:pPr>
        <w:rPr>
          <w:rFonts w:ascii="Calibri" w:eastAsia="Noto Sans KR" w:hAnsi="Calibri" w:cs="Calibri"/>
          <w:lang w:eastAsia="ko-KR"/>
        </w:rPr>
      </w:pPr>
    </w:p>
    <w:p w14:paraId="7025700B" w14:textId="77777777" w:rsidR="003F01BF" w:rsidRPr="005C4164" w:rsidRDefault="003F01BF" w:rsidP="00875BF5">
      <w:pPr>
        <w:spacing w:after="0"/>
        <w:rPr>
          <w:rFonts w:ascii="Calibri" w:eastAsia="Noto Sans KR" w:hAnsi="Calibri" w:cs="Calibri"/>
          <w:lang w:eastAsia="ko-KR"/>
        </w:rPr>
      </w:pPr>
    </w:p>
    <w:p w14:paraId="67483753" w14:textId="2F4FD819" w:rsidR="003F01BF" w:rsidRPr="005C4164" w:rsidRDefault="007F4427">
      <w:pPr>
        <w:pStyle w:val="Heading1"/>
        <w:rPr>
          <w:rFonts w:ascii="Calibri" w:eastAsia="Noto Sans KR" w:hAnsi="Calibri"/>
          <w:lang w:eastAsia="ko-KR"/>
        </w:rPr>
      </w:pPr>
      <w:bookmarkStart w:id="6" w:name="_Toc172826526"/>
      <w:r w:rsidRPr="005C4164">
        <w:rPr>
          <w:rFonts w:ascii="Calibri" w:eastAsia="Noto Sans KR" w:hAnsi="Calibri" w:cs="Malgun Gothic" w:hint="eastAsia"/>
          <w:lang w:val="ko" w:eastAsia="ko-KR"/>
        </w:rPr>
        <w:t>공청회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과정</w:t>
      </w:r>
      <w:bookmarkEnd w:id="6"/>
    </w:p>
    <w:p w14:paraId="587F698E" w14:textId="6D0406E5" w:rsidR="003F01BF" w:rsidRPr="005C4164" w:rsidRDefault="007F4427">
      <w:pPr>
        <w:pStyle w:val="Heading2"/>
        <w:spacing w:before="0" w:line="240" w:lineRule="auto"/>
        <w:rPr>
          <w:rFonts w:ascii="Calibri" w:eastAsia="Noto Sans KR" w:hAnsi="Calibri"/>
          <w:lang w:eastAsia="ko-KR"/>
        </w:rPr>
      </w:pPr>
      <w:bookmarkStart w:id="7" w:name="_Toc172826527"/>
      <w:r w:rsidRPr="005C4164">
        <w:rPr>
          <w:rFonts w:ascii="Calibri" w:eastAsia="Noto Sans KR" w:hAnsi="Calibri" w:cs="Malgun Gothic" w:hint="eastAsia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토론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자료의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목적은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무엇입니까</w:t>
      </w:r>
      <w:r w:rsidRPr="005C4164">
        <w:rPr>
          <w:rFonts w:ascii="Calibri" w:eastAsia="Noto Sans KR" w:hAnsi="Calibri" w:cs="Malgun Gothic" w:hint="eastAsia"/>
          <w:lang w:val="ko" w:eastAsia="ko-KR"/>
        </w:rPr>
        <w:t>?</w:t>
      </w:r>
      <w:bookmarkEnd w:id="7"/>
    </w:p>
    <w:p w14:paraId="2B0156D6" w14:textId="392568B0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새로운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일환으로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관계자에게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무엇인지의견을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듣기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토론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제작하였습니다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6D6D18F2" w14:textId="4916A1EB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저희는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특히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배경을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의견을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듣고자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부응하고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위함입니다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사회서비스부가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중요하다고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인식하는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대략적으로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설명하기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작성되었습니다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방법을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다루려는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의도보다는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여러분이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주제에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생각해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자유로이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공유할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토론를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장려하는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용도로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작성되었습니다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0D62E784" w14:textId="686A5648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토론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응답하여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마련에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동참하여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실제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반영하고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기여하는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기회가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26586023" w14:textId="230750E0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방법은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섹션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여러가지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질문들에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의견을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서면으로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작성해서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제출하시면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단지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여러분이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주제에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생각해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돕는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276CE67F" w14:textId="212F9E64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또한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부족한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분들을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간편한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방법으로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간단한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온라인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설문지를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답하셔도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되고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중요하거나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관련성이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높은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질문에만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답하셔도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설문지는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hyperlink r:id="rId19" w:history="1">
        <w:r w:rsidR="00A03D9C" w:rsidRPr="00A03D9C">
          <w:rPr>
            <w:rStyle w:val="Hyperlink"/>
            <w:rFonts w:ascii="Calibri" w:eastAsia="Noto Sans KR" w:hAnsi="Calibri" w:cs="Malgun Gothic" w:hint="eastAsia"/>
            <w:color w:val="0000FF"/>
            <w:sz w:val="21"/>
            <w:szCs w:val="21"/>
            <w:lang w:val="ko" w:eastAsia="ko-KR"/>
          </w:rPr>
          <w:t>국가</w:t>
        </w:r>
        <w:r w:rsidR="00A03D9C" w:rsidRPr="00A03D9C">
          <w:rPr>
            <w:rStyle w:val="Hyperlink"/>
            <w:rFonts w:ascii="Calibri" w:eastAsia="Noto Sans KR" w:hAnsi="Calibri" w:cs="Malgun Gothic"/>
            <w:color w:val="0000FF"/>
            <w:sz w:val="21"/>
            <w:szCs w:val="21"/>
            <w:lang w:val="ko" w:eastAsia="ko-KR"/>
          </w:rPr>
          <w:t xml:space="preserve"> </w:t>
        </w:r>
        <w:r w:rsidR="00A03D9C" w:rsidRPr="00A03D9C">
          <w:rPr>
            <w:rStyle w:val="Hyperlink"/>
            <w:rFonts w:ascii="Calibri" w:eastAsia="Noto Sans KR" w:hAnsi="Calibri" w:cs="Malgun Gothic" w:hint="eastAsia"/>
            <w:color w:val="0000FF"/>
            <w:sz w:val="21"/>
            <w:szCs w:val="21"/>
            <w:lang w:val="ko" w:eastAsia="ko-KR"/>
          </w:rPr>
          <w:t>간병인</w:t>
        </w:r>
        <w:r w:rsidR="00A03D9C" w:rsidRPr="00A03D9C">
          <w:rPr>
            <w:rStyle w:val="Hyperlink"/>
            <w:rFonts w:ascii="Calibri" w:eastAsia="Noto Sans KR" w:hAnsi="Calibri" w:cs="Malgun Gothic"/>
            <w:color w:val="0000FF"/>
            <w:sz w:val="21"/>
            <w:szCs w:val="21"/>
            <w:lang w:val="ko" w:eastAsia="ko-KR"/>
          </w:rPr>
          <w:t xml:space="preserve"> </w:t>
        </w:r>
        <w:r w:rsidR="00A03D9C" w:rsidRPr="00A03D9C">
          <w:rPr>
            <w:rStyle w:val="Hyperlink"/>
            <w:rFonts w:ascii="Calibri" w:eastAsia="Noto Sans KR" w:hAnsi="Calibri" w:cs="Malgun Gothic" w:hint="eastAsia"/>
            <w:color w:val="0000FF"/>
            <w:sz w:val="21"/>
            <w:szCs w:val="21"/>
            <w:lang w:val="ko" w:eastAsia="ko-KR"/>
          </w:rPr>
          <w:t>전략</w:t>
        </w:r>
        <w:r w:rsidR="00A03D9C" w:rsidRPr="00A03D9C">
          <w:rPr>
            <w:rStyle w:val="Hyperlink"/>
            <w:rFonts w:ascii="Calibri" w:eastAsia="Noto Sans KR" w:hAnsi="Calibri" w:cs="Malgun Gothic"/>
            <w:color w:val="0000FF"/>
            <w:sz w:val="21"/>
            <w:szCs w:val="21"/>
            <w:lang w:val="ko" w:eastAsia="ko-KR"/>
          </w:rPr>
          <w:t xml:space="preserve"> | engage.dss.gov.au</w:t>
        </w:r>
      </w:hyperlink>
      <w:r w:rsidR="00A03D9C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찾을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17D3706E" w14:textId="2531E809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토론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정책이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아닙니다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그러나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무엇이고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결과를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이끌어내기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우선시해야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무엇인지에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이해하는데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기여하게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258CDAB8" w14:textId="4EEB03D0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00" w:line="192" w:lineRule="auto"/>
        <w:rPr>
          <w:rFonts w:ascii="Calibri" w:eastAsia="Noto Sans KR" w:hAnsi="Calibri" w:cs="Calibri"/>
          <w:b/>
          <w:color w:val="000000"/>
          <w:sz w:val="21"/>
          <w:szCs w:val="21"/>
          <w:lang w:eastAsia="ko-KR"/>
        </w:rPr>
      </w:pPr>
      <w:r w:rsidRPr="00A03D9C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제출</w:t>
      </w:r>
      <w:r w:rsidR="00875BF5" w:rsidRPr="00A03D9C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A03D9C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마감일</w:t>
      </w:r>
      <w:r w:rsidRPr="00A03D9C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:</w:t>
      </w:r>
      <w:r w:rsidR="00A03D9C">
        <w:rPr>
          <w:rFonts w:ascii="Calibri" w:eastAsia="Noto Sans KR" w:hAnsi="Calibri" w:cs="Malgun Gothic"/>
          <w:b/>
          <w:color w:val="000000"/>
          <w:sz w:val="21"/>
          <w:szCs w:val="21"/>
          <w:lang w:val="en-US" w:eastAsia="ko-KR"/>
        </w:rPr>
        <w:t xml:space="preserve"> </w:t>
      </w:r>
      <w:r w:rsidR="00A03D9C" w:rsidRPr="00A03D9C">
        <w:rPr>
          <w:rFonts w:ascii="Calibri" w:eastAsia="Noto Sans KR" w:hAnsi="Calibri" w:cs="Malgun Gothic"/>
          <w:b/>
          <w:color w:val="000000"/>
          <w:sz w:val="21"/>
          <w:szCs w:val="21"/>
          <w:lang w:val="ko" w:eastAsia="ko-KR"/>
        </w:rPr>
        <w:t>2024</w:t>
      </w:r>
      <w:r w:rsidR="00A03D9C" w:rsidRPr="00A03D9C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년</w:t>
      </w:r>
      <w:r w:rsidR="00A03D9C" w:rsidRPr="00A03D9C">
        <w:rPr>
          <w:rFonts w:ascii="Calibri" w:eastAsia="Noto Sans KR" w:hAnsi="Calibri" w:cs="Malgun Gothic"/>
          <w:b/>
          <w:color w:val="000000"/>
          <w:sz w:val="21"/>
          <w:szCs w:val="21"/>
          <w:lang w:val="ko" w:eastAsia="ko-KR"/>
        </w:rPr>
        <w:t xml:space="preserve"> 9</w:t>
      </w:r>
      <w:r w:rsidR="00A03D9C" w:rsidRPr="00A03D9C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월</w:t>
      </w:r>
      <w:r w:rsidR="00A03D9C" w:rsidRPr="00A03D9C">
        <w:rPr>
          <w:rFonts w:ascii="Calibri" w:eastAsia="Noto Sans KR" w:hAnsi="Calibri" w:cs="Malgun Gothic"/>
          <w:b/>
          <w:color w:val="000000"/>
          <w:sz w:val="21"/>
          <w:szCs w:val="21"/>
          <w:lang w:val="ko" w:eastAsia="ko-KR"/>
        </w:rPr>
        <w:t xml:space="preserve"> 13</w:t>
      </w:r>
      <w:r w:rsidR="00A03D9C" w:rsidRPr="00A03D9C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일</w:t>
      </w:r>
      <w:r w:rsidR="00A03D9C" w:rsidRPr="00A03D9C">
        <w:rPr>
          <w:rFonts w:ascii="Calibri" w:eastAsia="Noto Sans KR" w:hAnsi="Calibri" w:cs="Malgun Gothic"/>
          <w:b/>
          <w:color w:val="000000"/>
          <w:sz w:val="21"/>
          <w:szCs w:val="21"/>
          <w:lang w:val="ko" w:eastAsia="ko-KR"/>
        </w:rPr>
        <w:t xml:space="preserve"> </w:t>
      </w:r>
      <w:r w:rsidR="00A03D9C" w:rsidRPr="00A03D9C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오후</w:t>
      </w:r>
      <w:r w:rsidR="00A03D9C" w:rsidRPr="00A03D9C">
        <w:rPr>
          <w:rFonts w:ascii="Calibri" w:eastAsia="Noto Sans KR" w:hAnsi="Calibri" w:cs="Malgun Gothic"/>
          <w:b/>
          <w:color w:val="000000"/>
          <w:sz w:val="21"/>
          <w:szCs w:val="21"/>
          <w:lang w:val="ko" w:eastAsia="ko-KR"/>
        </w:rPr>
        <w:t xml:space="preserve"> 11:59 AEST.</w:t>
      </w:r>
    </w:p>
    <w:p w14:paraId="2CCA97A1" w14:textId="77777777" w:rsidR="00296707" w:rsidRDefault="00296707">
      <w:pPr>
        <w:rPr>
          <w:rFonts w:ascii="Calibri" w:eastAsia="Noto Sans KR" w:hAnsi="Calibri" w:cs="Malgun Gothic"/>
          <w:b/>
          <w:color w:val="000000"/>
          <w:sz w:val="21"/>
          <w:szCs w:val="21"/>
          <w:lang w:val="ko" w:eastAsia="ko-KR"/>
        </w:rPr>
      </w:pPr>
      <w:r>
        <w:rPr>
          <w:rFonts w:ascii="Calibri" w:eastAsia="Noto Sans KR" w:hAnsi="Calibri" w:cs="Malgun Gothic"/>
          <w:b/>
          <w:color w:val="000000"/>
          <w:sz w:val="21"/>
          <w:szCs w:val="21"/>
          <w:lang w:val="ko" w:eastAsia="ko-KR"/>
        </w:rPr>
        <w:br w:type="page"/>
      </w:r>
    </w:p>
    <w:p w14:paraId="27AF8582" w14:textId="236D2253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 w:cs="Calibri"/>
          <w:b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lastRenderedPageBreak/>
        <w:t>DSS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Engage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를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통한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온라인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서면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제출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방법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:</w:t>
      </w:r>
    </w:p>
    <w:p w14:paraId="13A19CB4" w14:textId="0ED793E7" w:rsidR="003F01BF" w:rsidRPr="005C4164" w:rsidRDefault="007F4427" w:rsidP="00875BF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" w:line="192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DSS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Engage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hyperlink r:id="rId20" w:history="1">
        <w:r w:rsidR="00A03D9C" w:rsidRPr="00A03D9C">
          <w:rPr>
            <w:rStyle w:val="Hyperlink"/>
            <w:rFonts w:ascii="Calibri" w:eastAsia="Noto Sans KR" w:hAnsi="Calibri" w:cs="Malgun Gothic" w:hint="eastAsia"/>
            <w:color w:val="0000FF"/>
            <w:sz w:val="21"/>
            <w:szCs w:val="21"/>
            <w:lang w:val="ko" w:eastAsia="ko-KR"/>
          </w:rPr>
          <w:t>국가</w:t>
        </w:r>
        <w:r w:rsidR="00A03D9C" w:rsidRPr="00A03D9C">
          <w:rPr>
            <w:rStyle w:val="Hyperlink"/>
            <w:rFonts w:ascii="Calibri" w:eastAsia="Noto Sans KR" w:hAnsi="Calibri" w:cs="Malgun Gothic"/>
            <w:color w:val="0000FF"/>
            <w:sz w:val="21"/>
            <w:szCs w:val="21"/>
            <w:lang w:val="ko" w:eastAsia="ko-KR"/>
          </w:rPr>
          <w:t xml:space="preserve"> </w:t>
        </w:r>
        <w:r w:rsidR="00A03D9C" w:rsidRPr="00A03D9C">
          <w:rPr>
            <w:rStyle w:val="Hyperlink"/>
            <w:rFonts w:ascii="Calibri" w:eastAsia="Noto Sans KR" w:hAnsi="Calibri" w:cs="Malgun Gothic" w:hint="eastAsia"/>
            <w:color w:val="0000FF"/>
            <w:sz w:val="21"/>
            <w:szCs w:val="21"/>
            <w:lang w:val="ko" w:eastAsia="ko-KR"/>
          </w:rPr>
          <w:t>간병인</w:t>
        </w:r>
        <w:r w:rsidR="00A03D9C" w:rsidRPr="00A03D9C">
          <w:rPr>
            <w:rStyle w:val="Hyperlink"/>
            <w:rFonts w:ascii="Calibri" w:eastAsia="Noto Sans KR" w:hAnsi="Calibri" w:cs="Malgun Gothic"/>
            <w:color w:val="0000FF"/>
            <w:sz w:val="21"/>
            <w:szCs w:val="21"/>
            <w:lang w:val="ko" w:eastAsia="ko-KR"/>
          </w:rPr>
          <w:t xml:space="preserve"> </w:t>
        </w:r>
        <w:r w:rsidR="00A03D9C" w:rsidRPr="00A03D9C">
          <w:rPr>
            <w:rStyle w:val="Hyperlink"/>
            <w:rFonts w:ascii="Calibri" w:eastAsia="Noto Sans KR" w:hAnsi="Calibri" w:cs="Malgun Gothic" w:hint="eastAsia"/>
            <w:color w:val="0000FF"/>
            <w:sz w:val="21"/>
            <w:szCs w:val="21"/>
            <w:lang w:val="ko" w:eastAsia="ko-KR"/>
          </w:rPr>
          <w:t>전략</w:t>
        </w:r>
        <w:r w:rsidR="00A03D9C" w:rsidRPr="00A03D9C">
          <w:rPr>
            <w:rStyle w:val="Hyperlink"/>
            <w:rFonts w:ascii="Calibri" w:eastAsia="Noto Sans KR" w:hAnsi="Calibri" w:cs="Malgun Gothic"/>
            <w:color w:val="0000FF"/>
            <w:sz w:val="21"/>
            <w:szCs w:val="21"/>
            <w:lang w:val="ko" w:eastAsia="ko-KR"/>
          </w:rPr>
          <w:t xml:space="preserve"> | engage.dss.gov.au</w:t>
        </w:r>
      </w:hyperlink>
      <w:r w:rsidR="00A03D9C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온라인으로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제출을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3A055C04" w14:textId="55162FD0" w:rsidR="003F01BF" w:rsidRPr="005C4164" w:rsidRDefault="007F4427" w:rsidP="00875BF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" w:line="192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주제나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답하고자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속해있는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항목의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주제명을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기입해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주세요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7AA7C8E3" w14:textId="5BB0F957" w:rsidR="003F01BF" w:rsidRPr="005C4164" w:rsidRDefault="007F4427" w:rsidP="00875BF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" w:line="192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답하거나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질문에만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답하셔도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11D29897" w14:textId="1C4680CC" w:rsidR="003F01BF" w:rsidRPr="005C4164" w:rsidRDefault="007F4427" w:rsidP="00875BF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" w:line="192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조직을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대표하는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견해를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뒷받침할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연구나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데이터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증거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함께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권장합니다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개인을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식별할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세부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공유하고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싶지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않으신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식별이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되지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않도록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비식별화하십시오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57349087" w14:textId="78FA1D56" w:rsidR="003F01BF" w:rsidRPr="005C4164" w:rsidRDefault="007F4427" w:rsidP="00875BF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" w:line="192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결과를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공개할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때문입니다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제출을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제출물을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웹사이트에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실명으로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게시할지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익명으로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할지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선택하는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사항이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개인정보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추가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</w:t>
      </w:r>
      <w:r w:rsidRPr="00A03D9C">
        <w:rPr>
          <w:rFonts w:ascii="Calibri" w:eastAsia="Noto Sans KR" w:hAnsi="Calibri" w:cs="Malgun Gothic" w:hint="eastAsia"/>
          <w:sz w:val="21"/>
          <w:szCs w:val="21"/>
          <w:lang w:val="ko" w:eastAsia="ko-KR"/>
        </w:rPr>
        <w:t>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는</w:t>
      </w:r>
      <w:r w:rsidR="00A03D9C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t xml:space="preserve"> </w:t>
      </w:r>
      <w:hyperlink r:id="rId21" w:history="1">
        <w:r w:rsidR="00A03D9C" w:rsidRPr="00A03D9C">
          <w:rPr>
            <w:rStyle w:val="Hyperlink"/>
            <w:rFonts w:ascii="Calibri" w:eastAsia="Noto Sans KR" w:hAnsi="Calibri" w:cs="Malgun Gothic" w:hint="eastAsia"/>
            <w:color w:val="0000FF"/>
            <w:sz w:val="21"/>
            <w:szCs w:val="21"/>
            <w:lang w:val="en-US" w:eastAsia="ko-KR"/>
          </w:rPr>
          <w:t>개인</w:t>
        </w:r>
        <w:r w:rsidR="00A03D9C" w:rsidRPr="00A03D9C">
          <w:rPr>
            <w:rStyle w:val="Hyperlink"/>
            <w:rFonts w:ascii="Calibri" w:eastAsia="Noto Sans KR" w:hAnsi="Calibri" w:cs="Malgun Gothic"/>
            <w:color w:val="0000FF"/>
            <w:sz w:val="21"/>
            <w:szCs w:val="21"/>
            <w:lang w:val="en-US" w:eastAsia="ko-KR"/>
          </w:rPr>
          <w:t xml:space="preserve"> </w:t>
        </w:r>
        <w:r w:rsidR="00A03D9C" w:rsidRPr="00A03D9C">
          <w:rPr>
            <w:rStyle w:val="Hyperlink"/>
            <w:rFonts w:ascii="Calibri" w:eastAsia="Noto Sans KR" w:hAnsi="Calibri" w:cs="Malgun Gothic" w:hint="eastAsia"/>
            <w:color w:val="0000FF"/>
            <w:sz w:val="21"/>
            <w:szCs w:val="21"/>
            <w:lang w:val="en-US" w:eastAsia="ko-KR"/>
          </w:rPr>
          <w:t>정보</w:t>
        </w:r>
        <w:r w:rsidR="00A03D9C" w:rsidRPr="00A03D9C">
          <w:rPr>
            <w:rStyle w:val="Hyperlink"/>
            <w:rFonts w:ascii="Calibri" w:eastAsia="Noto Sans KR" w:hAnsi="Calibri" w:cs="Malgun Gothic"/>
            <w:color w:val="0000FF"/>
            <w:sz w:val="21"/>
            <w:szCs w:val="21"/>
            <w:lang w:val="en-US" w:eastAsia="ko-KR"/>
          </w:rPr>
          <w:t xml:space="preserve"> </w:t>
        </w:r>
        <w:r w:rsidR="00A03D9C" w:rsidRPr="00A03D9C">
          <w:rPr>
            <w:rStyle w:val="Hyperlink"/>
            <w:rFonts w:ascii="Calibri" w:eastAsia="Noto Sans KR" w:hAnsi="Calibri" w:cs="Malgun Gothic" w:hint="eastAsia"/>
            <w:color w:val="0000FF"/>
            <w:sz w:val="21"/>
            <w:szCs w:val="21"/>
            <w:lang w:val="en-US" w:eastAsia="ko-KR"/>
          </w:rPr>
          <w:t>정책</w:t>
        </w:r>
        <w:r w:rsidR="00A03D9C" w:rsidRPr="00A03D9C">
          <w:rPr>
            <w:rStyle w:val="Hyperlink"/>
            <w:rFonts w:ascii="Calibri" w:eastAsia="Noto Sans KR" w:hAnsi="Calibri" w:cs="Malgun Gothic"/>
            <w:color w:val="0000FF"/>
            <w:sz w:val="21"/>
            <w:szCs w:val="21"/>
            <w:lang w:val="en-US" w:eastAsia="ko-KR"/>
          </w:rPr>
          <w:t xml:space="preserve"> | Department of Social Services, Australian Government (dss.gov.au)</w:t>
        </w:r>
      </w:hyperlink>
      <w:r w:rsidR="00A03D9C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t xml:space="preserve"> </w:t>
      </w:r>
      <w:r w:rsidRPr="00A03D9C">
        <w:rPr>
          <w:rFonts w:ascii="Calibri" w:eastAsia="Noto Sans KR" w:hAnsi="Calibri" w:cs="Malgun Gothic" w:hint="eastAsia"/>
          <w:sz w:val="21"/>
          <w:szCs w:val="21"/>
          <w:lang w:val="ko" w:eastAsia="ko-KR"/>
        </w:rPr>
        <w:t>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개인정보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공지를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참조하십시오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16996350" w14:textId="64C0DCB5" w:rsidR="003F01BF" w:rsidRPr="005C4164" w:rsidRDefault="007F4427" w:rsidP="00A03D9C">
      <w:pPr>
        <w:pBdr>
          <w:top w:val="nil"/>
          <w:left w:val="nil"/>
          <w:bottom w:val="nil"/>
          <w:right w:val="nil"/>
          <w:between w:val="nil"/>
        </w:pBdr>
        <w:spacing w:before="80"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이메일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: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ab/>
      </w:r>
      <w:hyperlink r:id="rId22" w:history="1"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NationalCarerStrategy@dss.gov.au</w:t>
        </w:r>
      </w:hyperlink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</w:p>
    <w:p w14:paraId="1583A67E" w14:textId="09657E35" w:rsidR="003F01BF" w:rsidRPr="005C4164" w:rsidRDefault="007F4427" w:rsidP="00A03D9C">
      <w:pPr>
        <w:pBdr>
          <w:top w:val="nil"/>
          <w:left w:val="nil"/>
          <w:bottom w:val="nil"/>
          <w:right w:val="nil"/>
          <w:between w:val="nil"/>
        </w:pBdr>
        <w:spacing w:before="80" w:after="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우편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: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ab/>
        <w:t>National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Carer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Strategy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GPO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Box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9820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7696EC9D" w14:textId="3A0E7BD3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20" w:line="192" w:lineRule="auto"/>
        <w:ind w:firstLine="720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Department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of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Social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Services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Canberra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ACT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2601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17002FC2" w14:textId="1D9FFF26" w:rsidR="003F01BF" w:rsidRPr="005C4164" w:rsidRDefault="007F4427" w:rsidP="00A03D9C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문의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: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사항은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hyperlink r:id="rId23" w:history="1"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NationalCarerStrategy@dss.gov.au</w:t>
        </w:r>
      </w:hyperlink>
      <w:r w:rsidR="008F573B" w:rsidRPr="008F573B">
        <w:rPr>
          <w:rFonts w:ascii="Calibri" w:eastAsia="Noto Sans KR" w:hAnsi="Calibri" w:cs="Malgun Gothic"/>
          <w:color w:val="0000FF"/>
          <w:sz w:val="21"/>
          <w:szCs w:val="21"/>
          <w:lang w:val="en-US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7D34EE87" w14:textId="1E0C12EC" w:rsidR="003F01BF" w:rsidRPr="005C4164" w:rsidRDefault="007F4427" w:rsidP="00A03D9C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구독신청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: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과정에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계속해서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구독하기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원하면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hyperlink r:id="rId24" w:history="1"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engage.dss.gov.au</w:t>
        </w:r>
      </w:hyperlink>
      <w:r w:rsidR="008F573B" w:rsidRPr="008F573B">
        <w:rPr>
          <w:rFonts w:ascii="Calibri" w:eastAsia="Noto Sans KR" w:hAnsi="Calibri" w:cs="Malgun Gothic"/>
          <w:color w:val="0000FF"/>
          <w:sz w:val="21"/>
          <w:szCs w:val="21"/>
          <w:lang w:val="en-US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신청하십시오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72AFB510" w14:textId="0736160E" w:rsidR="003F01BF" w:rsidRPr="005C4164" w:rsidRDefault="007F4427" w:rsidP="00875BF5">
      <w:pPr>
        <w:pStyle w:val="Heading1"/>
        <w:spacing w:after="0"/>
        <w:rPr>
          <w:rFonts w:ascii="Calibri" w:eastAsia="Noto Sans KR" w:hAnsi="Calibri"/>
          <w:lang w:eastAsia="ko-KR"/>
        </w:rPr>
      </w:pPr>
      <w:bookmarkStart w:id="8" w:name="_heading=h.1t3h5sf" w:colFirst="0" w:colLast="0"/>
      <w:bookmarkStart w:id="9" w:name="_Toc172826528"/>
      <w:bookmarkEnd w:id="8"/>
      <w:r w:rsidRPr="005C4164">
        <w:rPr>
          <w:rFonts w:ascii="Calibri" w:eastAsia="Noto Sans KR" w:hAnsi="Calibri" w:cs="Malgun Gothic" w:hint="eastAsia"/>
          <w:lang w:val="ko" w:eastAsia="ko-KR"/>
        </w:rPr>
        <w:t>도움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지원</w:t>
      </w:r>
      <w:bookmarkEnd w:id="9"/>
    </w:p>
    <w:p w14:paraId="59C2291D" w14:textId="12C315E1" w:rsidR="003F01BF" w:rsidRPr="005C4164" w:rsidRDefault="007F4427" w:rsidP="00A03D9C">
      <w:pPr>
        <w:pBdr>
          <w:top w:val="nil"/>
          <w:left w:val="nil"/>
          <w:bottom w:val="nil"/>
          <w:right w:val="nil"/>
          <w:between w:val="nil"/>
        </w:pBdr>
        <w:spacing w:after="10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독자에게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불편감을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초래할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정보가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포함되어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있음을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유의하십시오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문서에는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겪는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직면하고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어려움들에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정보가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포함되어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읽고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감정을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처리하는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필요하다면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받을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8B01295" w14:textId="273C6B2E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 w:cs="Calibri"/>
          <w:b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Carer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Gateway(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서비스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)</w:t>
      </w:r>
    </w:p>
    <w:p w14:paraId="65C597D2" w14:textId="7FB91846" w:rsidR="003F01BF" w:rsidRPr="005C4164" w:rsidRDefault="007F4427" w:rsidP="00875BF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월요일부터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금요일까지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오전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8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시부터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오후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5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시까지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1800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422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737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문의하십시오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685E4E3F" w14:textId="02F42482" w:rsidR="003F01BF" w:rsidRPr="005C4164" w:rsidRDefault="007F4427" w:rsidP="00875BF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 w:cs="Calibri"/>
          <w:color w:val="000000"/>
          <w:sz w:val="21"/>
          <w:szCs w:val="21"/>
          <w:u w:val="single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웹사이트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hyperlink r:id="rId25" w:history="1"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Carer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Gateway</w:t>
        </w:r>
      </w:hyperlink>
    </w:p>
    <w:p w14:paraId="05492C76" w14:textId="7783E2E0" w:rsidR="003F01BF" w:rsidRPr="005C4164" w:rsidRDefault="007F4427" w:rsidP="00A03D9C">
      <w:pPr>
        <w:pBdr>
          <w:top w:val="nil"/>
          <w:left w:val="nil"/>
          <w:bottom w:val="nil"/>
          <w:right w:val="nil"/>
          <w:between w:val="nil"/>
        </w:pBdr>
        <w:spacing w:before="100" w:after="0" w:line="192" w:lineRule="auto"/>
        <w:rPr>
          <w:rFonts w:ascii="Calibri" w:eastAsia="Noto Sans KR" w:hAnsi="Calibri" w:cs="Calibri"/>
          <w:b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Beyond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Blue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Support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Service(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정신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건강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서비스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)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</w:p>
    <w:p w14:paraId="633B5EDE" w14:textId="462B3650" w:rsidR="003F01BF" w:rsidRPr="005C4164" w:rsidRDefault="007F4427" w:rsidP="00875BF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1300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224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636,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24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</w:t>
      </w:r>
    </w:p>
    <w:p w14:paraId="77B346BB" w14:textId="4A6CBDF7" w:rsidR="003F01BF" w:rsidRPr="005C4164" w:rsidRDefault="007F4427" w:rsidP="00875BF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온라인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채팅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오후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시부터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12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시까지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AEST,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33AD7D34" w14:textId="2498CD51" w:rsidR="003F01BF" w:rsidRPr="005C4164" w:rsidRDefault="007F4427" w:rsidP="00875BF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단기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추천을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원하시면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이메일을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주세요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21A904BE" w14:textId="52A70FAD" w:rsidR="003F01BF" w:rsidRPr="005C4164" w:rsidRDefault="007F4427" w:rsidP="00875BF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웹사이트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hyperlink r:id="rId26" w:history="1"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Beyond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Blue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Support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Service</w:t>
        </w:r>
      </w:hyperlink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6C27A01F" w14:textId="16EBDE5E" w:rsidR="003F01BF" w:rsidRPr="005C4164" w:rsidRDefault="007F4427" w:rsidP="00A03D9C">
      <w:pPr>
        <w:pBdr>
          <w:top w:val="nil"/>
          <w:left w:val="nil"/>
          <w:bottom w:val="nil"/>
          <w:right w:val="nil"/>
          <w:between w:val="nil"/>
        </w:pBdr>
        <w:spacing w:before="100" w:after="0" w:line="192" w:lineRule="auto"/>
        <w:rPr>
          <w:rFonts w:ascii="Calibri" w:eastAsia="Noto Sans KR" w:hAnsi="Calibri" w:cs="Calibri"/>
          <w:b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Lifeline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Crisis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Support(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위기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전화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상담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)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</w:p>
    <w:p w14:paraId="4736C0D2" w14:textId="260C597E" w:rsidR="003F01BF" w:rsidRPr="005C4164" w:rsidRDefault="007F4427" w:rsidP="00875B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버겁거나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대처가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상황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혹은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자살을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생각하실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상담을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내용은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비밀이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보장됩니다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1A900000" w14:textId="5B105D78" w:rsidR="003F01BF" w:rsidRPr="005C4164" w:rsidRDefault="007F4427" w:rsidP="00875B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13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11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14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번으로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상담사와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통화하세요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24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운영됩니다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215CACF6" w14:textId="2F1AC39F" w:rsidR="003F01BF" w:rsidRPr="005C4164" w:rsidRDefault="007F4427" w:rsidP="00875B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24/7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요청은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0477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13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11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14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7B640C3D" w14:textId="7AD97BD0" w:rsidR="003F01BF" w:rsidRPr="005C4164" w:rsidRDefault="007F4427" w:rsidP="00875B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24/7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온라인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채팅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48368D2D" w14:textId="338A25F0" w:rsidR="003F01BF" w:rsidRPr="005C4164" w:rsidRDefault="007F4427" w:rsidP="00875B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웹사이트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hyperlink r:id="rId27" w:history="1"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Lifeline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Crisis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Support</w:t>
        </w:r>
      </w:hyperlink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6FD2CB7D" w14:textId="77777777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b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1800RESPECT</w:t>
      </w:r>
    </w:p>
    <w:p w14:paraId="04D579F1" w14:textId="2AD1587E" w:rsidR="003F01BF" w:rsidRPr="005C4164" w:rsidRDefault="007F4427" w:rsidP="00875BF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성폭행이나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폭력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학대의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피해에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요청</w:t>
      </w:r>
    </w:p>
    <w:p w14:paraId="0CB3CC06" w14:textId="52632595" w:rsidR="003F01BF" w:rsidRPr="005C4164" w:rsidRDefault="007F4427" w:rsidP="00875BF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1800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737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732,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24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</w:t>
      </w:r>
    </w:p>
    <w:p w14:paraId="68A6C1DE" w14:textId="0F25B521" w:rsidR="003F01BF" w:rsidRPr="005C4164" w:rsidRDefault="007F4427" w:rsidP="00875BF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lastRenderedPageBreak/>
        <w:t>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24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온라인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채팅</w:t>
      </w:r>
    </w:p>
    <w:p w14:paraId="60684A9F" w14:textId="5760FC75" w:rsidR="003F01BF" w:rsidRPr="005C4164" w:rsidRDefault="007F4427" w:rsidP="00875BF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u w:val="single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웹사이트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hyperlink r:id="rId28" w:history="1"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1800RESPECT</w:t>
        </w:r>
      </w:hyperlink>
    </w:p>
    <w:p w14:paraId="526918EE" w14:textId="7DF3F8A1" w:rsidR="003F01BF" w:rsidRPr="005C4164" w:rsidRDefault="007F4427" w:rsidP="00F9593E">
      <w:pPr>
        <w:pBdr>
          <w:top w:val="nil"/>
          <w:left w:val="nil"/>
          <w:bottom w:val="nil"/>
          <w:right w:val="nil"/>
          <w:between w:val="nil"/>
        </w:pBdr>
        <w:spacing w:before="120" w:after="0" w:line="216" w:lineRule="auto"/>
        <w:rPr>
          <w:rFonts w:ascii="Calibri" w:eastAsia="Noto Sans KR" w:hAnsi="Calibri" w:cs="Calibri"/>
          <w:b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13YARN(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위기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상담</w:t>
      </w:r>
      <w:r w:rsidR="00875BF5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전화</w:t>
      </w:r>
      <w:r w:rsidRPr="005C4164">
        <w:rPr>
          <w:rFonts w:ascii="Calibri" w:eastAsia="Noto Sans KR" w:hAnsi="Calibri" w:cs="Malgun Gothic" w:hint="eastAsia"/>
          <w:b/>
          <w:color w:val="000000"/>
          <w:sz w:val="21"/>
          <w:szCs w:val="21"/>
          <w:lang w:val="ko" w:eastAsia="ko-KR"/>
        </w:rPr>
        <w:t>)</w:t>
      </w:r>
    </w:p>
    <w:p w14:paraId="24EE5601" w14:textId="20D39258" w:rsidR="003F01BF" w:rsidRPr="005C4164" w:rsidRDefault="007F4427" w:rsidP="00875B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문화를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상담</w:t>
      </w:r>
    </w:p>
    <w:p w14:paraId="66661B49" w14:textId="294F0204" w:rsidR="003F01BF" w:rsidRPr="005C4164" w:rsidRDefault="007F4427" w:rsidP="00875B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13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92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76,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24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토레스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군도민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상담자와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상담하십시오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76319ED3" w14:textId="2E7B7456" w:rsidR="003F01BF" w:rsidRPr="00F9593E" w:rsidRDefault="007F4427" w:rsidP="00875B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u w:val="single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웹사이트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hyperlink r:id="rId29" w:history="1">
        <w:r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13YARN</w:t>
        </w:r>
      </w:hyperlink>
    </w:p>
    <w:p w14:paraId="4753D770" w14:textId="77777777" w:rsidR="00F9593E" w:rsidRPr="00F9593E" w:rsidRDefault="00F9593E" w:rsidP="00F9593E">
      <w:pPr>
        <w:pBdr>
          <w:top w:val="nil"/>
          <w:left w:val="nil"/>
          <w:bottom w:val="nil"/>
          <w:right w:val="nil"/>
          <w:between w:val="nil"/>
        </w:pBdr>
        <w:spacing w:before="120" w:after="0" w:line="216" w:lineRule="auto"/>
        <w:rPr>
          <w:rFonts w:ascii="Calibri" w:eastAsia="Noto Sans KR" w:hAnsi="Calibri" w:cs="Malgun Gothic"/>
          <w:b/>
          <w:color w:val="000000"/>
          <w:sz w:val="21"/>
          <w:szCs w:val="21"/>
          <w:lang w:val="ko" w:eastAsia="ko-KR"/>
        </w:rPr>
      </w:pPr>
      <w:r w:rsidRPr="00F9593E">
        <w:rPr>
          <w:rFonts w:ascii="Calibri" w:eastAsia="Noto Sans KR" w:hAnsi="Calibri" w:cs="Malgun Gothic"/>
          <w:b/>
          <w:color w:val="000000"/>
          <w:sz w:val="21"/>
          <w:szCs w:val="21"/>
          <w:lang w:val="ko" w:eastAsia="ko-KR"/>
        </w:rPr>
        <w:t>QLife</w:t>
      </w:r>
    </w:p>
    <w:p w14:paraId="767CAC4A" w14:textId="6BF868AA" w:rsidR="00F9593E" w:rsidRPr="00F9593E" w:rsidRDefault="00F9593E" w:rsidP="00F959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</w:pP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QLife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는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 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호주의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 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성소수자가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 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익명으로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 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이용할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 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수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 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있는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 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무료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 LGBTQ+ 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동료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 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지원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 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및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 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추천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 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서비스입니다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. </w:t>
      </w:r>
    </w:p>
    <w:p w14:paraId="27EA9376" w14:textId="34590F91" w:rsidR="00F9593E" w:rsidRPr="00F9593E" w:rsidRDefault="00F9593E" w:rsidP="00F959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</w:pP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전화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 1800 184 527(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주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 7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일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, 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오후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 3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시부터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 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자정까지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), 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또는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 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웹사이트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 </w:t>
      </w:r>
      <w:hyperlink r:id="rId30" w:tgtFrame="_blank" w:history="1">
        <w:r w:rsidRPr="00F9593E">
          <w:rPr>
            <w:rFonts w:ascii="Calibri" w:eastAsia="Noto Sans KR" w:hAnsi="Calibri"/>
            <w:color w:val="0000FF"/>
            <w:sz w:val="21"/>
            <w:szCs w:val="21"/>
            <w:u w:val="single"/>
            <w:lang w:val="ko" w:eastAsia="ko-KR"/>
          </w:rPr>
          <w:t>QLife - Support and Referrals</w:t>
        </w:r>
      </w:hyperlink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 xml:space="preserve"> </w:t>
      </w:r>
      <w:r w:rsidRPr="00F9593E"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t>방문</w:t>
      </w:r>
    </w:p>
    <w:p w14:paraId="68A706A7" w14:textId="4F72E07F" w:rsidR="003F01BF" w:rsidRPr="005C4164" w:rsidRDefault="007F4427" w:rsidP="00F9593E">
      <w:pPr>
        <w:pStyle w:val="Heading2"/>
        <w:spacing w:before="120" w:after="0" w:line="240" w:lineRule="auto"/>
        <w:rPr>
          <w:rFonts w:ascii="Calibri" w:eastAsia="Noto Sans KR" w:hAnsi="Calibri"/>
          <w:lang w:eastAsia="ko-KR"/>
        </w:rPr>
      </w:pPr>
      <w:bookmarkStart w:id="10" w:name="_Toc172826529"/>
      <w:r w:rsidRPr="005C4164">
        <w:rPr>
          <w:rFonts w:ascii="Calibri" w:eastAsia="Noto Sans KR" w:hAnsi="Calibri" w:cs="Malgun Gothic" w:hint="eastAsia"/>
          <w:lang w:val="ko" w:eastAsia="ko-KR"/>
        </w:rPr>
        <w:t>공청회는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왜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필요한가</w:t>
      </w:r>
      <w:r w:rsidRPr="005C4164">
        <w:rPr>
          <w:rFonts w:ascii="Calibri" w:eastAsia="Noto Sans KR" w:hAnsi="Calibri" w:cs="Malgun Gothic" w:hint="eastAsia"/>
          <w:lang w:val="ko" w:eastAsia="ko-KR"/>
        </w:rPr>
        <w:t>?</w:t>
      </w:r>
      <w:bookmarkEnd w:id="10"/>
    </w:p>
    <w:p w14:paraId="6AB71433" w14:textId="684B6C9D" w:rsidR="003F01BF" w:rsidRPr="005C4164" w:rsidRDefault="007F4427" w:rsidP="00F9593E">
      <w:pPr>
        <w:pBdr>
          <w:top w:val="nil"/>
          <w:left w:val="nil"/>
          <w:bottom w:val="nil"/>
          <w:right w:val="nil"/>
          <w:between w:val="nil"/>
        </w:pBdr>
        <w:spacing w:after="2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직면하는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어려움들은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다양하며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종종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개별적인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상황과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관련이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어려움들이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종종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고립감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차별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그리고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역학의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변화로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이어질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삶의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부정적인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감정적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신체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자율성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정체성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C8ED913" w14:textId="32903F7B" w:rsidR="003F01BF" w:rsidRPr="005C4164" w:rsidRDefault="007F4427" w:rsidP="00F9593E">
      <w:pPr>
        <w:pBdr>
          <w:top w:val="nil"/>
          <w:left w:val="nil"/>
          <w:bottom w:val="nil"/>
          <w:right w:val="nil"/>
          <w:between w:val="nil"/>
        </w:pBdr>
        <w:spacing w:after="2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전역의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제공자들과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협의하여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사회서비스부는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대도시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농촌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외딴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전국적으로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대국민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진행하고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5F2A5AA2" w14:textId="46A4F2D1" w:rsidR="003F01BF" w:rsidRPr="005C4164" w:rsidRDefault="007F4427" w:rsidP="00F9593E">
      <w:pPr>
        <w:pBdr>
          <w:top w:val="nil"/>
          <w:left w:val="nil"/>
          <w:bottom w:val="nil"/>
          <w:right w:val="nil"/>
          <w:between w:val="nil"/>
        </w:pBdr>
        <w:spacing w:after="2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실제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청년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CALD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커뮤니티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그룹의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그룹의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겪는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노인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재향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군인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독특한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요구들을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가지고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포함시켜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고충을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노력할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76E3E38C" w14:textId="642A47A2" w:rsidR="003F01BF" w:rsidRPr="005C4164" w:rsidRDefault="007F4427" w:rsidP="00F9593E">
      <w:pPr>
        <w:pStyle w:val="Heading2"/>
        <w:spacing w:before="120" w:after="0" w:line="240" w:lineRule="auto"/>
        <w:rPr>
          <w:rFonts w:ascii="Calibri" w:eastAsia="Noto Sans KR" w:hAnsi="Calibri"/>
          <w:lang w:eastAsia="ko-KR"/>
        </w:rPr>
      </w:pPr>
      <w:bookmarkStart w:id="11" w:name="_Toc172826530"/>
      <w:r w:rsidRPr="005C4164">
        <w:rPr>
          <w:rFonts w:ascii="Calibri" w:eastAsia="Noto Sans KR" w:hAnsi="Calibri" w:cs="Malgun Gothic" w:hint="eastAsia"/>
          <w:lang w:val="ko" w:eastAsia="ko-KR"/>
        </w:rPr>
        <w:t>왜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공동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책임인가요</w:t>
      </w:r>
      <w:r w:rsidRPr="005C4164">
        <w:rPr>
          <w:rFonts w:ascii="Calibri" w:eastAsia="Noto Sans KR" w:hAnsi="Calibri" w:cs="Malgun Gothic" w:hint="eastAsia"/>
          <w:lang w:val="ko" w:eastAsia="ko-KR"/>
        </w:rPr>
        <w:t>?</w:t>
      </w:r>
      <w:bookmarkEnd w:id="11"/>
    </w:p>
    <w:p w14:paraId="1F9D64E0" w14:textId="0CB0A02E" w:rsidR="003F01BF" w:rsidRPr="005C4164" w:rsidRDefault="007F4427" w:rsidP="00F9593E">
      <w:pPr>
        <w:pBdr>
          <w:top w:val="nil"/>
          <w:left w:val="nil"/>
          <w:bottom w:val="nil"/>
          <w:right w:val="nil"/>
          <w:between w:val="nil"/>
        </w:pBdr>
        <w:spacing w:after="2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/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규제에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책임을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연방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테리토리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프로그램을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관련한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요구들을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계속해서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7433B851" w14:textId="4420D99B" w:rsidR="003F01BF" w:rsidRPr="005C4164" w:rsidRDefault="007F4427" w:rsidP="00F9593E">
      <w:pPr>
        <w:pBdr>
          <w:top w:val="nil"/>
          <w:left w:val="nil"/>
          <w:bottom w:val="nil"/>
          <w:right w:val="nil"/>
          <w:between w:val="nil"/>
        </w:pBdr>
        <w:spacing w:after="2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최근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왕립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위원회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조사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설문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전문가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회의와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같은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기회를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;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복잡한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절차로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어려움이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많이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걸린다는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공유했습니다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피드백은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통합의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개선과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조정의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강조합니다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7F32FE8C" w14:textId="3460B45C" w:rsidR="003F01BF" w:rsidRPr="005C4164" w:rsidRDefault="007F4427" w:rsidP="00F9593E">
      <w:pPr>
        <w:pBdr>
          <w:top w:val="nil"/>
          <w:left w:val="nil"/>
          <w:bottom w:val="nil"/>
          <w:right w:val="nil"/>
          <w:between w:val="nil"/>
        </w:pBdr>
        <w:spacing w:after="2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겪는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본인들의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공동체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내에서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어려움들에서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좌절과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통찰을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공유했습니다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780DCD7" w14:textId="503EB177" w:rsidR="003F01BF" w:rsidRPr="005C4164" w:rsidRDefault="007F4427" w:rsidP="00F9593E">
      <w:pPr>
        <w:pBdr>
          <w:top w:val="nil"/>
          <w:left w:val="nil"/>
          <w:bottom w:val="nil"/>
          <w:right w:val="nil"/>
          <w:between w:val="nil"/>
        </w:pBdr>
        <w:spacing w:after="40" w:line="216" w:lineRule="auto"/>
        <w:rPr>
          <w:rFonts w:ascii="Calibri" w:eastAsia="Noto Sans KR" w:hAnsi="Calibri" w:cs="Calibri"/>
          <w:b/>
          <w:color w:val="B43268"/>
          <w:sz w:val="36"/>
          <w:szCs w:val="36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현재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진행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개혁들과의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교차점을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인정하고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넓히는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기회가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8F573B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br/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증가하는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수요를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해결할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방편과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유연한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근무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조정을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경제활동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증가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목적에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맞는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협력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강구해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기회가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Pr="005C4164">
        <w:rPr>
          <w:rFonts w:ascii="Calibri" w:eastAsia="Noto Sans KR" w:hAnsi="Calibri" w:hint="eastAsia"/>
          <w:lang w:eastAsia="ko-KR"/>
        </w:rPr>
        <w:br w:type="page"/>
      </w:r>
    </w:p>
    <w:p w14:paraId="75A4D94D" w14:textId="2DB97B87" w:rsidR="003F01BF" w:rsidRPr="005C4164" w:rsidRDefault="007F4427" w:rsidP="00875BF5">
      <w:pPr>
        <w:pStyle w:val="Heading1"/>
        <w:spacing w:line="216" w:lineRule="auto"/>
        <w:rPr>
          <w:rFonts w:ascii="Calibri" w:eastAsia="Noto Sans KR" w:hAnsi="Calibri"/>
          <w:lang w:eastAsia="ko-KR"/>
        </w:rPr>
      </w:pPr>
      <w:bookmarkStart w:id="12" w:name="_Toc172826531"/>
      <w:r w:rsidRPr="005C4164">
        <w:rPr>
          <w:rFonts w:ascii="Calibri" w:eastAsia="Noto Sans KR" w:hAnsi="Calibri" w:cs="Malgun Gothic" w:hint="eastAsia"/>
          <w:lang w:val="ko" w:eastAsia="ko-KR"/>
        </w:rPr>
        <w:lastRenderedPageBreak/>
        <w:t>섹션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1.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서론</w:t>
      </w:r>
      <w:bookmarkEnd w:id="12"/>
    </w:p>
    <w:p w14:paraId="50315DD3" w14:textId="6C5B8AF3" w:rsidR="003F01BF" w:rsidRPr="005C4164" w:rsidRDefault="007F4427" w:rsidP="00875BF5">
      <w:pPr>
        <w:pStyle w:val="Heading2"/>
        <w:spacing w:line="216" w:lineRule="auto"/>
        <w:rPr>
          <w:rFonts w:ascii="Calibri" w:eastAsia="Noto Sans KR" w:hAnsi="Calibri"/>
          <w:lang w:eastAsia="ko-KR"/>
        </w:rPr>
      </w:pPr>
      <w:bookmarkStart w:id="13" w:name="_Toc172826532"/>
      <w:r w:rsidRPr="005C4164">
        <w:rPr>
          <w:rFonts w:ascii="Calibri" w:eastAsia="Noto Sans KR" w:hAnsi="Calibri" w:cs="Malgun Gothic" w:hint="eastAsia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전략</w:t>
      </w:r>
      <w:r w:rsidRPr="005C4164">
        <w:rPr>
          <w:rFonts w:ascii="Calibri" w:eastAsia="Noto Sans KR" w:hAnsi="Calibri" w:cs="Malgun Gothic" w:hint="eastAsia"/>
          <w:lang w:val="ko" w:eastAsia="ko-KR"/>
        </w:rPr>
        <w:t>(National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Carer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Strategy)</w:t>
      </w:r>
      <w:r w:rsidRPr="005C4164">
        <w:rPr>
          <w:rFonts w:ascii="Calibri" w:eastAsia="Noto Sans KR" w:hAnsi="Calibri" w:cs="Malgun Gothic" w:hint="eastAsia"/>
          <w:lang w:val="ko" w:eastAsia="ko-KR"/>
        </w:rPr>
        <w:t>의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목적</w:t>
      </w:r>
      <w:bookmarkEnd w:id="13"/>
    </w:p>
    <w:p w14:paraId="10E9556D" w14:textId="2FAF9D01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2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지속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가능한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창출하는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목적으로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향후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5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정책의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(roadmap)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것이며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달성하고자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제시할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627EEE0B" w14:textId="102AF1E2" w:rsidR="003F01BF" w:rsidRPr="005C4164" w:rsidRDefault="007F4427" w:rsidP="00D25EE8">
      <w:pPr>
        <w:pBdr>
          <w:top w:val="nil"/>
          <w:left w:val="nil"/>
          <w:bottom w:val="nil"/>
          <w:right w:val="nil"/>
          <w:between w:val="nil"/>
        </w:pBdr>
        <w:spacing w:after="12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전략에서는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고유한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상황과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현재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확인하면서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다양성에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8F573B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br/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협업을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간소화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조정을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목표로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그리고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강화하여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안전에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약속을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실천할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계획입니다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3A7F05B8" w14:textId="62A07EBE" w:rsidR="003F01BF" w:rsidRPr="005C4164" w:rsidRDefault="007F4427" w:rsidP="00D25EE8">
      <w:pPr>
        <w:pStyle w:val="Heading2"/>
        <w:spacing w:before="120" w:line="216" w:lineRule="auto"/>
        <w:rPr>
          <w:rFonts w:ascii="Calibri" w:eastAsia="Noto Sans KR" w:hAnsi="Calibri"/>
          <w:lang w:eastAsia="ko-KR"/>
        </w:rPr>
      </w:pPr>
      <w:bookmarkStart w:id="14" w:name="_Toc172826533"/>
      <w:r w:rsidRPr="005C4164">
        <w:rPr>
          <w:rFonts w:ascii="Calibri" w:eastAsia="Noto Sans KR" w:hAnsi="Calibri" w:cs="Malgun Gothic" w:hint="eastAsia"/>
          <w:lang w:val="ko" w:eastAsia="ko-KR"/>
        </w:rPr>
        <w:t>간병인에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개정의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필요성</w:t>
      </w:r>
      <w:bookmarkEnd w:id="14"/>
    </w:p>
    <w:p w14:paraId="360B48FF" w14:textId="5A8E21CC" w:rsidR="003F01BF" w:rsidRPr="005C4164" w:rsidRDefault="007F4427" w:rsidP="00D25EE8">
      <w:pPr>
        <w:pBdr>
          <w:top w:val="nil"/>
          <w:left w:val="nil"/>
          <w:bottom w:val="nil"/>
          <w:right w:val="nil"/>
          <w:between w:val="nil"/>
        </w:pBdr>
        <w:spacing w:after="10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2011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시작되어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2010-2020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(National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Disability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Strategy),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D25EE8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br/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Carer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Recognition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Act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2010(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인식법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함께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프레임워크를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형성하는데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8F573B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br/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기여를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69FC40B7" w14:textId="6BC8AACA" w:rsidR="003F01BF" w:rsidRPr="005C4164" w:rsidRDefault="007F4427" w:rsidP="00D25EE8">
      <w:pPr>
        <w:pBdr>
          <w:top w:val="nil"/>
          <w:left w:val="nil"/>
          <w:bottom w:val="nil"/>
          <w:right w:val="nil"/>
          <w:between w:val="nil"/>
        </w:pBdr>
        <w:spacing w:after="10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그러다가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계획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Carer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Gateway)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2015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시작되면서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기존의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대신하게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되었습니다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D4BA3C5" w14:textId="293B4CAC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발표된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이래로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시행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2021-2031,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노인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요양시설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개혁들이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중심의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계획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관심이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증가됨에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따라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가족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친구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작용하는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방식이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변화하기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시작했습니다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29D676A3" w14:textId="77777777" w:rsidR="003F01BF" w:rsidRPr="005C4164" w:rsidRDefault="007F4427" w:rsidP="008F573B">
      <w:pPr>
        <w:pBdr>
          <w:top w:val="nil"/>
          <w:left w:val="nil"/>
          <w:bottom w:val="nil"/>
          <w:right w:val="nil"/>
          <w:between w:val="nil"/>
        </w:pBdr>
        <w:spacing w:before="40" w:after="4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Calibri" w:hint="eastAsia"/>
          <w:noProof/>
          <w:color w:val="000000"/>
          <w:sz w:val="21"/>
          <w:szCs w:val="21"/>
          <w:lang w:eastAsia="ko-KR"/>
        </w:rPr>
        <w:drawing>
          <wp:inline distT="0" distB="0" distL="0" distR="0" wp14:anchorId="0BC885A0" wp14:editId="18F604D2">
            <wp:extent cx="3941077" cy="1284680"/>
            <wp:effectExtent l="0" t="0" r="0" b="0"/>
            <wp:docPr id="1549175291" name="image5.png" descr="Graphic showing the increase in the number of informal carers between 2020 and 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91" name="image5.png" descr="Graphic showing the increase in the number of informal carers between 2020 and 203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077" cy="12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1C4A" w14:textId="0D5B5B89" w:rsidR="003F01BF" w:rsidRPr="005C4164" w:rsidRDefault="007F4427" w:rsidP="00D25EE8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예측에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따르면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향후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2030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수요가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23%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증가할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예상합니다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거주하게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심각한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변화에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기반한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예측입니다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(Deloitte,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2020).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노인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증가하고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추세입니다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(ABS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2022-base---2071).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37540AE4" w14:textId="2D594582" w:rsidR="003F01BF" w:rsidRPr="005C4164" w:rsidRDefault="007F4427" w:rsidP="00D25EE8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수요의증가와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함께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종전에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75%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이상의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오던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인구의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경제활동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참여율도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꾸준하게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증가하고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(ABS,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2024).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요인들은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노동을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동시에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담당해야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능력에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계속해서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것이고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결과적으로는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경제적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65A43D26" w14:textId="4600A527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20" w:line="216" w:lineRule="auto"/>
        <w:rPr>
          <w:rFonts w:ascii="Calibri" w:eastAsia="Noto Sans KR" w:hAnsi="Calibri" w:cs="Calibri"/>
          <w:b/>
          <w:sz w:val="28"/>
          <w:szCs w:val="28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lastRenderedPageBreak/>
        <w:t>따라서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개정을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걸친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조정을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틀을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제공하여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현재와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개선할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예정입니다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Pr="005C4164">
        <w:rPr>
          <w:rFonts w:ascii="Calibri" w:eastAsia="Noto Sans KR" w:hAnsi="Calibri" w:hint="eastAsia"/>
          <w:lang w:eastAsia="ko-KR"/>
        </w:rPr>
        <w:br w:type="page"/>
      </w:r>
    </w:p>
    <w:p w14:paraId="68CAC2F4" w14:textId="777A8696" w:rsidR="003F01BF" w:rsidRPr="005C4164" w:rsidRDefault="007F4427" w:rsidP="00875BF5">
      <w:pPr>
        <w:pStyle w:val="Heading2"/>
        <w:spacing w:line="216" w:lineRule="auto"/>
        <w:rPr>
          <w:rFonts w:ascii="Calibri" w:eastAsia="Noto Sans KR" w:hAnsi="Calibri"/>
          <w:lang w:eastAsia="ko-KR"/>
        </w:rPr>
      </w:pPr>
      <w:bookmarkStart w:id="15" w:name="_Toc172826534"/>
      <w:r w:rsidRPr="005C4164">
        <w:rPr>
          <w:rFonts w:ascii="Calibri" w:eastAsia="Noto Sans KR" w:hAnsi="Calibri" w:cs="Malgun Gothic" w:hint="eastAsia"/>
          <w:lang w:val="ko" w:eastAsia="ko-KR"/>
        </w:rPr>
        <w:lastRenderedPageBreak/>
        <w:t>토론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보고서</w:t>
      </w:r>
      <w:bookmarkEnd w:id="15"/>
    </w:p>
    <w:p w14:paraId="45A5F6E9" w14:textId="20BB15F2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새로운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방법에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전국민적인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의견을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수렴할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기회가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입장과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개별적인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받는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특정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지리적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체제를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어떻게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탐색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이용하는지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살펴볼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예정입니다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AFE348B" w14:textId="51786AD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1: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다양성</w:t>
      </w:r>
    </w:p>
    <w:p w14:paraId="5532818D" w14:textId="777777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Calibri" w:hint="eastAsia"/>
          <w:noProof/>
          <w:color w:val="000000"/>
          <w:sz w:val="21"/>
          <w:szCs w:val="21"/>
          <w:lang w:eastAsia="ko-KR"/>
        </w:rPr>
        <w:drawing>
          <wp:inline distT="0" distB="0" distL="0" distR="0" wp14:anchorId="6DAF5829" wp14:editId="1F8854E3">
            <wp:extent cx="6499096" cy="4133187"/>
            <wp:effectExtent l="0" t="0" r="0" b="1270"/>
            <wp:docPr id="1549175290" name="image6.png" descr="Graphic showing the diversity of Australia’s Car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90" name="image6.png" descr="Graphic showing the diversity of Australia’s Carer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096" cy="413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DBE3" w14:textId="64BD26EC" w:rsidR="003F01BF" w:rsidRPr="005C4164" w:rsidRDefault="007F4427" w:rsidP="001A4DCD">
      <w:pPr>
        <w:pStyle w:val="Heading2"/>
        <w:spacing w:before="0" w:after="0" w:line="216" w:lineRule="auto"/>
        <w:rPr>
          <w:rFonts w:ascii="Calibri" w:eastAsia="Noto Sans KR" w:hAnsi="Calibri"/>
          <w:lang w:eastAsia="ko-KR"/>
        </w:rPr>
      </w:pPr>
      <w:bookmarkStart w:id="16" w:name="_Toc172826535"/>
      <w:r w:rsidRPr="005C4164">
        <w:rPr>
          <w:rFonts w:ascii="Calibri" w:eastAsia="Noto Sans KR" w:hAnsi="Calibri" w:cs="Malgun Gothic" w:hint="eastAsia"/>
          <w:lang w:val="ko" w:eastAsia="ko-KR"/>
        </w:rPr>
        <w:t>범위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주요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고려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사항</w:t>
      </w:r>
      <w:bookmarkEnd w:id="16"/>
    </w:p>
    <w:p w14:paraId="6F2048E3" w14:textId="6217D469" w:rsidR="003F01BF" w:rsidRPr="005C4164" w:rsidRDefault="007F4427" w:rsidP="001A4DCD">
      <w:pPr>
        <w:pStyle w:val="Heading3"/>
        <w:spacing w:before="120" w:line="216" w:lineRule="auto"/>
        <w:rPr>
          <w:rFonts w:ascii="Calibri" w:eastAsia="Noto Sans KR" w:hAnsi="Calibri"/>
          <w:lang w:eastAsia="ko-KR"/>
        </w:rPr>
      </w:pPr>
      <w:bookmarkStart w:id="17" w:name="_Toc172826536"/>
      <w:r w:rsidRPr="005C4164">
        <w:rPr>
          <w:rFonts w:ascii="Calibri" w:eastAsia="Noto Sans KR" w:hAnsi="Calibri" w:cs="Malgun Gothic" w:hint="eastAsia"/>
          <w:lang w:val="ko" w:eastAsia="ko-KR"/>
        </w:rPr>
        <w:t>자료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수집</w:t>
      </w:r>
      <w:bookmarkEnd w:id="17"/>
    </w:p>
    <w:p w14:paraId="449919DC" w14:textId="5ED6115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센서스를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출처에서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수집되며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통계청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(ABS)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실시한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노화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조사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(SDAC)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에서도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수집됩니다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4081EE41" w14:textId="3C0BD091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최근의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SDAC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따르면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300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있으며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약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120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4.5%)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간주됩니다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(ABS,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2022).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2018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3.5%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861,600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증가한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수치입니다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43.8%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본인도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가지고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밝혔습니다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SDAC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따르면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67.7%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여성입니다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539E0B94" w14:textId="4CB8B24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호주보건복지연구소는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ABS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센서스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(2021)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분석한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결과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15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이상의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76,600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(15%)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간병인이라고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언급했습니다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3FE1947B" w14:textId="77777777" w:rsidR="00377153" w:rsidRDefault="00377153">
      <w:pPr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</w:pPr>
      <w:r>
        <w:rPr>
          <w:rFonts w:ascii="Calibri" w:eastAsia="Noto Sans KR" w:hAnsi="Calibri" w:cs="Malgun Gothic"/>
          <w:color w:val="000000"/>
          <w:sz w:val="21"/>
          <w:szCs w:val="21"/>
          <w:lang w:val="ko" w:eastAsia="ko-KR"/>
        </w:rPr>
        <w:br w:type="page"/>
      </w:r>
    </w:p>
    <w:p w14:paraId="712F100B" w14:textId="32CEBAD0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lastRenderedPageBreak/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체제인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Carer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Gateway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자료에서는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다양성이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부각되었습니다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358769B0" w14:textId="0E7CF7E5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4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6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30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기준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163,403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(6%)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Carer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Gateway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등록되었습니다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(2023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6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30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D25EE8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br/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Data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Exchange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Carer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Gateway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등록된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163,403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</w:p>
    <w:p w14:paraId="26EE49CC" w14:textId="7BBAFC4B" w:rsidR="003F01BF" w:rsidRPr="005C4164" w:rsidRDefault="007F4427" w:rsidP="001A4D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122,233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75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퍼센트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여성</w:t>
      </w:r>
    </w:p>
    <w:p w14:paraId="1E91EE2E" w14:textId="5EDCF5C7" w:rsidR="003F01BF" w:rsidRPr="005C4164" w:rsidRDefault="007F4427" w:rsidP="001A4D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9,013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6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퍼센트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25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미만</w:t>
      </w:r>
    </w:p>
    <w:p w14:paraId="5F6B10BC" w14:textId="0A19CC27" w:rsidR="003F01BF" w:rsidRPr="005C4164" w:rsidRDefault="007F4427" w:rsidP="001A4D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6,733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4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퍼센트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</w:p>
    <w:p w14:paraId="296DD4B7" w14:textId="6A90B499" w:rsidR="003F01BF" w:rsidRPr="005C4164" w:rsidRDefault="007F4427" w:rsidP="001A4D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9,583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6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퍼센트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언어적으로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배경의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(CALD)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들로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확인</w:t>
      </w:r>
    </w:p>
    <w:p w14:paraId="758630D7" w14:textId="129A8CE7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18" w:name="_Toc172826537"/>
      <w:r w:rsidRPr="005C4164">
        <w:rPr>
          <w:rFonts w:ascii="Calibri" w:eastAsia="Noto Sans KR" w:hAnsi="Calibri" w:cs="Malgun Gothic" w:hint="eastAsia"/>
          <w:lang w:val="ko" w:eastAsia="ko-KR"/>
        </w:rPr>
        <w:t>다양성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존중</w:t>
      </w:r>
      <w:bookmarkEnd w:id="18"/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</w:p>
    <w:p w14:paraId="380CA96F" w14:textId="5D9F4E87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새롭게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개정되는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전략에서는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종교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언어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능력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구성면에서의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반영할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여기에는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LGBTIQA+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커뮤니티도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58CCCE94" w14:textId="1C24BC8E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19" w:name="_Toc172826538"/>
      <w:r w:rsidRPr="005C4164">
        <w:rPr>
          <w:rFonts w:ascii="Calibri" w:eastAsia="Noto Sans KR" w:hAnsi="Calibri" w:cs="Malgun Gothic" w:hint="eastAsia"/>
          <w:lang w:val="ko" w:eastAsia="ko-KR"/>
        </w:rPr>
        <w:t>청년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간병인과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고령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간병인</w:t>
      </w:r>
      <w:bookmarkEnd w:id="19"/>
    </w:p>
    <w:p w14:paraId="441DFA01" w14:textId="7BA267A3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연령이라는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인식하고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편의상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25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미만의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청년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미성년자는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청년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65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이상은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정의하겠습니다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4D0CC3F7" w14:textId="777777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Calibri" w:hint="eastAsia"/>
          <w:noProof/>
          <w:color w:val="000000"/>
          <w:sz w:val="21"/>
          <w:szCs w:val="21"/>
          <w:lang w:eastAsia="ko-KR"/>
        </w:rPr>
        <w:drawing>
          <wp:inline distT="0" distB="0" distL="0" distR="0" wp14:anchorId="7FC020F0" wp14:editId="3D37C4DE">
            <wp:extent cx="6056127" cy="1357074"/>
            <wp:effectExtent l="0" t="0" r="1905" b="1905"/>
            <wp:docPr id="1549175294" name="image14.png" descr="Graphic showing Carer numb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94" name="image14.png" descr="Graphic showing Carer numbers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127" cy="135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BF22" w14:textId="71D88745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2022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기준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300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있으며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39</w:t>
      </w:r>
      <w:r w:rsidR="00296707">
        <w:rPr>
          <w:rFonts w:ascii="Calibri" w:eastAsia="Noto Sans KR" w:hAnsi="Calibri" w:cs="Malgun Gothic"/>
          <w:color w:val="000000"/>
          <w:sz w:val="21"/>
          <w:szCs w:val="21"/>
          <w:lang w:eastAsia="ko-KR"/>
        </w:rPr>
        <w:t>2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296707">
        <w:rPr>
          <w:rFonts w:ascii="Calibri" w:eastAsia="Noto Sans KR" w:hAnsi="Calibri" w:cs="Malgun Gothic"/>
          <w:color w:val="000000"/>
          <w:sz w:val="21"/>
          <w:szCs w:val="21"/>
          <w:lang w:eastAsia="ko-KR"/>
        </w:rPr>
        <w:t>9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00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이상이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청년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457480">
        <w:rPr>
          <w:rFonts w:ascii="Calibri" w:eastAsia="Noto Sans KR" w:hAnsi="Calibri" w:cs="Malgun Gothic"/>
          <w:color w:val="000000"/>
          <w:sz w:val="21"/>
          <w:szCs w:val="21"/>
          <w:lang w:eastAsia="ko-KR"/>
        </w:rPr>
        <w:br/>
      </w:r>
      <w:r w:rsidR="00296707">
        <w:rPr>
          <w:rFonts w:ascii="Calibri" w:eastAsia="Noto Sans KR" w:hAnsi="Calibri" w:cs="Malgun Gothic"/>
          <w:color w:val="000000"/>
          <w:sz w:val="21"/>
          <w:szCs w:val="21"/>
          <w:lang w:eastAsia="ko-KR"/>
        </w:rPr>
        <w:t>758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296707">
        <w:rPr>
          <w:rFonts w:ascii="Calibri" w:eastAsia="Noto Sans KR" w:hAnsi="Calibri" w:cs="Malgun Gothic"/>
          <w:color w:val="000000"/>
          <w:sz w:val="21"/>
          <w:szCs w:val="21"/>
          <w:lang w:eastAsia="ko-KR"/>
        </w:rPr>
        <w:t>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00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이상이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(ABS,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2022).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청년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노년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모두의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독특성을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개정되는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반영하도록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하겠습니다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4C9F647A" w14:textId="47DD40D5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20" w:name="_Toc172826539"/>
      <w:r w:rsidRPr="005C4164">
        <w:rPr>
          <w:rFonts w:ascii="Calibri" w:eastAsia="Noto Sans KR" w:hAnsi="Calibri" w:cs="Malgun Gothic" w:hint="eastAsia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간병인</w:t>
      </w:r>
      <w:bookmarkEnd w:id="20"/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</w:p>
    <w:p w14:paraId="19DE702B" w14:textId="777777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Calibri" w:hint="eastAsia"/>
          <w:noProof/>
          <w:color w:val="000000"/>
          <w:sz w:val="21"/>
          <w:szCs w:val="21"/>
          <w:lang w:eastAsia="ko-KR"/>
        </w:rPr>
        <w:drawing>
          <wp:inline distT="0" distB="0" distL="0" distR="0" wp14:anchorId="43624799" wp14:editId="7438AC52">
            <wp:extent cx="3662388" cy="1302601"/>
            <wp:effectExtent l="0" t="0" r="0" b="0"/>
            <wp:docPr id="1549175292" name="image4.png" descr="Graphic showing the number of carers who are First Na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92" name="image4.png" descr="Graphic showing the number of carers who are First Nations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388" cy="130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80CF" w14:textId="0A801F56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b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2021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ABS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센서스에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따르면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인구의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약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3.1%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76,568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차지합니다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종종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스스로가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이라는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정체성을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면에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추가적인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어려움을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겪습니다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(FPDN,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2023).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직면하고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어려움들을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hint="eastAsia"/>
          <w:lang w:eastAsia="ko-KR"/>
        </w:rPr>
        <w:br w:type="page"/>
      </w:r>
    </w:p>
    <w:p w14:paraId="6BC7822D" w14:textId="4CA2DFDF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21" w:name="_Toc172826540"/>
      <w:r w:rsidRPr="005C4164">
        <w:rPr>
          <w:rFonts w:ascii="Calibri" w:eastAsia="Noto Sans KR" w:hAnsi="Calibri" w:cs="Malgun Gothic" w:hint="eastAsia"/>
          <w:lang w:val="ko" w:eastAsia="ko-KR"/>
        </w:rPr>
        <w:lastRenderedPageBreak/>
        <w:t>문화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언어적으로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간병인</w:t>
      </w:r>
      <w:bookmarkEnd w:id="21"/>
    </w:p>
    <w:p w14:paraId="5FD9F7A6" w14:textId="67B58FB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통계청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(2021)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따르면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집에서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사용하는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언어가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영어가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비율은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약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20.4%(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캔버라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대학이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인용한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2021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조사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25%-30%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CALD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배경을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가지고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47FE8C85" w14:textId="16EC28C2" w:rsidR="003F01BF" w:rsidRPr="005C4164" w:rsidRDefault="001A4DCD" w:rsidP="001A4DCD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4B609" wp14:editId="195593AE">
                <wp:simplePos x="0" y="0"/>
                <wp:positionH relativeFrom="column">
                  <wp:posOffset>848468</wp:posOffset>
                </wp:positionH>
                <wp:positionV relativeFrom="paragraph">
                  <wp:posOffset>557027</wp:posOffset>
                </wp:positionV>
                <wp:extent cx="5222875" cy="776377"/>
                <wp:effectExtent l="0" t="0" r="0" b="0"/>
                <wp:wrapNone/>
                <wp:docPr id="1549175283" name="Rectangle 1549175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875" cy="776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52F420" w14:textId="77777777" w:rsidR="003F01BF" w:rsidRPr="001A4DCD" w:rsidRDefault="007F4427">
                            <w:pPr>
                              <w:spacing w:line="275" w:lineRule="auto"/>
                              <w:rPr>
                                <w:rFonts w:eastAsia="Noto Sans KR"/>
                              </w:rPr>
                            </w:pP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전략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개정을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통해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일상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생활에서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개선되었으면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하는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사항들은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어떤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것들이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있습니까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4B609" id="Rectangle 1549175283" o:spid="_x0000_s1030" alt="&quot;&quot;" style="position:absolute;margin-left:66.8pt;margin-top:43.85pt;width:411.25pt;height:61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" filled="f" stroked="f">
                <v:textbox inset="2.53958mm,1.2694mm,2.53958mm,1.2694mm">
                  <w:txbxContent>
                    <w:p w14:paraId="2852F420" w14:textId="77777777" w:rsidR="003F01BF" w:rsidRPr="001A4DCD" w:rsidRDefault="007F4427">
                      <w:pPr>
                        <w:spacing w:line="275" w:lineRule="auto"/>
                        <w:rPr>
                          <w:rFonts w:eastAsia="Noto Sans KR"/>
                        </w:rPr>
                      </w:pP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전략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개정을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통해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일상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생활에서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개선되었으면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하는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사항들은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어떤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것들이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있습니까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7F4427" w:rsidRPr="005C4164">
        <w:rPr>
          <w:rFonts w:ascii="Calibri" w:eastAsia="Noto Sans KR" w:hAnsi="Calibri" w:cs="Calibri" w:hint="eastAsia"/>
          <w:i/>
          <w:noProof/>
          <w:color w:val="FF0000"/>
          <w:sz w:val="21"/>
          <w:szCs w:val="21"/>
          <w:lang w:eastAsia="ko-KR"/>
        </w:rPr>
        <w:drawing>
          <wp:inline distT="0" distB="0" distL="0" distR="0" wp14:anchorId="337ACA98" wp14:editId="5C0B6328">
            <wp:extent cx="6478563" cy="1427480"/>
            <wp:effectExtent l="0" t="0" r="0" b="0"/>
            <wp:docPr id="1549175296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96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8563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B5C4" w14:textId="201C17F6" w:rsidR="003F01BF" w:rsidRPr="005C4164" w:rsidRDefault="007F4427" w:rsidP="001A4DCD">
      <w:pPr>
        <w:pStyle w:val="Heading3"/>
        <w:spacing w:before="120" w:line="216" w:lineRule="auto"/>
        <w:rPr>
          <w:rFonts w:ascii="Calibri" w:eastAsia="Noto Sans KR" w:hAnsi="Calibri"/>
          <w:lang w:eastAsia="ko-KR"/>
        </w:rPr>
      </w:pPr>
      <w:bookmarkStart w:id="22" w:name="_Toc172826541"/>
      <w:r w:rsidRPr="005C4164">
        <w:rPr>
          <w:rFonts w:ascii="Calibri" w:eastAsia="Noto Sans KR" w:hAnsi="Calibri" w:cs="Malgun Gothic" w:hint="eastAsia"/>
          <w:lang w:val="ko" w:eastAsia="ko-KR"/>
        </w:rPr>
        <w:t>정부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정책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조정과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협업</w:t>
      </w:r>
      <w:bookmarkEnd w:id="22"/>
    </w:p>
    <w:p w14:paraId="3E86E5D0" w14:textId="755DC31D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위원회는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걸쳐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지침과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조언을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이렇게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함으로써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전역에서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시작하면서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환경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걸쳐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고려하도록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보장할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수렴을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희망하는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격차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해소와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적절한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결과를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달성할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개발하도록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제시하는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정보들을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수집할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기대합니다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582B2C96" w14:textId="40B5F5FD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흔히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복잡한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체제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속에서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연락을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취해야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받기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탐색해야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어려움이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과정들로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많이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소모하고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좌절감을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느끼게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된다고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말했습니다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B5A5009" w14:textId="3AFC0BBB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메커니즘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개선하려고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걸친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정책의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조정과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효과적인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의사소통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향상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효율적인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/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가능한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체제에서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불필요한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단계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22BD1F12" w14:textId="46AC5C5C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걸친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체계적인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해결하려는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협력이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동반되어야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의미있는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변화를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진행할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개정되는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격차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(Closing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the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Gap),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폭력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학대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착취에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왕립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조사위원회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(Royal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Commission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into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Violence,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Abuse,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Neglect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and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Exploitation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of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People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with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Disability),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평등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달성을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(National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Strategy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to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Achieve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Gender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Equality),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자폐증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(National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Autism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Strategy)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총리실과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내각부에서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주도하는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작업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같은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이니셔티브을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교훈들도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참고할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4C5DB90D" w14:textId="7F9F412B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기관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(National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Disability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Insurance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Agency),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재향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군인부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(Department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of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Veterans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Affairs)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8F573B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br/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노인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요양부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(Department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of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Health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and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Aged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Care)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걸쳐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체계적인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살펴볼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4290F473" w14:textId="2802988B" w:rsidR="003F01BF" w:rsidRPr="005C4164" w:rsidRDefault="001A4DCD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20061B" wp14:editId="55A28260">
                <wp:simplePos x="0" y="0"/>
                <wp:positionH relativeFrom="column">
                  <wp:posOffset>848360</wp:posOffset>
                </wp:positionH>
                <wp:positionV relativeFrom="paragraph">
                  <wp:posOffset>266964</wp:posOffset>
                </wp:positionV>
                <wp:extent cx="5222875" cy="862641"/>
                <wp:effectExtent l="0" t="0" r="0" b="0"/>
                <wp:wrapNone/>
                <wp:docPr id="1549175286" name="Rectangle 1549175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875" cy="862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BB725F" w14:textId="77777777" w:rsidR="003F01BF" w:rsidRPr="001A4DCD" w:rsidRDefault="007F4427" w:rsidP="001A4DCD">
                            <w:pPr>
                              <w:spacing w:after="120" w:line="216" w:lineRule="auto"/>
                              <w:rPr>
                                <w:rFonts w:eastAsia="Noto Sans KR"/>
                              </w:rPr>
                            </w:pP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서비스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체제의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변경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사항이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귀하의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간병에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영향을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미쳤습니까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?</w:t>
                            </w:r>
                          </w:p>
                          <w:p w14:paraId="0F1F67C7" w14:textId="77777777" w:rsidR="003F01BF" w:rsidRPr="001A4DCD" w:rsidRDefault="007F4427" w:rsidP="001A4DCD">
                            <w:pPr>
                              <w:spacing w:after="120" w:line="216" w:lineRule="auto"/>
                              <w:rPr>
                                <w:rFonts w:eastAsia="Noto Sans KR"/>
                              </w:rPr>
                            </w:pP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돌봄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제공자가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정부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체제의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절차나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제공자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 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서비스를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쉽게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이용할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수</w:t>
                            </w:r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있도록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개선이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필요한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사항들에는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어떤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것들이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 xml:space="preserve"> </w:t>
                            </w:r>
                            <w:proofErr w:type="spellStart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있을까요</w:t>
                            </w:r>
                            <w:proofErr w:type="spellEnd"/>
                            <w:r w:rsidRPr="001A4DCD">
                              <w:rPr>
                                <w:rFonts w:ascii="Malgun Gothic" w:eastAsia="Noto Sans KR" w:hAnsi="Malgun Gothic" w:cs="Malgun Gothic"/>
                                <w:b/>
                                <w:i/>
                                <w:color w:val="4F042C"/>
                                <w:lang w:val="ko"/>
                              </w:rPr>
                              <w:t>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0061B" id="Rectangle 1549175286" o:spid="_x0000_s1031" alt="&quot;&quot;" style="position:absolute;margin-left:66.8pt;margin-top:21pt;width:411.25pt;height:67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" filled="f" stroked="f">
                <v:textbox inset="2.53958mm,1.2694mm,2.53958mm,1.2694mm">
                  <w:txbxContent>
                    <w:p w14:paraId="01BB725F" w14:textId="77777777" w:rsidR="003F01BF" w:rsidRPr="001A4DCD" w:rsidRDefault="007F4427" w:rsidP="001A4DCD">
                      <w:pPr>
                        <w:spacing w:after="120" w:line="216" w:lineRule="auto"/>
                        <w:rPr>
                          <w:rFonts w:eastAsia="Noto Sans KR"/>
                        </w:rPr>
                      </w:pP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서비스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체제의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변경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사항이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귀하의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간병에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영향을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미쳤습니까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?</w:t>
                      </w:r>
                    </w:p>
                    <w:p w14:paraId="0F1F67C7" w14:textId="77777777" w:rsidR="003F01BF" w:rsidRPr="001A4DCD" w:rsidRDefault="007F4427" w:rsidP="001A4DCD">
                      <w:pPr>
                        <w:spacing w:after="120" w:line="216" w:lineRule="auto"/>
                        <w:rPr>
                          <w:rFonts w:eastAsia="Noto Sans KR"/>
                        </w:rPr>
                      </w:pP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돌봄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제공자가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정부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체제의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절차나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제공자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 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서비스를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쉽게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이용할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수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있도록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개선이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필요한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사항들에는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어떤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것들이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 xml:space="preserve"> 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있을까요</w:t>
                      </w:r>
                      <w:r w:rsidRPr="001A4DCD">
                        <w:rPr>
                          <w:rFonts w:ascii="Malgun Gothic" w:eastAsia="Noto Sans KR" w:hAnsi="Malgun Gothic" w:cs="Malgun Gothic"/>
                          <w:b/>
                          <w:i/>
                          <w:color w:val="4F042C"/>
                          <w:lang w:val="ko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7F4427" w:rsidRPr="005C4164">
        <w:rPr>
          <w:rFonts w:ascii="Calibri" w:eastAsia="Noto Sans KR" w:hAnsi="Calibri" w:cs="Calibri" w:hint="eastAsia"/>
          <w:i/>
          <w:noProof/>
          <w:color w:val="FF0000"/>
          <w:sz w:val="21"/>
          <w:szCs w:val="21"/>
          <w:lang w:eastAsia="ko-KR"/>
        </w:rPr>
        <w:drawing>
          <wp:inline distT="0" distB="0" distL="0" distR="0" wp14:anchorId="42C1CAE9" wp14:editId="7B03CE39">
            <wp:extent cx="6478563" cy="1427480"/>
            <wp:effectExtent l="0" t="0" r="0" b="0"/>
            <wp:docPr id="1549175295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95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8563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B99E" w14:textId="0CF56958" w:rsidR="003F01BF" w:rsidRPr="005C4164" w:rsidRDefault="007F4427" w:rsidP="00875BF5">
      <w:pPr>
        <w:pStyle w:val="Heading1"/>
        <w:spacing w:line="216" w:lineRule="auto"/>
        <w:rPr>
          <w:rFonts w:ascii="Calibri" w:eastAsia="Noto Sans KR" w:hAnsi="Calibri"/>
          <w:lang w:eastAsia="ko-KR"/>
        </w:rPr>
      </w:pPr>
      <w:bookmarkStart w:id="23" w:name="_Toc172826542"/>
      <w:r w:rsidRPr="005C4164">
        <w:rPr>
          <w:rFonts w:ascii="Calibri" w:eastAsia="Noto Sans KR" w:hAnsi="Calibri" w:cs="Malgun Gothic" w:hint="eastAsia"/>
          <w:lang w:val="ko" w:eastAsia="ko-KR"/>
        </w:rPr>
        <w:lastRenderedPageBreak/>
        <w:t>섹션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2.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개정의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필요성</w:t>
      </w:r>
      <w:bookmarkEnd w:id="23"/>
    </w:p>
    <w:p w14:paraId="4023B412" w14:textId="44EE754F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24" w:name="_Toc172826543"/>
      <w:r w:rsidRPr="005C4164">
        <w:rPr>
          <w:rFonts w:ascii="Calibri" w:eastAsia="Noto Sans KR" w:hAnsi="Calibri" w:cs="Malgun Gothic" w:hint="eastAsia"/>
          <w:lang w:val="ko" w:eastAsia="ko-KR"/>
        </w:rPr>
        <w:t>이미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알고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사항</w:t>
      </w:r>
      <w:bookmarkEnd w:id="24"/>
    </w:p>
    <w:p w14:paraId="34BFEFEE" w14:textId="5C501B30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전역의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최근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기회를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sz w:val="21"/>
          <w:szCs w:val="21"/>
          <w:lang w:val="ko" w:eastAsia="ko-KR"/>
        </w:rPr>
        <w:t>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겪는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커뮤니티에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생각을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공유했습니다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기회에는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왕립위원회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조사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설문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전문가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회의가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우리는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우리에게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말해준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바탕으로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그리고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공동체를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추진하려고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42644BB0" w14:textId="6BA2A040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우리가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관계자의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입장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</w:p>
    <w:p w14:paraId="1CB86AB1" w14:textId="68586847" w:rsidR="003F01BF" w:rsidRPr="005C4164" w:rsidRDefault="007F4427" w:rsidP="001A4DC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192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요구에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총체적인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접근이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강조되어야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69E1D447" w14:textId="4C916FE8" w:rsidR="003F01BF" w:rsidRPr="005C4164" w:rsidRDefault="007F4427" w:rsidP="001A4DC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192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수혜자에게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최상의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협업이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이루어져야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들면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받는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선호를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알고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있으므로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입장차이를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인정받기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179988AE" w14:textId="7F902D76" w:rsidR="003F01BF" w:rsidRPr="005C4164" w:rsidRDefault="007F4427" w:rsidP="001A4DC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192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배경의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공동체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일원인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공동체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특성상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독특한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과제가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그러므로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문화적으로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안전하고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맞춤화된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정책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프로그램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고유한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요구를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효과적으로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충족시키기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공동체의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대변할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포함시키는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필수입니다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781D295D" w14:textId="798081A4" w:rsidR="003F01BF" w:rsidRPr="005C4164" w:rsidRDefault="007F4427" w:rsidP="001A4DC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192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지역화된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모델과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필요하며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여기에는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신체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재정적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임시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커뮤니티와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협력하여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설계하는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11C8D0CB" w14:textId="1B93FECB" w:rsidR="003F01BF" w:rsidRPr="005C4164" w:rsidRDefault="007F4427" w:rsidP="001A4DC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192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행정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장벽의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단순화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간소화를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수행할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체제를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쉽게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이용하도록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8F573B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br/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도와야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5FFEC6E6" w14:textId="04AA9EB2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25" w:name="_Toc172826544"/>
      <w:r w:rsidRPr="005C4164">
        <w:rPr>
          <w:rFonts w:ascii="Calibri" w:eastAsia="Noto Sans KR" w:hAnsi="Calibri" w:cs="Malgun Gothic" w:hint="eastAsia"/>
          <w:lang w:val="ko" w:eastAsia="ko-KR"/>
        </w:rPr>
        <w:t>웰빙</w:t>
      </w:r>
      <w:bookmarkEnd w:id="25"/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</w:p>
    <w:p w14:paraId="4C214683" w14:textId="7043A351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연구에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따르면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종종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부정적인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경험한다고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(burden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of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caring)'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이라고도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표현합니다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돌보느라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실제로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고용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관리에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사용할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제한됩니다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(Carer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Wellbeing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Survey,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2022).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결과에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따르면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웰빙보다는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우선시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경향이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정기적인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검진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운동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균형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잡힌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식단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충분한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활동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친교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(2023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설문조사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같은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유지를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필수적인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활동을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소홀히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339AEB14" w14:textId="3889E7B4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복지와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안전은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최우선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과제입니다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많은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스트레스와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악화에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기여할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상황에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관계없이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받는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직면하고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지속적으로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해결하고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지지하기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위해서는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먼저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무엇인지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누구일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있는지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그리고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기여를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인정하기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가능한지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향상시키는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만성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질환자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노인들이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자신의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집과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지역사회에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머물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노력이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필수적입니다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1EB23D7" w14:textId="540ABC38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80" w:line="192" w:lineRule="auto"/>
        <w:rPr>
          <w:rFonts w:ascii="Calibri" w:eastAsia="Noto Sans KR" w:hAnsi="Calibri" w:cs="Calibri"/>
          <w:b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공헌에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부족은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무시되는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구조적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요인으로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계속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지적되고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8F573B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br/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적시에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쉽게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충분한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휴식을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취할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효과적인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활용입니다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Pr="005C4164">
        <w:rPr>
          <w:rFonts w:ascii="Calibri" w:eastAsia="Noto Sans KR" w:hAnsi="Calibri" w:hint="eastAsia"/>
          <w:lang w:eastAsia="ko-KR"/>
        </w:rPr>
        <w:br w:type="page"/>
      </w:r>
    </w:p>
    <w:p w14:paraId="34CA9F36" w14:textId="2F3BCAFF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26" w:name="_Toc172826545"/>
      <w:r w:rsidRPr="005C4164">
        <w:rPr>
          <w:rFonts w:ascii="Calibri" w:eastAsia="Noto Sans KR" w:hAnsi="Calibri" w:cs="Malgun Gothic" w:hint="eastAsia"/>
          <w:lang w:val="ko" w:eastAsia="ko-KR"/>
        </w:rPr>
        <w:lastRenderedPageBreak/>
        <w:t>서비스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이용</w:t>
      </w:r>
      <w:bookmarkEnd w:id="26"/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</w:p>
    <w:p w14:paraId="5C4AA59F" w14:textId="7E3BCB75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Carer</w:t>
      </w:r>
      <w:r w:rsidR="00875BF5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Wellbeing</w:t>
      </w:r>
      <w:r w:rsidR="00875BF5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Survey</w:t>
      </w:r>
      <w:r w:rsidR="00875BF5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2023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훈련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나타났습니다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연구에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따르면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유형의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강력하고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일관되며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긍정적인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미친다고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여기에는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임시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유연한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근무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심리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치료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훈련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개입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그러나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행정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절차를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접근하고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탐색하는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여러가지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장벽과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도전에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직면합니다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연구에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따르면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장벽과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영향은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집단의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유형에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유형의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예로는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외진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복합적인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요구를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교통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접근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언어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장벽이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설문조사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2022).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36C0AEC9" w14:textId="047A93E8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더불어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최근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하원에서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법률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상임위원회에서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hyperlink r:id="rId35" w:history="1">
        <w:r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무급</w:t>
        </w:r>
        <w:r w:rsidR="00875BF5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간병인의</w:t>
        </w:r>
        <w:r w:rsidR="00875BF5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인식</w:t>
        </w:r>
        <w:r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,</w:t>
        </w:r>
        <w:r w:rsidR="00875BF5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가치</w:t>
        </w:r>
        <w:r w:rsidR="00875BF5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부여</w:t>
        </w:r>
        <w:r w:rsidR="00875BF5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및</w:t>
        </w:r>
        <w:r w:rsidR="00875BF5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지원</w:t>
        </w:r>
        <w:r w:rsidRPr="005C4164">
          <w:rPr>
            <w:rFonts w:ascii="Calibri" w:eastAsia="Noto Sans KR" w:hAnsi="Calibri" w:cs="Malgun Gothic" w:hint="eastAsia"/>
            <w:i/>
            <w:color w:val="0000FF"/>
            <w:sz w:val="21"/>
            <w:szCs w:val="21"/>
            <w:u w:val="single"/>
            <w:lang w:val="ko" w:eastAsia="ko-KR"/>
          </w:rPr>
          <w:t>(aph.gov.au)</w:t>
        </w:r>
      </w:hyperlink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(2024)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이라는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보고서를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제출했습니다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위원회는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직면한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검토했습니다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보고서에는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소수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집단에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집중의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22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권고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사항이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포함되어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있으며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여기에서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말하는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소수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집단에는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언어적으로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배경을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청년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18FE2FAF" w14:textId="3660AF74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27" w:name="_Toc172826546"/>
      <w:r w:rsidRPr="005C4164">
        <w:rPr>
          <w:rFonts w:ascii="Calibri" w:eastAsia="Noto Sans KR" w:hAnsi="Calibri" w:cs="Malgun Gothic" w:hint="eastAsia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간병인</w:t>
      </w:r>
      <w:bookmarkEnd w:id="27"/>
    </w:p>
    <w:p w14:paraId="6A781E2B" w14:textId="38FD116A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호주보건복지연구소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(Australian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Institute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of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Health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and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Welfare)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ABS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의</w:t>
      </w:r>
      <w:r w:rsidR="00875BF5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2021</w:t>
      </w:r>
      <w:r w:rsidR="00875BF5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인구</w:t>
      </w:r>
      <w:r w:rsidR="00875BF5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주택</w:t>
      </w:r>
      <w:r w:rsidR="00875BF5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센서스에</w:t>
      </w:r>
      <w:r w:rsidR="00875BF5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분석을</w:t>
      </w:r>
      <w:r w:rsidR="00875BF5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수행했습니다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(2023)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센서스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결과에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따르면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15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가운데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15%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나타났습니다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가능성이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1.3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높으며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나이에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시작합니다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(AIHW,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2023).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저하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재정적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스트레스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낮은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경제활동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외에도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고유한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직면해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(Carer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Wellbeing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Survey,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2023).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들어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격차는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특히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외딴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농촌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두드러지며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(LoGiudice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et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al.,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2021),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발병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유병률이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높았습니다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(Hill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et</w:t>
      </w:r>
      <w:r w:rsidR="00875BF5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i/>
          <w:color w:val="000000"/>
          <w:sz w:val="21"/>
          <w:szCs w:val="21"/>
          <w:lang w:val="ko" w:eastAsia="ko-KR"/>
        </w:rPr>
        <w:t>al.,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2012).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1D2A5068" w14:textId="328F2FFB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28" w:name="_Toc172826547"/>
      <w:r w:rsidRPr="005C4164">
        <w:rPr>
          <w:rFonts w:ascii="Calibri" w:eastAsia="Noto Sans KR" w:hAnsi="Calibri" w:cs="Malgun Gothic" w:hint="eastAsia"/>
          <w:lang w:val="ko" w:eastAsia="ko-KR"/>
        </w:rPr>
        <w:t>문화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언어적으로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배경</w:t>
      </w:r>
      <w:r w:rsidRPr="005C4164">
        <w:rPr>
          <w:rFonts w:ascii="Calibri" w:eastAsia="Noto Sans KR" w:hAnsi="Calibri" w:cs="Malgun Gothic" w:hint="eastAsia"/>
          <w:lang w:val="ko" w:eastAsia="ko-KR"/>
        </w:rPr>
        <w:t>(CALD)</w:t>
      </w:r>
      <w:r w:rsidRPr="005C4164">
        <w:rPr>
          <w:rFonts w:ascii="Calibri" w:eastAsia="Noto Sans KR" w:hAnsi="Calibri" w:cs="Malgun Gothic" w:hint="eastAsia"/>
          <w:lang w:val="ko" w:eastAsia="ko-KR"/>
        </w:rPr>
        <w:t>의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간병인</w:t>
      </w:r>
      <w:bookmarkEnd w:id="28"/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</w:p>
    <w:p w14:paraId="7B5B7820" w14:textId="2DFB2207" w:rsidR="003F01BF" w:rsidRPr="005C4164" w:rsidRDefault="007F4427" w:rsidP="00875BF5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언어적으로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배경을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CALD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공동체에서는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돌봄이라는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개념이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어떻게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있는지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그리고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수행하고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직면하고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추가적인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장벽에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필요하다고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말했습니다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제고와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표적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관심을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새로이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집중해서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장벽을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줄여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나간다면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CALD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증진과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뿐만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아니라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결과를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개선하고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7F1C555D" w14:textId="69522FCE" w:rsidR="003F01BF" w:rsidRPr="00212B00" w:rsidRDefault="007F4427" w:rsidP="00875BF5">
      <w:pPr>
        <w:pStyle w:val="Heading3"/>
        <w:spacing w:line="216" w:lineRule="auto"/>
        <w:rPr>
          <w:rFonts w:ascii="Batang" w:eastAsia="Batang" w:hAnsi="Batang"/>
          <w:lang w:eastAsia="ko-KR"/>
        </w:rPr>
      </w:pPr>
      <w:bookmarkStart w:id="29" w:name="_Toc172826548"/>
      <w:r w:rsidRPr="00212B00">
        <w:rPr>
          <w:rFonts w:ascii="Batang" w:eastAsia="Batang" w:hAnsi="Batang" w:cs="Malgun Gothic" w:hint="eastAsia"/>
          <w:lang w:val="ko" w:eastAsia="ko-KR"/>
        </w:rPr>
        <w:t>청년</w:t>
      </w:r>
      <w:r w:rsidR="00875BF5" w:rsidRPr="00212B00">
        <w:rPr>
          <w:rFonts w:ascii="Batang" w:eastAsia="Batang" w:hAnsi="Batang" w:cs="Malgun Gothic" w:hint="eastAsia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lang w:val="ko" w:eastAsia="ko-KR"/>
        </w:rPr>
        <w:t>간병인</w:t>
      </w:r>
      <w:bookmarkEnd w:id="29"/>
      <w:r w:rsidR="00875BF5" w:rsidRPr="00212B00">
        <w:rPr>
          <w:rFonts w:ascii="Batang" w:eastAsia="Batang" w:hAnsi="Batang" w:cs="Malgun Gothic" w:hint="eastAsia"/>
          <w:lang w:val="ko" w:eastAsia="ko-KR"/>
        </w:rPr>
        <w:t xml:space="preserve"> </w:t>
      </w:r>
    </w:p>
    <w:p w14:paraId="63E5E3E5" w14:textId="77777777" w:rsidR="00212B00" w:rsidRDefault="007F4427" w:rsidP="00212B00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</w:pP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청년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간병인은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돌봄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제공자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커뮤니티에서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중요한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역할을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담당합니다.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청년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간병인들은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돌봄의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역할이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본인의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웰빙,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교육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및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경제활동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참여에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상당한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영향을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미친다고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보고합니다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(Mohanty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and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Niyonsenga,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2021)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.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따라서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청년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무급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직면하고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있는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상황을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더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잘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인식하고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지원하는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것이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중요합니다.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여기에는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지역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사회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내에서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돌보는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사람으로서의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역할과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기여에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대한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인식을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높이고,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교육을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제공하며,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교육계에도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이에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대한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인식을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개선해서,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청년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간병인들의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고충에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대한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이해를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향상시키는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것이</w:t>
      </w:r>
      <w:r w:rsidR="00875BF5"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212B00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포함됩니다.</w:t>
      </w:r>
    </w:p>
    <w:p w14:paraId="032FA17C" w14:textId="77777777" w:rsidR="00212B00" w:rsidRDefault="00212B00">
      <w:pPr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</w:pPr>
      <w:r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br w:type="page"/>
      </w:r>
    </w:p>
    <w:p w14:paraId="5469AB39" w14:textId="0564B2E5" w:rsidR="00F9593E" w:rsidRPr="00541B41" w:rsidRDefault="00F9593E" w:rsidP="00212B00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 w:cs="Malgun Gothic"/>
          <w:b/>
          <w:bCs/>
          <w:lang w:val="ko" w:eastAsia="ko-KR"/>
        </w:rPr>
      </w:pPr>
      <w:r w:rsidRPr="00541B41">
        <w:rPr>
          <w:rFonts w:ascii="Calibri" w:eastAsia="Noto Sans KR" w:hAnsi="Calibri" w:cs="Malgun Gothic"/>
          <w:b/>
          <w:bCs/>
          <w:lang w:val="ko" w:eastAsia="ko-KR"/>
        </w:rPr>
        <w:lastRenderedPageBreak/>
        <w:t>LGBTQIA+</w:t>
      </w:r>
      <w:r w:rsidRPr="00541B41">
        <w:rPr>
          <w:rFonts w:ascii="Batang" w:eastAsia="Batang" w:hAnsi="Batang" w:cs="Malgun Gothic"/>
          <w:b/>
          <w:bCs/>
          <w:lang w:val="ko" w:eastAsia="ko-KR"/>
        </w:rPr>
        <w:t>(성소수자) 간병인</w:t>
      </w:r>
    </w:p>
    <w:p w14:paraId="14EE5D40" w14:textId="1387AE90" w:rsidR="003F01BF" w:rsidRPr="004E787B" w:rsidRDefault="0006302A" w:rsidP="001A4DCD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</w:pP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호주에서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돌봄을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제공하는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Calibri" w:eastAsia="Batang" w:hAnsi="Calibri" w:cs="Calibri"/>
          <w:color w:val="000000"/>
          <w:sz w:val="21"/>
          <w:szCs w:val="21"/>
          <w:lang w:val="ko" w:eastAsia="ko-KR"/>
        </w:rPr>
        <w:t>LGBTQIA+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(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성소수자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)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간병인들에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대한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총괄적인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데이터가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부족한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현실입니다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.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현재까지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수집된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자료에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의하면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Calibri" w:eastAsia="Batang" w:hAnsi="Calibri" w:cs="Calibri"/>
          <w:color w:val="000000"/>
          <w:sz w:val="21"/>
          <w:szCs w:val="21"/>
          <w:lang w:val="ko" w:eastAsia="ko-KR"/>
        </w:rPr>
        <w:t>LGBTQIA+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간병인들은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돌봄의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역할을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수행하는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데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있어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추가적인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어려움을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경험한다고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합니다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.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그러한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어려움의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예로는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,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더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심화된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사회적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고립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,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차별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>(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특히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지원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서비스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이용이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어렵거나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,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소외를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당하는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경우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),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성소수자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또는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그들의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경험에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대한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인식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부족</w:t>
      </w:r>
      <w:r w:rsidRPr="004E787B">
        <w:rPr>
          <w:rFonts w:ascii="Calibri" w:eastAsia="Batang" w:hAnsi="Calibri" w:cs="Calibri"/>
          <w:color w:val="000000"/>
          <w:sz w:val="21"/>
          <w:szCs w:val="21"/>
          <w:lang w:val="ko" w:eastAsia="ko-KR"/>
        </w:rPr>
        <w:t>(Mental Health Carers NSW)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,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웰빙의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지속적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감소</w:t>
      </w:r>
      <w:r w:rsidRPr="004E787B">
        <w:rPr>
          <w:rFonts w:ascii="Calibri" w:eastAsia="Batang" w:hAnsi="Calibri" w:cs="Calibri"/>
          <w:color w:val="000000"/>
          <w:sz w:val="21"/>
          <w:szCs w:val="21"/>
          <w:lang w:val="ko" w:eastAsia="ko-KR"/>
        </w:rPr>
        <w:t>(Carer Wellbeing Survey, 2023)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등이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지적되었습니다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. </w:t>
      </w:r>
      <w:r w:rsidRPr="004E787B">
        <w:rPr>
          <w:rFonts w:ascii="Calibri" w:eastAsia="Batang" w:hAnsi="Calibri" w:cs="Calibri"/>
          <w:color w:val="000000"/>
          <w:sz w:val="21"/>
          <w:szCs w:val="21"/>
          <w:lang w:val="ko" w:eastAsia="ko-KR"/>
        </w:rPr>
        <w:t>LGBTQIA+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간병인들이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직면하고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있는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이러한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장벽들은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해당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그룹이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주도하는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보다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구체적이고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,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문화적으로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적절한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포용적인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지원과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, </w:t>
      </w:r>
      <w:r w:rsidRPr="004E787B">
        <w:rPr>
          <w:rFonts w:ascii="Calibri" w:eastAsia="Batang" w:hAnsi="Calibri" w:cs="Calibri"/>
          <w:color w:val="000000"/>
          <w:sz w:val="21"/>
          <w:szCs w:val="21"/>
          <w:lang w:val="ko" w:eastAsia="ko-KR"/>
        </w:rPr>
        <w:t>LGBTQIA+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간병인들의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고유한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경험에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대한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보다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폭넓은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인식을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구축함으로써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해결할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수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 xml:space="preserve"> </w:t>
      </w:r>
      <w:r w:rsidRPr="004E787B">
        <w:rPr>
          <w:rFonts w:ascii="Batang" w:eastAsia="Batang" w:hAnsi="Batang" w:cs="Malgun Gothic" w:hint="eastAsia"/>
          <w:color w:val="000000"/>
          <w:sz w:val="21"/>
          <w:szCs w:val="21"/>
          <w:lang w:val="ko" w:eastAsia="ko-KR"/>
        </w:rPr>
        <w:t>있습니다</w:t>
      </w:r>
      <w:r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t>.</w:t>
      </w:r>
      <w:r w:rsidR="007F4427" w:rsidRPr="004E787B">
        <w:rPr>
          <w:rFonts w:ascii="Batang" w:eastAsia="Batang" w:hAnsi="Batang" w:cs="Malgun Gothic"/>
          <w:color w:val="000000"/>
          <w:sz w:val="21"/>
          <w:szCs w:val="21"/>
          <w:lang w:val="ko" w:eastAsia="ko-KR"/>
        </w:rPr>
        <w:br w:type="page"/>
      </w:r>
    </w:p>
    <w:p w14:paraId="177C0B56" w14:textId="12D44DFE" w:rsidR="003F01BF" w:rsidRPr="005C4164" w:rsidRDefault="007F4427" w:rsidP="001A4DCD">
      <w:pPr>
        <w:pStyle w:val="Heading1"/>
        <w:spacing w:after="0" w:line="216" w:lineRule="auto"/>
        <w:rPr>
          <w:rFonts w:ascii="Calibri" w:eastAsia="Noto Sans KR" w:hAnsi="Calibri"/>
          <w:lang w:eastAsia="ko-KR"/>
        </w:rPr>
      </w:pPr>
      <w:bookmarkStart w:id="30" w:name="_Toc172826549"/>
      <w:r w:rsidRPr="005C4164">
        <w:rPr>
          <w:rFonts w:ascii="Calibri" w:eastAsia="Noto Sans KR" w:hAnsi="Calibri" w:cs="Malgun Gothic" w:hint="eastAsia"/>
          <w:lang w:val="ko" w:eastAsia="ko-KR"/>
        </w:rPr>
        <w:lastRenderedPageBreak/>
        <w:t>섹션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3: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여러분의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견해</w:t>
      </w:r>
      <w:bookmarkEnd w:id="30"/>
    </w:p>
    <w:p w14:paraId="0CCBA6BB" w14:textId="6545ECC5" w:rsidR="003F01BF" w:rsidRPr="005C4164" w:rsidRDefault="007F4427" w:rsidP="001A4DCD">
      <w:pPr>
        <w:pStyle w:val="Heading3"/>
        <w:spacing w:before="120" w:line="216" w:lineRule="auto"/>
        <w:rPr>
          <w:rFonts w:ascii="Calibri" w:eastAsia="Noto Sans KR" w:hAnsi="Calibri"/>
          <w:lang w:eastAsia="ko-KR"/>
        </w:rPr>
      </w:pPr>
      <w:bookmarkStart w:id="31" w:name="_Toc172826550"/>
      <w:r w:rsidRPr="005C4164">
        <w:rPr>
          <w:rFonts w:ascii="Calibri" w:eastAsia="Noto Sans KR" w:hAnsi="Calibri" w:cs="Malgun Gothic" w:hint="eastAsia"/>
          <w:lang w:val="ko" w:eastAsia="ko-KR"/>
        </w:rPr>
        <w:t>다음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단계</w:t>
      </w:r>
      <w:bookmarkEnd w:id="31"/>
    </w:p>
    <w:p w14:paraId="7BC80828" w14:textId="1AE1051E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다가오는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지역사회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분야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겪는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삶을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개선할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해결책을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탐구하고자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43EDD786" w14:textId="080645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섹션에서는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응답하도록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초대합니다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과정에서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고려해야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한다고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생각하는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응답하거나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피드백을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주시면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감사하겠습니다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개정되는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가능한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많은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견해를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반영하도록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견해를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듣고자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1672063A" w14:textId="503CD465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토론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대국민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과정의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일부입니다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사회서비스부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웹사이트를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방문하여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걸쳐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계속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방법을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알아보세요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2F658AAE" w14:textId="6B6E3ED5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구조에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6586041C" w14:textId="60008054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잠정적인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구조는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지침이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원칙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결과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우선순위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결과와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영역에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성공을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측정할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지표가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61588A46" w14:textId="7D1B33D8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32" w:name="_Toc172826551"/>
      <w:r w:rsidRPr="005C4164">
        <w:rPr>
          <w:rFonts w:ascii="Calibri" w:eastAsia="Noto Sans KR" w:hAnsi="Calibri" w:cs="Malgun Gothic" w:hint="eastAsia"/>
          <w:lang w:val="ko" w:eastAsia="ko-KR"/>
        </w:rPr>
        <w:t>비전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선언문</w:t>
      </w:r>
      <w:bookmarkEnd w:id="32"/>
    </w:p>
    <w:p w14:paraId="1CBD930C" w14:textId="02550AE9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새로운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선언문은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전역의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배경과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실제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공동으로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작성했습니다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선언문은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포괄적인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포부와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결과를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설정합니다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2FBEF140" w14:textId="36E8AF8C" w:rsidR="003F01BF" w:rsidRPr="005C4164" w:rsidRDefault="007F4427" w:rsidP="008F573B">
      <w:pPr>
        <w:pBdr>
          <w:top w:val="nil"/>
          <w:left w:val="nil"/>
          <w:bottom w:val="nil"/>
          <w:right w:val="nil"/>
          <w:between w:val="nil"/>
        </w:pBdr>
        <w:spacing w:before="120" w:after="60" w:line="204" w:lineRule="auto"/>
        <w:ind w:left="720"/>
        <w:rPr>
          <w:rFonts w:ascii="Calibri" w:eastAsia="Noto Sans KR" w:hAnsi="Calibri" w:cs="Calibri"/>
          <w:i/>
          <w:color w:val="2F63A4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i/>
          <w:color w:val="2F63A4"/>
          <w:sz w:val="21"/>
          <w:szCs w:val="21"/>
          <w:lang w:val="ko" w:eastAsia="ko-KR"/>
        </w:rPr>
        <w:t>‘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우리의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비전은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사회에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완전히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참여하고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다할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있도록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필요한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받으며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인정받고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존중받고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권한을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부여받는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사회를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만드는</w:t>
      </w:r>
      <w:r w:rsidR="00875BF5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.</w:t>
      </w:r>
      <w:r w:rsidRPr="005C4164">
        <w:rPr>
          <w:rFonts w:ascii="Calibri" w:eastAsia="Noto Sans KR" w:hAnsi="Calibri" w:cs="Malgun Gothic" w:hint="eastAsia"/>
          <w:b/>
          <w:i/>
          <w:color w:val="2F63A4"/>
          <w:sz w:val="21"/>
          <w:szCs w:val="21"/>
          <w:lang w:val="ko" w:eastAsia="ko-KR"/>
        </w:rPr>
        <w:t>’</w:t>
      </w:r>
    </w:p>
    <w:p w14:paraId="4B39FF70" w14:textId="73216BF2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33" w:name="_Toc172826552"/>
      <w:r w:rsidRPr="005C4164">
        <w:rPr>
          <w:rFonts w:ascii="Calibri" w:eastAsia="Noto Sans KR" w:hAnsi="Calibri" w:cs="Malgun Gothic" w:hint="eastAsia"/>
          <w:lang w:val="ko" w:eastAsia="ko-KR"/>
        </w:rPr>
        <w:t>전략의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원칙</w:t>
      </w:r>
      <w:bookmarkEnd w:id="33"/>
    </w:p>
    <w:p w14:paraId="0B0947B4" w14:textId="7A0D40DE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정책을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안내하고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제안하는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구현을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세트가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원칙에는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중심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경청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체제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걸쳐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그리고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경과에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고려할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7E1079F6" w14:textId="66008CB4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이해관계자는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이끄는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원칙에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아이디어를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제안할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기회를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갖게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아이디어는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우선순위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영역의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맥락에서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제기될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장기적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단기적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영역이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8F573B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br/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5923CDB3" w14:textId="777777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</w:p>
    <w:p w14:paraId="4D972544" w14:textId="2A09227E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국가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원칙이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포함되어야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한다고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생각하십니까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3A7D885B" w14:textId="22132EFE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34" w:name="_Toc172826553"/>
      <w:r w:rsidRPr="005C4164">
        <w:rPr>
          <w:rFonts w:ascii="Calibri" w:eastAsia="Noto Sans KR" w:hAnsi="Calibri" w:cs="Malgun Gothic" w:hint="eastAsia"/>
          <w:lang w:val="ko" w:eastAsia="ko-KR"/>
        </w:rPr>
        <w:t>귀하가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담당하고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역할은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형태입니까</w:t>
      </w:r>
      <w:r w:rsidRPr="005C4164">
        <w:rPr>
          <w:rFonts w:ascii="Calibri" w:eastAsia="Noto Sans KR" w:hAnsi="Calibri" w:cs="Malgun Gothic" w:hint="eastAsia"/>
          <w:lang w:val="ko" w:eastAsia="ko-KR"/>
        </w:rPr>
        <w:t>?</w:t>
      </w:r>
      <w:bookmarkEnd w:id="34"/>
    </w:p>
    <w:p w14:paraId="7CE4DF0D" w14:textId="3D8F6D8C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식사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준비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위생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교통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약물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복용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재정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관리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관리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감정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관리와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같은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활동을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돕습니다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계속해서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제공해야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가끔씩만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담당하는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전반적으로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독립적으로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생활하지만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은행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업무나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교통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쇼핑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집안일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같은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특정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영역에만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약간의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상황은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각각의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수행하기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특정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훈련이나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같은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실질적인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734DE750" w14:textId="777777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lastRenderedPageBreak/>
        <w:t>질문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</w:p>
    <w:p w14:paraId="0EAFCFFE" w14:textId="3A3EA181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04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맡고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필요하며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업무가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요구된다고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생각하십니까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09CAF45B" w14:textId="39BF75C2" w:rsidR="003F01BF" w:rsidRPr="005C4164" w:rsidRDefault="007F4427" w:rsidP="001A4DC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04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간병인이십니까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친척와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같이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이차적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주변에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4A0CF98F" w14:textId="2238B383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after="160" w:line="204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수행하기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추가로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/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개발하고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싶은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기술이나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영역은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6ECECD1F" w14:textId="37B65C92" w:rsidR="003F01BF" w:rsidRPr="005C4164" w:rsidRDefault="007F4427" w:rsidP="001A4DCD">
      <w:pPr>
        <w:pStyle w:val="Heading3"/>
        <w:spacing w:before="120" w:line="216" w:lineRule="auto"/>
        <w:rPr>
          <w:rFonts w:ascii="Calibri" w:eastAsia="Noto Sans KR" w:hAnsi="Calibri"/>
          <w:lang w:eastAsia="ko-KR"/>
        </w:rPr>
      </w:pPr>
      <w:bookmarkStart w:id="35" w:name="_Toc172826554"/>
      <w:r w:rsidRPr="005C4164">
        <w:rPr>
          <w:rFonts w:ascii="Calibri" w:eastAsia="Noto Sans KR" w:hAnsi="Calibri" w:cs="Malgun Gothic" w:hint="eastAsia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사람들을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위한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지원</w:t>
      </w:r>
      <w:bookmarkEnd w:id="35"/>
    </w:p>
    <w:p w14:paraId="0EA006DD" w14:textId="5D601B79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다양하며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종종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여러가지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요인에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달라집니다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제공하면서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경제활동에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같이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상황별로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빈도나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정도에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차이가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여럿일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매일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않아도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상황도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특별히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온라인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전역에서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청소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가꾸기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임시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같은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실질적인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조직을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2C3415A4" w14:textId="777777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</w:p>
    <w:p w14:paraId="652F07BF" w14:textId="5CB2254F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04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제공되는지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알고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계십니까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58491C0D" w14:textId="046DAA61" w:rsidR="003F01BF" w:rsidRPr="005C4164" w:rsidRDefault="007F4427" w:rsidP="001A4DC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04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찾고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방법을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알고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07C60D9F" w14:textId="7B6B5488" w:rsidR="003F01BF" w:rsidRPr="005C4164" w:rsidRDefault="007F4427" w:rsidP="001A4DC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04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과거에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적이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540539A5" w14:textId="44D50590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after="160" w:line="204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적이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있다면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점이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효과적이었고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점에서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어려움을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겪으셨나요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67814136" w14:textId="77777777" w:rsidR="003F01BF" w:rsidRPr="005C4164" w:rsidRDefault="007F4427" w:rsidP="001A4DCD">
      <w:pPr>
        <w:pStyle w:val="Heading3"/>
        <w:spacing w:before="120" w:line="216" w:lineRule="auto"/>
        <w:rPr>
          <w:rFonts w:ascii="Calibri" w:eastAsia="Noto Sans KR" w:hAnsi="Calibri"/>
          <w:lang w:eastAsia="ko-KR"/>
        </w:rPr>
      </w:pPr>
      <w:bookmarkStart w:id="36" w:name="_Toc172826555"/>
      <w:r w:rsidRPr="005C4164">
        <w:rPr>
          <w:rFonts w:ascii="Calibri" w:eastAsia="Noto Sans KR" w:hAnsi="Calibri" w:cs="Malgun Gothic" w:hint="eastAsia"/>
          <w:lang w:val="ko" w:eastAsia="ko-KR"/>
        </w:rPr>
        <w:t>휴식</w:t>
      </w:r>
      <w:bookmarkEnd w:id="36"/>
    </w:p>
    <w:p w14:paraId="64AF9F63" w14:textId="3F241E30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'Respite</w:t>
      </w:r>
      <w:r w:rsidR="00D25EE8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D25EE8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respite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care(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임시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</w:t>
      </w:r>
      <w:r w:rsidR="00D25EE8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잠시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휴식을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취할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의미합니다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휴식은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활동을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하거나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휴식을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취하고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스트레스를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해소하고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임시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가족이나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친구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서비스업체에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짧은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하룻밤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갑자기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없게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들어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아프거나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긴급하게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단기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짧은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내에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이용해야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사람으로써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정기적으로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휴식을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취하고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재충전을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임시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계속할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도와줄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D25EE8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br/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408292F3" w14:textId="4B0AD9EE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웰빙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설문조사에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따르면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임시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소진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스트레스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피로를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줄이고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필수적인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활동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활동을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있게끔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준다고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활동이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청년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같이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독특하거나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적절한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매우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'</w:t>
      </w:r>
      <w:r w:rsidR="008F573B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t>R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espite(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임시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)'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이라는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용어가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쉽게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수용되는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단어가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아닐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여러분의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의견을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알고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싶습니다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6C4C4306" w14:textId="777777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before="120" w:after="0" w:line="20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</w:p>
    <w:p w14:paraId="44B439B6" w14:textId="3EF6B93D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60" w:line="204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복잡한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요구를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쉽게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위탁하기가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임시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망설이게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요인에는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있으며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추가적인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차후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이용하는데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있을까요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5116D0C2" w14:textId="48F4E971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04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생각하는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적절한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조치란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있을까요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735393EA" w14:textId="551C440A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37" w:name="_Toc172826556"/>
      <w:r w:rsidRPr="005C4164">
        <w:rPr>
          <w:rFonts w:ascii="Calibri" w:eastAsia="Noto Sans KR" w:hAnsi="Calibri" w:cs="Malgun Gothic" w:hint="eastAsia"/>
          <w:lang w:val="ko" w:eastAsia="ko-KR"/>
        </w:rPr>
        <w:lastRenderedPageBreak/>
        <w:t>고용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교육</w:t>
      </w:r>
      <w:bookmarkEnd w:id="37"/>
    </w:p>
    <w:p w14:paraId="685E785C" w14:textId="78FCAE66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고용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할애하는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제한을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받습니다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(Carer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Wellbeing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Survey,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2022).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책임과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고용을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균형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맞추는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또한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책임이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공존할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직장으로의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복귀가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B3C411C" w14:textId="42F2CD0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매우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사항이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변경되어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직장이나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활동에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219A80ED" w14:textId="1EBF4FF6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최근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열린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공청회에서는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청년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의무와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학업을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병행하는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어려움을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겪으며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종종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결석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학업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성적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8F573B">
        <w:rPr>
          <w:rFonts w:ascii="Calibri" w:eastAsia="Noto Sans KR" w:hAnsi="Calibri" w:cs="Malgun Gothic"/>
          <w:color w:val="000000"/>
          <w:sz w:val="21"/>
          <w:szCs w:val="21"/>
          <w:lang w:val="en-US" w:eastAsia="ko-KR"/>
        </w:rPr>
        <w:br/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저하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기회의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제한으로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이어진다고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언급했습니다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광범위하게는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학업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근무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조건을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유연하게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조정하였을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역량을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강화하고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경제적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수있다는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제안도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동시에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훈련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적절한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중재와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경제활동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증가시킵니다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3F50CEF4" w14:textId="38BC8DD6" w:rsidR="003F01BF" w:rsidRPr="005C4164" w:rsidRDefault="00B16F7B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sdt>
        <w:sdtPr>
          <w:rPr>
            <w:rFonts w:ascii="Calibri" w:eastAsia="Noto Sans KR" w:hAnsi="Calibri" w:hint="eastAsia"/>
            <w:lang w:eastAsia="ko-KR"/>
          </w:rPr>
          <w:tag w:val="goog_rdk_0"/>
          <w:id w:val="625392788"/>
        </w:sdtPr>
        <w:sdtEndPr>
          <w:rPr>
            <w:color w:val="0000FF"/>
          </w:rPr>
        </w:sdtEndPr>
        <w:sdtContent/>
      </w:sdt>
      <w:hyperlink r:id="rId36" w:history="1">
        <w:r w:rsidR="007F4427"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C</w:t>
        </w:r>
      </w:hyperlink>
      <w:hyperlink r:id="rId37" w:history="1">
        <w:r w:rsidR="007F4427"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arer-Inclusive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="007F4427"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Workplace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="007F4427"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Initiative(</w:t>
        </w:r>
        <w:r w:rsidR="007F4427"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간병의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="007F4427"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역할을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="007F4427"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배려하는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="007F4427"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직장</w:t>
        </w:r>
        <w:r w:rsidR="00875BF5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="007F4427"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만들기</w:t>
        </w:r>
        <w:r w:rsidR="007F4427" w:rsidRPr="005C4164">
          <w:rPr>
            <w:rFonts w:ascii="Calibri" w:eastAsia="Noto Sans KR" w:hAnsi="Calibri" w:cs="Malgun Gothic" w:hint="eastAsia"/>
            <w:color w:val="0000FF"/>
            <w:sz w:val="21"/>
            <w:szCs w:val="21"/>
            <w:u w:val="single"/>
            <w:lang w:val="ko" w:eastAsia="ko-KR"/>
          </w:rPr>
          <w:t>)</w:t>
        </w:r>
      </w:hyperlink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기여를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인정하고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포용적이고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유연한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근무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환경을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만들기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기획되었습니다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직장이나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학교에서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경험했던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유익한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듣고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배우고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싶습니다</w:t>
      </w:r>
      <w:r w:rsidR="007F4427"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1A202BBA" w14:textId="777777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</w:p>
    <w:p w14:paraId="5F3A442D" w14:textId="6E5C74C7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직장이나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기관에서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실행하면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유익할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관행들에는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있을까요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595668BC" w14:textId="1EC778D0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환경이나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직장에서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유익한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형태는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62FCCDD6" w14:textId="5628C3A7" w:rsidR="003F01BF" w:rsidRPr="008B04CB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직장이나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교육을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계속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병행하거나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복귀할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돕기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효과적일까요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524E8592" w14:textId="77777777" w:rsidR="008B04CB" w:rsidRPr="005C4164" w:rsidRDefault="008B04CB" w:rsidP="008B04CB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ind w:left="720"/>
        <w:rPr>
          <w:rFonts w:ascii="Calibri" w:eastAsia="Noto Sans KR" w:hAnsi="Calibri"/>
          <w:lang w:eastAsia="ko-KR"/>
        </w:rPr>
      </w:pPr>
    </w:p>
    <w:p w14:paraId="177166E8" w14:textId="77777777" w:rsidR="003F01BF" w:rsidRPr="005C4164" w:rsidRDefault="007F4427" w:rsidP="001A4DCD">
      <w:pPr>
        <w:pStyle w:val="Heading3"/>
        <w:spacing w:before="120" w:line="216" w:lineRule="auto"/>
        <w:rPr>
          <w:rFonts w:ascii="Calibri" w:eastAsia="Noto Sans KR" w:hAnsi="Calibri"/>
          <w:lang w:eastAsia="ko-KR"/>
        </w:rPr>
      </w:pPr>
      <w:bookmarkStart w:id="38" w:name="_Toc172826557"/>
      <w:r w:rsidRPr="005C4164">
        <w:rPr>
          <w:rFonts w:ascii="Calibri" w:eastAsia="Noto Sans KR" w:hAnsi="Calibri" w:cs="Malgun Gothic" w:hint="eastAsia"/>
          <w:lang w:val="ko" w:eastAsia="ko-KR"/>
        </w:rPr>
        <w:t>우선순위</w:t>
      </w:r>
      <w:bookmarkEnd w:id="38"/>
    </w:p>
    <w:p w14:paraId="748595CA" w14:textId="223CEA39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무급으로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누군가를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돌본다는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관계에도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깊은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영향을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미칠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추가된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책임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생활의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변화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신체적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정서적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스트레스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피로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심지어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원망으로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이어질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특히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자녀가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부모를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돌보거나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배우자가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배우자를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돌봐야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역전이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발생했을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본질까지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변화시킬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각각의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상황이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우리는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개인으로서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우선순위라고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느끼는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무엇인지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싶습니다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43D05979" w14:textId="777777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</w:p>
    <w:p w14:paraId="2B0550CC" w14:textId="4BD61536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간병인으로써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현재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직면하고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세가지는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무엇입니까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5F973C9" w14:textId="24A144A7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현재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대상자의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삶을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향상시킬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효과적인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있을까요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4DDB990C" w14:textId="229C4BEE" w:rsidR="003F01BF" w:rsidRPr="005C4164" w:rsidRDefault="007F4427" w:rsidP="001A4DCD">
      <w:pPr>
        <w:pStyle w:val="Heading3"/>
        <w:spacing w:before="120" w:line="216" w:lineRule="auto"/>
        <w:rPr>
          <w:rFonts w:ascii="Calibri" w:eastAsia="Noto Sans KR" w:hAnsi="Calibri"/>
          <w:lang w:eastAsia="ko-KR"/>
        </w:rPr>
      </w:pPr>
      <w:bookmarkStart w:id="39" w:name="_Toc172826558"/>
      <w:r w:rsidRPr="005C4164">
        <w:rPr>
          <w:rFonts w:ascii="Calibri" w:eastAsia="Noto Sans KR" w:hAnsi="Calibri" w:cs="Malgun Gothic" w:hint="eastAsia"/>
          <w:lang w:val="ko" w:eastAsia="ko-KR"/>
        </w:rPr>
        <w:t>동료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지원</w:t>
      </w:r>
      <w:bookmarkEnd w:id="39"/>
    </w:p>
    <w:p w14:paraId="7C8B2F95" w14:textId="676EBDF8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그룹은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공감할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이야기할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기회를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공감할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동반자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친구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유형의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2AD5940" w14:textId="7D8EEAF9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특정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상황을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대처할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효과적인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구현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방법과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같은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실질적인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들어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약물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건강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정서적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lastRenderedPageBreak/>
        <w:t>있으며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처한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상황의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정서적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복잡성을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이해하는데도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가능한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유용한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탐색에도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정보와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4F4591F0" w14:textId="61971D8F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새로운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연결하는데도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3AFC8C0B" w14:textId="777777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</w:p>
    <w:p w14:paraId="0595430A" w14:textId="01B1EF83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그룹에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참석해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적이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면에서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유익하다고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느꼈습니까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개선이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부분들은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없었나요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4A397D38" w14:textId="31C04AF2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40" w:name="_Toc172826559"/>
      <w:r w:rsidRPr="005C4164">
        <w:rPr>
          <w:rFonts w:ascii="Calibri" w:eastAsia="Noto Sans KR" w:hAnsi="Calibri" w:cs="Malgun Gothic" w:hint="eastAsia"/>
          <w:lang w:val="ko" w:eastAsia="ko-KR"/>
        </w:rPr>
        <w:t>간병인들의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다양성에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생각</w:t>
      </w:r>
      <w:bookmarkEnd w:id="40"/>
    </w:p>
    <w:p w14:paraId="1A85BC17" w14:textId="492D58CB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그룹이나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절차나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이용하는데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어려움을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겪고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모르는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추가적인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장벽에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직면할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들면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언어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장벽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낮은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디지털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문해력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문화적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민감성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맞춤형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서비스의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가용성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격차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178D83AB" w14:textId="2847E3FD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그룹으로는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다음과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같은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2B00EB46" w14:textId="2E0FBCCC" w:rsidR="003F01BF" w:rsidRPr="005C4164" w:rsidRDefault="007F4427" w:rsidP="001A4DC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원주민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5D4EA017" w14:textId="7A279221" w:rsidR="003F01BF" w:rsidRPr="005C4164" w:rsidRDefault="007F4427" w:rsidP="001A4DC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다문화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이민자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난민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언어적으로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배경을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</w:p>
    <w:p w14:paraId="2C606D05" w14:textId="52802478" w:rsidR="003F01BF" w:rsidRPr="005C4164" w:rsidRDefault="007F4427" w:rsidP="001A4DC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농촌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외딴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지역의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</w:p>
    <w:p w14:paraId="0A432A6B" w14:textId="2E9084FF" w:rsidR="003F01BF" w:rsidRPr="005C4164" w:rsidRDefault="007F4427" w:rsidP="001A4DC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LGBTQIA+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커뮤니티에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속하는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그러한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4DBEF6EE" w14:textId="4A9EF488" w:rsidR="003F01BF" w:rsidRPr="005C4164" w:rsidRDefault="007F4427" w:rsidP="001A4DC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청년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</w:p>
    <w:p w14:paraId="3213DACF" w14:textId="7CFACFD4" w:rsidR="003F01BF" w:rsidRPr="005C4164" w:rsidRDefault="007F4427" w:rsidP="001A4DC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ind w:left="714" w:hanging="357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3EBE0294" w14:textId="777777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</w:p>
    <w:p w14:paraId="1A75B744" w14:textId="7820A8B1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개정되는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전략에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어떻게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반영되기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원하십니까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31047AD4" w14:textId="5D32C64A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배경의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일원이라면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커뮤니티가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정보를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쉽게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방법에는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있을까요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들면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특정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커뮤니티에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/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수신에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격차나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확인했습니다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문제를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개선하기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사항들을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고려해야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할까요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).</w:t>
      </w:r>
    </w:p>
    <w:p w14:paraId="13E8E9AA" w14:textId="2BBCB9A7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속한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커뮤니티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돕거나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개선할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우선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과제들에는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있을까요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030284AE" w14:textId="77777777" w:rsidR="00296707" w:rsidRDefault="00296707">
      <w:pPr>
        <w:rPr>
          <w:rFonts w:ascii="Calibri" w:eastAsia="Noto Sans KR" w:hAnsi="Calibri" w:cs="Malgun Gothic"/>
          <w:b/>
          <w:bCs/>
          <w:lang w:val="ko" w:eastAsia="ko-KR"/>
        </w:rPr>
      </w:pPr>
      <w:bookmarkStart w:id="41" w:name="_Toc172826560"/>
      <w:r>
        <w:rPr>
          <w:rFonts w:ascii="Calibri" w:eastAsia="Noto Sans KR" w:hAnsi="Calibri" w:cs="Malgun Gothic"/>
          <w:lang w:val="ko" w:eastAsia="ko-KR"/>
        </w:rPr>
        <w:br w:type="page"/>
      </w:r>
    </w:p>
    <w:p w14:paraId="6958DFA5" w14:textId="10BB784B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lang w:val="ko" w:eastAsia="ko-KR"/>
        </w:rPr>
        <w:lastRenderedPageBreak/>
        <w:t>지원금</w:t>
      </w:r>
      <w:bookmarkEnd w:id="41"/>
    </w:p>
    <w:p w14:paraId="1188A253" w14:textId="0B4C24E9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의무로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근로가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생계를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유지할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없는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제도를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통해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41C7F46A" w14:textId="3DA0E618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지원금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(Carer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Payment)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수당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(Carer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Allowance)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질병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또는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노령으로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도움이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개인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가정에서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돌보는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간병인에게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격주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보조금입니다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연금은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체제에서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일반적으로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최고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법정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비율로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지급되는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지원금입니다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지원금은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생활비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상승을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반영하기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소비자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물가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지수에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매년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3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월과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9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월에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새로이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책정됩니다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2EF84B12" w14:textId="542F60FD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2024-25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예산에서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5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1,860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달러를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투자하여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제공자가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맞춰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유연하게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조건을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조정하고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선택할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있도록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종전의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25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규칙을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변경하여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4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정산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기간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최대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100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허용합니다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25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경제활동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규칙을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유연하게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만들고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학업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봉사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활동에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제한을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제거하여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노동의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촉진합니다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현재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약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31,000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수령자가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일하고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있으며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유연하게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재조정된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규칙으로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약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25,000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명의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여성을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많은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간병인들이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경제활동에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참여할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예상합니다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</w:p>
    <w:p w14:paraId="0664ACBC" w14:textId="5A9F9584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사회서비스부는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현재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사회보장제도의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심사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절차에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현대적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적합성과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적절성을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고려하기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검토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중에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검토는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관계자와의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토의을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거쳐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해당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지원금의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신청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절차에서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평가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도구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절차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수령자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요건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등에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검토를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포함합니다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5F436ECE" w14:textId="777777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</w:p>
    <w:p w14:paraId="38FEABC1" w14:textId="47FDC45B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보장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제도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차원에서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현재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시행되고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심사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절차에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어떻게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생각하십니까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1D0FD991" w14:textId="2F128AD0" w:rsidR="003F01BF" w:rsidRPr="005C4164" w:rsidRDefault="007F4427" w:rsidP="001A4DC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자격을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증명하는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현재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시행되고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방법보다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방법이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있을까요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041A49F9" w14:textId="41E3AADF" w:rsidR="003F01BF" w:rsidRPr="005C4164" w:rsidRDefault="007F4427" w:rsidP="001A4DC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자격을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입증하는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장벽을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경험하셨는지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저희가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알아야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사항이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7F949511" w14:textId="7EEC4FA6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42" w:name="_Toc172826561"/>
      <w:r w:rsidRPr="005C4164">
        <w:rPr>
          <w:rFonts w:ascii="Calibri" w:eastAsia="Noto Sans KR" w:hAnsi="Calibri" w:cs="Malgun Gothic" w:hint="eastAsia"/>
          <w:lang w:val="ko" w:eastAsia="ko-KR"/>
        </w:rPr>
        <w:t>기타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서비스</w:t>
      </w:r>
      <w:bookmarkEnd w:id="42"/>
    </w:p>
    <w:p w14:paraId="0227B58D" w14:textId="250A7A5F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최근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몇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동안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호주에서는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폭풍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홍수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화재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및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지진과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같은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재해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사건이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발생했습니다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시기에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받는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것은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더욱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어려울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있으며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대응의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실행이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다양하고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복잡하며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상황에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따라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빠르게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진행될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.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486C85D0" w14:textId="77777777" w:rsidR="003F01BF" w:rsidRPr="005C4164" w:rsidRDefault="007F4427" w:rsidP="001A4DCD">
      <w:p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질문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:</w:t>
      </w:r>
    </w:p>
    <w:p w14:paraId="0656611F" w14:textId="4D8A6589" w:rsidR="003F01BF" w:rsidRPr="005C4164" w:rsidRDefault="007F4427" w:rsidP="001A4D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간병인으로써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지원이나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필요했던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적이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</w:p>
    <w:p w14:paraId="3AD8A39A" w14:textId="72B886CF" w:rsidR="003F01BF" w:rsidRPr="005C4164" w:rsidRDefault="007F4427" w:rsidP="001A4DC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역할로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인해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긴급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이용하는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데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어떤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장벽을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경험하셨습니까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24090D69" w14:textId="2E9B4C19" w:rsidR="003F01BF" w:rsidRPr="005C4164" w:rsidRDefault="007F4427" w:rsidP="001A4DC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이러한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지원이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귀하와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돌봄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수혜자의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필요를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적절히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충족했습니까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들어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비상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대피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지점에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휠체어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사용이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가능했습니까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신경적으로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다양한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사람들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(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예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자폐증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,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집중장애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)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위한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조용한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공간을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이용할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있었습니까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?)</w:t>
      </w:r>
    </w:p>
    <w:p w14:paraId="0A542D0B" w14:textId="06A4885F" w:rsidR="003F01BF" w:rsidRPr="005C4164" w:rsidRDefault="007F4427" w:rsidP="001A4DC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경험하신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바를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공유해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주실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수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있습니까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5A50C5CD" w14:textId="428A5E56" w:rsidR="003F01BF" w:rsidRPr="005C4164" w:rsidRDefault="007F4427" w:rsidP="00875BF5">
      <w:pPr>
        <w:pStyle w:val="Heading3"/>
        <w:spacing w:line="216" w:lineRule="auto"/>
        <w:rPr>
          <w:rFonts w:ascii="Calibri" w:eastAsia="Noto Sans KR" w:hAnsi="Calibri"/>
          <w:lang w:eastAsia="ko-KR"/>
        </w:rPr>
      </w:pPr>
      <w:bookmarkStart w:id="43" w:name="_Toc172826562"/>
      <w:r w:rsidRPr="005C4164">
        <w:rPr>
          <w:rFonts w:ascii="Calibri" w:eastAsia="Noto Sans KR" w:hAnsi="Calibri" w:cs="Malgun Gothic" w:hint="eastAsia"/>
          <w:lang w:val="ko" w:eastAsia="ko-KR"/>
        </w:rPr>
        <w:lastRenderedPageBreak/>
        <w:t>귀하의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경험을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공유해</w:t>
      </w:r>
      <w:r w:rsidR="00875BF5">
        <w:rPr>
          <w:rFonts w:ascii="Calibri" w:eastAsia="Noto Sans KR" w:hAnsi="Calibri" w:cs="Malgun Gothic" w:hint="eastAsia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lang w:val="ko" w:eastAsia="ko-KR"/>
        </w:rPr>
        <w:t>주세요</w:t>
      </w:r>
      <w:r w:rsidRPr="005C4164">
        <w:rPr>
          <w:rFonts w:ascii="Calibri" w:eastAsia="Noto Sans KR" w:hAnsi="Calibri" w:cs="Malgun Gothic" w:hint="eastAsia"/>
          <w:lang w:val="ko" w:eastAsia="ko-KR"/>
        </w:rPr>
        <w:t>.</w:t>
      </w:r>
      <w:bookmarkEnd w:id="43"/>
    </w:p>
    <w:p w14:paraId="67C13C43" w14:textId="1B5BB594" w:rsidR="003F01BF" w:rsidRPr="005C4164" w:rsidRDefault="007F4427" w:rsidP="00875BF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Calibri" w:eastAsia="Noto Sans KR" w:hAnsi="Calibri"/>
          <w:lang w:eastAsia="ko-KR"/>
        </w:rPr>
      </w:pP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더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나누고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싶은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내용이</w:t>
      </w:r>
      <w:r w:rsidR="00875BF5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 xml:space="preserve"> 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있으신가요</w:t>
      </w:r>
      <w:r w:rsidRPr="005C4164">
        <w:rPr>
          <w:rFonts w:ascii="Calibri" w:eastAsia="Noto Sans KR" w:hAnsi="Calibri" w:cs="Malgun Gothic" w:hint="eastAsia"/>
          <w:color w:val="000000"/>
          <w:sz w:val="21"/>
          <w:szCs w:val="21"/>
          <w:lang w:val="ko" w:eastAsia="ko-KR"/>
        </w:rPr>
        <w:t>?</w:t>
      </w:r>
    </w:p>
    <w:p w14:paraId="7B31BAAA" w14:textId="77777777" w:rsidR="003F01BF" w:rsidRPr="005C4164" w:rsidRDefault="007F4427">
      <w:pPr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5C4164">
        <w:rPr>
          <w:rFonts w:ascii="Calibri" w:eastAsia="Noto Sans KR" w:hAnsi="Calibri" w:hint="eastAsia"/>
          <w:lang w:eastAsia="ko-KR"/>
        </w:rPr>
        <w:br w:type="page"/>
      </w:r>
    </w:p>
    <w:p w14:paraId="3DD31447" w14:textId="77777777" w:rsidR="003F01BF" w:rsidRPr="005C4164" w:rsidRDefault="007F4427">
      <w:pPr>
        <w:pStyle w:val="Heading2"/>
        <w:rPr>
          <w:rFonts w:ascii="Calibri" w:eastAsia="Noto Sans KR" w:hAnsi="Calibri"/>
          <w:lang w:eastAsia="ko-KR"/>
        </w:rPr>
      </w:pPr>
      <w:bookmarkStart w:id="44" w:name="_Toc172826563"/>
      <w:r w:rsidRPr="005C4164">
        <w:rPr>
          <w:rFonts w:ascii="Calibri" w:eastAsia="Noto Sans KR" w:hAnsi="Calibri" w:cs="Malgun Gothic" w:hint="eastAsia"/>
          <w:lang w:val="ko" w:eastAsia="ko-KR"/>
        </w:rPr>
        <w:lastRenderedPageBreak/>
        <w:t>참고문헌</w:t>
      </w:r>
      <w:bookmarkEnd w:id="44"/>
    </w:p>
    <w:p w14:paraId="65BDBFD5" w14:textId="1D47DAC8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ABS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(Australian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Bureau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of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Statistics)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(2022)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Disability,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Ageing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and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Carers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ABS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website,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accessed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4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July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2024,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hyperlink r:id="rId38" w:history="1"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https://www.abs.gov.au/statistics/health/disability/disability-ageing-and-carers-australia-summary-findings/2022</w:t>
        </w:r>
      </w:hyperlink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</w:p>
    <w:p w14:paraId="3B7538A1" w14:textId="2A080CFD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ABS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(Australian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Bureau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of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Statistics)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(2018)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Disability,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Ageing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and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Carers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ABS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website,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accessed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12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July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2023.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hyperlink r:id="rId39" w:anchor="carers" w:history="1"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https://www.abs.gov.au/statistics/health/disability/disability-ageing-and-carers-australia-summary-findings/latest-release#carers</w:t>
        </w:r>
      </w:hyperlink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</w:p>
    <w:p w14:paraId="1B0A41B2" w14:textId="304D38DE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highlight w:val="white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Australian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Bureau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of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Statistics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2022-base---2071,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highlight w:val="white"/>
          <w:lang w:val="ko" w:eastAsia="ko-KR"/>
        </w:rPr>
        <w:t>Population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highlight w:val="white"/>
          <w:lang w:val="ko" w:eastAsia="ko-KR"/>
        </w:rPr>
        <w:t>Projections,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highlight w:val="white"/>
          <w:lang w:val="ko" w:eastAsia="ko-KR"/>
        </w:rPr>
        <w:t>Australia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ABS,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viewed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4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April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2024,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hyperlink r:id="rId40" w:history="1">
        <w:r w:rsidRPr="003417B2">
          <w:rPr>
            <w:rFonts w:ascii="Calibri" w:eastAsia="Noto Sans KR" w:hAnsi="Calibri" w:cs="Calibri"/>
            <w:color w:val="0000FF"/>
            <w:sz w:val="21"/>
            <w:szCs w:val="21"/>
            <w:highlight w:val="white"/>
            <w:u w:val="single"/>
            <w:lang w:val="ko" w:eastAsia="ko-KR"/>
          </w:rPr>
          <w:t>https://www.abs.gov.au/statistics/people/population/population-projections-australia/latest-release</w:t>
        </w:r>
      </w:hyperlink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.</w:t>
      </w:r>
    </w:p>
    <w:p w14:paraId="73870EE5" w14:textId="1F3CB445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Australian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Bureau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of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Statistics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2021,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Population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and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Housing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ABS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website,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accessed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11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July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2023.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</w:p>
    <w:p w14:paraId="1F53611A" w14:textId="1850C855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Australian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Bureau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of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Statistics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2024,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highlight w:val="white"/>
          <w:lang w:val="ko" w:eastAsia="ko-KR"/>
        </w:rPr>
        <w:t>Labour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highlight w:val="white"/>
          <w:lang w:val="ko" w:eastAsia="ko-KR"/>
        </w:rPr>
        <w:t>Force,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highlight w:val="white"/>
          <w:lang w:val="ko" w:eastAsia="ko-KR"/>
        </w:rPr>
        <w:t>Australia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ABS,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viewed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4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April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>2024,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  <w:hyperlink r:id="rId41" w:history="1">
        <w:r w:rsidRPr="003417B2">
          <w:rPr>
            <w:rFonts w:ascii="Calibri" w:eastAsia="Noto Sans KR" w:hAnsi="Calibri" w:cs="Calibri"/>
            <w:color w:val="0000FF"/>
            <w:sz w:val="21"/>
            <w:szCs w:val="21"/>
            <w:highlight w:val="white"/>
            <w:u w:val="single"/>
            <w:lang w:val="ko" w:eastAsia="ko-KR"/>
          </w:rPr>
          <w:t>https://www.abs.gov.au/statistics/labour/employment-and-unemployment/labour-force-australia/latest-release</w:t>
        </w:r>
      </w:hyperlink>
      <w:r w:rsidR="00875BF5" w:rsidRPr="003417B2">
        <w:rPr>
          <w:rFonts w:ascii="Calibri" w:eastAsia="Noto Sans KR" w:hAnsi="Calibri" w:cs="Calibri"/>
          <w:color w:val="000000"/>
          <w:sz w:val="21"/>
          <w:szCs w:val="21"/>
          <w:highlight w:val="white"/>
          <w:lang w:val="ko" w:eastAsia="ko-KR"/>
        </w:rPr>
        <w:t xml:space="preserve"> </w:t>
      </w:r>
    </w:p>
    <w:p w14:paraId="5CC0EA4D" w14:textId="62E586A9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AIHW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(Australian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Institute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of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Health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and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Welfare)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and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NIAA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(National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Indigenous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Australians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Agency)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(2023)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‘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Health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Status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and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Outcomes: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1.14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Disability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’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Aboriginal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and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Torres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Strait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Islander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Health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Performance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Framework,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AIHW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and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NIAA,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Australian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Government,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accessed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11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July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2023.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</w:p>
    <w:p w14:paraId="6FE96D3A" w14:textId="1D722DC9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Carers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NSW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(2023)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2022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National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Carer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Survey: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Aboriginal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and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Torres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Strait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Islander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Carers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[PDF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138.82KB],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fact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sheet,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accessed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11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July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2023.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</w:p>
    <w:p w14:paraId="6910416E" w14:textId="23344389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Deloitte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Access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Economics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(2020)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hyperlink r:id="rId42" w:history="1"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The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Value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of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Informal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Care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in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2020</w:t>
        </w:r>
      </w:hyperlink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Carers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Australia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accessed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4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April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2024.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</w:p>
    <w:p w14:paraId="2FAB0070" w14:textId="12D08A4D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First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Peoples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Disability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Network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Australia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(FPDN)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(2023)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hyperlink r:id="rId43" w:history="1"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Disability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Sector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Strengthening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Plan</w:t>
        </w:r>
      </w:hyperlink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closingthegap.gov.au</w:t>
      </w:r>
    </w:p>
    <w:p w14:paraId="4E3C9C9B" w14:textId="3EF13AAE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Hill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T,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Cass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B,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Newton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B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and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Valentine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K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</w:t>
      </w:r>
      <w:r w:rsidR="00B16F7B">
        <w:rPr>
          <w:rFonts w:ascii="Calibri" w:eastAsia="Noto Sans KR" w:hAnsi="Calibri" w:cs="Calibri"/>
          <w:color w:val="000000"/>
          <w:sz w:val="21"/>
          <w:szCs w:val="21"/>
          <w:lang w:eastAsia="ko-KR"/>
        </w:rPr>
        <w:t>20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12)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hyperlink r:id="rId44" w:history="1"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Indigenous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Carers</w:t>
        </w:r>
      </w:hyperlink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Department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of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Social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Services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</w:p>
    <w:p w14:paraId="0650D0EF" w14:textId="6CAB906F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Standing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Committee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on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Social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Policy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and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Legal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Affairs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(27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March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2024)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Recognising,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valuing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and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supporting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unpaid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carers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hyperlink r:id="rId45" w:history="1"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Recognising,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valuing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and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supporting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unpaid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carers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–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Parliament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of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Australia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(aph.gov.au)</w:t>
        </w:r>
      </w:hyperlink>
    </w:p>
    <w:p w14:paraId="656C2681" w14:textId="78A9716B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LoGiudice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D,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Josif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CM,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Malay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R,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Smith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K,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Hyde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Z,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Haswell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M,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Lindemann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MA,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Etherton-Beer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C,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Atkinson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D,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Bessarab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D,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Flicker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L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(2021)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‘</w:t>
      </w:r>
      <w:hyperlink r:id="rId46" w:history="1"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The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Well-being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of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Carers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of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Older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Aboriginal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People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Living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in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the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Kimberley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Region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of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Remote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Western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Australia: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Empowerment,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Depression,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and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Carer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Burden</w:t>
        </w:r>
      </w:hyperlink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’,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Journal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of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Applied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Gerontology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40(7),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693-702,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doi: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10.1177/07334648198986.</w:t>
      </w:r>
    </w:p>
    <w:p w14:paraId="010E2039" w14:textId="3D6FFA3E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Mohanty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I,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Niyongsenga,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T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‘</w:t>
      </w:r>
      <w:hyperlink r:id="rId47" w:history="1"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Young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Carers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and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their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mental</w:t>
        </w:r>
        <w:r w:rsidR="00875BF5"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health</w:t>
        </w:r>
      </w:hyperlink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’,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The</w:t>
      </w:r>
      <w:r w:rsidR="00875BF5"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Lancet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Regional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Health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Western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Pacific</w:t>
      </w:r>
      <w:r w:rsidRPr="003417B2">
        <w:rPr>
          <w:rFonts w:ascii="Calibri" w:eastAsia="Noto Sans KR" w:hAnsi="Calibri" w:cs="Calibri"/>
          <w:i/>
          <w:color w:val="000000"/>
          <w:sz w:val="21"/>
          <w:szCs w:val="21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Volume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16,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100304,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DOI: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hyperlink r:id="rId48" w:history="1">
        <w:r w:rsidRPr="003417B2">
          <w:rPr>
            <w:rFonts w:ascii="Calibri" w:eastAsia="Noto Sans KR" w:hAnsi="Calibri" w:cs="Calibri"/>
            <w:color w:val="0000FF"/>
            <w:sz w:val="21"/>
            <w:szCs w:val="21"/>
            <w:u w:val="single"/>
            <w:lang w:val="ko" w:eastAsia="ko-KR"/>
          </w:rPr>
          <w:t>https://doi.org/10.1016/j.lanwpc.2021.100304</w:t>
        </w:r>
      </w:hyperlink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.</w:t>
      </w:r>
    </w:p>
    <w:p w14:paraId="15F6D9C4" w14:textId="3BA21E2C" w:rsidR="003F01BF" w:rsidRPr="003417B2" w:rsidRDefault="007F442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Schirmer,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Mylek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and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Miranti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(2022)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hyperlink r:id="rId49" w:history="1"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Carer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Wellbeing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Survey: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Full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Data</w:t>
        </w:r>
        <w:r w:rsidR="00875BF5"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 xml:space="preserve"> </w:t>
        </w:r>
        <w:r w:rsidRPr="003417B2">
          <w:rPr>
            <w:rFonts w:ascii="Calibri" w:eastAsia="Noto Sans KR" w:hAnsi="Calibri" w:cs="Calibri"/>
            <w:i/>
            <w:color w:val="0000FF"/>
            <w:sz w:val="21"/>
            <w:szCs w:val="21"/>
            <w:u w:val="single"/>
            <w:lang w:val="ko" w:eastAsia="ko-KR"/>
          </w:rPr>
          <w:t>Report</w:t>
        </w:r>
      </w:hyperlink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Carers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Australia,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accessed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12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July</w:t>
      </w:r>
      <w:r w:rsidR="00875BF5"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 xml:space="preserve"> </w:t>
      </w:r>
      <w:r w:rsidRPr="003417B2">
        <w:rPr>
          <w:rFonts w:ascii="Calibri" w:eastAsia="Noto Sans KR" w:hAnsi="Calibri" w:cs="Calibri"/>
          <w:color w:val="000000"/>
          <w:sz w:val="21"/>
          <w:szCs w:val="21"/>
          <w:lang w:val="ko" w:eastAsia="ko-KR"/>
        </w:rPr>
        <w:t>2023.</w:t>
      </w:r>
    </w:p>
    <w:p w14:paraId="3A0CEA61" w14:textId="77777777" w:rsidR="003F01BF" w:rsidRPr="003417B2" w:rsidRDefault="003F01BF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Noto Sans KR" w:hAnsi="Calibri" w:cs="Calibri"/>
          <w:color w:val="000000"/>
          <w:sz w:val="21"/>
          <w:szCs w:val="21"/>
          <w:lang w:eastAsia="ko-KR"/>
        </w:rPr>
      </w:pPr>
    </w:p>
    <w:sectPr w:rsidR="003F01BF" w:rsidRPr="003417B2">
      <w:headerReference w:type="default" r:id="rId50"/>
      <w:footerReference w:type="even" r:id="rId51"/>
      <w:footerReference w:type="default" r:id="rId52"/>
      <w:headerReference w:type="first" r:id="rId53"/>
      <w:type w:val="continuous"/>
      <w:pgSz w:w="11906" w:h="16838"/>
      <w:pgMar w:top="2552" w:right="851" w:bottom="1797" w:left="851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22051" w14:textId="77777777" w:rsidR="000E5FD1" w:rsidRDefault="000E5FD1">
      <w:pPr>
        <w:spacing w:after="0" w:line="240" w:lineRule="auto"/>
      </w:pPr>
      <w:r>
        <w:separator/>
      </w:r>
    </w:p>
  </w:endnote>
  <w:endnote w:type="continuationSeparator" w:id="0">
    <w:p w14:paraId="470CDCA6" w14:textId="77777777" w:rsidR="000E5FD1" w:rsidRDefault="000E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4E5A24-9E04-411A-9D03-9D5C52FE5472}"/>
    <w:embedBold r:id="rId2" w:fontKey="{E25015EE-AA61-4AAF-9824-CEEC3C23F851}"/>
    <w:embedItalic r:id="rId3" w:fontKey="{082926FC-3811-4D26-883B-ED20C6178BB2}"/>
    <w:embedBoldItalic r:id="rId4" w:fontKey="{D559CB90-6B21-4EC6-A90C-411A727851F5}"/>
  </w:font>
  <w:font w:name="Noto Sans Symbols">
    <w:altName w:val="Calibri"/>
    <w:charset w:val="00"/>
    <w:family w:val="swiss"/>
    <w:pitch w:val="variable"/>
    <w:sig w:usb0="00000003" w:usb1="0200E4B4" w:usb2="00000000" w:usb3="00000000" w:csb0="00000001" w:csb1="00000000"/>
    <w:embedRegular r:id="rId5" w:fontKey="{F854354F-BA9B-48E3-8EAA-5A52AA442E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KR">
    <w:charset w:val="00"/>
    <w:family w:val="swiss"/>
    <w:pitch w:val="variable"/>
    <w:sig w:usb0="E00002FF" w:usb1="4000001F" w:usb2="08000029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6" w:subsetted="1" w:fontKey="{787A8748-B217-4675-89A1-BC40B0A797F0}"/>
    <w:embedBold r:id="rId7" w:subsetted="1" w:fontKey="{415FD7D1-5B28-4E75-A6A7-874CE908E490}"/>
    <w:embedBoldItalic r:id="rId8" w:subsetted="1" w:fontKey="{1E933A61-2951-4D2B-AA3A-76894DB932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F298B87-8B57-403F-88CD-D9EB63A1F26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0" w:subsetted="1" w:fontKey="{A8051C27-2584-4119-8612-6B236E8CD5BE}"/>
    <w:embedBold r:id="rId11" w:subsetted="1" w:fontKey="{DE6C5A8D-8E69-4AC8-871B-53AE6065F9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0C5CB72-C40D-468F-805E-7D2DDA57C2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671711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52E6EB" w14:textId="77777777" w:rsidR="005474B8" w:rsidRDefault="007F4427" w:rsidP="00CF7B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B16F7B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1717061" w14:textId="77777777" w:rsidR="00785A48" w:rsidRDefault="00785A48" w:rsidP="005474B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Theme="minorBidi" w:hAnsiTheme="minorBidi" w:cstheme="minorBidi"/>
      </w:rPr>
      <w:id w:val="-1092856616"/>
      <w:docPartObj>
        <w:docPartGallery w:val="Page Numbers (Bottom of Page)"/>
        <w:docPartUnique/>
      </w:docPartObj>
    </w:sdtPr>
    <w:sdtEndPr>
      <w:rPr>
        <w:rStyle w:val="PageNumber"/>
        <w:rFonts w:ascii="Calibri" w:hAnsi="Calibri" w:cs="Calibri"/>
      </w:rPr>
    </w:sdtEndPr>
    <w:sdtContent>
      <w:p w14:paraId="37F6FD9D" w14:textId="77777777" w:rsidR="00CF7BDF" w:rsidRPr="00EB276E" w:rsidRDefault="007F4427" w:rsidP="00CF7BDF">
        <w:pPr>
          <w:pStyle w:val="Footer"/>
          <w:framePr w:w="232" w:wrap="none" w:vAnchor="text" w:hAnchor="page" w:x="11067" w:y="-171"/>
          <w:rPr>
            <w:rStyle w:val="PageNumber"/>
            <w:rFonts w:ascii="Calibri" w:hAnsi="Calibri" w:cs="Calibri"/>
          </w:rPr>
        </w:pPr>
        <w:r w:rsidRPr="00EB276E">
          <w:rPr>
            <w:rStyle w:val="PageNumber"/>
            <w:rFonts w:ascii="Calibri" w:hAnsi="Calibri" w:cs="Calibri"/>
            <w:color w:val="B43268"/>
          </w:rPr>
          <w:fldChar w:fldCharType="begin"/>
        </w:r>
        <w:r w:rsidRPr="00EB276E">
          <w:rPr>
            <w:rStyle w:val="PageNumber"/>
            <w:rFonts w:ascii="Calibri" w:hAnsi="Calibri" w:cs="Calibri"/>
            <w:color w:val="B43268"/>
          </w:rPr>
          <w:instrText xml:space="preserve"> PAGE </w:instrText>
        </w:r>
        <w:r w:rsidRPr="00EB276E">
          <w:rPr>
            <w:rStyle w:val="PageNumber"/>
            <w:rFonts w:ascii="Calibri" w:hAnsi="Calibri" w:cs="Calibri"/>
            <w:color w:val="B43268"/>
          </w:rPr>
          <w:fldChar w:fldCharType="separate"/>
        </w:r>
        <w:r w:rsidRPr="00EB276E">
          <w:rPr>
            <w:rStyle w:val="PageNumber"/>
            <w:rFonts w:ascii="Calibri" w:hAnsi="Calibri" w:cs="Calibri"/>
            <w:color w:val="B43268"/>
          </w:rPr>
          <w:t>19</w:t>
        </w:r>
        <w:r w:rsidRPr="00EB276E">
          <w:rPr>
            <w:rStyle w:val="PageNumber"/>
            <w:rFonts w:ascii="Calibri" w:hAnsi="Calibri" w:cs="Calibri"/>
            <w:color w:val="B43268"/>
          </w:rPr>
          <w:fldChar w:fldCharType="end"/>
        </w:r>
      </w:p>
    </w:sdtContent>
  </w:sdt>
  <w:p w14:paraId="196C313A" w14:textId="287E1CB9" w:rsidR="00CF7BDF" w:rsidRPr="005C4164" w:rsidRDefault="007F4427" w:rsidP="00875BF5">
    <w:pPr>
      <w:pStyle w:val="Footer"/>
      <w:framePr w:wrap="none" w:vAnchor="text" w:hAnchor="margin" w:xAlign="right" w:y="-444"/>
      <w:tabs>
        <w:tab w:val="clear" w:pos="9026"/>
        <w:tab w:val="left" w:pos="5103"/>
        <w:tab w:val="left" w:pos="5670"/>
        <w:tab w:val="left" w:pos="6663"/>
        <w:tab w:val="right" w:pos="10632"/>
      </w:tabs>
      <w:spacing w:before="200"/>
      <w:ind w:right="360"/>
      <w:rPr>
        <w:rFonts w:ascii="Calibri" w:eastAsia="Noto Sans KR" w:hAnsi="Calibri" w:cstheme="minorHAnsi"/>
        <w:b/>
        <w:bCs/>
        <w:sz w:val="20"/>
        <w:szCs w:val="20"/>
      </w:rPr>
    </w:pPr>
    <w:r w:rsidRPr="005C4164">
      <w:rPr>
        <w:rFonts w:ascii="Calibri" w:eastAsia="Noto Sans KR" w:hAnsi="Calibr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F6E6D0" wp14:editId="0EC1F287">
              <wp:simplePos x="0" y="0"/>
              <wp:positionH relativeFrom="column">
                <wp:posOffset>-70485</wp:posOffset>
              </wp:positionH>
              <wp:positionV relativeFrom="paragraph">
                <wp:posOffset>78105</wp:posOffset>
              </wp:positionV>
              <wp:extent cx="6616700" cy="0"/>
              <wp:effectExtent l="0" t="0" r="12700" b="12700"/>
              <wp:wrapNone/>
              <wp:docPr id="1549175279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67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544415" id="Straight Connector 7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5pt,6.15pt" to="515.4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" strokecolor="black [3213]" strokeweight=".5pt"/>
          </w:pict>
        </mc:Fallback>
      </mc:AlternateContent>
    </w:r>
    <w:r w:rsidRPr="005C4164">
      <w:rPr>
        <w:rFonts w:ascii="Calibri" w:eastAsia="Noto Sans KR" w:hAnsi="Calibri" w:cs="Malgun Gothic"/>
        <w:b/>
        <w:bCs/>
        <w:lang w:val="ko"/>
      </w:rPr>
      <w:t>National Carer Strategy</w:t>
    </w:r>
    <w:r w:rsidR="008F573B">
      <w:rPr>
        <w:rFonts w:ascii="Calibri" w:eastAsia="Noto Sans KR" w:hAnsi="Calibri" w:cs="Malgun Gothic"/>
        <w:b/>
        <w:bCs/>
        <w:lang w:val="en-US"/>
      </w:rPr>
      <w:t xml:space="preserve"> </w:t>
    </w:r>
    <w:r w:rsidRPr="005C4164">
      <w:rPr>
        <w:rFonts w:ascii="Calibri" w:eastAsia="Noto Sans KR" w:hAnsi="Calibri" w:cs="Malgun Gothic"/>
        <w:b/>
        <w:bCs/>
        <w:lang w:val="ko"/>
      </w:rPr>
      <w:t>(</w:t>
    </w:r>
    <w:proofErr w:type="spellStart"/>
    <w:r w:rsidRPr="005C4164">
      <w:rPr>
        <w:rFonts w:ascii="Calibri" w:eastAsia="Noto Sans KR" w:hAnsi="Calibri" w:cs="Malgun Gothic"/>
        <w:b/>
        <w:bCs/>
        <w:lang w:val="ko"/>
      </w:rPr>
      <w:t>간병인에</w:t>
    </w:r>
    <w:proofErr w:type="spellEnd"/>
    <w:r w:rsidRPr="005C4164">
      <w:rPr>
        <w:rFonts w:ascii="Calibri" w:eastAsia="Noto Sans KR" w:hAnsi="Calibri" w:cs="Malgun Gothic"/>
        <w:b/>
        <w:bCs/>
        <w:lang w:val="ko"/>
      </w:rPr>
      <w:t xml:space="preserve"> </w:t>
    </w:r>
    <w:proofErr w:type="spellStart"/>
    <w:r w:rsidRPr="005C4164">
      <w:rPr>
        <w:rFonts w:ascii="Calibri" w:eastAsia="Noto Sans KR" w:hAnsi="Calibri" w:cs="Malgun Gothic"/>
        <w:b/>
        <w:bCs/>
        <w:lang w:val="ko"/>
      </w:rPr>
      <w:t>대한</w:t>
    </w:r>
    <w:proofErr w:type="spellEnd"/>
    <w:r w:rsidRPr="005C4164">
      <w:rPr>
        <w:rFonts w:ascii="Calibri" w:eastAsia="Noto Sans KR" w:hAnsi="Calibri" w:cs="Malgun Gothic"/>
        <w:b/>
        <w:bCs/>
        <w:lang w:val="ko"/>
      </w:rPr>
      <w:t xml:space="preserve"> </w:t>
    </w:r>
    <w:proofErr w:type="spellStart"/>
    <w:r w:rsidRPr="005C4164">
      <w:rPr>
        <w:rFonts w:ascii="Calibri" w:eastAsia="Noto Sans KR" w:hAnsi="Calibri" w:cs="Malgun Gothic"/>
        <w:b/>
        <w:bCs/>
        <w:lang w:val="ko"/>
      </w:rPr>
      <w:t>국가</w:t>
    </w:r>
    <w:proofErr w:type="spellEnd"/>
    <w:r w:rsidRPr="005C4164">
      <w:rPr>
        <w:rFonts w:ascii="Calibri" w:eastAsia="Noto Sans KR" w:hAnsi="Calibri" w:cs="Malgun Gothic"/>
        <w:b/>
        <w:bCs/>
        <w:lang w:val="ko"/>
      </w:rPr>
      <w:t> </w:t>
    </w:r>
    <w:proofErr w:type="spellStart"/>
    <w:r w:rsidRPr="005C4164">
      <w:rPr>
        <w:rFonts w:ascii="Calibri" w:eastAsia="Noto Sans KR" w:hAnsi="Calibri" w:cs="Malgun Gothic"/>
        <w:b/>
        <w:bCs/>
        <w:lang w:val="ko"/>
      </w:rPr>
      <w:t>전략</w:t>
    </w:r>
    <w:proofErr w:type="spellEnd"/>
    <w:r w:rsidRPr="005C4164">
      <w:rPr>
        <w:rFonts w:ascii="Calibri" w:eastAsia="Noto Sans KR" w:hAnsi="Calibri" w:cs="Malgun Gothic"/>
        <w:b/>
        <w:bCs/>
        <w:lang w:val="ko"/>
      </w:rPr>
      <w:t xml:space="preserve">) </w:t>
    </w:r>
    <w:r w:rsidRPr="005C4164">
      <w:rPr>
        <w:rFonts w:ascii="Calibri" w:eastAsia="Noto Sans KR" w:hAnsi="Calibri" w:cs="Malgun Gothic"/>
        <w:b/>
        <w:bCs/>
        <w:lang w:val="ko"/>
      </w:rPr>
      <w:tab/>
    </w:r>
    <w:r w:rsidR="00875BF5">
      <w:rPr>
        <w:rFonts w:ascii="Calibri" w:eastAsia="Noto Sans KR" w:hAnsi="Calibri" w:cs="Malgun Gothic"/>
        <w:b/>
        <w:bCs/>
        <w:lang w:val="ko"/>
      </w:rPr>
      <w:tab/>
    </w:r>
    <w:r w:rsidR="00875BF5">
      <w:rPr>
        <w:rFonts w:ascii="Calibri" w:eastAsia="Noto Sans KR" w:hAnsi="Calibri" w:cs="Malgun Gothic"/>
        <w:b/>
        <w:bCs/>
        <w:lang w:val="ko" w:eastAsia="ko-KR"/>
      </w:rPr>
      <w:tab/>
    </w:r>
    <w:r w:rsidRPr="005C4164">
      <w:rPr>
        <w:rFonts w:ascii="Calibri" w:eastAsia="Noto Sans KR" w:hAnsi="Calibri" w:cs="Malgun Gothic"/>
        <w:b/>
        <w:bCs/>
        <w:lang w:val="ko"/>
      </w:rPr>
      <w:tab/>
    </w:r>
    <w:proofErr w:type="spellStart"/>
    <w:r w:rsidRPr="005C4164">
      <w:rPr>
        <w:rFonts w:ascii="Calibri" w:eastAsia="Noto Sans KR" w:hAnsi="Calibri" w:cs="Malgun Gothic"/>
        <w:b/>
        <w:bCs/>
        <w:color w:val="B43268"/>
        <w:lang w:val="ko"/>
      </w:rPr>
      <w:t>토론</w:t>
    </w:r>
    <w:proofErr w:type="spellEnd"/>
    <w:r w:rsidRPr="005C4164">
      <w:rPr>
        <w:rFonts w:ascii="Calibri" w:eastAsia="Noto Sans KR" w:hAnsi="Calibri" w:cs="Malgun Gothic"/>
        <w:b/>
        <w:bCs/>
        <w:color w:val="B43268"/>
        <w:lang w:val="ko"/>
      </w:rPr>
      <w:t xml:space="preserve"> </w:t>
    </w:r>
    <w:proofErr w:type="spellStart"/>
    <w:r w:rsidRPr="005C4164">
      <w:rPr>
        <w:rFonts w:ascii="Calibri" w:eastAsia="Noto Sans KR" w:hAnsi="Calibri" w:cs="Malgun Gothic"/>
        <w:b/>
        <w:bCs/>
        <w:color w:val="B43268"/>
        <w:lang w:val="ko"/>
      </w:rPr>
      <w:t>보고서</w:t>
    </w:r>
    <w:proofErr w:type="spellEnd"/>
    <w:r w:rsidRPr="005C4164">
      <w:rPr>
        <w:rFonts w:ascii="Calibri" w:eastAsia="Noto Sans KR" w:hAnsi="Calibri" w:cs="Malgun Gothic"/>
        <w:b/>
        <w:bCs/>
        <w:color w:val="B43268"/>
        <w:lang w:val="ko"/>
      </w:rPr>
      <w:t xml:space="preserve"> </w:t>
    </w:r>
    <w:r w:rsidRPr="005C4164">
      <w:rPr>
        <w:rFonts w:ascii="Calibri" w:eastAsia="Noto Sans KR" w:hAnsi="Calibri" w:cs="Malgun Gothic"/>
        <w:b/>
        <w:bCs/>
        <w:lang w:val="ko"/>
      </w:rPr>
      <w:t xml:space="preserve"> </w:t>
    </w:r>
  </w:p>
  <w:p w14:paraId="66A93298" w14:textId="77777777" w:rsidR="003603DC" w:rsidRPr="005C4164" w:rsidRDefault="003603DC" w:rsidP="00CF7BDF">
    <w:pPr>
      <w:pStyle w:val="Footer"/>
      <w:rPr>
        <w:rStyle w:val="PageNumber"/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F0B747" w14:textId="77777777" w:rsidR="000E5FD1" w:rsidRDefault="000E5FD1">
      <w:pPr>
        <w:spacing w:after="0" w:line="240" w:lineRule="auto"/>
      </w:pPr>
      <w:r>
        <w:separator/>
      </w:r>
    </w:p>
  </w:footnote>
  <w:footnote w:type="continuationSeparator" w:id="0">
    <w:p w14:paraId="77340918" w14:textId="77777777" w:rsidR="000E5FD1" w:rsidRDefault="000E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2FC1F" w14:textId="77777777" w:rsidR="003F01BF" w:rsidRDefault="007F44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allowOverlap="1" wp14:anchorId="57214C4E" wp14:editId="329B66C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180800"/>
          <wp:effectExtent l="0" t="0" r="635" b="635"/>
          <wp:wrapNone/>
          <wp:docPr id="1385019030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019030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118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E9A45" w14:textId="77777777" w:rsidR="003F01BF" w:rsidRDefault="007F44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50B0B"/>
    <w:multiLevelType w:val="multilevel"/>
    <w:tmpl w:val="9F74B326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984190"/>
    <w:multiLevelType w:val="multilevel"/>
    <w:tmpl w:val="0C58E0EE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A83112"/>
    <w:multiLevelType w:val="multilevel"/>
    <w:tmpl w:val="7F28C914"/>
    <w:lvl w:ilvl="0">
      <w:start w:val="1"/>
      <w:numFmt w:val="decimal"/>
      <w:pStyle w:val="NEW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4710787"/>
    <w:multiLevelType w:val="multilevel"/>
    <w:tmpl w:val="C3DC7586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5FF3109"/>
    <w:multiLevelType w:val="multilevel"/>
    <w:tmpl w:val="8B84BF10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7FB523A"/>
    <w:multiLevelType w:val="multilevel"/>
    <w:tmpl w:val="C69E456A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9556765"/>
    <w:multiLevelType w:val="multilevel"/>
    <w:tmpl w:val="57FCCA56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F8117D1"/>
    <w:multiLevelType w:val="multilevel"/>
    <w:tmpl w:val="C5AE1E10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6EC4269"/>
    <w:multiLevelType w:val="multilevel"/>
    <w:tmpl w:val="F80ED2F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1"/>
        <w:szCs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cstheme="minorHAnsi" w:hint="default"/>
        <w:sz w:val="21"/>
        <w:szCs w:val="21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A1564C"/>
    <w:multiLevelType w:val="multilevel"/>
    <w:tmpl w:val="4760A81A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EEB5625"/>
    <w:multiLevelType w:val="multilevel"/>
    <w:tmpl w:val="4FAE2FD6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6192542">
    <w:abstractNumId w:val="6"/>
  </w:num>
  <w:num w:numId="2" w16cid:durableId="1921983901">
    <w:abstractNumId w:val="0"/>
  </w:num>
  <w:num w:numId="3" w16cid:durableId="2071926738">
    <w:abstractNumId w:val="3"/>
  </w:num>
  <w:num w:numId="4" w16cid:durableId="1874420795">
    <w:abstractNumId w:val="9"/>
  </w:num>
  <w:num w:numId="5" w16cid:durableId="2030714298">
    <w:abstractNumId w:val="7"/>
  </w:num>
  <w:num w:numId="6" w16cid:durableId="2059280430">
    <w:abstractNumId w:val="4"/>
  </w:num>
  <w:num w:numId="7" w16cid:durableId="792672982">
    <w:abstractNumId w:val="8"/>
  </w:num>
  <w:num w:numId="8" w16cid:durableId="973173434">
    <w:abstractNumId w:val="5"/>
  </w:num>
  <w:num w:numId="9" w16cid:durableId="1068769340">
    <w:abstractNumId w:val="1"/>
  </w:num>
  <w:num w:numId="10" w16cid:durableId="1081608010">
    <w:abstractNumId w:val="10"/>
  </w:num>
  <w:num w:numId="11" w16cid:durableId="21042580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1BF"/>
    <w:rsid w:val="0005135E"/>
    <w:rsid w:val="0006302A"/>
    <w:rsid w:val="00065BDF"/>
    <w:rsid w:val="000E5FD1"/>
    <w:rsid w:val="000E67EC"/>
    <w:rsid w:val="00116920"/>
    <w:rsid w:val="001258FE"/>
    <w:rsid w:val="00187F18"/>
    <w:rsid w:val="001A04E2"/>
    <w:rsid w:val="001A4DCD"/>
    <w:rsid w:val="001F2BD1"/>
    <w:rsid w:val="002107C1"/>
    <w:rsid w:val="00212B00"/>
    <w:rsid w:val="00261025"/>
    <w:rsid w:val="00281F5B"/>
    <w:rsid w:val="00296707"/>
    <w:rsid w:val="002C2661"/>
    <w:rsid w:val="0031346B"/>
    <w:rsid w:val="00330EE8"/>
    <w:rsid w:val="003417B2"/>
    <w:rsid w:val="003603DC"/>
    <w:rsid w:val="003768CA"/>
    <w:rsid w:val="00377153"/>
    <w:rsid w:val="0038460E"/>
    <w:rsid w:val="00391410"/>
    <w:rsid w:val="003F01BF"/>
    <w:rsid w:val="00431B81"/>
    <w:rsid w:val="00456420"/>
    <w:rsid w:val="00457480"/>
    <w:rsid w:val="004622D5"/>
    <w:rsid w:val="00465A4E"/>
    <w:rsid w:val="004E787B"/>
    <w:rsid w:val="004F1AEB"/>
    <w:rsid w:val="00541B41"/>
    <w:rsid w:val="005474B8"/>
    <w:rsid w:val="005527C9"/>
    <w:rsid w:val="0059025F"/>
    <w:rsid w:val="005C4164"/>
    <w:rsid w:val="00627E0D"/>
    <w:rsid w:val="00665FFA"/>
    <w:rsid w:val="006D39B6"/>
    <w:rsid w:val="00785A48"/>
    <w:rsid w:val="007D2922"/>
    <w:rsid w:val="007F4427"/>
    <w:rsid w:val="00875BF5"/>
    <w:rsid w:val="0088184B"/>
    <w:rsid w:val="008B04CB"/>
    <w:rsid w:val="008F573B"/>
    <w:rsid w:val="009752DC"/>
    <w:rsid w:val="009E2E87"/>
    <w:rsid w:val="00A03D9C"/>
    <w:rsid w:val="00A47205"/>
    <w:rsid w:val="00AB75BB"/>
    <w:rsid w:val="00B01641"/>
    <w:rsid w:val="00B16F7B"/>
    <w:rsid w:val="00B46C1E"/>
    <w:rsid w:val="00B83AF3"/>
    <w:rsid w:val="00BC7676"/>
    <w:rsid w:val="00BE634E"/>
    <w:rsid w:val="00C01D7D"/>
    <w:rsid w:val="00C04F6E"/>
    <w:rsid w:val="00C15216"/>
    <w:rsid w:val="00C335CE"/>
    <w:rsid w:val="00C7018E"/>
    <w:rsid w:val="00C96A54"/>
    <w:rsid w:val="00CF7BDF"/>
    <w:rsid w:val="00D25EE8"/>
    <w:rsid w:val="00D86A59"/>
    <w:rsid w:val="00E3274E"/>
    <w:rsid w:val="00E33C07"/>
    <w:rsid w:val="00E55508"/>
    <w:rsid w:val="00E84FC7"/>
    <w:rsid w:val="00EB276E"/>
    <w:rsid w:val="00ED28FF"/>
    <w:rsid w:val="00F23A8A"/>
    <w:rsid w:val="00F571BA"/>
    <w:rsid w:val="00F74977"/>
    <w:rsid w:val="00F9593E"/>
    <w:rsid w:val="00FD61E9"/>
    <w:rsid w:val="00FE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4D5995"/>
  <w14:defaultImageDpi w14:val="32767"/>
  <w15:docId w15:val="{FF086A04-E766-6C41-8A48-4A8FF387C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SimSun" w:hAnsi="Arial" w:cs="Arial"/>
        <w:sz w:val="22"/>
        <w:szCs w:val="22"/>
        <w:lang w:val="en-AU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4CA"/>
  </w:style>
  <w:style w:type="paragraph" w:styleId="Heading1">
    <w:name w:val="heading 1"/>
    <w:basedOn w:val="Normal"/>
    <w:next w:val="Normal"/>
    <w:link w:val="Heading1Char"/>
    <w:uiPriority w:val="9"/>
    <w:qFormat/>
    <w:rsid w:val="00FD13D0"/>
    <w:pPr>
      <w:spacing w:after="100" w:line="240" w:lineRule="auto"/>
      <w:contextualSpacing/>
      <w:outlineLvl w:val="0"/>
    </w:pPr>
    <w:rPr>
      <w:rFonts w:asciiTheme="minorHAnsi" w:eastAsiaTheme="majorEastAsia" w:hAnsiTheme="minorHAnsi" w:cstheme="minorHAnsi"/>
      <w:b/>
      <w:bCs/>
      <w:color w:val="B43268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FB9"/>
    <w:pPr>
      <w:spacing w:before="200" w:after="100"/>
      <w:outlineLvl w:val="1"/>
    </w:pPr>
    <w:rPr>
      <w:rFonts w:asciiTheme="minorHAnsi" w:eastAsiaTheme="majorEastAsia" w:hAnsiTheme="minorHAnsi" w:cstheme="minorHAns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13D0"/>
    <w:pPr>
      <w:spacing w:before="200" w:after="0" w:line="271" w:lineRule="auto"/>
      <w:outlineLvl w:val="2"/>
    </w:pPr>
    <w:rPr>
      <w:rFonts w:asciiTheme="minorHAnsi" w:eastAsiaTheme="majorEastAsia" w:hAnsiTheme="minorHAnsi" w:cstheme="minorHAns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FD13D0"/>
    <w:rPr>
      <w:rFonts w:eastAsiaTheme="majorEastAsia" w:cstheme="minorHAnsi"/>
      <w:b/>
      <w:bCs/>
      <w:color w:val="B43268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34FB9"/>
    <w:rPr>
      <w:rFonts w:eastAsiaTheme="majorEastAsia" w:cstheme="minorHAnsi"/>
      <w:b/>
      <w:bCs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FD13D0"/>
    <w:rPr>
      <w:rFonts w:eastAsiaTheme="majorEastAsia" w:cstheme="minorHAns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customStyle="1" w:styleId="NEWHeading">
    <w:name w:val="NEW Heading"/>
    <w:qFormat/>
    <w:rsid w:val="000064B7"/>
    <w:pPr>
      <w:spacing w:before="200" w:after="120"/>
    </w:pPr>
    <w:rPr>
      <w:b/>
      <w:bCs/>
      <w:color w:val="24596E"/>
      <w:sz w:val="28"/>
      <w:szCs w:val="28"/>
    </w:rPr>
  </w:style>
  <w:style w:type="paragraph" w:customStyle="1" w:styleId="NEWBodycopy10pt">
    <w:name w:val="NEW Body copy 10pt"/>
    <w:basedOn w:val="Normal"/>
    <w:qFormat/>
    <w:rsid w:val="008A663C"/>
    <w:pPr>
      <w:spacing w:after="160" w:line="264" w:lineRule="auto"/>
    </w:pPr>
    <w:rPr>
      <w:rFonts w:asciiTheme="minorHAnsi" w:hAnsiTheme="minorHAnsi" w:cstheme="minorHAnsi"/>
      <w:color w:val="000000" w:themeColor="text1"/>
      <w:sz w:val="21"/>
      <w:szCs w:val="23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0"/>
    </w:pPr>
    <w:rPr>
      <w:i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styleId="TOC1">
    <w:name w:val="toc 1"/>
    <w:basedOn w:val="Normal"/>
    <w:next w:val="Normal"/>
    <w:autoRedefine/>
    <w:uiPriority w:val="39"/>
    <w:unhideWhenUsed/>
    <w:rsid w:val="00D25EE8"/>
    <w:pPr>
      <w:tabs>
        <w:tab w:val="right" w:leader="dot" w:pos="10194"/>
      </w:tabs>
      <w:snapToGrid w:val="0"/>
      <w:spacing w:after="0" w:line="192" w:lineRule="auto"/>
    </w:pPr>
    <w:rPr>
      <w:rFonts w:ascii="Calibri" w:eastAsia="Noto Sans KR" w:hAnsi="Calibri" w:cs="Malgun Gothic"/>
      <w:b/>
      <w:bCs/>
      <w:noProof/>
      <w:sz w:val="20"/>
      <w:szCs w:val="20"/>
      <w:lang w:val="ko" w:eastAsia="ko-KR"/>
    </w:rPr>
  </w:style>
  <w:style w:type="paragraph" w:styleId="TOC2">
    <w:name w:val="toc 2"/>
    <w:basedOn w:val="Normal"/>
    <w:next w:val="Normal"/>
    <w:autoRedefine/>
    <w:uiPriority w:val="39"/>
    <w:unhideWhenUsed/>
    <w:rsid w:val="005C4164"/>
    <w:pPr>
      <w:tabs>
        <w:tab w:val="right" w:leader="dot" w:pos="10194"/>
      </w:tabs>
      <w:snapToGrid w:val="0"/>
      <w:spacing w:after="0" w:line="168" w:lineRule="auto"/>
      <w:ind w:left="221"/>
    </w:pPr>
    <w:rPr>
      <w:rFonts w:asciiTheme="minorHAnsi" w:hAnsiTheme="minorHAnsi" w:cstheme="minorHAnsi"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66B15"/>
    <w:rPr>
      <w:color w:val="005A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C3E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3E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3E8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3E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3E83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3E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E83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6157C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157C"/>
    <w:rPr>
      <w:sz w:val="20"/>
      <w:szCs w:val="20"/>
    </w:rPr>
  </w:style>
  <w:style w:type="character" w:styleId="FootnoteReference">
    <w:name w:val="footnote reference"/>
    <w:aliases w:val="fr"/>
    <w:basedOn w:val="DefaultParagraphFont"/>
    <w:uiPriority w:val="99"/>
    <w:semiHidden/>
    <w:unhideWhenUsed/>
    <w:rsid w:val="0066157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90D2A"/>
    <w:rPr>
      <w:color w:val="800080" w:themeColor="followedHyperlink"/>
      <w:u w:val="single"/>
    </w:rPr>
  </w:style>
  <w:style w:type="paragraph" w:customStyle="1" w:styleId="Default">
    <w:name w:val="Default"/>
    <w:rsid w:val="0076203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subsection">
    <w:name w:val="subsection"/>
    <w:basedOn w:val="Normal"/>
    <w:rsid w:val="00AA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AA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4F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F423F8"/>
  </w:style>
  <w:style w:type="paragraph" w:styleId="TOC3">
    <w:name w:val="toc 3"/>
    <w:basedOn w:val="Normal"/>
    <w:next w:val="Normal"/>
    <w:autoRedefine/>
    <w:uiPriority w:val="39"/>
    <w:unhideWhenUsed/>
    <w:rsid w:val="00D25EE8"/>
    <w:pPr>
      <w:tabs>
        <w:tab w:val="right" w:leader="dot" w:pos="10194"/>
      </w:tabs>
      <w:spacing w:after="0" w:line="168" w:lineRule="auto"/>
      <w:ind w:left="442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6D5C01"/>
    <w:pPr>
      <w:spacing w:after="0" w:line="240" w:lineRule="auto"/>
    </w:pPr>
  </w:style>
  <w:style w:type="character" w:customStyle="1" w:styleId="ui-provider">
    <w:name w:val="ui-provider"/>
    <w:basedOn w:val="DefaultParagraphFont"/>
    <w:rsid w:val="004C24F4"/>
  </w:style>
  <w:style w:type="paragraph" w:customStyle="1" w:styleId="pf0">
    <w:name w:val="pf0"/>
    <w:basedOn w:val="Normal"/>
    <w:rsid w:val="00BC0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442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4427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54427"/>
    <w:rPr>
      <w:vertAlign w:val="superscript"/>
    </w:rPr>
  </w:style>
  <w:style w:type="character" w:customStyle="1" w:styleId="1">
    <w:name w:val="未处理的提及1"/>
    <w:basedOn w:val="DefaultParagraphFont"/>
    <w:uiPriority w:val="99"/>
    <w:semiHidden/>
    <w:unhideWhenUsed/>
    <w:rsid w:val="007A6014"/>
    <w:rPr>
      <w:color w:val="605E5C"/>
      <w:shd w:val="clear" w:color="auto" w:fill="E1DFDD"/>
    </w:rPr>
  </w:style>
  <w:style w:type="character" w:customStyle="1" w:styleId="sr-only">
    <w:name w:val="sr-only"/>
    <w:basedOn w:val="DefaultParagraphFont"/>
    <w:rsid w:val="00295697"/>
  </w:style>
  <w:style w:type="paragraph" w:customStyle="1" w:styleId="NEWSubheading">
    <w:name w:val="NEW Sub heading"/>
    <w:qFormat/>
    <w:rsid w:val="00DB034E"/>
    <w:pPr>
      <w:spacing w:after="120"/>
    </w:pPr>
    <w:rPr>
      <w:rFonts w:eastAsiaTheme="majorEastAsia"/>
      <w:b/>
      <w:bCs/>
      <w:sz w:val="20"/>
      <w:szCs w:val="20"/>
    </w:rPr>
  </w:style>
  <w:style w:type="paragraph" w:customStyle="1" w:styleId="NEWBullet">
    <w:name w:val="NEW Bullet"/>
    <w:basedOn w:val="NEWBodycopy10pt"/>
    <w:qFormat/>
    <w:rsid w:val="00795FB1"/>
    <w:pPr>
      <w:numPr>
        <w:numId w:val="11"/>
      </w:numPr>
      <w:spacing w:after="40"/>
      <w:ind w:left="714" w:hanging="357"/>
    </w:pPr>
  </w:style>
  <w:style w:type="character" w:customStyle="1" w:styleId="cf01">
    <w:name w:val="cf01"/>
    <w:basedOn w:val="DefaultParagraphFont"/>
    <w:rsid w:val="00972876"/>
    <w:rPr>
      <w:rFonts w:ascii="Segoe UI" w:hAnsi="Segoe UI" w:cs="Segoe UI" w:hint="default"/>
      <w:sz w:val="18"/>
      <w:szCs w:val="18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D13D0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D13D0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D13D0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D13D0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D13D0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D13D0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474B8"/>
  </w:style>
  <w:style w:type="character" w:styleId="UnresolvedMention">
    <w:name w:val="Unresolved Mention"/>
    <w:basedOn w:val="DefaultParagraphFont"/>
    <w:uiPriority w:val="99"/>
    <w:rsid w:val="00A03D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26" Type="http://schemas.openxmlformats.org/officeDocument/2006/relationships/hyperlink" Target="https://www.beyondblue.org.au/" TargetMode="External"/><Relationship Id="rId39" Type="http://schemas.openxmlformats.org/officeDocument/2006/relationships/hyperlink" Target="https://www.abs.gov.au/statistics/health/disability/disability-ageing-and-carers-australia-summary-findings/latest-release" TargetMode="External"/><Relationship Id="rId21" Type="http://schemas.openxmlformats.org/officeDocument/2006/relationships/hyperlink" Target="https://www.dss.gov.au/privacy-policy" TargetMode="External"/><Relationship Id="rId34" Type="http://schemas.openxmlformats.org/officeDocument/2006/relationships/image" Target="media/image9.jpeg"/><Relationship Id="rId42" Type="http://schemas.openxmlformats.org/officeDocument/2006/relationships/hyperlink" Target="https://www.carersaustralia.com.au/wp-content/uploads/2020/07/FINAL-Value-of-Informal-Care-22-May-2020_No-CIC.pdf" TargetMode="External"/><Relationship Id="rId47" Type="http://schemas.openxmlformats.org/officeDocument/2006/relationships/hyperlink" Target="https://www.thelancet.com/journals/lanwpc/article/PIIS2666-6065(21)00213-3/fulltext" TargetMode="External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dss.gov.au/disability-and-carers-carers/national-carer-strategy-advisory-committee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carergateway.gov.au/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www.abs.gov.au/statistics/health/disability/disability-ageing-and-carers-australia-summary-findings/2022" TargetMode="External"/><Relationship Id="rId46" Type="http://schemas.openxmlformats.org/officeDocument/2006/relationships/hyperlink" Target="https://researchonline.nd.edu.au/cgi/viewcontent.cgi?article=1300&amp;context=health_articl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ss.gov.au/families-and-children-programs-services-children-protecting-australias-children/where-to-get-help" TargetMode="External"/><Relationship Id="rId20" Type="http://schemas.openxmlformats.org/officeDocument/2006/relationships/hyperlink" Target="https://engage.dss.gov.au/national-carer-strategy/" TargetMode="External"/><Relationship Id="rId29" Type="http://schemas.openxmlformats.org/officeDocument/2006/relationships/hyperlink" Target="https://www.13yarn.org.au/" TargetMode="External"/><Relationship Id="rId41" Type="http://schemas.openxmlformats.org/officeDocument/2006/relationships/hyperlink" Target="https://www.abs.gov.au/statistics/labour/employment-and-unemployment/labour-force-australia/latest-release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ngage.dss.gov.au/national-carer-strategy-advisory-committee-expression-of-interest/subscribe-to-stay-updated-on-the-national-carer-strategy/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carerinclusive.com.au/" TargetMode="External"/><Relationship Id="rId40" Type="http://schemas.openxmlformats.org/officeDocument/2006/relationships/hyperlink" Target="https://www.abs.gov.au/statistics/people/population/population-projections-australia/latest-release" TargetMode="External"/><Relationship Id="rId45" Type="http://schemas.openxmlformats.org/officeDocument/2006/relationships/hyperlink" Target="https://www.aph.gov.au/Parliamentary_Business/Committees/House/Social_Policy_and_Legal_Affairs/~/link.aspx?_id=57D00764B89D490BAD4C3D8FFF842504&amp;_z=z" TargetMode="External"/><Relationship Id="rId53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legislation.gov.au/C2010A00123/asmade/text" TargetMode="External"/><Relationship Id="rId23" Type="http://schemas.openxmlformats.org/officeDocument/2006/relationships/hyperlink" Target="mailto:NationalCarerStrategy@dss.gov.au" TargetMode="External"/><Relationship Id="rId28" Type="http://schemas.openxmlformats.org/officeDocument/2006/relationships/hyperlink" Target="https://www.1800respect.org.au/" TargetMode="External"/><Relationship Id="rId36" Type="http://schemas.openxmlformats.org/officeDocument/2006/relationships/hyperlink" Target="https://carerinclusive.com.au/" TargetMode="External"/><Relationship Id="rId49" Type="http://schemas.openxmlformats.org/officeDocument/2006/relationships/hyperlink" Target="https://www.carersaustralia.com.au/report/2022-carer-wellbeing-survey-full-data-report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engage.dss.gov.au/national-carer-strategy/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library.bsl.org.au/jspui/bitstream/1/3643/1/Indigenous%20carers_SPRP45_Dec2013.pdf" TargetMode="External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mailto:NationalCarerStrategy@dss.gov.au" TargetMode="External"/><Relationship Id="rId27" Type="http://schemas.openxmlformats.org/officeDocument/2006/relationships/hyperlink" Target="https://www.lifeline.org.au/get-help/" TargetMode="External"/><Relationship Id="rId30" Type="http://schemas.openxmlformats.org/officeDocument/2006/relationships/hyperlink" Target="https://qlife.org.au/" TargetMode="External"/><Relationship Id="rId35" Type="http://schemas.openxmlformats.org/officeDocument/2006/relationships/hyperlink" Target="about:blank" TargetMode="External"/><Relationship Id="rId43" Type="http://schemas.openxmlformats.org/officeDocument/2006/relationships/hyperlink" Target="https://www.closingthegap.gov.au/sites/default/files/2022-08/disability-sector-strengthening-plan.pdf" TargetMode="External"/><Relationship Id="rId48" Type="http://schemas.openxmlformats.org/officeDocument/2006/relationships/hyperlink" Target="https://doi.org/10.1016/j.lanwpc.2021.100304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14ZfBmdBKXpkBBc7V/9Gfy2D1w==">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2F229EEEB4B4D83045F0A871580C7" ma:contentTypeVersion="12" ma:contentTypeDescription="Create a new document." ma:contentTypeScope="" ma:versionID="b331690e3bd3594217a1d8b0b8c56358">
  <xsd:schema xmlns:xsd="http://www.w3.org/2001/XMLSchema" xmlns:xs="http://www.w3.org/2001/XMLSchema" xmlns:p="http://schemas.microsoft.com/office/2006/metadata/properties" xmlns:ns2="dceef2fa-8a21-4012-a13e-c56cb8b42e2d" xmlns:ns3="2e4ea60a-8982-4d31-a7e8-1f8b71976754" targetNamespace="http://schemas.microsoft.com/office/2006/metadata/properties" ma:root="true" ma:fieldsID="4018a241971d164bdad0a7c2e59396c2" ns2:_="" ns3:_="">
    <xsd:import namespace="dceef2fa-8a21-4012-a13e-c56cb8b42e2d"/>
    <xsd:import namespace="2e4ea60a-8982-4d31-a7e8-1f8b719767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eef2fa-8a21-4012-a13e-c56cb8b42e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ea60a-8982-4d31-a7e8-1f8b7197675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d6a3be8-6993-41ec-aa5b-af9da3a5e72d}" ma:internalName="TaxCatchAll" ma:showField="CatchAllData" ma:web="2e4ea60a-8982-4d31-a7e8-1f8b719767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4ea60a-8982-4d31-a7e8-1f8b71976754" xsi:nil="true"/>
    <lcf76f155ced4ddcb4097134ff3c332f xmlns="dceef2fa-8a21-4012-a13e-c56cb8b42e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BA80C6-4493-46A4-919F-CB3AFBB874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eef2fa-8a21-4012-a13e-c56cb8b42e2d"/>
    <ds:schemaRef ds:uri="2e4ea60a-8982-4d31-a7e8-1f8b719767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842473-9B71-402A-BF4B-72A08644CD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655162-3CD8-4815-881A-2AA07DEC97E1}">
  <ds:schemaRefs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dceef2fa-8a21-4012-a13e-c56cb8b42e2d"/>
    <ds:schemaRef ds:uri="http://schemas.microsoft.com/office/2006/metadata/properties"/>
    <ds:schemaRef ds:uri="http://purl.org/dc/terms/"/>
    <ds:schemaRef ds:uri="http://schemas.microsoft.com/office/2006/documentManagement/types"/>
    <ds:schemaRef ds:uri="2e4ea60a-8982-4d31-a7e8-1f8b7197675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5839</Words>
  <Characters>20373</Characters>
  <Application>Microsoft Office Word</Application>
  <DocSecurity>0</DocSecurity>
  <Lines>602</Lines>
  <Paragraphs>291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[SEC=OFFICIAL]</cp:keywords>
  <cp:lastModifiedBy>BELL, Stephen</cp:lastModifiedBy>
  <cp:revision>2</cp:revision>
  <cp:lastPrinted>2024-08-19T05:45:00Z</cp:lastPrinted>
  <dcterms:created xsi:type="dcterms:W3CDTF">2024-08-23T05:25:00Z</dcterms:created>
  <dcterms:modified xsi:type="dcterms:W3CDTF">2024-08-23T05:25:00Z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0x010100DFB2F229EEEB4B4D83045F0A871580C7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e85f4906302f4f57adf981a2554a2c52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2024-08-23T05:24:55Z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v=2022.1;a=SHA256;h=58702C2B628921AFF3C05F405A901977E94731EA75E95EF32760E48631B31D70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9F0413D9C6ABF7721D0838F2554A75A8</vt:lpwstr>
  </property>
  <property fmtid="{D5CDD505-2E9C-101B-9397-08002B2CF9AE}" pid="17" name="PM_Hash_Salt_Prev">
    <vt:lpwstr>271F91A753374B5F4CF57C91FCB5C35A</vt:lpwstr>
  </property>
  <property fmtid="{D5CDD505-2E9C-101B-9397-08002B2CF9AE}" pid="18" name="PM_Hash_SHA1">
    <vt:lpwstr>C5E883B66FECD7574DB17EF89901BE3D533A672E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44F48DAFD93F4C7F978C42DF96448784</vt:lpwstr>
  </property>
  <property fmtid="{D5CDD505-2E9C-101B-9397-08002B2CF9AE}" pid="25" name="PM_OriginationTimeStamp">
    <vt:lpwstr>2024-08-23T05:24:55Z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94499B0B0283F2F7A75110EB44288530955B95E0B191EED9FDF8BEAD7BAA051A</vt:lpwstr>
  </property>
  <property fmtid="{D5CDD505-2E9C-101B-9397-08002B2CF9AE}" pid="28" name="PM_Originator_Hash_SHA1">
    <vt:lpwstr>98886AE527948471A59B0797B4290E5A18C651C0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