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B425B" w14:textId="77777777" w:rsidR="003F01BF" w:rsidRDefault="007A0BF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0" distR="0" simplePos="0" relativeHeight="251658240" behindDoc="1" locked="0" layoutInCell="1" allowOverlap="1" wp14:anchorId="276C2A79" wp14:editId="06B1EA57">
            <wp:simplePos x="0" y="0"/>
            <wp:positionH relativeFrom="page">
              <wp:posOffset>4970</wp:posOffset>
            </wp:positionH>
            <wp:positionV relativeFrom="page">
              <wp:posOffset>5715</wp:posOffset>
            </wp:positionV>
            <wp:extent cx="7541999" cy="10660203"/>
            <wp:effectExtent l="0" t="0" r="1905" b="0"/>
            <wp:wrapNone/>
            <wp:docPr id="1549175288" name="image1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88" name="image1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1999" cy="1066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D7F23" w14:textId="0AD7D91A" w:rsidR="003F01BF" w:rsidRDefault="003F01BF">
      <w:pPr>
        <w:rPr>
          <w:rFonts w:ascii="Calibri" w:eastAsia="Calibri" w:hAnsi="Calibri" w:cs="Calibri"/>
        </w:rPr>
      </w:pPr>
    </w:p>
    <w:p w14:paraId="4A435913" w14:textId="71F56A36" w:rsidR="003F01BF" w:rsidRDefault="00EB37F8">
      <w:pPr>
        <w:rPr>
          <w:rFonts w:ascii="Calibri" w:eastAsia="Calibri" w:hAnsi="Calibri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1A43C" wp14:editId="11F18CBC">
                <wp:simplePos x="0" y="0"/>
                <wp:positionH relativeFrom="column">
                  <wp:posOffset>-531759</wp:posOffset>
                </wp:positionH>
                <wp:positionV relativeFrom="paragraph">
                  <wp:posOffset>1752959</wp:posOffset>
                </wp:positionV>
                <wp:extent cx="7551420" cy="1406106"/>
                <wp:effectExtent l="0" t="0" r="0" b="0"/>
                <wp:wrapNone/>
                <wp:docPr id="1549175282" name="Rectangle 1549175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406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2CA97D" w14:textId="77777777" w:rsidR="003F01BF" w:rsidRDefault="007A0BF7" w:rsidP="00EB37F8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80"/>
                              </w:rPr>
                              <w:t>AUIVI FAALEMALO A TAGATA TAUSI (National Carer Strategy)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1A43C" id="Rectangle 1549175282" o:spid="_x0000_s1026" alt="&quot;&quot;" style="position:absolute;margin-left:-41.85pt;margin-top:138.05pt;width:594.6pt;height:110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" filled="f" stroked="f">
                <v:textbox inset="2.53958mm,1.2694mm,2.53958mm,1.2694mm">
                  <w:txbxContent>
                    <w:p w14:paraId="2D2CA97D" w14:textId="77777777" w:rsidR="003F01BF" w:rsidRDefault="007A0BF7" w:rsidP="00EB37F8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80"/>
                        </w:rPr>
                        <w:t>AUIVI FAALEMALO A TAGATA TAUSI (National Carer Strategy)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47D331" wp14:editId="415EA88E">
                <wp:simplePos x="0" y="0"/>
                <wp:positionH relativeFrom="column">
                  <wp:posOffset>-596899</wp:posOffset>
                </wp:positionH>
                <wp:positionV relativeFrom="paragraph">
                  <wp:posOffset>647700</wp:posOffset>
                </wp:positionV>
                <wp:extent cx="7599680" cy="1510030"/>
                <wp:effectExtent l="0" t="0" r="0" b="0"/>
                <wp:wrapNone/>
                <wp:docPr id="1549175284" name="Rectangle 1549175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51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8625F0" w14:textId="77777777" w:rsidR="003F01BF" w:rsidRDefault="007A0BF7">
                            <w:pPr>
                              <w:spacing w:line="275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30"/>
                              </w:rPr>
                              <w:t>PEPA FAATALANOA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3047D331" id="Rectangle 1549175284" o:spid="_x0000_s1027" alt="&quot;&quot;" style="position:absolute;margin-left:-47pt;margin-top:51pt;width:598.4pt;height:11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" filled="f" stroked="f">
                <v:textbox inset="2.53958mm,1.2694mm,2.53958mm,1.2694mm">
                  <w:txbxContent>
                    <w:p w14:paraId="218625F0" w14:textId="77777777" w:rsidR="003F01BF" w:rsidRDefault="007A0BF7">
                      <w:pPr>
                        <w:spacing w:line="275" w:lineRule="auto"/>
                        <w:jc w:val="cente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130"/>
                        </w:rPr>
                        <w:t>PEPA FAATALANOA</w:t>
                      </w:r>
                    </w:p>
                  </w:txbxContent>
                </v:textbox>
              </v:rect>
            </w:pict>
          </mc:Fallback>
        </mc:AlternateContent>
      </w:r>
    </w:p>
    <w:p w14:paraId="14BD154E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rPr>
          <w:rFonts w:ascii="Calibri" w:eastAsia="Calibri" w:hAnsi="Calibri" w:cs="Calibri"/>
          <w:b/>
          <w:color w:val="B43268"/>
          <w:sz w:val="36"/>
          <w:szCs w:val="36"/>
        </w:rPr>
      </w:pPr>
      <w:bookmarkStart w:id="0" w:name="_heading=h.gjdgxs" w:colFirst="0" w:colLast="0"/>
      <w:bookmarkEnd w:id="0"/>
      <w:proofErr w:type="spellStart"/>
      <w:r>
        <w:rPr>
          <w:rFonts w:ascii="Calibri" w:eastAsia="Calibri" w:hAnsi="Calibri" w:cs="Calibri"/>
          <w:b/>
          <w:color w:val="B43268"/>
          <w:sz w:val="36"/>
          <w:szCs w:val="36"/>
        </w:rPr>
        <w:lastRenderedPageBreak/>
        <w:t>Anotusi</w:t>
      </w:r>
      <w:proofErr w:type="spellEnd"/>
    </w:p>
    <w:sdt>
      <w:sdtPr>
        <w:rPr>
          <w:rFonts w:ascii="Arial" w:hAnsi="Arial" w:cs="Arial"/>
          <w:b w:val="0"/>
          <w:bCs w:val="0"/>
          <w:i/>
          <w:iCs/>
          <w:noProof w:val="0"/>
          <w:sz w:val="22"/>
          <w:szCs w:val="22"/>
          <w:lang w:val="en-AU"/>
        </w:rPr>
        <w:id w:val="500397989"/>
        <w:docPartObj>
          <w:docPartGallery w:val="Table of Contents"/>
          <w:docPartUnique/>
        </w:docPartObj>
      </w:sdtPr>
      <w:sdtEndPr>
        <w:rPr>
          <w:i w:val="0"/>
          <w:iCs w:val="0"/>
        </w:rPr>
      </w:sdtEndPr>
      <w:sdtContent>
        <w:p w14:paraId="54A0225E" w14:textId="68DB983D" w:rsidR="00EB37F8" w:rsidRDefault="00EB37F8" w:rsidP="00F37D27">
          <w:pPr>
            <w:pStyle w:val="TOC1"/>
            <w:rPr>
              <w:rFonts w:eastAsiaTheme="minorEastAsia" w:cstheme="minorBidi"/>
              <w:i/>
              <w:iCs/>
              <w:kern w:val="2"/>
              <w:lang w:val="en-US" w:eastAsia="zh-CN"/>
              <w14:ligatures w14:val="standardContextual"/>
            </w:rPr>
          </w:pPr>
          <w:r>
            <w:fldChar w:fldCharType="begin"/>
          </w:r>
          <w:r>
            <w:instrText xml:space="preserve"> TOC \h \z \u </w:instrText>
          </w:r>
          <w:r>
            <w:fldChar w:fldCharType="separate"/>
          </w:r>
          <w:hyperlink w:anchor="_Toc172819994" w:history="1">
            <w:r w:rsidRPr="00FC46B5">
              <w:rPr>
                <w:rStyle w:val="Hyperlink"/>
              </w:rPr>
              <w:t>Amanaia o le Atunuu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_Toc172819994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E535D06" w14:textId="137157E1" w:rsidR="00EB37F8" w:rsidRDefault="00613DF5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19995" w:history="1">
            <w:r w:rsidR="00EB37F8" w:rsidRPr="00FC46B5">
              <w:rPr>
                <w:rStyle w:val="Hyperlink"/>
                <w:lang w:val="pl-PL"/>
              </w:rPr>
              <w:t>O le Komiti Faufautua o le Auivi Faalemalo a Tagata Tausi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_Toc172819995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2</w:t>
            </w:r>
            <w:r w:rsidR="00EB37F8">
              <w:rPr>
                <w:webHidden/>
              </w:rPr>
              <w:fldChar w:fldCharType="end"/>
            </w:r>
          </w:hyperlink>
        </w:p>
        <w:p w14:paraId="7F245FBB" w14:textId="3A53EEE9" w:rsidR="00EB37F8" w:rsidRDefault="00613DF5" w:rsidP="00F37D27">
          <w:pPr>
            <w:pStyle w:val="TOC1"/>
            <w:rPr>
              <w:rFonts w:eastAsiaTheme="minorEastAsia" w:cstheme="minorBidi"/>
              <w:i/>
              <w:iCs/>
              <w:kern w:val="2"/>
              <w:lang w:val="en-US" w:eastAsia="zh-CN"/>
              <w14:ligatures w14:val="standardContextual"/>
            </w:rPr>
          </w:pPr>
          <w:hyperlink w:anchor="_Toc172819996" w:history="1">
            <w:r w:rsidR="00EB37F8" w:rsidRPr="00FC46B5">
              <w:rPr>
                <w:rStyle w:val="Hyperlink"/>
              </w:rPr>
              <w:t>Upu Tomua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_Toc172819996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3</w:t>
            </w:r>
            <w:r w:rsidR="00EB37F8">
              <w:rPr>
                <w:webHidden/>
              </w:rPr>
              <w:fldChar w:fldCharType="end"/>
            </w:r>
          </w:hyperlink>
        </w:p>
        <w:p w14:paraId="31797DBF" w14:textId="65B209CA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19997" w:history="1">
            <w:r w:rsidR="00EB37F8" w:rsidRPr="00FC46B5">
              <w:rPr>
                <w:rStyle w:val="Hyperlink"/>
                <w:noProof/>
              </w:rPr>
              <w:t>Faamatalaga i le gagana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_Toc172819997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4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1CD9E91F" w14:textId="61BEE541" w:rsidR="00EB37F8" w:rsidRPr="00F37D27" w:rsidRDefault="00613DF5" w:rsidP="00F37D27">
          <w:pPr>
            <w:pStyle w:val="TOC1"/>
          </w:pPr>
          <w:hyperlink w:anchor="_Toc172819998" w:history="1">
            <w:r w:rsidR="00EB37F8" w:rsidRPr="00F37D27">
              <w:rPr>
                <w:rStyle w:val="Hyperlink"/>
                <w:color w:val="auto"/>
                <w:u w:val="none"/>
              </w:rPr>
              <w:t>Faagasologa o faatalanoaga</w:t>
            </w:r>
            <w:r w:rsidR="00EB37F8" w:rsidRPr="00F37D27">
              <w:rPr>
                <w:webHidden/>
              </w:rPr>
              <w:tab/>
            </w:r>
            <w:r w:rsidR="00EB37F8" w:rsidRPr="00F37D27">
              <w:rPr>
                <w:webHidden/>
              </w:rPr>
              <w:fldChar w:fldCharType="begin"/>
            </w:r>
            <w:r w:rsidR="00EB37F8" w:rsidRPr="00F37D27">
              <w:rPr>
                <w:webHidden/>
              </w:rPr>
              <w:instrText xml:space="preserve"> PAGEREF _Toc172819998 \h </w:instrText>
            </w:r>
            <w:r w:rsidR="00EB37F8" w:rsidRPr="00F37D27">
              <w:rPr>
                <w:webHidden/>
              </w:rPr>
            </w:r>
            <w:r w:rsidR="00EB37F8" w:rsidRPr="00F37D27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5</w:t>
            </w:r>
            <w:r w:rsidR="00EB37F8" w:rsidRPr="00F37D27">
              <w:rPr>
                <w:webHidden/>
              </w:rPr>
              <w:fldChar w:fldCharType="end"/>
            </w:r>
          </w:hyperlink>
        </w:p>
        <w:p w14:paraId="6ED110D7" w14:textId="59FFAA26" w:rsidR="00EB37F8" w:rsidRDefault="00613DF5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19999" w:history="1">
            <w:r w:rsidR="00EB37F8" w:rsidRPr="00FC46B5">
              <w:rPr>
                <w:rStyle w:val="Hyperlink"/>
                <w:lang w:val="pl-PL"/>
              </w:rPr>
              <w:t>O le ā le faamoemoega o le pepa o faatalanoaga?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_Toc172819999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5</w:t>
            </w:r>
            <w:r w:rsidR="00EB37F8">
              <w:rPr>
                <w:webHidden/>
              </w:rPr>
              <w:fldChar w:fldCharType="end"/>
            </w:r>
          </w:hyperlink>
        </w:p>
        <w:p w14:paraId="65800C5A" w14:textId="760113BA" w:rsidR="00EB37F8" w:rsidRDefault="00613DF5" w:rsidP="00F37D27">
          <w:pPr>
            <w:pStyle w:val="TOC1"/>
            <w:rPr>
              <w:rFonts w:eastAsiaTheme="minorEastAsia" w:cstheme="minorBidi"/>
              <w:i/>
              <w:iCs/>
              <w:kern w:val="2"/>
              <w:lang w:val="en-US" w:eastAsia="zh-CN"/>
              <w14:ligatures w14:val="standardContextual"/>
            </w:rPr>
          </w:pPr>
          <w:hyperlink w:anchor="_Toc172820000" w:history="1">
            <w:r w:rsidR="00EB37F8" w:rsidRPr="00FC46B5">
              <w:rPr>
                <w:rStyle w:val="Hyperlink"/>
              </w:rPr>
              <w:t>Fesoasoani ma Lagolago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_Toc172820000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6</w:t>
            </w:r>
            <w:r w:rsidR="00EB37F8">
              <w:rPr>
                <w:webHidden/>
              </w:rPr>
              <w:fldChar w:fldCharType="end"/>
            </w:r>
          </w:hyperlink>
        </w:p>
        <w:p w14:paraId="7C66C976" w14:textId="2570148C" w:rsidR="00EB37F8" w:rsidRDefault="00613DF5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01" w:history="1">
            <w:r w:rsidR="00EB37F8" w:rsidRPr="00FC46B5">
              <w:rPr>
                <w:rStyle w:val="Hyperlink"/>
              </w:rPr>
              <w:t>Aisea e faia ai faatalanoaga faalemalo?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_Toc172820001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7</w:t>
            </w:r>
            <w:r w:rsidR="00EB37F8">
              <w:rPr>
                <w:webHidden/>
              </w:rPr>
              <w:fldChar w:fldCharType="end"/>
            </w:r>
          </w:hyperlink>
        </w:p>
        <w:p w14:paraId="0E4B9BDF" w14:textId="0697374A" w:rsidR="00EB37F8" w:rsidRDefault="00613DF5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02" w:history="1">
            <w:r w:rsidR="00EB37F8" w:rsidRPr="00FC46B5">
              <w:rPr>
                <w:rStyle w:val="Hyperlink"/>
                <w:lang w:val="pl-PL"/>
              </w:rPr>
              <w:t>Aisea ua avea ma se matafaioi aufaatasi?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_Toc172820002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7</w:t>
            </w:r>
            <w:r w:rsidR="00EB37F8">
              <w:rPr>
                <w:webHidden/>
              </w:rPr>
              <w:fldChar w:fldCharType="end"/>
            </w:r>
          </w:hyperlink>
        </w:p>
        <w:p w14:paraId="05A771FD" w14:textId="520DA33E" w:rsidR="00EB37F8" w:rsidRDefault="00613DF5" w:rsidP="00F37D27">
          <w:pPr>
            <w:pStyle w:val="TOC1"/>
            <w:rPr>
              <w:rFonts w:eastAsiaTheme="minorEastAsia" w:cstheme="minorBidi"/>
              <w:i/>
              <w:iCs/>
              <w:kern w:val="2"/>
              <w:lang w:val="en-US" w:eastAsia="zh-CN"/>
              <w14:ligatures w14:val="standardContextual"/>
            </w:rPr>
          </w:pPr>
          <w:hyperlink w:anchor="_Toc172820003" w:history="1">
            <w:r w:rsidR="00EB37F8" w:rsidRPr="00FC46B5">
              <w:rPr>
                <w:rStyle w:val="Hyperlink"/>
              </w:rPr>
              <w:t>Vaega 1: Faatomuaga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_Toc172820003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8</w:t>
            </w:r>
            <w:r w:rsidR="00EB37F8">
              <w:rPr>
                <w:webHidden/>
              </w:rPr>
              <w:fldChar w:fldCharType="end"/>
            </w:r>
          </w:hyperlink>
        </w:p>
        <w:p w14:paraId="03CC9E54" w14:textId="57CBC1F9" w:rsidR="00EB37F8" w:rsidRDefault="00613DF5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04" w:history="1">
            <w:r w:rsidR="00EB37F8" w:rsidRPr="00FC46B5">
              <w:rPr>
                <w:rStyle w:val="Hyperlink"/>
                <w:lang w:val="pl-PL"/>
              </w:rPr>
              <w:t>Faamoemoega o le Auivi Faalemalo a Tagata Tausi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_Toc172820004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8</w:t>
            </w:r>
            <w:r w:rsidR="00EB37F8">
              <w:rPr>
                <w:webHidden/>
              </w:rPr>
              <w:fldChar w:fldCharType="end"/>
            </w:r>
          </w:hyperlink>
        </w:p>
        <w:p w14:paraId="5BE29E75" w14:textId="49C5C320" w:rsidR="00EB37F8" w:rsidRDefault="00613DF5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05" w:history="1">
            <w:r w:rsidR="00EB37F8" w:rsidRPr="00FC46B5">
              <w:rPr>
                <w:rStyle w:val="Hyperlink"/>
                <w:lang w:val="pl-PL"/>
              </w:rPr>
              <w:t>Aisea e fai ai le Auivi Faalemalo a Tagata Tausi fou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_Toc172820005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8</w:t>
            </w:r>
            <w:r w:rsidR="00EB37F8">
              <w:rPr>
                <w:webHidden/>
              </w:rPr>
              <w:fldChar w:fldCharType="end"/>
            </w:r>
          </w:hyperlink>
        </w:p>
        <w:p w14:paraId="1FE5D336" w14:textId="7B481B9F" w:rsidR="00EB37F8" w:rsidRDefault="00613DF5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06" w:history="1">
            <w:r w:rsidR="00EB37F8" w:rsidRPr="00FC46B5">
              <w:rPr>
                <w:rStyle w:val="Hyperlink"/>
                <w:lang w:val="pl-PL"/>
              </w:rPr>
              <w:t>Pepa faatalanoa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_Toc172820006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9</w:t>
            </w:r>
            <w:r w:rsidR="00EB37F8">
              <w:rPr>
                <w:webHidden/>
              </w:rPr>
              <w:fldChar w:fldCharType="end"/>
            </w:r>
          </w:hyperlink>
        </w:p>
        <w:p w14:paraId="4EE476E3" w14:textId="19710680" w:rsidR="00EB37F8" w:rsidRDefault="00613DF5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07" w:history="1">
            <w:r w:rsidR="00EB37F8" w:rsidRPr="00FC46B5">
              <w:rPr>
                <w:rStyle w:val="Hyperlink"/>
              </w:rPr>
              <w:t>Aotelega ma manatu autu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_Toc172820007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9</w:t>
            </w:r>
            <w:r w:rsidR="00EB37F8">
              <w:rPr>
                <w:webHidden/>
              </w:rPr>
              <w:fldChar w:fldCharType="end"/>
            </w:r>
          </w:hyperlink>
        </w:p>
        <w:p w14:paraId="2DB1CC1D" w14:textId="1805083A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08" w:history="1">
            <w:r w:rsidR="00EB37F8" w:rsidRPr="00FC46B5">
              <w:rPr>
                <w:rStyle w:val="Hyperlink"/>
                <w:noProof/>
              </w:rPr>
              <w:t>Faamaumauga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_Toc172820008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9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18F052B9" w14:textId="298089B2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09" w:history="1">
            <w:r w:rsidR="00EB37F8" w:rsidRPr="00FC46B5">
              <w:rPr>
                <w:rStyle w:val="Hyperlink"/>
                <w:noProof/>
                <w:lang w:val="pl-PL"/>
              </w:rPr>
              <w:t>Faaaloalogia o eseesega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_Toc172820009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10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56A2430B" w14:textId="082E4883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10" w:history="1">
            <w:r w:rsidR="00EB37F8" w:rsidRPr="00FC46B5">
              <w:rPr>
                <w:rStyle w:val="Hyperlink"/>
                <w:noProof/>
                <w:lang w:val="pl-PL"/>
              </w:rPr>
              <w:t>Tagata tausi talavou ma tagata tausi matutua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_Toc172820010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10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29F2F3E9" w14:textId="148E4876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11" w:history="1">
            <w:r w:rsidR="00EB37F8" w:rsidRPr="00FC46B5">
              <w:rPr>
                <w:rStyle w:val="Hyperlink"/>
                <w:noProof/>
              </w:rPr>
              <w:t>Tagata tausi First Nations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_Toc172820011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10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6883EF3C" w14:textId="5D187474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12" w:history="1">
            <w:r w:rsidR="00EB37F8" w:rsidRPr="00FC46B5">
              <w:rPr>
                <w:rStyle w:val="Hyperlink"/>
                <w:noProof/>
                <w:lang w:val="pl-PL"/>
              </w:rPr>
              <w:t>Tagata tausi eseesee faaleaganuu ma faalegagana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_Toc172820012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11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287DB67A" w14:textId="2381F4F6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13" w:history="1">
            <w:r w:rsidR="00EB37F8" w:rsidRPr="00FC46B5">
              <w:rPr>
                <w:rStyle w:val="Hyperlink"/>
                <w:noProof/>
              </w:rPr>
              <w:t>Fesootaiga faalesoifuaga i le malo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_Toc172820013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11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79CE2C73" w14:textId="38FCAEA3" w:rsidR="00EB37F8" w:rsidRDefault="00613DF5" w:rsidP="00F37D27">
          <w:pPr>
            <w:pStyle w:val="TOC1"/>
            <w:rPr>
              <w:rFonts w:eastAsiaTheme="minorEastAsia" w:cstheme="minorBidi"/>
              <w:i/>
              <w:iCs/>
              <w:kern w:val="2"/>
              <w:lang w:val="en-US" w:eastAsia="zh-CN"/>
              <w14:ligatures w14:val="standardContextual"/>
            </w:rPr>
          </w:pPr>
          <w:hyperlink w:anchor="_Toc172820014" w:history="1">
            <w:r w:rsidR="00EB37F8" w:rsidRPr="00FC46B5">
              <w:rPr>
                <w:rStyle w:val="Hyperlink"/>
              </w:rPr>
              <w:t>Vaega 2: Finauga mo se Auivi Faalemalo a Tagata Tausi fou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_Toc172820014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12</w:t>
            </w:r>
            <w:r w:rsidR="00EB37F8">
              <w:rPr>
                <w:webHidden/>
              </w:rPr>
              <w:fldChar w:fldCharType="end"/>
            </w:r>
          </w:hyperlink>
        </w:p>
        <w:p w14:paraId="758C3893" w14:textId="1C0CDEA0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15" w:history="1">
            <w:r w:rsidR="00EB37F8" w:rsidRPr="00FC46B5">
              <w:rPr>
                <w:rStyle w:val="Hyperlink"/>
                <w:noProof/>
              </w:rPr>
              <w:t>O vaega ua matou iloa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_Toc172820015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12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1F6368E6" w14:textId="11364BD8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16" w:history="1">
            <w:r w:rsidR="00EB37F8" w:rsidRPr="00FC46B5">
              <w:rPr>
                <w:rStyle w:val="Hyperlink"/>
                <w:noProof/>
                <w:lang w:val="pl-PL"/>
              </w:rPr>
              <w:t>Soifuaga lelei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_Toc172820016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12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43BBFF05" w14:textId="3B100ED3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17" w:history="1">
            <w:r w:rsidR="00EB37F8" w:rsidRPr="00FC46B5">
              <w:rPr>
                <w:rStyle w:val="Hyperlink"/>
                <w:noProof/>
                <w:lang w:val="pl-PL"/>
              </w:rPr>
              <w:t>Maua o auaunaga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_Toc172820017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13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1E3336E3" w14:textId="40810404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18" w:history="1">
            <w:r w:rsidR="00EB37F8" w:rsidRPr="00FC46B5">
              <w:rPr>
                <w:rStyle w:val="Hyperlink"/>
                <w:noProof/>
              </w:rPr>
              <w:t>Tagata First Nations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_Toc172820018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13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2DCD74AA" w14:textId="4C4A9C94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19" w:history="1">
            <w:r w:rsidR="00EB37F8" w:rsidRPr="00FC46B5">
              <w:rPr>
                <w:rStyle w:val="Hyperlink"/>
                <w:noProof/>
                <w:lang w:val="pl-PL"/>
              </w:rPr>
              <w:t>Tagata tausi eseese faaleaganuu ma faalegagana (CALD)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_Toc172820019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13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3E015B33" w14:textId="086061BA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20" w:history="1">
            <w:r w:rsidR="00EB37F8" w:rsidRPr="00FC46B5">
              <w:rPr>
                <w:rStyle w:val="Hyperlink"/>
                <w:noProof/>
                <w:lang w:val="pl-PL"/>
              </w:rPr>
              <w:t>Tagata tausi talavou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_Toc172820020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14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55148B44" w14:textId="1A401E84" w:rsidR="00EB37F8" w:rsidRDefault="00613DF5" w:rsidP="00F37D27">
          <w:pPr>
            <w:pStyle w:val="TOC1"/>
            <w:rPr>
              <w:rFonts w:eastAsiaTheme="minorEastAsia" w:cstheme="minorBidi"/>
              <w:i/>
              <w:iCs/>
              <w:kern w:val="2"/>
              <w:lang w:val="en-US" w:eastAsia="zh-CN"/>
              <w14:ligatures w14:val="standardContextual"/>
            </w:rPr>
          </w:pPr>
          <w:hyperlink w:anchor="_Toc172820021" w:history="1">
            <w:r w:rsidR="00EB37F8" w:rsidRPr="00FC46B5">
              <w:rPr>
                <w:rStyle w:val="Hyperlink"/>
              </w:rPr>
              <w:t>Vaega 3: Ou manatu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_Toc172820021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15</w:t>
            </w:r>
            <w:r w:rsidR="00EB37F8">
              <w:rPr>
                <w:webHidden/>
              </w:rPr>
              <w:fldChar w:fldCharType="end"/>
            </w:r>
          </w:hyperlink>
        </w:p>
        <w:p w14:paraId="102FA472" w14:textId="1D39442B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22" w:history="1">
            <w:r w:rsidR="00EB37F8" w:rsidRPr="00FC46B5">
              <w:rPr>
                <w:rStyle w:val="Hyperlink"/>
                <w:noProof/>
                <w:lang w:val="pl-PL"/>
              </w:rPr>
              <w:t>Isi laasaga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_Toc172820022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15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0EC45CBE" w14:textId="4139BCE3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23" w:history="1">
            <w:r w:rsidR="00EB37F8" w:rsidRPr="00FC46B5">
              <w:rPr>
                <w:rStyle w:val="Hyperlink"/>
                <w:noProof/>
                <w:lang w:val="pl-PL"/>
              </w:rPr>
              <w:t>Faamatalaga o vaaiga taulai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_Toc172820023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15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1E26A8C3" w14:textId="0A73012B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24" w:history="1">
            <w:r w:rsidR="00EB37F8" w:rsidRPr="00FC46B5">
              <w:rPr>
                <w:rStyle w:val="Hyperlink"/>
                <w:noProof/>
                <w:lang w:val="pl-PL"/>
              </w:rPr>
              <w:t>Taiala Faavae o le Auivi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_Toc172820024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15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4C24FC1C" w14:textId="2163E396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25" w:history="1">
            <w:r w:rsidR="00EB37F8" w:rsidRPr="00FC46B5">
              <w:rPr>
                <w:rStyle w:val="Hyperlink"/>
                <w:noProof/>
                <w:lang w:val="pl-PL"/>
              </w:rPr>
              <w:t>O a foliga vaaia o le tausiga?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_Toc172820025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15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41E88BA6" w14:textId="06322729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26" w:history="1">
            <w:r w:rsidR="00EB37F8" w:rsidRPr="00FC46B5">
              <w:rPr>
                <w:rStyle w:val="Hyperlink"/>
                <w:noProof/>
                <w:lang w:val="pl-PL"/>
              </w:rPr>
              <w:t>Lagolago mo tagata tausi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_Toc172820026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16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1142321B" w14:textId="3BAA941D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27" w:history="1">
            <w:r w:rsidR="00EB37F8" w:rsidRPr="00FC46B5">
              <w:rPr>
                <w:rStyle w:val="Hyperlink"/>
                <w:noProof/>
                <w:lang w:val="pl-PL"/>
              </w:rPr>
              <w:t>Malologa puupuu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_Toc172820027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16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3388DE45" w14:textId="30DEDF39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28" w:history="1">
            <w:r w:rsidR="00EB37F8" w:rsidRPr="00FC46B5">
              <w:rPr>
                <w:rStyle w:val="Hyperlink"/>
                <w:noProof/>
                <w:lang w:val="pl-PL"/>
              </w:rPr>
              <w:t>Galuega ma aoaoga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_Toc172820028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17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24C3DA34" w14:textId="6696579A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29" w:history="1">
            <w:r w:rsidR="00EB37F8" w:rsidRPr="00FC46B5">
              <w:rPr>
                <w:rStyle w:val="Hyperlink"/>
                <w:noProof/>
                <w:lang w:val="pl-PL"/>
              </w:rPr>
              <w:t>Faamuamua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_Toc172820029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17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0896CE44" w14:textId="4348EF0C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30" w:history="1">
            <w:r w:rsidR="00EB37F8" w:rsidRPr="00FC46B5">
              <w:rPr>
                <w:rStyle w:val="Hyperlink"/>
                <w:noProof/>
                <w:lang w:val="pl-PL"/>
              </w:rPr>
              <w:t>Lagolago faaleuo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_Toc172820030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17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1C73C439" w14:textId="1C0BD0D2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31" w:history="1">
            <w:r w:rsidR="00EB37F8" w:rsidRPr="00FC46B5">
              <w:rPr>
                <w:rStyle w:val="Hyperlink"/>
                <w:noProof/>
              </w:rPr>
              <w:t>Tomanatu i tagata tausi uma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_Toc172820031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18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203B770E" w14:textId="76DB5AF5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32" w:history="1">
            <w:r w:rsidR="00EB37F8" w:rsidRPr="00FC46B5">
              <w:rPr>
                <w:rStyle w:val="Hyperlink"/>
                <w:noProof/>
                <w:lang w:val="pl-PL"/>
              </w:rPr>
              <w:t>Totogi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_Toc172820032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18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24531E58" w14:textId="466FEE35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33" w:history="1">
            <w:r w:rsidR="00EB37F8" w:rsidRPr="00FC46B5">
              <w:rPr>
                <w:rStyle w:val="Hyperlink"/>
                <w:noProof/>
                <w:lang w:val="pl-PL"/>
              </w:rPr>
              <w:t>Isi auaunaga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_Toc172820033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19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23BFC9AC" w14:textId="0C3811CC" w:rsidR="00EB37F8" w:rsidRDefault="00613DF5">
          <w:pPr>
            <w:pStyle w:val="TOC3"/>
            <w:tabs>
              <w:tab w:val="right" w:leader="dot" w:pos="10194"/>
            </w:tabs>
            <w:rPr>
              <w:rFonts w:eastAsiaTheme="minorEastAsia" w:cstheme="minorBidi"/>
              <w:noProof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34" w:history="1">
            <w:r w:rsidR="00EB37F8" w:rsidRPr="00FC46B5">
              <w:rPr>
                <w:rStyle w:val="Hyperlink"/>
                <w:noProof/>
              </w:rPr>
              <w:t>Faasoa lou aafiaga:</w:t>
            </w:r>
            <w:r w:rsidR="00EB37F8">
              <w:rPr>
                <w:noProof/>
                <w:webHidden/>
              </w:rPr>
              <w:tab/>
            </w:r>
            <w:r w:rsidR="00EB37F8">
              <w:rPr>
                <w:noProof/>
                <w:webHidden/>
              </w:rPr>
              <w:fldChar w:fldCharType="begin"/>
            </w:r>
            <w:r w:rsidR="00EB37F8">
              <w:rPr>
                <w:noProof/>
                <w:webHidden/>
              </w:rPr>
              <w:instrText xml:space="preserve"> PAGEREF _Toc172820034 \h </w:instrText>
            </w:r>
            <w:r w:rsidR="00EB37F8">
              <w:rPr>
                <w:noProof/>
                <w:webHidden/>
              </w:rPr>
            </w:r>
            <w:r w:rsidR="00EB37F8">
              <w:rPr>
                <w:noProof/>
                <w:webHidden/>
              </w:rPr>
              <w:fldChar w:fldCharType="separate"/>
            </w:r>
            <w:r w:rsidR="001B0775">
              <w:rPr>
                <w:noProof/>
                <w:webHidden/>
              </w:rPr>
              <w:t>19</w:t>
            </w:r>
            <w:r w:rsidR="00EB37F8">
              <w:rPr>
                <w:noProof/>
                <w:webHidden/>
              </w:rPr>
              <w:fldChar w:fldCharType="end"/>
            </w:r>
          </w:hyperlink>
        </w:p>
        <w:p w14:paraId="0FA88BB4" w14:textId="11F392EF" w:rsidR="00EB37F8" w:rsidRDefault="00613DF5">
          <w:pPr>
            <w:pStyle w:val="TOC2"/>
            <w:rPr>
              <w:rFonts w:eastAsiaTheme="minorEastAsia" w:cstheme="minorBidi"/>
              <w:kern w:val="2"/>
              <w:sz w:val="22"/>
              <w:szCs w:val="22"/>
              <w:lang w:val="en-US" w:eastAsia="zh-CN"/>
              <w14:ligatures w14:val="standardContextual"/>
            </w:rPr>
          </w:pPr>
          <w:hyperlink w:anchor="_Toc172820035" w:history="1">
            <w:r w:rsidR="00EB37F8" w:rsidRPr="00FC46B5">
              <w:rPr>
                <w:rStyle w:val="Hyperlink"/>
              </w:rPr>
              <w:t>Faasino autu</w:t>
            </w:r>
            <w:r w:rsidR="00EB37F8">
              <w:rPr>
                <w:webHidden/>
              </w:rPr>
              <w:tab/>
            </w:r>
            <w:r w:rsidR="00EB37F8">
              <w:rPr>
                <w:webHidden/>
              </w:rPr>
              <w:fldChar w:fldCharType="begin"/>
            </w:r>
            <w:r w:rsidR="00EB37F8">
              <w:rPr>
                <w:webHidden/>
              </w:rPr>
              <w:instrText xml:space="preserve"> PAGEREF _Toc172820035 \h </w:instrText>
            </w:r>
            <w:r w:rsidR="00EB37F8">
              <w:rPr>
                <w:webHidden/>
              </w:rPr>
            </w:r>
            <w:r w:rsidR="00EB37F8">
              <w:rPr>
                <w:webHidden/>
              </w:rPr>
              <w:fldChar w:fldCharType="separate"/>
            </w:r>
            <w:r w:rsidR="001B0775">
              <w:rPr>
                <w:webHidden/>
              </w:rPr>
              <w:t>20</w:t>
            </w:r>
            <w:r w:rsidR="00EB37F8">
              <w:rPr>
                <w:webHidden/>
              </w:rPr>
              <w:fldChar w:fldCharType="end"/>
            </w:r>
          </w:hyperlink>
        </w:p>
        <w:p w14:paraId="2A4410CB" w14:textId="50041F0E" w:rsidR="003F01BF" w:rsidRPr="00627E0D" w:rsidRDefault="00EB37F8" w:rsidP="00C01D7D">
          <w:pPr>
            <w:spacing w:afterLines="10" w:after="24" w:line="240" w:lineRule="auto"/>
            <w:rPr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bCs/>
              <w:i/>
              <w:iCs/>
              <w:sz w:val="20"/>
              <w:szCs w:val="20"/>
            </w:rPr>
            <w:fldChar w:fldCharType="end"/>
          </w:r>
        </w:p>
      </w:sdtContent>
    </w:sdt>
    <w:p w14:paraId="1044FC7D" w14:textId="77777777" w:rsidR="003F01BF" w:rsidRDefault="007A0BF7">
      <w:pPr>
        <w:pStyle w:val="Heading1"/>
      </w:pPr>
      <w:bookmarkStart w:id="1" w:name="_Toc172819994"/>
      <w:proofErr w:type="spellStart"/>
      <w:r>
        <w:lastRenderedPageBreak/>
        <w:t>Amanaia</w:t>
      </w:r>
      <w:proofErr w:type="spellEnd"/>
      <w:r>
        <w:t xml:space="preserve"> o le </w:t>
      </w:r>
      <w:proofErr w:type="spellStart"/>
      <w:r>
        <w:t>Atunuu</w:t>
      </w:r>
      <w:bookmarkEnd w:id="1"/>
      <w:proofErr w:type="spellEnd"/>
    </w:p>
    <w:p w14:paraId="4196F87D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highlight w:val="white"/>
          <w:lang w:val="pl-PL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amanaia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e le Malo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Ausetalia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Apoliki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o le Motu o Torres Strait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Ausetalia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atoa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ma lo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fesootaiga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faaauauina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laueleele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vai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aganuu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alalafaga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. </w:t>
      </w:r>
      <w:r w:rsidRPr="00EB37F8">
        <w:rPr>
          <w:rFonts w:ascii="Calibri" w:eastAsia="Calibri" w:hAnsi="Calibri" w:cs="Calibri"/>
          <w:color w:val="000000"/>
          <w:sz w:val="21"/>
          <w:szCs w:val="21"/>
          <w:highlight w:val="white"/>
          <w:lang w:val="pl-PL"/>
        </w:rPr>
        <w:t>Matou te tuuina atu le matou amanaia i le Aumatutua uma ua folau i le lagi ma e o loo iai i le taimi nei.</w:t>
      </w:r>
    </w:p>
    <w:p w14:paraId="57C7AC46" w14:textId="77777777" w:rsidR="003F01BF" w:rsidRPr="00EB37F8" w:rsidRDefault="007A0BF7">
      <w:pPr>
        <w:pStyle w:val="Heading2"/>
        <w:rPr>
          <w:lang w:val="pl-PL"/>
        </w:rPr>
      </w:pPr>
      <w:bookmarkStart w:id="3" w:name="_Toc172819995"/>
      <w:r w:rsidRPr="00EB37F8">
        <w:rPr>
          <w:lang w:val="pl-PL"/>
        </w:rPr>
        <w:t>O le Komiti Faufautua o le Auivi Faalemalo a Tagata Tausi</w:t>
      </w:r>
      <w:bookmarkEnd w:id="3"/>
    </w:p>
    <w:p w14:paraId="2228E39B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loo taitaia e le Komiti Faufautua o le Auivi Faalemalo a Tagata Tausi le atina'eina o lenei Auivi. E aofia i le komiti tagata tausi mai soifuaga eseese ma sui o vaega mai faalapotopotoga eseese. Sa filifilia sui o le komiti e ala i le tusi talosaga (EOI), ma sa tofi e le Minisita o Social Services, Hon Amanda Rishworth MP. </w:t>
      </w:r>
    </w:p>
    <w:p w14:paraId="15B0738C" w14:textId="04856CD3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highlight w:val="white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highlight w:val="white"/>
          <w:lang w:val="pl-PL"/>
        </w:rPr>
        <w:t xml:space="preserve">E fai sao le komiti i le atina'eina o le Auivi e aofia ai le vaaiga lautele, faamatalaga, auala o faatalanoaga ma </w:t>
      </w:r>
      <w:r>
        <w:rPr>
          <w:rFonts w:ascii="Calibri" w:eastAsia="Calibri" w:hAnsi="Calibri" w:cs="Calibri"/>
          <w:color w:val="000000"/>
          <w:sz w:val="21"/>
          <w:szCs w:val="21"/>
          <w:highlight w:val="white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highlight w:val="white"/>
          <w:lang w:val="pl-PL"/>
        </w:rPr>
        <w:t>mataupu autu. E faaoga e sui o le komiti o latou aafiaga patino ma soifuaga faalegaluega ina ia mautinoa ai le atagia o soifuaga eseese i totonu o le Auivi aemaise lu</w:t>
      </w:r>
      <w:r>
        <w:rPr>
          <w:rFonts w:ascii="Calibri" w:eastAsia="Calibri" w:hAnsi="Calibri" w:cs="Calibri"/>
          <w:color w:val="000000"/>
          <w:sz w:val="21"/>
          <w:szCs w:val="21"/>
          <w:highlight w:val="white"/>
          <w:lang w:val="pl-PL"/>
        </w:rPr>
        <w:t>’</w:t>
      </w:r>
      <w:r w:rsidRPr="00EB37F8">
        <w:rPr>
          <w:rFonts w:ascii="Calibri" w:eastAsia="Calibri" w:hAnsi="Calibri" w:cs="Calibri"/>
          <w:color w:val="000000"/>
          <w:sz w:val="21"/>
          <w:szCs w:val="21"/>
          <w:highlight w:val="white"/>
          <w:lang w:val="pl-PL"/>
        </w:rPr>
        <w:t xml:space="preserve">itau o loo feagai ma tagata tausi i Ausetalia. </w:t>
      </w:r>
    </w:p>
    <w:p w14:paraId="2D4D8B37" w14:textId="312B6A46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Mo nisi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faamatalaga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faamolemole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I le </w:t>
      </w:r>
      <w:hyperlink r:id="rId12" w:history="1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National Carer Strategy Advisory Committee | Department of Social Services, Australian Government (dss.gov.au)</w:t>
        </w:r>
      </w:hyperlink>
    </w:p>
    <w:p w14:paraId="12E29027" w14:textId="77777777" w:rsidR="003F01BF" w:rsidRDefault="003F01BF">
      <w:pPr>
        <w:pStyle w:val="Heading2"/>
      </w:pPr>
    </w:p>
    <w:p w14:paraId="18C0F379" w14:textId="77777777" w:rsidR="003F01BF" w:rsidRDefault="007A0BF7">
      <w:pPr>
        <w:rPr>
          <w:rFonts w:ascii="Calibri" w:eastAsia="Calibri" w:hAnsi="Calibri" w:cs="Calibri"/>
          <w:b/>
          <w:sz w:val="26"/>
          <w:szCs w:val="26"/>
        </w:rPr>
      </w:pPr>
      <w:r>
        <w:br w:type="page"/>
      </w:r>
    </w:p>
    <w:p w14:paraId="3D49317D" w14:textId="77777777" w:rsidR="003F01BF" w:rsidRDefault="007A0BF7">
      <w:pPr>
        <w:pStyle w:val="Heading1"/>
      </w:pPr>
      <w:bookmarkStart w:id="4" w:name="_Toc172819996"/>
      <w:proofErr w:type="spellStart"/>
      <w:r>
        <w:lastRenderedPageBreak/>
        <w:t>Upu</w:t>
      </w:r>
      <w:proofErr w:type="spellEnd"/>
      <w:r>
        <w:t xml:space="preserve"> Tomua</w:t>
      </w:r>
      <w:bookmarkEnd w:id="4"/>
      <w:r>
        <w:tab/>
      </w:r>
    </w:p>
    <w:p w14:paraId="3BFC5BA8" w14:textId="23421260" w:rsidR="003F01BF" w:rsidRPr="00EB37F8" w:rsidRDefault="007A0BF7" w:rsidP="001B0775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Aperila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2024,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tofia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Minisita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Rishworth se Komiti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Faufautua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Tagata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iloa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taitaia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galulue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faatasi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le Malo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Ausetalia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vaavaaia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atina’eina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Auivi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Faalemalo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 Tagata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. 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Sa faia lenei vaega ina ia mautinoa ai le atagia uma o manatu, talitonuga, olaga tuufaatasi ma manaoga o tagata tausi i totonu o le Auivi mulimuli.</w:t>
      </w:r>
    </w:p>
    <w:p w14:paraId="5B550E4D" w14:textId="0DF34C02" w:rsidR="003F01BF" w:rsidRPr="00EB37F8" w:rsidRDefault="007A0BF7" w:rsidP="001B0775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aofia i le komiti ni tagata tausi mai soifuaga ma aafiaga eseese o le olaga faatasi ai ma sui mai faalapotopotoga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tagata tausi, e aofia ai tagata tausi talavou, tagata tausi mai le First Peoples ma tagata fou, o loo tausia tamaiti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faasolo atu i tagata matua, e o mai i le atunuu atoa. O sui tofia o le Komiti e tuuina atu ni fautuaga, fai ma sui ma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uunaia faigata, fesootaiga faasoifuaga ma pa puipui tulaga ese o loo feagai ma tagata i nuu ma alalafaga eseese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Ausetalia i le faatinoina o latou matafaioi o le tausiga.</w:t>
      </w:r>
    </w:p>
    <w:p w14:paraId="69128ABE" w14:textId="77777777" w:rsidR="003F01BF" w:rsidRPr="00EB37F8" w:rsidRDefault="007A0BF7" w:rsidP="001B0775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lenei auivi o se avanoa e talanoaina se suiga tatau, e faamoemoe e siitia ai le olaga tau tausiga ma faaleleia ai le tulaga tau soifuaga mo tagata tausi ma tagata o loo latou tausia. E sailia foi e tali atu i lu'itau eseese o loo feagai ma tagata tausi, e aofia ai aafiaga tau atina'e, galuega, aoaoga, faaletupe, faaletino, faalemafaufau, ma le soifuaga faaleaganuu, e aofia ai ma le aia tatau e auai atoatoa i nuu ma alalafaga.</w:t>
      </w:r>
    </w:p>
    <w:p w14:paraId="07619503" w14:textId="77777777" w:rsidR="003F01BF" w:rsidRPr="00EB37F8" w:rsidRDefault="007A0BF7" w:rsidP="001B0775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tausiaina o se matafaioi tulaga ese ma taua i totonu o nuu ma alalafaga, e tele ina lē vaaia, lē amanaia, ma lē faatauaina. O lenei tiute tauave o loo faatulaga e ala i sootaga eseese taitoatasi e alia'e i ni aafiaga o tausiga e avea ma lu'itau ma tulaga tauia. O le iloaina, faatauaina ma le lagolagoina o le tiute tauave taua o tagata tausi ma latou sao taua i olaga o tagata o latou tausia, e matua sili ona taua. O le amanaia o latou sao ma itula faaopoopo e lē totogia o loo fai ai latou tausiga ma fesoasoani e taua tele, aua o lenei fesoasoani e taua tele i le amanaia ma le faaopoopo atu i tausiga totogi o loo faatupeina e le malo ma latou auaunaga lagolago ma e faaitiitia ai le mamafa o le a tuuina i luga o polokalame tau tausiga faasoifua maloloina ma faaleagafesootai. </w:t>
      </w:r>
    </w:p>
    <w:p w14:paraId="459E3C7A" w14:textId="6922D3D9" w:rsidR="003F01BF" w:rsidRPr="00EB37F8" w:rsidRDefault="007A0BF7" w:rsidP="001B0775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I le avea foi o matou ma tagata tausi, matou te tutu faatasi ma oe. Matou te malamalama i le tulaga ese o faigata ma le natura o le mamafa o le galuega i le tele o taimi o lenei olaga o loo tatou malaga faatasi ai. O le tausiaina, o se noataga e lalagaina i totonu o le fala o tatou olaga, ma e tele ina leai ni tagata faamalosi mai ma e manaomia le loto to'a. O se tiute tauave e faatulaga ai le tatou gafatia e auai i faiganuu, ae o loo faavae i le uiga tonu o le faatasitasi o tagata lautele. </w:t>
      </w:r>
    </w:p>
    <w:p w14:paraId="6282EA7C" w14:textId="77777777" w:rsidR="003F01BF" w:rsidRPr="00EB37F8" w:rsidRDefault="007A0BF7" w:rsidP="001B0775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tolu miliona tagata tausi e lē totogia i totonu o Ausetalia, ma matou te fia faalogologo i ni outou manatu. Matou te mananao i outou finagalo, tusa lava poo le a le tulaga o tausiga ua e oo iai, tusa lava pe faato'a ta'u oe o se tagata tausi. O outou tala faamatala, outou lu'itau, ma outou manaoga o le a avea ma maa tulimanu o lenei auivi. O lenei pepa o faatalanoaga ma auala o faatalanoaga o loo siomia le atina'eina o lenei auivi ma o lau avanoa e faaleo ai vaega e taua ia te oe, e faatulaga ai faiga faavae ma polokalame e ono lagolago uma iai tatou. O se avanoa e faamautinoa ai le amanaia, faataua, ma le lagolago o tagata tausi uma ina ia auai atoatoa i faiganuu ma latou tiute tauave o le tuuina atu o tausiga.</w:t>
      </w:r>
    </w:p>
    <w:p w14:paraId="536A92E7" w14:textId="77777777" w:rsidR="003F01BF" w:rsidRPr="00EB37F8" w:rsidRDefault="007A0BF7" w:rsidP="001B0775">
      <w:pPr>
        <w:pBdr>
          <w:top w:val="nil"/>
          <w:left w:val="nil"/>
          <w:bottom w:val="nil"/>
          <w:right w:val="nil"/>
          <w:between w:val="nil"/>
        </w:pBdr>
        <w:spacing w:after="600" w:line="240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Matou te valaaulia outou i lenei faatalanoaga. Ia outou fai finagalo tatala, faamaoni, ma galulue faatasi i le fausia o se lumanai e amanaia, faataua ma lagolago tiute tauave o tagata tausi uma.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1B0775" w14:paraId="78E97B35" w14:textId="77777777" w:rsidTr="00FD4E9E">
        <w:tc>
          <w:tcPr>
            <w:tcW w:w="5097" w:type="dxa"/>
          </w:tcPr>
          <w:p w14:paraId="47071242" w14:textId="77777777" w:rsidR="001B0775" w:rsidRDefault="001B0775" w:rsidP="00FD4E9E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21"/>
                <w:szCs w:val="21"/>
              </w:rPr>
              <w:drawing>
                <wp:inline distT="0" distB="0" distL="0" distR="0" wp14:anchorId="3028A062" wp14:editId="63F8222E">
                  <wp:extent cx="698500" cy="336626"/>
                  <wp:effectExtent l="0" t="0" r="0" b="6350"/>
                  <wp:docPr id="41351008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510082" name="Picture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33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44BC9" w14:textId="77777777" w:rsidR="001B0775" w:rsidRDefault="001B0775" w:rsidP="00FD4E9E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DEC47BE" w14:textId="77777777" w:rsidR="001B0775" w:rsidRPr="003603DC" w:rsidRDefault="001B0775" w:rsidP="00FD4E9E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603DC">
              <w:rPr>
                <w:rFonts w:asciiTheme="minorHAnsi" w:hAnsiTheme="minorHAnsi" w:cstheme="minorHAnsi"/>
                <w:sz w:val="21"/>
                <w:szCs w:val="21"/>
              </w:rPr>
              <w:t>Meredith Coote, Co-Chair</w:t>
            </w:r>
          </w:p>
          <w:p w14:paraId="2C892941" w14:textId="77777777" w:rsidR="001B0775" w:rsidRDefault="001B0775" w:rsidP="00FD4E9E">
            <w:pPr>
              <w:spacing w:after="160" w:line="264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5097" w:type="dxa"/>
          </w:tcPr>
          <w:p w14:paraId="2500654D" w14:textId="77777777" w:rsidR="001B0775" w:rsidRPr="003603DC" w:rsidRDefault="001B0775" w:rsidP="00FD4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482176">
              <w:rPr>
                <w:rFonts w:ascii="Calibri" w:eastAsia="Calibri" w:hAnsi="Calibri" w:cs="Calibri"/>
                <w:color w:val="000000"/>
                <w:sz w:val="12"/>
                <w:szCs w:val="12"/>
              </w:rPr>
              <w:br/>
            </w:r>
            <w:r>
              <w:rPr>
                <w:rFonts w:ascii="Calibri" w:eastAsia="Calibri" w:hAnsi="Calibri"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36357FD9" wp14:editId="477EBBD1">
                  <wp:extent cx="1295293" cy="253426"/>
                  <wp:effectExtent l="0" t="0" r="635" b="635"/>
                  <wp:docPr id="17216426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642618" name="Picture 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93" cy="25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B07C7" w14:textId="77777777" w:rsidR="001B0775" w:rsidRDefault="001B0775" w:rsidP="00FD4E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64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 w:rsidRPr="003603DC"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Andrew Whitecross, Co-Chair</w:t>
            </w:r>
          </w:p>
          <w:p w14:paraId="42A617BD" w14:textId="77777777" w:rsidR="001B0775" w:rsidRDefault="001B0775" w:rsidP="00FD4E9E">
            <w:pPr>
              <w:spacing w:after="160" w:line="264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6D4DC999" w14:textId="77777777" w:rsidR="003F01BF" w:rsidRDefault="007A0BF7">
      <w:pPr>
        <w:pStyle w:val="Heading3"/>
      </w:pPr>
      <w:bookmarkStart w:id="5" w:name="_Toc172819997"/>
      <w:proofErr w:type="spellStart"/>
      <w:r>
        <w:lastRenderedPageBreak/>
        <w:t>Faamatalaga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gagana</w:t>
      </w:r>
      <w:bookmarkEnd w:id="5"/>
      <w:proofErr w:type="spellEnd"/>
    </w:p>
    <w:p w14:paraId="5C3BED17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totonu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lenei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pepa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faamatalaga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faaaogaina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faa'upuga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'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' ma '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tiute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' o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faaupuga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faamalu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tuuina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fesoasoani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lē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totogia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aafiaga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tumau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gasegase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faafoma'i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gasegase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faalemafaufau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poo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vaivai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matua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malamalama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faapea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tiute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mafai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eseese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foliga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vaaia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; e ono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faapea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tuaoi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aiga,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toalua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alo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poo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matua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. </w:t>
      </w:r>
    </w:p>
    <w:p w14:paraId="02036499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faauigaina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'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'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hyperlink r:id="rId15" w:history="1">
        <w:r>
          <w:rPr>
            <w:rFonts w:ascii="Calibri" w:eastAsia="Calibri" w:hAnsi="Calibri" w:cs="Calibri"/>
            <w:i/>
            <w:color w:val="0000FF"/>
            <w:sz w:val="21"/>
            <w:szCs w:val="21"/>
            <w:u w:val="single"/>
          </w:rPr>
          <w:t>Carer Recognition Act 2010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 (Tulafono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Amanaia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Tagata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2010)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tuuina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fesoasoani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patino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manaomia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aafiaga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tumau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gasegase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faafomai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(e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aofia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gasegase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tumau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matuia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),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gasegase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faalemafaufau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poo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vaivai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matua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. 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lē faatalanoaina i lenei pepa o faatalanoaga ma le auivi tulaga tau tausiga aloaia. O tagata tausi aloaia o i latou e tuuina atu le tausiga, lagolago ma le fesoasoani e totogia, e avea ma se tulaga ofo fua poo se tulaga e avea ma se vaega o se aoaoga mo auaunaga totogi mo tausiga. </w:t>
      </w:r>
    </w:p>
    <w:p w14:paraId="573701DF" w14:textId="3844F9BD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le o tagata uma e tuuina atu le fesoasoani ma le lagolago e faapea o ia o se tagata tausi. E ono mafua ona o ni vaega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tele: mo se faataitaiga, e faafaigata ona iloa e le tagata tausi le eseesega o lona tiute tauave ma lona sootaga ma le tagata o loo ia tausia. O nei sootaga ma fesootaiga e lagona ai e tagata le lagona o le sootaga faatasi ma le faasinomaga ma e ono avea ma se vaega taua o le faasinomaga o le tagata. O le avea ma se tagata tausi e mafai ona avea ma lu'itau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i sootaga o loo iai i le taimi nei mo itu uma. O isi tagata e ono lē amanaia le latou lagolago e tuuina atu e sili atu nai lo le lagolago e tuuina atu e isi tagata i le latou sootaga faaletagata. I faatalanoaga talu ai nei, e iai nisi sa faasoa mai faapea o le faaupuga o le 'tagata tausi' e le manaia i se faalogo. Sa latou lagona faapea o se upu e toilalo ai le tagata o loo latou tausia ma e faaitiitia ai le latou tulaga ola toatasi.</w:t>
      </w:r>
    </w:p>
    <w:p w14:paraId="744F9C01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Pe a tuuina atu se tausiga mo se tagata, o le upu 'tagata tausi' e ono lē manino seia aafia lou gafatia e galue ona o matafaioi tau tausiga, pe faatapulaa ai taimi e te iai ma lou aiga ma/poo le amata ona aafia ai lou soifua maloloina ma soifua lelei. </w:t>
      </w:r>
    </w:p>
    <w:p w14:paraId="2D20DAF6" w14:textId="492DA638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I le faaopoopo ai, matou te malamalama faapea o le upu tagata tausi e ono lē amanaia, talia pe aloaia i isi tagata,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aofia ai tagata o le First Nations ma i totonu o faapotopotoga o aganuu ma gagana eseese (CALD). </w:t>
      </w:r>
    </w:p>
    <w:p w14:paraId="607CC7F0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Mo lenei pepa o faatalanoaga, pe a matou ta'ua tagata tausi, matou te </w:t>
      </w:r>
      <w:r w:rsidRPr="00EB37F8">
        <w:rPr>
          <w:rFonts w:ascii="Calibri" w:eastAsia="Calibri" w:hAnsi="Calibri" w:cs="Calibri"/>
          <w:color w:val="000000"/>
          <w:sz w:val="21"/>
          <w:szCs w:val="21"/>
          <w:u w:val="single"/>
          <w:lang w:val="pl-PL"/>
        </w:rPr>
        <w:t>lē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o faatatau i tagata e tuuina atu le tausiga aloia totogia. O le tagata tausi o soo se tasi, poo se tamaitiiti poo se tagata matua, e vaaia se sui o le aiga, paaga, se uo poo se tagata e manaomia le fesoasoani ona o se gasegase, vaivaiga, aafiaga tumau o le soifua, se faaletonu faalesoifua maloloina o le mafaufau poo se manaoga e lē mafai ona tuua ma e le mafai ona soifua lelei e aunoa ma se fesoasoani a se tagata tausi. O le tausiga e tuuina atu e lē totogia. Pe a matou ta'ua se tagata tausi i lenei pepa o faamatalaga e aofia ai tagata tausi matutua ma talavou. </w:t>
      </w:r>
    </w:p>
    <w:p w14:paraId="2E0F2159" w14:textId="774E9505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FF"/>
          <w:sz w:val="21"/>
          <w:szCs w:val="21"/>
        </w:rPr>
      </w:pPr>
      <w:r w:rsidRPr="00EB37F8">
        <w:rPr>
          <w:rFonts w:ascii="Calibri" w:eastAsia="Calibri" w:hAnsi="Calibri" w:cs="Calibri"/>
          <w:b/>
          <w:color w:val="000000"/>
          <w:sz w:val="21"/>
          <w:szCs w:val="21"/>
          <w:u w:val="single"/>
          <w:lang w:val="pl-PL"/>
        </w:rPr>
        <w:t>Faamolemole ia maitau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faapea o tagata o loo tauaveaina le tausiga o aso taitasi o le fanau, poo ia o se matua pe leai, pe aiga, se matua o matua poo i se tulaga tau tausiga faaletulafono (i se tulaga faapea o tamaiti e leai ni o latou lagolago faaopoopo e manaomia ona o se aafiaga tumau o le soifua, gasegase faafomai poo se gasegase faalemafaufau) e lē o taula'i iai lenei pepa o faatalanoaga ma lenei Auivi. O le lagolago patino mo lenei faapotopotoga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tagata tausi e mafai ona maua e ala i le faafesootai atu i le Faufautua o Tagata Tausi o Matua Matutua, Tausiga Faaletulafono ma Sootaga Faaleaiga i le Department of Social Services (Matagaluega o Auaunaga Faaleagafesootai) i le </w:t>
      </w:r>
      <w:r w:rsidRPr="00EB37F8">
        <w:rPr>
          <w:rFonts w:ascii="Calibri" w:eastAsia="Calibri" w:hAnsi="Calibri" w:cs="Calibri"/>
          <w:color w:val="000000" w:themeColor="text1"/>
          <w:sz w:val="21"/>
          <w:szCs w:val="21"/>
          <w:highlight w:val="white"/>
          <w:lang w:val="pl-PL"/>
        </w:rPr>
        <w:t xml:space="preserve">1800 245 965. </w:t>
      </w:r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 xml:space="preserve">O </w:t>
      </w:r>
      <w:proofErr w:type="spellStart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>isi</w:t>
      </w:r>
      <w:proofErr w:type="spellEnd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 xml:space="preserve"> </w:t>
      </w:r>
      <w:proofErr w:type="spellStart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>punaoa</w:t>
      </w:r>
      <w:proofErr w:type="spellEnd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 xml:space="preserve"> e </w:t>
      </w:r>
      <w:proofErr w:type="spellStart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>mafai</w:t>
      </w:r>
      <w:proofErr w:type="spellEnd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 xml:space="preserve"> </w:t>
      </w:r>
      <w:proofErr w:type="spellStart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>ona</w:t>
      </w:r>
      <w:proofErr w:type="spellEnd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 xml:space="preserve"> </w:t>
      </w:r>
      <w:proofErr w:type="spellStart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>maua</w:t>
      </w:r>
      <w:proofErr w:type="spellEnd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 xml:space="preserve"> </w:t>
      </w:r>
      <w:proofErr w:type="spellStart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>i</w:t>
      </w:r>
      <w:proofErr w:type="spellEnd"/>
      <w:r w:rsidRPr="00431B81">
        <w:rPr>
          <w:rFonts w:ascii="Calibri" w:eastAsia="Calibri" w:hAnsi="Calibri" w:cs="Calibri"/>
          <w:color w:val="000000" w:themeColor="text1"/>
          <w:sz w:val="21"/>
          <w:szCs w:val="21"/>
          <w:highlight w:val="white"/>
        </w:rPr>
        <w:t xml:space="preserve"> le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hyperlink r:id="rId16" w:anchor="a2" w:history="1">
        <w:proofErr w:type="spellStart"/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upega</w:t>
        </w:r>
        <w:proofErr w:type="spellEnd"/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tafailagi</w:t>
        </w:r>
        <w:proofErr w:type="spellEnd"/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 xml:space="preserve"> o le Department of Social Services</w:t>
        </w:r>
      </w:hyperlink>
      <w:r>
        <w:rPr>
          <w:rFonts w:ascii="Calibri" w:eastAsia="Calibri" w:hAnsi="Calibri" w:cs="Calibri"/>
          <w:color w:val="0000FF"/>
          <w:sz w:val="21"/>
          <w:szCs w:val="21"/>
        </w:rPr>
        <w:t>.</w:t>
      </w:r>
    </w:p>
    <w:p w14:paraId="157F2109" w14:textId="77777777" w:rsidR="003F01BF" w:rsidRDefault="003F01BF">
      <w:pPr>
        <w:spacing w:after="0"/>
        <w:rPr>
          <w:rFonts w:ascii="Calibri" w:eastAsia="Calibri" w:hAnsi="Calibri" w:cs="Calibri"/>
          <w:sz w:val="18"/>
          <w:szCs w:val="18"/>
        </w:rPr>
      </w:pPr>
    </w:p>
    <w:p w14:paraId="4923179B" w14:textId="77777777" w:rsidR="003F01BF" w:rsidRDefault="007A0BF7">
      <w:pPr>
        <w:rPr>
          <w:rFonts w:ascii="Calibri" w:eastAsia="Calibri" w:hAnsi="Calibri" w:cs="Calibri"/>
        </w:rPr>
      </w:pPr>
      <w:r>
        <w:br w:type="page"/>
      </w:r>
    </w:p>
    <w:p w14:paraId="624D7E22" w14:textId="3C9A6CF9" w:rsidR="003F01BF" w:rsidRDefault="001572FE">
      <w:pPr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197A1" wp14:editId="0B5358E3">
                <wp:simplePos x="0" y="0"/>
                <wp:positionH relativeFrom="column">
                  <wp:posOffset>869315</wp:posOffset>
                </wp:positionH>
                <wp:positionV relativeFrom="paragraph">
                  <wp:posOffset>335281</wp:posOffset>
                </wp:positionV>
                <wp:extent cx="5304790" cy="838200"/>
                <wp:effectExtent l="0" t="0" r="0" b="0"/>
                <wp:wrapNone/>
                <wp:docPr id="1549175285" name="Rectangle 1549175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479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07A07C" w14:textId="1CB7E97D" w:rsidR="003F01BF" w:rsidRPr="00EB37F8" w:rsidRDefault="007A0BF7" w:rsidP="00EB37F8">
                            <w:pPr>
                              <w:spacing w:line="240" w:lineRule="auto"/>
                              <w:rPr>
                                <w:lang w:val="pl-PL"/>
                              </w:rPr>
                            </w:pPr>
                            <w:r w:rsidRPr="00EB37F8">
                              <w:rPr>
                                <w:rFonts w:ascii="Calibri" w:eastAsia="Calibri" w:hAnsi="Calibri" w:cs="Calibri"/>
                                <w:i/>
                                <w:color w:val="4F042C"/>
                                <w:lang w:val="pl-PL"/>
                              </w:rPr>
                              <w:t xml:space="preserve">Matou te fia faalogologo i manatu o sui uma o nuu ma alalafaga o loo lagolago i se tasi </w:t>
                            </w:r>
                            <w:r w:rsidR="005201A9">
                              <w:rPr>
                                <w:rFonts w:ascii="Calibri" w:eastAsia="Calibri" w:hAnsi="Calibri" w:cs="Calibri"/>
                                <w:i/>
                                <w:color w:val="4F042C"/>
                                <w:lang w:val="pl-PL"/>
                              </w:rPr>
                              <w:br/>
                            </w:r>
                            <w:r w:rsidRPr="00EB37F8">
                              <w:rPr>
                                <w:rFonts w:ascii="Calibri" w:eastAsia="Calibri" w:hAnsi="Calibri" w:cs="Calibri"/>
                                <w:i/>
                                <w:color w:val="4F042C"/>
                                <w:lang w:val="pl-PL"/>
                              </w:rPr>
                              <w:t>e pele ia latou poo se uo, tusa lava pe latou te fia faaaogaina le upu 'tagata tausi' pe leai.</w:t>
                            </w:r>
                          </w:p>
                          <w:p w14:paraId="18A47FD4" w14:textId="53D6C2F5" w:rsidR="003F01BF" w:rsidRPr="00EB37F8" w:rsidRDefault="007A0BF7">
                            <w:pPr>
                              <w:spacing w:line="275" w:lineRule="auto"/>
                              <w:rPr>
                                <w:lang w:val="pl-PL"/>
                              </w:rPr>
                            </w:pPr>
                            <w:r w:rsidRPr="00EB37F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4F042C"/>
                                <w:lang w:val="pl-PL"/>
                              </w:rPr>
                              <w:t>E te faaogaina le faaupuga tagata tausi?</w:t>
                            </w:r>
                            <w:r w:rsidR="00EB37F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4F042C"/>
                                <w:lang w:val="pl-PL"/>
                              </w:rPr>
                              <w:t xml:space="preserve"> </w:t>
                            </w:r>
                            <w:r w:rsidRPr="00EB37F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4F042C"/>
                                <w:lang w:val="pl-PL"/>
                              </w:rPr>
                              <w:t>E iai se isi gagana e te fia faaaogaina?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197A1" id="Rectangle 1549175285" o:spid="_x0000_s1028" alt="&quot;&quot;" style="position:absolute;margin-left:68.45pt;margin-top:26.4pt;width:417.7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" filled="f" stroked="f">
                <v:textbox inset="2.53958mm,1.2694mm,2.53958mm,1.2694mm">
                  <w:txbxContent>
                    <w:p w14:paraId="2D07A07C" w14:textId="1CB7E97D" w:rsidR="003F01BF" w:rsidRPr="00EB37F8" w:rsidRDefault="007A0BF7" w:rsidP="00EB37F8">
                      <w:pPr>
                        <w:spacing w:line="240" w:lineRule="auto"/>
                        <w:rPr>
                          <w:lang w:val="pl-PL"/>
                        </w:rPr>
                      </w:pPr>
                      <w:r w:rsidRPr="00EB37F8">
                        <w:rPr>
                          <w:rFonts w:ascii="Calibri" w:eastAsia="Calibri" w:hAnsi="Calibri" w:cs="Calibri"/>
                          <w:i/>
                          <w:color w:val="4F042C"/>
                          <w:lang w:val="pl-PL"/>
                        </w:rPr>
                        <w:t xml:space="preserve">Matou te fia faalogologo i manatu o sui uma o nuu ma alalafaga o loo lagolago i se tasi </w:t>
                      </w:r>
                      <w:r w:rsidR="005201A9">
                        <w:rPr>
                          <w:rFonts w:ascii="Calibri" w:eastAsia="Calibri" w:hAnsi="Calibri" w:cs="Calibri"/>
                          <w:i/>
                          <w:color w:val="4F042C"/>
                          <w:lang w:val="pl-PL"/>
                        </w:rPr>
                        <w:br/>
                      </w:r>
                      <w:r w:rsidRPr="00EB37F8">
                        <w:rPr>
                          <w:rFonts w:ascii="Calibri" w:eastAsia="Calibri" w:hAnsi="Calibri" w:cs="Calibri"/>
                          <w:i/>
                          <w:color w:val="4F042C"/>
                          <w:lang w:val="pl-PL"/>
                        </w:rPr>
                        <w:t>e pele ia latou poo se uo, tusa lava pe latou te fia faaaogaina le upu 'tagata tausi' pe leai.</w:t>
                      </w:r>
                    </w:p>
                    <w:p w14:paraId="18A47FD4" w14:textId="53D6C2F5" w:rsidR="003F01BF" w:rsidRPr="00EB37F8" w:rsidRDefault="007A0BF7">
                      <w:pPr>
                        <w:spacing w:line="275" w:lineRule="auto"/>
                        <w:rPr>
                          <w:lang w:val="pl-PL"/>
                        </w:rPr>
                      </w:pPr>
                      <w:r w:rsidRPr="00EB37F8">
                        <w:rPr>
                          <w:rFonts w:ascii="Calibri" w:eastAsia="Calibri" w:hAnsi="Calibri" w:cs="Calibri"/>
                          <w:b/>
                          <w:i/>
                          <w:color w:val="4F042C"/>
                          <w:lang w:val="pl-PL"/>
                        </w:rPr>
                        <w:t>E te faaogaina le faaupuga tagata tausi?</w:t>
                      </w:r>
                      <w:r w:rsidR="00EB37F8">
                        <w:rPr>
                          <w:rFonts w:ascii="Calibri" w:eastAsia="Calibri" w:hAnsi="Calibri" w:cs="Calibri"/>
                          <w:b/>
                          <w:i/>
                          <w:color w:val="4F042C"/>
                          <w:lang w:val="pl-PL"/>
                        </w:rPr>
                        <w:t xml:space="preserve"> </w:t>
                      </w:r>
                      <w:r w:rsidRPr="00EB37F8">
                        <w:rPr>
                          <w:rFonts w:ascii="Calibri" w:eastAsia="Calibri" w:hAnsi="Calibri" w:cs="Calibri"/>
                          <w:b/>
                          <w:i/>
                          <w:color w:val="4F042C"/>
                          <w:lang w:val="pl-PL"/>
                        </w:rPr>
                        <w:t>E iai se isi gagana e te fia faaaogaina?</w:t>
                      </w:r>
                    </w:p>
                  </w:txbxContent>
                </v:textbox>
              </v:rect>
            </w:pict>
          </mc:Fallback>
        </mc:AlternateContent>
      </w:r>
      <w:r w:rsidR="00EB37F8">
        <w:rPr>
          <w:noProof/>
        </w:rPr>
        <w:drawing>
          <wp:anchor distT="0" distB="0" distL="0" distR="0" simplePos="0" relativeHeight="251665408" behindDoc="1" locked="0" layoutInCell="1" allowOverlap="1" wp14:anchorId="6767B56A" wp14:editId="0F9467FB">
            <wp:simplePos x="0" y="0"/>
            <wp:positionH relativeFrom="column">
              <wp:posOffset>0</wp:posOffset>
            </wp:positionH>
            <wp:positionV relativeFrom="paragraph">
              <wp:posOffset>1428726</wp:posOffset>
            </wp:positionV>
            <wp:extent cx="6479540" cy="1912620"/>
            <wp:effectExtent l="0" t="0" r="0" b="0"/>
            <wp:wrapNone/>
            <wp:docPr id="1549175287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87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7F8">
        <w:rPr>
          <w:rFonts w:ascii="Calibri" w:eastAsia="Calibri" w:hAnsi="Calibri" w:cs="Calibri"/>
          <w:i/>
          <w:noProof/>
          <w:color w:val="FF0000"/>
        </w:rPr>
        <w:drawing>
          <wp:inline distT="0" distB="0" distL="0" distR="0" wp14:anchorId="3CF5ABDB" wp14:editId="7A357435">
            <wp:extent cx="6478563" cy="1427480"/>
            <wp:effectExtent l="0" t="0" r="0" b="0"/>
            <wp:docPr id="1549175289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89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8563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BC9C" w14:textId="4B959764" w:rsidR="003F01BF" w:rsidRDefault="00EB37F8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ADE0E6" wp14:editId="1785BA6F">
                <wp:simplePos x="0" y="0"/>
                <wp:positionH relativeFrom="column">
                  <wp:posOffset>863600</wp:posOffset>
                </wp:positionH>
                <wp:positionV relativeFrom="paragraph">
                  <wp:posOffset>153035</wp:posOffset>
                </wp:positionV>
                <wp:extent cx="5222875" cy="1838325"/>
                <wp:effectExtent l="0" t="0" r="0" b="0"/>
                <wp:wrapNone/>
                <wp:docPr id="1549175281" name="Rectangle 1549175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8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A3015" w14:textId="77777777" w:rsidR="003F01BF" w:rsidRPr="00EB37F8" w:rsidRDefault="007A0BF7" w:rsidP="00EB37F8">
                            <w:pPr>
                              <w:spacing w:line="240" w:lineRule="auto"/>
                              <w:rPr>
                                <w:lang w:val="pl-PL"/>
                              </w:rPr>
                            </w:pPr>
                            <w:r w:rsidRPr="00EB37F8">
                              <w:rPr>
                                <w:rFonts w:ascii="Calibri" w:eastAsia="Calibri" w:hAnsi="Calibri" w:cs="Calibri"/>
                                <w:i/>
                                <w:color w:val="4F042C"/>
                                <w:lang w:val="pl-PL"/>
                              </w:rPr>
                              <w:t xml:space="preserve">E </w:t>
                            </w:r>
                            <w:r w:rsidRPr="00EB37F8">
                              <w:rPr>
                                <w:rFonts w:ascii="Calibri" w:eastAsia="Calibri" w:hAnsi="Calibri" w:cs="Calibri"/>
                                <w:i/>
                                <w:color w:val="4F042C"/>
                                <w:lang w:val="pl-PL"/>
                              </w:rPr>
                              <w:t>te ono faatinoa faatasi lenei tiute tauave o tausiga ma se isi tagata. E tele tagata tausi o loo avea ma vaega o se faapotopotoga mo le lagolago, e aofia ai ae le gata i le tiute tauave o le tagata tausi muamua. I totonu o Ausetalia, o le faaupuga 'tagata tausi muamua' e faaaoga e ta'u ai se tagata e tuuina atu le tausiga tele e aunoa ma se totogi ma e fesoasoani i se tagata mo tausiga tau gaoioiga i lea aso ma lea aso.</w:t>
                            </w:r>
                          </w:p>
                          <w:p w14:paraId="33336547" w14:textId="77777777" w:rsidR="003F01BF" w:rsidRPr="00EB37F8" w:rsidRDefault="007A0BF7">
                            <w:pPr>
                              <w:spacing w:line="275" w:lineRule="auto"/>
                              <w:rPr>
                                <w:lang w:val="pl-PL"/>
                              </w:rPr>
                            </w:pPr>
                            <w:r w:rsidRPr="00EB37F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4F042C"/>
                                <w:lang w:val="pl-PL"/>
                              </w:rPr>
                              <w:t>E iai se fesoasoani o le manatu i tagata tausi muamua?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08ADE0E6" id="Rectangle 1549175281" o:spid="_x0000_s1029" alt="&quot;&quot;" style="position:absolute;margin-left:68pt;margin-top:12.05pt;width:411.25pt;height:14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" filled="f" stroked="f">
                <v:textbox inset="2.53958mm,1.2694mm,2.53958mm,1.2694mm">
                  <w:txbxContent>
                    <w:p w14:paraId="219A3015" w14:textId="77777777" w:rsidR="003F01BF" w:rsidRPr="00EB37F8" w:rsidRDefault="007A0BF7" w:rsidP="00EB37F8">
                      <w:pPr>
                        <w:spacing w:line="240" w:lineRule="auto"/>
                        <w:rPr>
                          <w:lang w:val="pl-PL"/>
                        </w:rPr>
                      </w:pPr>
                      <w:r w:rsidRPr="00EB37F8">
                        <w:rPr>
                          <w:rFonts w:ascii="Calibri" w:eastAsia="Calibri" w:hAnsi="Calibri" w:cs="Calibri"/>
                          <w:i/>
                          <w:color w:val="4F042C"/>
                          <w:lang w:val="pl-PL"/>
                        </w:rPr>
                        <w:t>E te ono faatinoa faatasi lenei tiute tauave o tausiga ma se isi tagata. E tele tagata tausi o loo avea ma vaega o se faapotopotoga mo le lagolago, e aofia ai ae le gata i le tiute tauave o le tagata tausi muamua. I totonu o Ausetalia, o le faaupuga 'tagata tausi muamua' e faaaoga e ta'u ai se tagata e tuuina atu le tausiga tele e aunoa ma se totogi ma e fesoasoani i se tagata mo tausiga tau gaoioiga i lea aso ma lea aso.</w:t>
                      </w:r>
                    </w:p>
                    <w:p w14:paraId="33336547" w14:textId="77777777" w:rsidR="003F01BF" w:rsidRPr="00EB37F8" w:rsidRDefault="007A0BF7">
                      <w:pPr>
                        <w:spacing w:line="275" w:lineRule="auto"/>
                        <w:rPr>
                          <w:lang w:val="pl-PL"/>
                        </w:rPr>
                      </w:pPr>
                      <w:r w:rsidRPr="00EB37F8">
                        <w:rPr>
                          <w:rFonts w:ascii="Calibri" w:eastAsia="Calibri" w:hAnsi="Calibri" w:cs="Calibri"/>
                          <w:b/>
                          <w:i/>
                          <w:color w:val="4F042C"/>
                          <w:lang w:val="pl-PL"/>
                        </w:rPr>
                        <w:t>E iai se fesoasoani o le manatu i tagata tausi muamua?</w:t>
                      </w:r>
                    </w:p>
                  </w:txbxContent>
                </v:textbox>
              </v:rect>
            </w:pict>
          </mc:Fallback>
        </mc:AlternateContent>
      </w:r>
    </w:p>
    <w:p w14:paraId="020C99D9" w14:textId="77777777" w:rsidR="003F01BF" w:rsidRDefault="003F01BF">
      <w:pPr>
        <w:rPr>
          <w:rFonts w:ascii="Calibri" w:eastAsia="Calibri" w:hAnsi="Calibri" w:cs="Calibri"/>
        </w:rPr>
      </w:pPr>
    </w:p>
    <w:p w14:paraId="3876BFE5" w14:textId="77777777" w:rsidR="003F01BF" w:rsidRDefault="003F01BF">
      <w:pPr>
        <w:rPr>
          <w:rFonts w:ascii="Calibri" w:eastAsia="Calibri" w:hAnsi="Calibri" w:cs="Calibri"/>
        </w:rPr>
      </w:pPr>
    </w:p>
    <w:p w14:paraId="3EAC9886" w14:textId="77777777" w:rsidR="003F01BF" w:rsidRDefault="003F01BF">
      <w:pPr>
        <w:rPr>
          <w:rFonts w:ascii="Calibri" w:eastAsia="Calibri" w:hAnsi="Calibri" w:cs="Calibri"/>
        </w:rPr>
      </w:pPr>
    </w:p>
    <w:p w14:paraId="7E641F79" w14:textId="77777777" w:rsidR="003F01BF" w:rsidRDefault="003F01BF">
      <w:pPr>
        <w:rPr>
          <w:rFonts w:ascii="Calibri" w:eastAsia="Calibri" w:hAnsi="Calibri" w:cs="Calibri"/>
        </w:rPr>
      </w:pPr>
    </w:p>
    <w:p w14:paraId="62185A25" w14:textId="77777777" w:rsidR="003F01BF" w:rsidRDefault="003F01BF" w:rsidP="00EB37F8">
      <w:pPr>
        <w:spacing w:after="0"/>
        <w:rPr>
          <w:rFonts w:ascii="Calibri" w:eastAsia="Calibri" w:hAnsi="Calibri" w:cs="Calibri"/>
        </w:rPr>
      </w:pPr>
    </w:p>
    <w:p w14:paraId="5B471A93" w14:textId="77777777" w:rsidR="003F01BF" w:rsidRPr="00EB37F8" w:rsidRDefault="007A0BF7">
      <w:pPr>
        <w:pStyle w:val="Heading1"/>
        <w:rPr>
          <w:lang w:val="pl-PL"/>
        </w:rPr>
      </w:pPr>
      <w:bookmarkStart w:id="6" w:name="_Toc172819998"/>
      <w:r w:rsidRPr="00EB37F8">
        <w:rPr>
          <w:lang w:val="pl-PL"/>
        </w:rPr>
        <w:t>Faagasologa o faatalanoaga</w:t>
      </w:r>
      <w:bookmarkEnd w:id="6"/>
    </w:p>
    <w:p w14:paraId="51D37123" w14:textId="77777777" w:rsidR="003F01BF" w:rsidRPr="00EB37F8" w:rsidRDefault="007A0BF7">
      <w:pPr>
        <w:pStyle w:val="Heading2"/>
        <w:spacing w:before="0" w:line="240" w:lineRule="auto"/>
        <w:rPr>
          <w:lang w:val="pl-PL"/>
        </w:rPr>
      </w:pPr>
      <w:bookmarkStart w:id="7" w:name="_Toc172819999"/>
      <w:r w:rsidRPr="00EB37F8">
        <w:rPr>
          <w:lang w:val="pl-PL"/>
        </w:rPr>
        <w:t>O le ā le faamoemoega o le pepa o faatalanoaga?</w:t>
      </w:r>
      <w:bookmarkEnd w:id="7"/>
    </w:p>
    <w:p w14:paraId="37A82F98" w14:textId="77777777" w:rsidR="003F01BF" w:rsidRPr="00EB37F8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lenei pepa o faatalanoaga o se vaega o le faatalanoaga ma sootaga ma tagata lautele mo se Auivi Faalemalo a Tagata Tausi (o le Auivi) fou, e tuuina atu le avanoa i tagata tausi ma paaga e faasoa atu i le malo vaega e taua ia latou. </w:t>
      </w:r>
    </w:p>
    <w:p w14:paraId="4A36B8EE" w14:textId="3607DA32" w:rsidR="003F01BF" w:rsidRPr="00EB37F8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Matou te fia faalogologo mai tagata tausi uma, e aofia ai latou mai soifuaga eseese ina ia mautinoa le tali atu o lenei Auivi i manaoga o tagata tausi ma tuuina atu ni taunuuga e sili ona lagolago o tagata tausi lē totogia a Ausetalia.</w:t>
      </w:r>
      <w:r w:rsid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le faamoemoega o lenei pepa o le faamanino o ni faafitauli o loo maitauina e le Department of Social Services e taua mo tagata tausi. O se faiga e faaosofia ai ni talanoaga manino ae e lē o se faiga e faailoa uma ai faafitauli talafeagai poo ni auala e tali atu iai.</w:t>
      </w:r>
    </w:p>
    <w:p w14:paraId="30614CB7" w14:textId="77777777" w:rsidR="003F01BF" w:rsidRPr="00EB37F8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le auai e ala i le tali mai i lenei pepa o faatalanoaga o se avanoa e galulue faatasi ai, mautinoa le iai o aafiaga o tagata tausi, faatasi ai ma le fefaasoaa'i o tagata tausi i le talia o lenei Auivi Faalemalo a Tagata Tausi fou.</w:t>
      </w:r>
    </w:p>
    <w:p w14:paraId="1FC8E28C" w14:textId="77777777" w:rsidR="003F01BF" w:rsidRPr="00EB37F8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mafai ona tuuina mai se tali i lenei pepa o faatalanoaga e ala i le faagasologa o le manatu tusitusia faatasi ai ma ni fesili i le vaega 3 e taitaia ai lou manatu tusitusia. O nei fesili ua na o se taiala.</w:t>
      </w:r>
    </w:p>
    <w:p w14:paraId="78A7D512" w14:textId="40517216" w:rsidR="003F01BF" w:rsidRPr="00EB37F8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A o lenei foi, matou te iloa le puupuu o taimi a tagata tausi, ma ona o lea mafuaaga ua matou tuufaatasia se pepa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fesili puupuu i luga o upega tafailagi e te ono fia faatumua. E mafai ona e talia uma fesili, pe na o fesili e te lagona e sili ona taua pe talafeagai mo oe. E mafai ona maua pepa o fesili i le </w:t>
      </w:r>
      <w:r w:rsidR="00613DF5">
        <w:fldChar w:fldCharType="begin"/>
      </w:r>
      <w:r w:rsidR="00613DF5" w:rsidRPr="00613DF5">
        <w:rPr>
          <w:lang w:val="pl-PL"/>
        </w:rPr>
        <w:instrText>HYPERLINK "https://engage.dss.gov.au/national-carer-strategy/"</w:instrText>
      </w:r>
      <w:r w:rsidR="00613DF5">
        <w:fldChar w:fldCharType="separate"/>
      </w:r>
      <w:r w:rsidR="00CD7E22" w:rsidRPr="00CD7E22">
        <w:rPr>
          <w:rStyle w:val="Hyperlink"/>
          <w:rFonts w:ascii="Calibri" w:eastAsia="Calibri" w:hAnsi="Calibri" w:cs="Calibri"/>
          <w:color w:val="0000FF"/>
          <w:sz w:val="21"/>
          <w:szCs w:val="21"/>
          <w:lang w:val="pl-PL"/>
        </w:rPr>
        <w:t>Auivi Faalemalo a Tagata Tausima'i | engage.dss.gov.au</w:t>
      </w:r>
      <w:r w:rsidR="00613DF5">
        <w:rPr>
          <w:rStyle w:val="Hyperlink"/>
          <w:rFonts w:ascii="Calibri" w:eastAsia="Calibri" w:hAnsi="Calibri" w:cs="Calibri"/>
          <w:color w:val="0000FF"/>
          <w:sz w:val="21"/>
          <w:szCs w:val="21"/>
          <w:lang w:val="pl-PL"/>
        </w:rPr>
        <w:fldChar w:fldCharType="end"/>
      </w:r>
      <w:r w:rsidR="00CD7E22">
        <w:rPr>
          <w:rFonts w:ascii="Calibri" w:eastAsia="Calibri" w:hAnsi="Calibri" w:cs="Calibri"/>
          <w:color w:val="000000"/>
          <w:sz w:val="21"/>
          <w:szCs w:val="21"/>
          <w:lang w:val="pl-PL"/>
        </w:rPr>
        <w:t>.</w:t>
      </w:r>
    </w:p>
    <w:p w14:paraId="59A606ED" w14:textId="77777777" w:rsidR="003F01BF" w:rsidRPr="00EB37F8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lē o se faiga faavae faalemalo lenei pepa o faatalanoaga, ae peitai, e faatulaga le auala e malamalama ai le Malo o Tau Puelga i manaoga a tagata Ausetalia mo ona tagata tausi ma vaega e tatau ona faamuamua e le malo ina ia uunaia ai taunuuga sili ona lelei mo tagata tausi uma. </w:t>
      </w:r>
    </w:p>
    <w:p w14:paraId="5164A7CF" w14:textId="33AEC532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00" w:line="264" w:lineRule="auto"/>
        <w:rPr>
          <w:rFonts w:ascii="Calibri" w:eastAsia="Calibri" w:hAnsi="Calibri" w:cs="Calibri"/>
          <w:b/>
          <w:color w:val="000000"/>
          <w:sz w:val="21"/>
          <w:szCs w:val="21"/>
          <w:lang w:val="pl-PL"/>
        </w:rPr>
      </w:pPr>
      <w:r w:rsidRPr="00CD7E22">
        <w:rPr>
          <w:rFonts w:ascii="Calibri" w:eastAsia="Calibri" w:hAnsi="Calibri" w:cs="Calibri"/>
          <w:b/>
          <w:color w:val="000000"/>
          <w:sz w:val="21"/>
          <w:szCs w:val="21"/>
          <w:lang w:val="pl-PL"/>
        </w:rPr>
        <w:t>Aso tapuni ai finagalo tuuina mai:</w:t>
      </w:r>
      <w:r w:rsidRPr="00EB37F8">
        <w:rPr>
          <w:rFonts w:ascii="Calibri" w:eastAsia="Calibri" w:hAnsi="Calibri" w:cs="Calibri"/>
          <w:b/>
          <w:color w:val="000000"/>
          <w:sz w:val="21"/>
          <w:szCs w:val="21"/>
          <w:lang w:val="pl-PL"/>
        </w:rPr>
        <w:t xml:space="preserve"> </w:t>
      </w:r>
      <w:r w:rsidR="00CD7E22" w:rsidRPr="00CD7E22">
        <w:rPr>
          <w:rFonts w:ascii="Calibri" w:eastAsia="Calibri" w:hAnsi="Calibri" w:cs="Calibri"/>
          <w:b/>
          <w:color w:val="000000"/>
          <w:sz w:val="21"/>
          <w:szCs w:val="21"/>
          <w:lang w:val="pl-PL"/>
        </w:rPr>
        <w:t>11:59pm AEST i le aso 13 o Setema 2024</w:t>
      </w:r>
      <w:r w:rsidRPr="00EB37F8">
        <w:rPr>
          <w:rFonts w:ascii="Calibri" w:eastAsia="Calibri" w:hAnsi="Calibri" w:cs="Calibri"/>
          <w:b/>
          <w:color w:val="000000"/>
          <w:sz w:val="21"/>
          <w:szCs w:val="21"/>
          <w:lang w:val="pl-PL"/>
        </w:rPr>
        <w:t>.</w:t>
      </w:r>
    </w:p>
    <w:p w14:paraId="1D8697C1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b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b/>
          <w:color w:val="000000"/>
          <w:sz w:val="21"/>
          <w:szCs w:val="21"/>
          <w:lang w:val="pl-PL"/>
        </w:rPr>
        <w:lastRenderedPageBreak/>
        <w:t>Faaulu mai se manatu tusitusia i luga o upega tafailagi, e ala atu i le DSS Engage:</w:t>
      </w:r>
    </w:p>
    <w:p w14:paraId="4F787BA3" w14:textId="4F205A19" w:rsidR="003F01BF" w:rsidRPr="00EB37F8" w:rsidRDefault="007A0BF7" w:rsidP="00CD7E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mafai ona tuuina mai lou manatu tusitusia i luga o upega tafailaiga, e ala atu i le DSS Engage i le </w:t>
      </w:r>
      <w:r w:rsidR="00CD7E22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hyperlink r:id="rId19" w:history="1">
        <w:r w:rsidR="00CD7E22" w:rsidRPr="00CD7E22">
          <w:rPr>
            <w:rStyle w:val="Hyperlink"/>
            <w:rFonts w:ascii="Calibri" w:eastAsia="Calibri" w:hAnsi="Calibri" w:cs="Calibri"/>
            <w:color w:val="0000FF"/>
            <w:sz w:val="21"/>
            <w:szCs w:val="21"/>
            <w:lang w:val="pl-PL"/>
          </w:rPr>
          <w:t>Auivi Faalemalo a Tagata Tausima'i | engage.dss.gov.au</w:t>
        </w:r>
      </w:hyperlink>
      <w:r w:rsidR="00CD7E22">
        <w:rPr>
          <w:rFonts w:ascii="Calibri" w:eastAsia="Calibri" w:hAnsi="Calibri" w:cs="Calibri"/>
          <w:color w:val="000000"/>
          <w:sz w:val="21"/>
          <w:szCs w:val="21"/>
          <w:lang w:val="pl-PL"/>
        </w:rPr>
        <w:t>.</w:t>
      </w:r>
    </w:p>
    <w:p w14:paraId="5C2C02B7" w14:textId="77777777" w:rsidR="003F01BF" w:rsidRPr="00EB37F8" w:rsidRDefault="007A0BF7" w:rsidP="00CD7E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Faamolemole ia tuu iai ulutala e talafeagai i ulutala poo fesili o loo e tali iai. </w:t>
      </w:r>
    </w:p>
    <w:p w14:paraId="1F7112E7" w14:textId="77777777" w:rsidR="003F01BF" w:rsidRPr="00EB37F8" w:rsidRDefault="007A0BF7" w:rsidP="00CD7E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te ono fia tali atu i fesili uma pe filifili e tali na o ni fesili e talafeagai mo oe.</w:t>
      </w:r>
    </w:p>
    <w:p w14:paraId="4FEEFB63" w14:textId="4C24A872" w:rsidR="003F01BF" w:rsidRPr="00EB37F8" w:rsidRDefault="007A0BF7" w:rsidP="00CD7E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Afai o loo e fai ma sui o se faalapotopotoga, matou te faamalosia oe e te tuuina mai ni tala faataitai, faamaumauga poo ni faamaoniga e lagolago ou manatu. Faamolemole ia mautinoa le leai o ni faamatalaga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ono iloa ai oe, sei vagana ua e malie e faasoa ou faamatalaga e ono iloa ai tagata.</w:t>
      </w:r>
    </w:p>
    <w:p w14:paraId="1E2EEC25" w14:textId="6BA55A77" w:rsidR="003F01BF" w:rsidRPr="00EB37F8" w:rsidRDefault="007A0BF7" w:rsidP="00CD7E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ono filifili le Malo e lolomi manatu faaalia i faatalanoaga i le Auivi Faalemalo a Tagata Tausi. Pe a tuuina mai se manatu tusitusia, e ono fesili atu e faamanino mai pe e te manao e lolomi i luga o le upega tafailagi a le matagaluega lau manatu tusitusia e iloa ai oe pe leai. Mo nisi faamatalaga e faatatau i lou tulaga faalilolilo, faamolemole tagai i le faasilasilaga o tulaga faalilolilo i le </w:t>
      </w:r>
      <w:r w:rsidR="00613DF5">
        <w:fldChar w:fldCharType="begin"/>
      </w:r>
      <w:r w:rsidR="00613DF5">
        <w:instrText>HYPERLINK "https://www.dss.gov.au/privacy-policy"</w:instrText>
      </w:r>
      <w:r w:rsidR="00613DF5">
        <w:fldChar w:fldCharType="separate"/>
      </w:r>
      <w:r w:rsidR="00CD7E22" w:rsidRPr="00CD7E22">
        <w:rPr>
          <w:rStyle w:val="Hyperlink"/>
          <w:rFonts w:ascii="Calibri" w:eastAsia="Calibri" w:hAnsi="Calibri" w:cs="Calibri"/>
          <w:color w:val="0000FF"/>
          <w:sz w:val="21"/>
          <w:szCs w:val="21"/>
          <w:lang w:val="pl-PL"/>
        </w:rPr>
        <w:t>Faiga Fa'alilolilo | Department of Social Services, Australian Government (dss.gov.au)</w:t>
      </w:r>
      <w:r w:rsidR="00613DF5">
        <w:rPr>
          <w:rStyle w:val="Hyperlink"/>
          <w:rFonts w:ascii="Calibri" w:eastAsia="Calibri" w:hAnsi="Calibri" w:cs="Calibri"/>
          <w:color w:val="0000FF"/>
          <w:sz w:val="21"/>
          <w:szCs w:val="21"/>
          <w:lang w:val="pl-PL"/>
        </w:rPr>
        <w:fldChar w:fldCharType="end"/>
      </w:r>
      <w:r w:rsidR="00CD7E22">
        <w:rPr>
          <w:rFonts w:ascii="Calibri" w:eastAsia="Calibri" w:hAnsi="Calibri" w:cs="Calibri"/>
          <w:color w:val="000000"/>
          <w:sz w:val="21"/>
          <w:szCs w:val="21"/>
          <w:lang w:val="pl-PL"/>
        </w:rPr>
        <w:t>.</w:t>
      </w:r>
    </w:p>
    <w:p w14:paraId="0925FF7E" w14:textId="77777777" w:rsidR="003F01BF" w:rsidRPr="00CD7E22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="Calibri" w:eastAsia="Calibri" w:hAnsi="Calibri" w:cs="Calibri"/>
          <w:color w:val="000000"/>
          <w:sz w:val="21"/>
          <w:szCs w:val="21"/>
          <w:lang w:val="en-US"/>
        </w:rPr>
      </w:pPr>
      <w:proofErr w:type="spellStart"/>
      <w:r w:rsidRPr="00CD7E22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>Imeli</w:t>
      </w:r>
      <w:proofErr w:type="spellEnd"/>
      <w:r w:rsidRPr="00CD7E22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 xml:space="preserve">: </w:t>
      </w:r>
      <w:r w:rsidRPr="00CD7E22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ab/>
      </w:r>
      <w:hyperlink r:id="rId20" w:history="1">
        <w:r w:rsidRPr="00CD7E22">
          <w:rPr>
            <w:rFonts w:ascii="Calibri" w:eastAsia="Calibri" w:hAnsi="Calibri" w:cs="Calibri"/>
            <w:color w:val="0000FF"/>
            <w:sz w:val="21"/>
            <w:szCs w:val="21"/>
            <w:u w:val="single"/>
            <w:lang w:val="en-US"/>
          </w:rPr>
          <w:t>NationalCarerStrategy@dss.gov.au</w:t>
        </w:r>
      </w:hyperlink>
      <w:r w:rsidRPr="00CD7E22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 xml:space="preserve"> </w:t>
      </w:r>
    </w:p>
    <w:p w14:paraId="11C73328" w14:textId="4E7EB96E" w:rsidR="003F01BF" w:rsidRPr="005201A9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="Calibri" w:eastAsia="Calibri" w:hAnsi="Calibri" w:cs="Calibri"/>
          <w:color w:val="000000"/>
          <w:sz w:val="21"/>
          <w:szCs w:val="21"/>
          <w:lang w:val="en-US"/>
        </w:rPr>
      </w:pPr>
      <w:r w:rsidRPr="005201A9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>Meli:</w:t>
      </w:r>
      <w:r w:rsidRPr="005201A9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</w:t>
      </w:r>
      <w:r w:rsidRPr="005201A9">
        <w:rPr>
          <w:rFonts w:ascii="Calibri" w:eastAsia="Calibri" w:hAnsi="Calibri" w:cs="Calibri"/>
          <w:color w:val="000000"/>
          <w:sz w:val="21"/>
          <w:szCs w:val="21"/>
          <w:lang w:val="en-US"/>
        </w:rPr>
        <w:tab/>
      </w:r>
      <w:r w:rsidR="005201A9" w:rsidRPr="005201A9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National Carer Strategy </w:t>
      </w:r>
      <w:r w:rsidRPr="005201A9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GPO Box 9820 </w:t>
      </w:r>
    </w:p>
    <w:p w14:paraId="220249B8" w14:textId="77777777" w:rsidR="003F01BF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firstLine="72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Department of Social Services Canberra ACT 2601 </w:t>
      </w:r>
    </w:p>
    <w:p w14:paraId="4CD2D68F" w14:textId="77777777" w:rsidR="003F01BF" w:rsidRPr="00EB37F8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b/>
          <w:color w:val="000000"/>
          <w:sz w:val="21"/>
          <w:szCs w:val="21"/>
          <w:lang w:val="pl-PL"/>
        </w:rPr>
        <w:t>Fesili: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Lafo uma fesili i le </w:t>
      </w:r>
      <w:r w:rsidR="00613DF5">
        <w:fldChar w:fldCharType="begin"/>
      </w:r>
      <w:r w:rsidR="00613DF5">
        <w:instrText>HYPERLINK "mailto:NationalCarerStrategy@dss.gov.au"</w:instrText>
      </w:r>
      <w:r w:rsidR="00613DF5">
        <w:fldChar w:fldCharType="separate"/>
      </w:r>
      <w:r w:rsidRPr="00EB37F8">
        <w:rPr>
          <w:rFonts w:ascii="Calibri" w:eastAsia="Calibri" w:hAnsi="Calibri" w:cs="Calibri"/>
          <w:color w:val="0000FF"/>
          <w:sz w:val="21"/>
          <w:szCs w:val="21"/>
          <w:u w:val="single"/>
          <w:lang w:val="pl-PL"/>
        </w:rPr>
        <w:t>NationalCarerStrategy@dss.gov.au</w:t>
      </w:r>
      <w:r w:rsidR="00613DF5">
        <w:rPr>
          <w:rFonts w:ascii="Calibri" w:eastAsia="Calibri" w:hAnsi="Calibri" w:cs="Calibri"/>
          <w:color w:val="0000FF"/>
          <w:sz w:val="21"/>
          <w:szCs w:val="21"/>
          <w:u w:val="single"/>
          <w:lang w:val="pl-PL"/>
        </w:rPr>
        <w:fldChar w:fldCharType="end"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</w:t>
      </w:r>
    </w:p>
    <w:p w14:paraId="4F7E0710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b/>
          <w:color w:val="000000"/>
          <w:sz w:val="21"/>
          <w:szCs w:val="21"/>
          <w:lang w:val="pl-PL"/>
        </w:rPr>
        <w:t>Resitala: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Ina ia e nofo malamalama i taimi uma a o faagasolo lenei faatalanoaga, faamolemole resitala i le </w:t>
      </w:r>
      <w:r w:rsidR="00613DF5">
        <w:fldChar w:fldCharType="begin"/>
      </w:r>
      <w:r w:rsidR="00613DF5" w:rsidRPr="00613DF5">
        <w:rPr>
          <w:lang w:val="pl-PL"/>
        </w:rPr>
        <w:instrText>HYPERLINK "https://engage.dss.gov.au/national-carer-strategy-advisory-committee-expression-of-interest/subscribe-to-stay-updated-on-the-national-carer-strategy/"</w:instrText>
      </w:r>
      <w:r w:rsidR="00613DF5">
        <w:fldChar w:fldCharType="separate"/>
      </w:r>
      <w:r w:rsidRPr="00EB37F8">
        <w:rPr>
          <w:rFonts w:ascii="Calibri" w:eastAsia="Calibri" w:hAnsi="Calibri" w:cs="Calibri"/>
          <w:color w:val="0000FF"/>
          <w:sz w:val="21"/>
          <w:szCs w:val="21"/>
          <w:u w:val="single"/>
          <w:lang w:val="pl-PL"/>
        </w:rPr>
        <w:t>engage.dss.gov.au</w:t>
      </w:r>
      <w:r w:rsidR="00613DF5">
        <w:rPr>
          <w:rFonts w:ascii="Calibri" w:eastAsia="Calibri" w:hAnsi="Calibri" w:cs="Calibri"/>
          <w:color w:val="0000FF"/>
          <w:sz w:val="21"/>
          <w:szCs w:val="21"/>
          <w:u w:val="single"/>
          <w:lang w:val="pl-PL"/>
        </w:rPr>
        <w:fldChar w:fldCharType="end"/>
      </w:r>
    </w:p>
    <w:p w14:paraId="30E1C5DB" w14:textId="77777777" w:rsidR="003F01BF" w:rsidRPr="00EB37F8" w:rsidRDefault="007A0BF7" w:rsidP="00CD7E22">
      <w:pPr>
        <w:pStyle w:val="Heading1"/>
        <w:spacing w:after="120"/>
        <w:rPr>
          <w:lang w:val="pl-PL"/>
        </w:rPr>
      </w:pPr>
      <w:bookmarkStart w:id="8" w:name="_heading=h.1t3h5sf" w:colFirst="0" w:colLast="0"/>
      <w:bookmarkStart w:id="9" w:name="_Toc172820000"/>
      <w:bookmarkEnd w:id="8"/>
      <w:r w:rsidRPr="00EB37F8">
        <w:rPr>
          <w:lang w:val="pl-PL"/>
        </w:rPr>
        <w:t>Fesoasoani ma Lagolago</w:t>
      </w:r>
      <w:bookmarkEnd w:id="9"/>
    </w:p>
    <w:p w14:paraId="6070429D" w14:textId="77777777" w:rsidR="003F01BF" w:rsidRPr="00EB37F8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Faamolemole ia e nofo silafia o lenei pepa e iai faamatalaga e ono mafatia faalemafaufau ai tagata faitau. E aofia ai faamatalaga e uiga i aafiaga o tagata tausi a Ausetalia ma lu'itau e feagai ma latou. Afai e te manaomia se lagolago e tali atu ai i ni lagona mafatia pe a maea ona e faitauina lenei pepa, e iai auaunaga ofo fua o loo avanoa mo oe. </w:t>
      </w:r>
    </w:p>
    <w:p w14:paraId="4DB87BFE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Carer Gateway</w:t>
      </w:r>
    </w:p>
    <w:p w14:paraId="39799BE3" w14:textId="77777777" w:rsidR="003F01BF" w:rsidRPr="00EB37F8" w:rsidRDefault="007A0BF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Telefoni 1800 422 737, Aso Gafua i le Aso Faraile, 8am i le 5pm mo le lagolago ma auaunaga.</w:t>
      </w:r>
    </w:p>
    <w:p w14:paraId="095E1A6D" w14:textId="77777777" w:rsidR="003F01BF" w:rsidRDefault="007A0BF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Upega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tafailagi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: </w:t>
      </w:r>
      <w:hyperlink r:id="rId21" w:history="1">
        <w:r w:rsidRPr="00431B81"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Carer Gateway</w:t>
        </w:r>
      </w:hyperlink>
    </w:p>
    <w:p w14:paraId="7E1A78AA" w14:textId="77777777" w:rsidR="003F01BF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Beyond Blue Support Service </w:t>
      </w:r>
    </w:p>
    <w:p w14:paraId="58941B1A" w14:textId="77777777" w:rsidR="003F01BF" w:rsidRPr="00EB37F8" w:rsidRDefault="007A0BF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Telefoni 1300 224 636, 24 itula, 7 aso o le vaiaso.</w:t>
      </w:r>
    </w:p>
    <w:p w14:paraId="44E08C56" w14:textId="77777777" w:rsidR="003F01BF" w:rsidRPr="00EB37F8" w:rsidRDefault="007A0BF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Talanoa i luga o le initaneti 3pm i le 12am AEST, 7 aso o le vaiaso.</w:t>
      </w:r>
    </w:p>
    <w:p w14:paraId="75749B8D" w14:textId="77777777" w:rsidR="003F01BF" w:rsidRPr="00EB37F8" w:rsidRDefault="007A0BF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Imeli mai e aunoa ma se totogi, fesoasoani tau faufautua mo se taimi puupuu, auaunaga faafautua ma le faasee ese.</w:t>
      </w:r>
    </w:p>
    <w:p w14:paraId="15806809" w14:textId="77777777" w:rsidR="003F01BF" w:rsidRDefault="007A0BF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Upega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tafailagi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: </w:t>
      </w:r>
      <w:hyperlink r:id="rId22" w:history="1">
        <w:r w:rsidRPr="00431B81"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Beyond Blue Support Service.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7A23E5D3" w14:textId="77777777" w:rsidR="003F01BF" w:rsidRDefault="007A0BF7" w:rsidP="00CD7E22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="Calibri" w:eastAsia="Calibri" w:hAnsi="Calibri" w:cs="Calibri"/>
          <w:b/>
          <w:color w:val="000000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b/>
          <w:color w:val="000000"/>
          <w:sz w:val="21"/>
          <w:szCs w:val="21"/>
        </w:rPr>
        <w:t>Mafatiaga</w:t>
      </w:r>
      <w:proofErr w:type="spellEnd"/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1"/>
          <w:szCs w:val="21"/>
        </w:rPr>
        <w:t>Faasoifuaga</w:t>
      </w:r>
      <w:proofErr w:type="spellEnd"/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</w:t>
      </w:r>
    </w:p>
    <w:p w14:paraId="4E34D792" w14:textId="77777777" w:rsidR="003F01BF" w:rsidRDefault="007A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lenei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auaunaga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puipuia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faalilolilo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tuuina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pe a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lagonaina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mafatia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faafaigata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tali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poo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mafaufau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pule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5C3EE90F" w14:textId="77777777" w:rsidR="003F01BF" w:rsidRPr="00EB37F8" w:rsidRDefault="007A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Talanoa i se aufaigaluega lagolago i taimi mafatia e ala i le telefoni 13 11 14, 24 itula, 7 aso o le vaiaso.</w:t>
      </w:r>
    </w:p>
    <w:p w14:paraId="747FC94D" w14:textId="77777777" w:rsidR="003F01BF" w:rsidRDefault="007A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tusitusia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0477 13 11 14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, 24/7.</w:t>
      </w:r>
    </w:p>
    <w:p w14:paraId="655A7B8B" w14:textId="77777777" w:rsidR="003F01BF" w:rsidRPr="00EB37F8" w:rsidRDefault="007A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Talanoa i luga o le initaneti 24/7. </w:t>
      </w:r>
    </w:p>
    <w:p w14:paraId="5B4264FA" w14:textId="77777777" w:rsidR="003F01BF" w:rsidRDefault="007A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Upega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tafailagi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: </w:t>
      </w:r>
      <w:hyperlink r:id="rId23" w:history="1">
        <w:r w:rsidRPr="00431B81"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Lifeline Crisis Support.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1D28B0BA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lastRenderedPageBreak/>
        <w:t>1800RESPECT</w:t>
      </w:r>
    </w:p>
    <w:p w14:paraId="3D10843F" w14:textId="77777777" w:rsidR="003F01BF" w:rsidRDefault="007A0B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Mo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afai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aafia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sauaga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tau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feusuaiga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poo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sauaga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faaleaiga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3DAE32F6" w14:textId="77777777" w:rsidR="003F01BF" w:rsidRPr="00EB37F8" w:rsidRDefault="007A0B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Telefoni 1800 737 732, 24 itula o le aso, 7 aso o le vaiaso.</w:t>
      </w:r>
    </w:p>
    <w:p w14:paraId="5EE5EB8B" w14:textId="77777777" w:rsidR="003F01BF" w:rsidRPr="00EB37F8" w:rsidRDefault="007A0B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Talanoa i luga o le initaneti i le 24 itula o le aso, 7 aso o le vaiaso.</w:t>
      </w:r>
    </w:p>
    <w:p w14:paraId="358A2E14" w14:textId="77777777" w:rsidR="003F01BF" w:rsidRDefault="007A0B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Upega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tafailagi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: </w:t>
      </w:r>
      <w:hyperlink r:id="rId24" w:history="1">
        <w:r w:rsidRPr="00431B81"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1800RESPECT</w:t>
        </w:r>
      </w:hyperlink>
    </w:p>
    <w:p w14:paraId="2A6E459E" w14:textId="77777777" w:rsidR="003F01BF" w:rsidRDefault="007A0BF7" w:rsidP="007447A1">
      <w:pPr>
        <w:pBdr>
          <w:top w:val="nil"/>
          <w:left w:val="nil"/>
          <w:bottom w:val="nil"/>
          <w:right w:val="nil"/>
          <w:between w:val="nil"/>
        </w:pBdr>
        <w:spacing w:before="160" w:after="0" w:line="264" w:lineRule="auto"/>
        <w:rPr>
          <w:rFonts w:ascii="Calibri" w:eastAsia="Calibri" w:hAnsi="Calibri" w:cs="Calibri"/>
          <w:b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color w:val="000000"/>
          <w:sz w:val="21"/>
          <w:szCs w:val="21"/>
        </w:rPr>
        <w:t>13YARN</w:t>
      </w:r>
    </w:p>
    <w:p w14:paraId="637196E3" w14:textId="77777777" w:rsidR="003F01BF" w:rsidRDefault="007A0B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auaunaga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 le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First Nations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tuuina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puipuia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faaleaganuu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17B6702A" w14:textId="7C1E63AB" w:rsidR="003F01BF" w:rsidRPr="00EB37F8" w:rsidRDefault="007A0B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Talanoa i se Tagata Apoliki Lagolago i Taimi Mafatia poo se Tagata o le Motu o Torres Strait e ala i le telefoni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13 92 76, 24 itula o le aso, 7 aso o le vaiaso.</w:t>
      </w:r>
    </w:p>
    <w:p w14:paraId="4CF9ABBC" w14:textId="77777777" w:rsidR="003F01BF" w:rsidRPr="007447A1" w:rsidRDefault="007A0B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Upega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tafailagi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: </w:t>
      </w:r>
      <w:hyperlink r:id="rId25" w:history="1">
        <w:r w:rsidRPr="00431B81"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13YARN</w:t>
        </w:r>
      </w:hyperlink>
    </w:p>
    <w:p w14:paraId="06426233" w14:textId="77777777" w:rsidR="007447A1" w:rsidRPr="007447A1" w:rsidRDefault="007447A1" w:rsidP="007447A1">
      <w:pPr>
        <w:pBdr>
          <w:top w:val="nil"/>
          <w:left w:val="nil"/>
          <w:bottom w:val="nil"/>
          <w:right w:val="nil"/>
          <w:between w:val="nil"/>
        </w:pBdr>
        <w:spacing w:before="160" w:after="0" w:line="264" w:lineRule="auto"/>
        <w:rPr>
          <w:rFonts w:ascii="Calibri" w:eastAsia="Calibri" w:hAnsi="Calibri" w:cs="Calibri"/>
          <w:b/>
          <w:color w:val="000000"/>
          <w:sz w:val="21"/>
          <w:szCs w:val="21"/>
        </w:rPr>
      </w:pPr>
      <w:proofErr w:type="spellStart"/>
      <w:r w:rsidRPr="007447A1">
        <w:rPr>
          <w:rFonts w:ascii="Calibri" w:eastAsia="Calibri" w:hAnsi="Calibri" w:cs="Calibri"/>
          <w:b/>
          <w:color w:val="000000"/>
          <w:sz w:val="21"/>
          <w:szCs w:val="21"/>
        </w:rPr>
        <w:t>QLife</w:t>
      </w:r>
      <w:proofErr w:type="spellEnd"/>
    </w:p>
    <w:p w14:paraId="3BBE04D0" w14:textId="4240165C" w:rsidR="007447A1" w:rsidRPr="007447A1" w:rsidRDefault="007447A1" w:rsidP="007447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O le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QLife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tuuina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atu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lagolagl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fua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lē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iloa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tau LGBTQ+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Ausetalia</w:t>
      </w:r>
      <w:proofErr w:type="spellEnd"/>
    </w:p>
    <w:p w14:paraId="03CB6194" w14:textId="1DCF8137" w:rsidR="007447A1" w:rsidRPr="007447A1" w:rsidRDefault="007447A1" w:rsidP="007447A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Valaau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le 1800 184 527,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tatala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mai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le 3pm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valuapo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aso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uma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pe </w:t>
      </w:r>
      <w:proofErr w:type="spellStart"/>
      <w:r w:rsidRPr="007447A1">
        <w:rPr>
          <w:rFonts w:ascii="Calibri" w:eastAsia="Calibri" w:hAnsi="Calibri" w:cs="Calibri"/>
          <w:color w:val="000000"/>
          <w:sz w:val="21"/>
          <w:szCs w:val="21"/>
        </w:rPr>
        <w:t>asiasi</w:t>
      </w:r>
      <w:proofErr w:type="spellEnd"/>
      <w:r w:rsidRPr="007447A1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hyperlink r:id="rId26" w:tgtFrame="_blank" w:history="1">
        <w:proofErr w:type="spellStart"/>
        <w:r w:rsidRPr="007447A1"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QLife</w:t>
        </w:r>
        <w:proofErr w:type="spellEnd"/>
        <w:r w:rsidRPr="007447A1"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 xml:space="preserve"> - Support and Referrals</w:t>
        </w:r>
      </w:hyperlink>
    </w:p>
    <w:p w14:paraId="213E3925" w14:textId="77777777" w:rsidR="003F01BF" w:rsidRDefault="007A0BF7" w:rsidP="007447A1">
      <w:pPr>
        <w:pStyle w:val="Heading2"/>
        <w:spacing w:after="60"/>
      </w:pPr>
      <w:bookmarkStart w:id="10" w:name="_Toc172820001"/>
      <w:r>
        <w:t xml:space="preserve">Aisea e </w:t>
      </w:r>
      <w:proofErr w:type="spellStart"/>
      <w:r>
        <w:t>faia</w:t>
      </w:r>
      <w:proofErr w:type="spellEnd"/>
      <w:r>
        <w:t xml:space="preserve"> ai </w:t>
      </w:r>
      <w:proofErr w:type="spellStart"/>
      <w:r>
        <w:t>faatalanoaga</w:t>
      </w:r>
      <w:proofErr w:type="spellEnd"/>
      <w:r>
        <w:t xml:space="preserve"> </w:t>
      </w:r>
      <w:proofErr w:type="spellStart"/>
      <w:r>
        <w:t>faalemalo</w:t>
      </w:r>
      <w:proofErr w:type="spellEnd"/>
      <w:r>
        <w:t>?</w:t>
      </w:r>
      <w:bookmarkEnd w:id="10"/>
    </w:p>
    <w:p w14:paraId="6B22FEDB" w14:textId="77777777" w:rsidR="003F01BF" w:rsidRPr="00EB37F8" w:rsidRDefault="007A0BF7" w:rsidP="007447A1">
      <w:p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lu'itau e feagai ma tagata tausi e eseese ma e tele ona faatatau i latou tulaga tau tagata taitoatasi. Matou te iloa o nei aafiaga e ono oo i lagona o le fia nofo toatasi, faailoga tagata, ma suiga i le tulaga o le aiga. O nei aafiaga e mafai ona leaga ai le tulaga o le olaga o se tagata tausi, ma aafia ai latou soifua faalemafaufau, soifua maloloina faaletino, tutoatasi, ma le lagona tau faasinomaga. </w:t>
      </w:r>
    </w:p>
    <w:p w14:paraId="3897FD2A" w14:textId="77777777" w:rsidR="003F01BF" w:rsidRPr="00EB37F8" w:rsidRDefault="007A0BF7" w:rsidP="007447A1">
      <w:p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lenei Auivi e tuufaatasia mai faatalanoaga faatasi ma tagata tausi i Ausetalia atoa. O loo tauaveina e le matagaluega se faatalanoaga i le atunuu atoa e aofia ai nofoaga tu taulaga, itulagi, ma tua i nuu ma alalafaga e le ui gofie.</w:t>
      </w:r>
    </w:p>
    <w:p w14:paraId="39D7F36C" w14:textId="77777777" w:rsidR="003F01BF" w:rsidRPr="00EB37F8" w:rsidRDefault="007A0BF7" w:rsidP="007447A1">
      <w:p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aofia i faatalanoaga tagata tausi sa iai aafiaga i latou olaga soifua mai, sui o vaega ma e aofia ai faalapotopotoga eseese e pei o tagata tausi talavou, faapotopotoga First Nations ma tagata lautele e iai eseesega faaleaganuu ma faalegagana (CALD). E aofia i faatalanoaga sui mai faalapotopotoga eseese o tagata e lagolagoina e tagata tausi e pei o, tagata e iai faafitauli faasoifua maloloina faalemafaufau, tagata matutua, fitafita ritaea ma latou e iai aafiaga tumau o le soifua ina ia malamalama lelei i manaoga faapitoa a vaega eseese o tagata tausi.</w:t>
      </w:r>
    </w:p>
    <w:p w14:paraId="2CA254CC" w14:textId="77777777" w:rsidR="003F01BF" w:rsidRPr="00EB37F8" w:rsidRDefault="007A0BF7" w:rsidP="007447A1">
      <w:pPr>
        <w:pStyle w:val="Heading2"/>
        <w:spacing w:after="60"/>
        <w:rPr>
          <w:lang w:val="pl-PL"/>
        </w:rPr>
      </w:pPr>
      <w:bookmarkStart w:id="11" w:name="_Toc172820002"/>
      <w:r w:rsidRPr="00EB37F8">
        <w:rPr>
          <w:lang w:val="pl-PL"/>
        </w:rPr>
        <w:t>Aisea ua avea ma se matafaioi aufaatasi?</w:t>
      </w:r>
      <w:bookmarkEnd w:id="11"/>
    </w:p>
    <w:p w14:paraId="6A9BD26D" w14:textId="77777777" w:rsidR="003F01BF" w:rsidRPr="00EB37F8" w:rsidRDefault="007A0BF7" w:rsidP="007447A1">
      <w:p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faaauauina ona fesoasoani le malo tau pulega, faasetete ma faateritori i le loaloa o manaoga o tagata tausi e ala i auaunaga ma polokalame, faatasi ai ma tulaga faalemalo uma o loo iai matafaioi mo le faatupeina, faasoa atu ma/poo le faatonutonuina o polokalame faagasolo. </w:t>
      </w:r>
    </w:p>
    <w:p w14:paraId="76E481E7" w14:textId="34E29F6B" w:rsidR="003F01BF" w:rsidRPr="00EB37F8" w:rsidRDefault="007A0BF7" w:rsidP="007447A1">
      <w:p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ala atu i avanoa o faatalanoaga talu ai nei, e pei o komisi suesue, pepa o suesuega ma talanoaga; sa faasoa e tagata tausi le faafaigata ona maua auaunaga ma e alu ai foi le taimi ona o le faigata o faagasologa masani a le malo.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faamanino e nei manatu le manaomia o le faaleleia o le tuufaatasiga o auaunaga ma le fesootaiga o faiga faavae a malo taitasi.</w:t>
      </w:r>
    </w:p>
    <w:p w14:paraId="375860BF" w14:textId="77777777" w:rsidR="003F01BF" w:rsidRPr="00EB37F8" w:rsidRDefault="007A0BF7" w:rsidP="007447A1">
      <w:p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Sa faasoa foi le faaluafesasi ma lu'itau a tagata tausi sa feagai ma latou i le latou tiute tauave o tausiga, latou soifua lelei ma i totonu o latou nuu ma alalafaga. </w:t>
      </w:r>
    </w:p>
    <w:p w14:paraId="73856191" w14:textId="078B4061" w:rsidR="003F01BF" w:rsidRPr="00EB37F8" w:rsidRDefault="007A0BF7" w:rsidP="007447A1">
      <w:p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rFonts w:ascii="Calibri" w:eastAsia="Calibri" w:hAnsi="Calibri" w:cs="Calibri"/>
          <w:b/>
          <w:color w:val="B43268"/>
          <w:sz w:val="36"/>
          <w:szCs w:val="36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Auivi Faalemalo a Tagata Tausi e tuuina atu ai se avanoa e amanaia ma malamalama i le fesootaiga faasoifuaga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fesuiaiga o loo faatino i le taimi nei. E aofia ai avanoa e faailoa ai vaega e fesootai ai ina ia ogatusa faamoemoega,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pei o le tali atu lea i le siitia o le manaomia o auaunaga poo le sailiilia o le faaleleia o le auai faaletamaoaiga o tagata tausi e ala i le faateteleina o le auai faalegaluega.</w:t>
      </w:r>
      <w:r w:rsidRPr="00EB37F8">
        <w:rPr>
          <w:lang w:val="pl-PL"/>
        </w:rPr>
        <w:br w:type="page"/>
      </w:r>
    </w:p>
    <w:p w14:paraId="5EFCFDB9" w14:textId="77777777" w:rsidR="003F01BF" w:rsidRPr="00EB37F8" w:rsidRDefault="007A0BF7">
      <w:pPr>
        <w:pStyle w:val="Heading1"/>
        <w:rPr>
          <w:lang w:val="pl-PL"/>
        </w:rPr>
      </w:pPr>
      <w:bookmarkStart w:id="12" w:name="_Toc172820003"/>
      <w:r w:rsidRPr="00EB37F8">
        <w:rPr>
          <w:lang w:val="pl-PL"/>
        </w:rPr>
        <w:lastRenderedPageBreak/>
        <w:t>Vaega 1: Faatomuaga</w:t>
      </w:r>
      <w:bookmarkEnd w:id="12"/>
    </w:p>
    <w:p w14:paraId="2A9E7A66" w14:textId="77777777" w:rsidR="003F01BF" w:rsidRPr="00EB37F8" w:rsidRDefault="007A0BF7">
      <w:pPr>
        <w:pStyle w:val="Heading2"/>
        <w:rPr>
          <w:lang w:val="pl-PL"/>
        </w:rPr>
      </w:pPr>
      <w:bookmarkStart w:id="13" w:name="_Toc172820004"/>
      <w:r w:rsidRPr="00EB37F8">
        <w:rPr>
          <w:lang w:val="pl-PL"/>
        </w:rPr>
        <w:t>Faamoemoega o le Auivi Faalemalo a Tagata Tausi</w:t>
      </w:r>
      <w:bookmarkEnd w:id="13"/>
    </w:p>
    <w:p w14:paraId="1CCA6CE1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lenei Auivi e fausia ai se vaaiga taula'i mo tagata tausi a Ausetalia ma latou aiga. O se faafanua mo le Tau Pulega mo le lima tausaga lumanai, e tuuina atu ai se vaaiga taula'i o vaega e manaomia e Ausetalia ona ausia mo tagata tausi. </w:t>
      </w:r>
    </w:p>
    <w:p w14:paraId="1CBFB4B4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taula'i i eseesega o tagata tausi e ala i le suesueina o olaga o tagata tausi, e aofia ai tulaga faapitoa ma fesoasoani o loo iai a tagata tausi. E faamoemoe e faaogatasi ma faafesootai matagaluega tau pulega uma ina ia lagolago sootaga lelei ma sootaga o gaoioiga, faamalosia o le lagolago a le Malo i le soifua lelei, aoaoga, soifua maloloina (e aofia ai le soifua maloloina faalemafaufau) ma le saogalemu o tagata tausi le totogia a Ausetalia. </w:t>
      </w:r>
    </w:p>
    <w:p w14:paraId="01842361" w14:textId="77777777" w:rsidR="003F01BF" w:rsidRPr="00EB37F8" w:rsidRDefault="007A0BF7">
      <w:pPr>
        <w:pStyle w:val="Heading2"/>
        <w:rPr>
          <w:lang w:val="pl-PL"/>
        </w:rPr>
      </w:pPr>
      <w:bookmarkStart w:id="14" w:name="_Toc172820005"/>
      <w:r w:rsidRPr="00EB37F8">
        <w:rPr>
          <w:lang w:val="pl-PL"/>
        </w:rPr>
        <w:t>Aisea e fai ai le Auivi Faalemalo a Tagata Tausi fou</w:t>
      </w:r>
      <w:bookmarkEnd w:id="14"/>
    </w:p>
    <w:p w14:paraId="454DE660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Auivi Faalemalo a Tagata Tausi tuai sa faalauiloa i le 2011 ma sa nofo autafa o le Auivi Faalemalo o Aafiaga Tumau o le Soifua 2010-2020 ma, faatasi ai ma le Carer Recognition Act 2010, ma sa avea ma vaega o le Ata Faataatia Faalemalo o le Amanaia o Tagata Tausi a le Malo o Ausetalia. </w:t>
      </w:r>
    </w:p>
    <w:p w14:paraId="588BDC2C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lena Auivi tuai sa suia i le 2015 e ala i le amataina o le Fuafuaga Tuufaatasia mo Auaunaga Lagolago mo Tagata Tausi (ua iloa nei o le Carer Gateway). </w:t>
      </w:r>
    </w:p>
    <w:p w14:paraId="088A6D7D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Talu ona tatala le Auivi talu ai nei, sa tele suiga tetele i auaunaga taua tuuina atu mo tagata e iai manaoga tau lagolago e aofia ai le faatinoina o le Polokalame Inisiua Faalemalo o Aafiaga Tumau o le Soifua, Auivi o Aafiaga Tumau o le Soifua a Ausetalia 2021-2031 ma suiga i tausiga o tagata matututa. O le siitia o le taula'i i fuafuaga e ogatotonu ai tagata ma le faasoa atu o auaunaga o loo suia ai auala e fesootai ai auaunaga lagolago aloaia ma tagata e faaaogaina latou auaunaga, faatasi ma latou aiga, uo ma tagata tausi.</w:t>
      </w:r>
    </w:p>
    <w:p w14:paraId="4196FE4C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noProof/>
          <w:color w:val="000000"/>
          <w:sz w:val="21"/>
          <w:szCs w:val="21"/>
        </w:rPr>
        <w:drawing>
          <wp:inline distT="0" distB="0" distL="0" distR="0" wp14:anchorId="4A9FC1C4" wp14:editId="127B6C12">
            <wp:extent cx="3941077" cy="1284680"/>
            <wp:effectExtent l="0" t="0" r="0" b="0"/>
            <wp:docPr id="1549175291" name="image5.png" descr="Graphic showing the increase in the number of informal carers between 2020 and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1" name="image5.png" descr="Graphic showing the increase in the number of informal carers between 2020 and 203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77" cy="12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71B0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loo faaataata i ata faataitai o faitauga o aofai o tagata mo tausaga o lumanai le siitia o le manaomia o tagata tausi i le 23% i le va o le 2020 ma le 2030. E fua nei ata faataitai i suiga i fuainumera o tagata e iai aafiaga tumau o le soifua e tuga pe matautia o loo nonofo i nuu ma alalafaga (Deloitte, 2020). Ua siitia foi le numera o tagata Ausetalia matutua (ABS 2022-base---2071). </w:t>
      </w:r>
    </w:p>
    <w:p w14:paraId="0464631A" w14:textId="750A8EEE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I lenei foi taimi a o siitia le manaomia o tausiga lē totogia, ua siitia foi le fua faatatau o le auai i falefaigaluega o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tamaitai - e aofia ai le silia ma le lua-tolu o tagata tausi uma - e auai i galuega (ABS, 2024). O nei vaega e faaauau pea ona aafia ai le gafatia o tagata tausi e tuufaatasia tausiga lē aloaia ma galuega totogi ma e iai le aafiaga i le auai faatamaoaiga o tagata tausi.</w:t>
      </w:r>
    </w:p>
    <w:p w14:paraId="564264CA" w14:textId="311A301B" w:rsidR="003F01BF" w:rsidRPr="00EB37F8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b/>
          <w:sz w:val="28"/>
          <w:szCs w:val="28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Auivi foi e tuuina atu se ata faataitai faalemalo mo le fesootaiga o faiga faavae a tagata tausi i matagaluega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Tau Pulega, faatautaia o le faaleleia o lagolago mo tagata tausi, i le taimi nei ma le lumanai.</w:t>
      </w:r>
      <w:r w:rsidRPr="00EB37F8">
        <w:rPr>
          <w:lang w:val="pl-PL"/>
        </w:rPr>
        <w:br w:type="page"/>
      </w:r>
    </w:p>
    <w:p w14:paraId="4C218222" w14:textId="77777777" w:rsidR="003F01BF" w:rsidRPr="00EB37F8" w:rsidRDefault="007A0BF7">
      <w:pPr>
        <w:pStyle w:val="Heading2"/>
        <w:rPr>
          <w:lang w:val="pl-PL"/>
        </w:rPr>
      </w:pPr>
      <w:bookmarkStart w:id="15" w:name="_Toc172820006"/>
      <w:r w:rsidRPr="00EB37F8">
        <w:rPr>
          <w:lang w:val="pl-PL"/>
        </w:rPr>
        <w:lastRenderedPageBreak/>
        <w:t>Pepa faatalanoa</w:t>
      </w:r>
      <w:bookmarkEnd w:id="15"/>
    </w:p>
    <w:p w14:paraId="3C8A29A5" w14:textId="4FE7557F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atina'eina o se Auivi Faalemalo a Tagata Tausi fou o se avanoa ina ia faatino ai se faatalanoaga o tagata lautele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i auala e mafai ona lagolago ai e Ausetalia ona tagata tausi. O lenei faatalanoaga e tilotilo i soifuaga eseese o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tagata tausi, e aofia ai manaoga taitoatasi a tagata tausi, manaoga o tagata o loo tausi, le maua o le lagolago i isi nofoaga ma pe faapefea ona uia e tagata tausi auaunaga o loo tuuina atu le lagolago. </w:t>
      </w:r>
    </w:p>
    <w:p w14:paraId="1B6C69DF" w14:textId="77777777" w:rsidR="003F01BF" w:rsidRPr="00EB37F8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Ata 1: O le eseesega o tagata tausi a Ausetalia</w:t>
      </w:r>
    </w:p>
    <w:p w14:paraId="29265C11" w14:textId="77777777" w:rsidR="003F01BF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noProof/>
          <w:color w:val="000000"/>
          <w:sz w:val="21"/>
          <w:szCs w:val="21"/>
        </w:rPr>
        <w:drawing>
          <wp:inline distT="0" distB="0" distL="0" distR="0" wp14:anchorId="488F9598" wp14:editId="6AF6B738">
            <wp:extent cx="6499096" cy="4133187"/>
            <wp:effectExtent l="0" t="0" r="0" b="1270"/>
            <wp:docPr id="1549175290" name="image6.png" descr="Graphic showing the diversity of Australia’s Car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0" name="image6.png" descr="Graphic showing the diversity of Australia’s Carer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096" cy="413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B9AA" w14:textId="77777777" w:rsidR="003F01BF" w:rsidRDefault="007A0BF7" w:rsidP="00EB37F8">
      <w:pPr>
        <w:pStyle w:val="Heading2"/>
        <w:spacing w:before="120"/>
      </w:pPr>
      <w:bookmarkStart w:id="16" w:name="_Toc172820007"/>
      <w:proofErr w:type="spellStart"/>
      <w:r>
        <w:t>Aotelega</w:t>
      </w:r>
      <w:proofErr w:type="spellEnd"/>
      <w:r>
        <w:t xml:space="preserve"> ma </w:t>
      </w:r>
      <w:proofErr w:type="spellStart"/>
      <w:r>
        <w:t>manatu</w:t>
      </w:r>
      <w:proofErr w:type="spellEnd"/>
      <w:r>
        <w:t xml:space="preserve"> </w:t>
      </w:r>
      <w:proofErr w:type="spellStart"/>
      <w:r>
        <w:t>autu</w:t>
      </w:r>
      <w:bookmarkEnd w:id="16"/>
      <w:proofErr w:type="spellEnd"/>
    </w:p>
    <w:p w14:paraId="7A2D7F27" w14:textId="77777777" w:rsidR="003F01BF" w:rsidRDefault="007A0BF7">
      <w:pPr>
        <w:pStyle w:val="Heading3"/>
      </w:pPr>
      <w:bookmarkStart w:id="17" w:name="_Toc172820008"/>
      <w:proofErr w:type="spellStart"/>
      <w:r>
        <w:t>Faamaumauga</w:t>
      </w:r>
      <w:bookmarkEnd w:id="17"/>
      <w:proofErr w:type="spellEnd"/>
    </w:p>
    <w:p w14:paraId="3E73F78D" w14:textId="23412A42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faamatalaga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punaoa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eseese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aofia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Faitau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Aofai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Tagata ma Fale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faalemalo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Ausetalia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faapea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Pepa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Iloilo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Aafiaga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Tumau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Aumatutua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Tagata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(Survey of Disability, Ageing and Carers, SDAC) </w:t>
      </w:r>
      <w:r>
        <w:rPr>
          <w:rFonts w:ascii="Calibri" w:eastAsia="Calibri" w:hAnsi="Calibri" w:cs="Calibri"/>
          <w:color w:val="000000"/>
          <w:sz w:val="21"/>
          <w:szCs w:val="21"/>
        </w:rPr>
        <w:br/>
        <w:t xml:space="preserve">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faatautaia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le Australian Bureau of Statistics (ABS,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Ofisa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Faamaumauga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Ausetalia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).</w:t>
      </w:r>
    </w:p>
    <w:p w14:paraId="01ECA3C9" w14:textId="15FEE5E5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tusa ai ma faamaumauga lata mai nei a le SDAC, mai le 3.0 miliona o tagata tausi lē totogia i Ausetalia, poo le 1.2 miliona (4.5% o tagata Ausetalia) o loo ta'ua o tagata tausi muamua (ABS, 2022). O se siitaga lenei mai le 3.5% o tagata poo le 861,000 i le 2018. Mai tagata tausi muamua nei, e 43.8 pasene o latou e manatu e iai le latou aafiaga tumau o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le soifua. E faailoa mai e faamaumauga a le SDAC faapea e 67.7% o tagata tausi autu i Ausetalia o tama'itai.</w:t>
      </w:r>
    </w:p>
    <w:p w14:paraId="6E53F50A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maitauina i le iloiloga o le Ofisa o Soifua Maloloina ma Uelefea a Ausetalia faapea mai le Faitau Aofai o Tagata ma Fale a le ABS (2021) e 76,600 (15%) o Tagata Moni o Ausetalia e 15 tausaga ma luga atu o loo avea ma tagata tausi. </w:t>
      </w:r>
    </w:p>
    <w:p w14:paraId="25EC621E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lastRenderedPageBreak/>
        <w:t xml:space="preserve">O le Carer Gateway o se polokalame lagolago a le Malo o Ausetalia ma o faamaumauga e aoina mai i auaunaga o loo manino ai le eseese o avanoa e maua ai auaugana a tagata tausi. </w:t>
      </w:r>
    </w:p>
    <w:p w14:paraId="787CEF70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4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tusa ma le aso 30 Iuni, 2023, e 163,403 poo le 6 pasene o tagata tausi a Ausetalia sa resitala i le Carer Gateway (faamaumauga a le Data Exchange mai le 30 Iuni 2023). Mai le 163,403 o tagata tausi sa resitala i le Carer Gateway:</w:t>
      </w:r>
    </w:p>
    <w:p w14:paraId="6BFA9405" w14:textId="77777777" w:rsidR="003F01BF" w:rsidRPr="00EB37F8" w:rsidRDefault="007A0B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122,233 o tagata tausi (poo le 75 pasene) o tama'itai</w:t>
      </w:r>
    </w:p>
    <w:p w14:paraId="070D793C" w14:textId="77777777" w:rsidR="003F01BF" w:rsidRPr="00EB37F8" w:rsidRDefault="007A0B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9,013 o tagata tausi (poo le 6 pasene) e i lalo o le 25 tausaga le matua</w:t>
      </w:r>
    </w:p>
    <w:p w14:paraId="2AF09830" w14:textId="77777777" w:rsidR="003F01BF" w:rsidRDefault="007A0B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ind w:left="714" w:hanging="357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6,733 p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(poo le 4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pasene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)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ta'ua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First Nations People</w:t>
      </w:r>
    </w:p>
    <w:p w14:paraId="6B0B356A" w14:textId="77777777" w:rsidR="003F01BF" w:rsidRPr="00EB37F8" w:rsidRDefault="007A0B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9,583 o tagata tausi (poo le 6 pasene) e ta'ua o tagata eseese faaleaganuu ma faaleagaga (CALD)</w:t>
      </w:r>
    </w:p>
    <w:p w14:paraId="280D0464" w14:textId="77777777" w:rsidR="003F01BF" w:rsidRPr="00EB37F8" w:rsidRDefault="007A0BF7">
      <w:pPr>
        <w:pStyle w:val="Heading3"/>
        <w:rPr>
          <w:lang w:val="pl-PL"/>
        </w:rPr>
      </w:pPr>
      <w:bookmarkStart w:id="18" w:name="_Toc172820009"/>
      <w:r w:rsidRPr="00EB37F8">
        <w:rPr>
          <w:lang w:val="pl-PL"/>
        </w:rPr>
        <w:t>Faaaloalogia o eseesega</w:t>
      </w:r>
      <w:bookmarkEnd w:id="18"/>
      <w:r w:rsidRPr="00EB37F8">
        <w:rPr>
          <w:lang w:val="pl-PL"/>
        </w:rPr>
        <w:t xml:space="preserve"> </w:t>
      </w:r>
    </w:p>
    <w:p w14:paraId="166E44ED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lenei Auivi e amanaia le eseese o tagata tausi i Ausetalia e tusa ai ma o latou aganuu, tapuaiga, gagana, gafatia, nofoaga ma faatulagaga faaleaiga e aofia ai le potopotoga o LGBTIQA+.</w:t>
      </w:r>
    </w:p>
    <w:p w14:paraId="1F56EE59" w14:textId="77777777" w:rsidR="003F01BF" w:rsidRPr="00EB37F8" w:rsidRDefault="007A0BF7">
      <w:pPr>
        <w:pStyle w:val="Heading3"/>
        <w:rPr>
          <w:lang w:val="pl-PL"/>
        </w:rPr>
      </w:pPr>
      <w:bookmarkStart w:id="19" w:name="_Toc172820010"/>
      <w:r w:rsidRPr="00EB37F8">
        <w:rPr>
          <w:lang w:val="pl-PL"/>
        </w:rPr>
        <w:t>Tagata tausi talavou ma tagata tausi matutua</w:t>
      </w:r>
      <w:bookmarkEnd w:id="19"/>
    </w:p>
    <w:p w14:paraId="6502934A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Tatou te iloa e mafai ona eseese tausaga o tagata tausi, ma o tamaiti ma talavou e i lalo o le 25 tausaga e ta'ua o 'tagata tausi talavou' ma o tagata tausi e 65 tausaga pe luga atu e ta'ua o 'tagata tausi matutua'. </w:t>
      </w:r>
    </w:p>
    <w:p w14:paraId="2ED9583F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noProof/>
          <w:color w:val="000000"/>
          <w:sz w:val="21"/>
          <w:szCs w:val="21"/>
        </w:rPr>
        <w:drawing>
          <wp:inline distT="0" distB="0" distL="0" distR="0" wp14:anchorId="67A8F3D7" wp14:editId="245BA5DC">
            <wp:extent cx="6056127" cy="1357074"/>
            <wp:effectExtent l="0" t="0" r="1905" b="1905"/>
            <wp:docPr id="1549175294" name="image14.png" descr="Graphic showing Carer numb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4" name="image14.png" descr="Graphic showing Carer number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27" cy="13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44F9" w14:textId="64037E7C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Talu mai le 2022, mai le 3.0 miliona o tagata tausi lē totogia i Ausetalia, e silia ma le 39</w:t>
      </w:r>
      <w:r w:rsidR="00750CBF">
        <w:rPr>
          <w:rFonts w:ascii="Calibri" w:eastAsia="Calibri" w:hAnsi="Calibri" w:cs="Calibri"/>
          <w:color w:val="000000"/>
          <w:sz w:val="21"/>
          <w:szCs w:val="21"/>
          <w:lang w:val="pl-PL"/>
        </w:rPr>
        <w:t>2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,</w:t>
      </w:r>
      <w:r w:rsidR="00750CBF">
        <w:rPr>
          <w:rFonts w:ascii="Calibri" w:eastAsia="Calibri" w:hAnsi="Calibri" w:cs="Calibri"/>
          <w:color w:val="000000"/>
          <w:sz w:val="21"/>
          <w:szCs w:val="21"/>
          <w:lang w:val="pl-PL"/>
        </w:rPr>
        <w:t>9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00 tagata tausi talavou ma e silia ma le </w:t>
      </w:r>
      <w:r w:rsidR="00750CBF">
        <w:rPr>
          <w:rFonts w:ascii="Calibri" w:eastAsia="Calibri" w:hAnsi="Calibri" w:cs="Calibri"/>
          <w:color w:val="000000"/>
          <w:sz w:val="21"/>
          <w:szCs w:val="21"/>
          <w:lang w:val="pl-PL"/>
        </w:rPr>
        <w:t>758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,</w:t>
      </w:r>
      <w:r w:rsidR="00750CBF">
        <w:rPr>
          <w:rFonts w:ascii="Calibri" w:eastAsia="Calibri" w:hAnsi="Calibri" w:cs="Calibri"/>
          <w:color w:val="000000"/>
          <w:sz w:val="21"/>
          <w:szCs w:val="21"/>
          <w:lang w:val="pl-PL"/>
        </w:rPr>
        <w:t>0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00 tagata tausi matutua i Ausetalia (ABS, 2022). O lenei faatalanoaga faalemalo e faamautinoa ai le malamalama lelei o le Auivi i manaoga ma le tulaga ese o tagata tausi talavou ma o latou e matutua atu. </w:t>
      </w:r>
    </w:p>
    <w:p w14:paraId="2831E75D" w14:textId="77777777" w:rsidR="003F01BF" w:rsidRDefault="007A0BF7">
      <w:pPr>
        <w:pStyle w:val="Heading3"/>
      </w:pPr>
      <w:bookmarkStart w:id="20" w:name="_Toc172820011"/>
      <w:r>
        <w:t xml:space="preserve">Tagata </w:t>
      </w:r>
      <w:proofErr w:type="spellStart"/>
      <w:r>
        <w:t>tausi</w:t>
      </w:r>
      <w:proofErr w:type="spellEnd"/>
      <w:r>
        <w:t xml:space="preserve"> First Nations</w:t>
      </w:r>
      <w:bookmarkEnd w:id="20"/>
      <w:r>
        <w:t xml:space="preserve"> </w:t>
      </w:r>
    </w:p>
    <w:p w14:paraId="1D85ABA3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noProof/>
          <w:color w:val="000000"/>
          <w:sz w:val="21"/>
          <w:szCs w:val="21"/>
        </w:rPr>
        <w:drawing>
          <wp:inline distT="0" distB="0" distL="0" distR="0" wp14:anchorId="1AE42265" wp14:editId="2F8F37C7">
            <wp:extent cx="3662388" cy="1302601"/>
            <wp:effectExtent l="0" t="0" r="0" b="0"/>
            <wp:docPr id="1549175292" name="image4.png" descr="Graphic showing the number of carers who are First Na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2" name="image4.png" descr="Graphic showing the number of carers who are First Nation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388" cy="130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DB9E" w14:textId="78C7CE49" w:rsidR="003F01BF" w:rsidRPr="00EB37F8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b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Sa faailoa mai i le Faitau Aofai o Tagata ma Fale a le ABS 2021 faapea o le 3.1% o tagata tausi o tagata First Nations,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poo le 76,568 o tagata. E tele ina feagai tagata First Nations ma faafitauli faaopoopo i le faailoa o latou o 'tagata tausi' ma latou te sailia le lagolago i le latou tiute tauave tau tausiga (FPDN, 2023). Matou te fia malamalama i nei faafitauli. </w:t>
      </w:r>
      <w:r w:rsidRPr="00EB37F8">
        <w:rPr>
          <w:lang w:val="pl-PL"/>
        </w:rPr>
        <w:br w:type="page"/>
      </w:r>
    </w:p>
    <w:p w14:paraId="33012A65" w14:textId="77777777" w:rsidR="003F01BF" w:rsidRPr="00EB37F8" w:rsidRDefault="007A0BF7">
      <w:pPr>
        <w:pStyle w:val="Heading3"/>
        <w:rPr>
          <w:lang w:val="pl-PL"/>
        </w:rPr>
      </w:pPr>
      <w:bookmarkStart w:id="21" w:name="_Toc172820012"/>
      <w:r w:rsidRPr="00EB37F8">
        <w:rPr>
          <w:lang w:val="pl-PL"/>
        </w:rPr>
        <w:lastRenderedPageBreak/>
        <w:t>Tagata tausi eseesee faaleaganuu ma faalegagana</w:t>
      </w:r>
      <w:bookmarkEnd w:id="21"/>
    </w:p>
    <w:p w14:paraId="4EC4310B" w14:textId="44AC96CD" w:rsidR="003F01BF" w:rsidRPr="00EB37F8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tusa ai ma faamaumauga o le faitau aofai o tagata a le Australian Bureau of Statistics (2021), o le vaega o tagata tausi e le o 'le gagana autu i le fale le Igilisi' e tusa ma le 20.4% (faamauina e le University of Canberra mai le Faitau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Aofai 2021) a o le 25%-30% e o mai i olaga eseese o faaleaganuu ma faalegagana.</w:t>
      </w:r>
    </w:p>
    <w:p w14:paraId="579A505B" w14:textId="77777777" w:rsidR="003F01BF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noProof/>
          <w:color w:val="FF0000"/>
          <w:sz w:val="21"/>
          <w:szCs w:val="21"/>
        </w:rPr>
        <w:drawing>
          <wp:inline distT="0" distB="0" distL="0" distR="0" wp14:anchorId="7ECDAC0C" wp14:editId="384F5994">
            <wp:extent cx="6478563" cy="1427480"/>
            <wp:effectExtent l="0" t="0" r="0" b="0"/>
            <wp:docPr id="1549175296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6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8563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A4FDE" wp14:editId="004DF01F">
                <wp:simplePos x="0" y="0"/>
                <wp:positionH relativeFrom="column">
                  <wp:posOffset>850900</wp:posOffset>
                </wp:positionH>
                <wp:positionV relativeFrom="paragraph">
                  <wp:posOffset>558800</wp:posOffset>
                </wp:positionV>
                <wp:extent cx="5223209" cy="1838325"/>
                <wp:effectExtent l="0" t="0" r="0" b="0"/>
                <wp:wrapNone/>
                <wp:docPr id="1549175283" name="Rectangle 1549175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9158" y="2865600"/>
                          <a:ext cx="5223209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268F6" w14:textId="77777777" w:rsidR="003F01BF" w:rsidRPr="00EB37F8" w:rsidRDefault="007A0BF7">
                            <w:pPr>
                              <w:spacing w:line="275" w:lineRule="auto"/>
                              <w:rPr>
                                <w:lang w:val="pl-PL"/>
                              </w:rPr>
                            </w:pPr>
                            <w:r w:rsidRPr="00EB37F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4F042C"/>
                                <w:lang w:val="pl-PL"/>
                              </w:rPr>
                              <w:t xml:space="preserve">O </w:t>
                            </w:r>
                            <w:r w:rsidRPr="00EB37F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4F042C"/>
                                <w:lang w:val="pl-PL"/>
                              </w:rPr>
                              <w:t>a ni avanoa e faaleleia ai lou olaga i aso taitasi e ala atu i lenei auivi?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D1A4FDE" id="Rectangle 1549175283" o:spid="_x0000_s1030" alt="&quot;&quot;" style="position:absolute;margin-left:67pt;margin-top:44pt;width:411.3pt;height:14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" filled="f" stroked="f">
                <v:textbox inset="2.53958mm,1.2694mm,2.53958mm,1.2694mm">
                  <w:txbxContent>
                    <w:p w14:paraId="6FA268F6" w14:textId="77777777" w:rsidR="003F01BF" w:rsidRPr="00EB37F8" w:rsidRDefault="007A0BF7">
                      <w:pPr>
                        <w:spacing w:line="275" w:lineRule="auto"/>
                        <w:rPr>
                          <w:lang w:val="pl-PL"/>
                        </w:rPr>
                      </w:pPr>
                      <w:r w:rsidRPr="00EB37F8">
                        <w:rPr>
                          <w:rFonts w:ascii="Calibri" w:eastAsia="Calibri" w:hAnsi="Calibri" w:cs="Calibri"/>
                          <w:b/>
                          <w:i/>
                          <w:color w:val="4F042C"/>
                          <w:lang w:val="pl-PL"/>
                        </w:rPr>
                        <w:t>O a ni avanoa e faaleleia ai lou olaga i aso taitasi e ala atu i lenei auivi?</w:t>
                      </w:r>
                    </w:p>
                  </w:txbxContent>
                </v:textbox>
              </v:rect>
            </w:pict>
          </mc:Fallback>
        </mc:AlternateContent>
      </w:r>
    </w:p>
    <w:p w14:paraId="56099956" w14:textId="77777777" w:rsidR="003F01BF" w:rsidRDefault="007A0BF7">
      <w:pPr>
        <w:pStyle w:val="Heading3"/>
      </w:pPr>
      <w:bookmarkStart w:id="22" w:name="_Toc172820013"/>
      <w:proofErr w:type="spellStart"/>
      <w:r>
        <w:t>Fesootaiga</w:t>
      </w:r>
      <w:proofErr w:type="spellEnd"/>
      <w:r>
        <w:t xml:space="preserve"> </w:t>
      </w:r>
      <w:proofErr w:type="spellStart"/>
      <w:r>
        <w:t>faalesoifuaga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le </w:t>
      </w:r>
      <w:proofErr w:type="spellStart"/>
      <w:r>
        <w:t>malo</w:t>
      </w:r>
      <w:bookmarkEnd w:id="22"/>
      <w:proofErr w:type="spellEnd"/>
    </w:p>
    <w:p w14:paraId="494C4FC2" w14:textId="207B88F9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tuuina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le Komiti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Faufautua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Auivi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Faalemalo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 Tagata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taitaiga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fautuaga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ala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tuufaatasiga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="005201A9">
        <w:rPr>
          <w:rFonts w:ascii="Calibri" w:eastAsia="Calibri" w:hAnsi="Calibri" w:cs="Calibri"/>
          <w:color w:val="000000"/>
          <w:sz w:val="21"/>
          <w:szCs w:val="21"/>
        </w:rPr>
        <w:br/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Auivi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. 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faamautinoa ai le manatu i tulaga lautele i finagalo ma aafiaga tau soifuaga i le loaloa o tagata tausi,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faatasi ma faatalanoaga o tagata lautele e amataina i Ausetalia atoa. O lenei faatalanoaga lautele e taitaia le auala e tatau ona faasino iai tatou taumafaiga ina ia ausia manaoga ma atina'e ai ni faiga faavae e talafeagai i le tali atu i avanoa o le auaunaga.</w:t>
      </w:r>
    </w:p>
    <w:p w14:paraId="0F9CA550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Matou te malamalama faapea o tagata tausi e uia le tele o faiga faagasologa eseese e manaomia ai le latou fesootai ma faalapotopotoga e tele ma auaunaga i le taimi e tasi. Ua faailoa mai e tagata tausi faapea o ia faiga faagasologa e faaalu taimi ma e lavelave. </w:t>
      </w:r>
    </w:p>
    <w:p w14:paraId="077EADC1" w14:textId="33B0098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sailia lenei Auivi ina ia faaleleia aafiaga faalesoifuaga a tagata tausi i nei faiga taua mo le lagolago. E mafai ona aofia ai fesootaiga lelei o faiga faavae i matagaluega a le Malo, lelei ona faasoa o faamatalaga, siitia o le fesootaiga i totonu o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le malo, ogatasi o faiga faavae i faalapotopotoga Tau Pulega, ma/poo le aveesea o laasaga lē talafeagai mai faiga ia.</w:t>
      </w:r>
    </w:p>
    <w:p w14:paraId="21DC87BA" w14:textId="3E428569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se suiga taua e manaomia ai le fesootaiga i le Malo ina ia taula'i i faafitauli i faagasologa. E faatonu e aoaoga mai poloklame eseese a le Malo lenei Auivi e pei o le Closing the Gap, le Komisi Suesue o Sauaga, Faatautala,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Tuulafoaina ma le Faaaogaina o Tagata e Iai Aafiaga Tumau o le Soifua, Auivi Faalemalo e Ausia le Agatutusa o Tagata,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Auivi Faalemalo o le Gasegase Autism ma e galue i le tausiga ma le lagolago faatamaoaiga e faaulu e le Department of the Prime Minister and Cabinet (Matagalega o le Palemia ma le Kapeneta). </w:t>
      </w:r>
    </w:p>
    <w:p w14:paraId="244FB068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tilotilo lenei Auivi i faafitauli o faagasologa e aafia ai tagata tausi i le tele o matagaluega Tau Pulega e aofia ai Ofisa Inisiua Faalemalo o Aafiaga Tumau o le Soifua, Department of Veterans Affairs (Matagaluega o Mataupu Tau Fitafita Ritaea) ma le Department of Health and Aged Care (Matagaluega o le Soifua Maloloina ma le Tausiga o le Aumatutua).</w:t>
      </w:r>
    </w:p>
    <w:p w14:paraId="202F4459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i/>
          <w:noProof/>
          <w:color w:val="FF0000"/>
          <w:sz w:val="21"/>
          <w:szCs w:val="21"/>
        </w:rPr>
        <w:drawing>
          <wp:inline distT="0" distB="0" distL="0" distR="0" wp14:anchorId="4E2F2D77" wp14:editId="572C64C5">
            <wp:extent cx="6478563" cy="1427480"/>
            <wp:effectExtent l="0" t="0" r="0" b="0"/>
            <wp:docPr id="154917529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7529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8563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0810FF" wp14:editId="490186CA">
                <wp:simplePos x="0" y="0"/>
                <wp:positionH relativeFrom="column">
                  <wp:posOffset>850900</wp:posOffset>
                </wp:positionH>
                <wp:positionV relativeFrom="paragraph">
                  <wp:posOffset>330200</wp:posOffset>
                </wp:positionV>
                <wp:extent cx="5223209" cy="1838325"/>
                <wp:effectExtent l="0" t="0" r="0" b="0"/>
                <wp:wrapNone/>
                <wp:docPr id="1549175286" name="Rectangle 1549175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9158" y="2865600"/>
                          <a:ext cx="5223209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B92D7D" w14:textId="77777777" w:rsidR="003F01BF" w:rsidRPr="00EB37F8" w:rsidRDefault="007A0BF7">
                            <w:pPr>
                              <w:spacing w:line="275" w:lineRule="auto"/>
                              <w:rPr>
                                <w:lang w:val="pl-PL"/>
                              </w:rPr>
                            </w:pPr>
                            <w:r w:rsidRPr="00EB37F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4F042C"/>
                                <w:lang w:val="pl-PL"/>
                              </w:rPr>
                              <w:t xml:space="preserve">Ua </w:t>
                            </w:r>
                            <w:r w:rsidRPr="00EB37F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4F042C"/>
                                <w:lang w:val="pl-PL"/>
                              </w:rPr>
                              <w:t>e aafia i ni suiga i faagasologa i le avea ai ma se tagata tausi?</w:t>
                            </w:r>
                          </w:p>
                          <w:p w14:paraId="4F12BBD2" w14:textId="77777777" w:rsidR="003F01BF" w:rsidRPr="00EB37F8" w:rsidRDefault="007A0BF7">
                            <w:pPr>
                              <w:spacing w:line="275" w:lineRule="auto"/>
                              <w:rPr>
                                <w:lang w:val="pl-PL"/>
                              </w:rPr>
                            </w:pPr>
                            <w:r w:rsidRPr="00EB37F8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4F042C"/>
                                <w:lang w:val="pl-PL"/>
                              </w:rPr>
                              <w:t>O a ni vaega e mafai ona faafaigofie ai mo tagata tausi ina ia ausia o latou manaoga pe a fesootai ma auaunaga poo le malo?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4D0810FF" id="Rectangle 1549175286" o:spid="_x0000_s1031" alt="&quot;&quot;" style="position:absolute;margin-left:67pt;margin-top:26pt;width:411.3pt;height:14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" filled="f" stroked="f">
                <v:textbox inset="2.53958mm,1.2694mm,2.53958mm,1.2694mm">
                  <w:txbxContent>
                    <w:p w14:paraId="04B92D7D" w14:textId="77777777" w:rsidR="003F01BF" w:rsidRPr="00EB37F8" w:rsidRDefault="007A0BF7">
                      <w:pPr>
                        <w:spacing w:line="275" w:lineRule="auto"/>
                        <w:rPr>
                          <w:lang w:val="pl-PL"/>
                        </w:rPr>
                      </w:pPr>
                      <w:r w:rsidRPr="00EB37F8">
                        <w:rPr>
                          <w:rFonts w:ascii="Calibri" w:eastAsia="Calibri" w:hAnsi="Calibri" w:cs="Calibri"/>
                          <w:b/>
                          <w:i/>
                          <w:color w:val="4F042C"/>
                          <w:lang w:val="pl-PL"/>
                        </w:rPr>
                        <w:t>Ua e aafia i ni suiga i faagasologa i le avea ai ma se tagata tausi?</w:t>
                      </w:r>
                    </w:p>
                    <w:p w14:paraId="4F12BBD2" w14:textId="77777777" w:rsidR="003F01BF" w:rsidRPr="00EB37F8" w:rsidRDefault="007A0BF7">
                      <w:pPr>
                        <w:spacing w:line="275" w:lineRule="auto"/>
                        <w:rPr>
                          <w:lang w:val="pl-PL"/>
                        </w:rPr>
                      </w:pPr>
                      <w:r w:rsidRPr="00EB37F8">
                        <w:rPr>
                          <w:rFonts w:ascii="Calibri" w:eastAsia="Calibri" w:hAnsi="Calibri" w:cs="Calibri"/>
                          <w:b/>
                          <w:i/>
                          <w:color w:val="4F042C"/>
                          <w:lang w:val="pl-PL"/>
                        </w:rPr>
                        <w:t>O a ni vaega e mafai ona faafaigofie ai mo tagata tausi ina ia ausia o latou manaoga pe a fesootai ma auaunaga poo le malo?</w:t>
                      </w:r>
                    </w:p>
                  </w:txbxContent>
                </v:textbox>
              </v:rect>
            </w:pict>
          </mc:Fallback>
        </mc:AlternateContent>
      </w:r>
    </w:p>
    <w:p w14:paraId="505DD782" w14:textId="77777777" w:rsidR="003F01BF" w:rsidRDefault="007A0BF7">
      <w:pPr>
        <w:pStyle w:val="Heading1"/>
      </w:pPr>
      <w:bookmarkStart w:id="23" w:name="_Toc172820014"/>
      <w:r>
        <w:lastRenderedPageBreak/>
        <w:t xml:space="preserve">Vaega 2: </w:t>
      </w:r>
      <w:proofErr w:type="spellStart"/>
      <w:r>
        <w:t>Finauga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se </w:t>
      </w:r>
      <w:proofErr w:type="spellStart"/>
      <w:r>
        <w:t>Auivi</w:t>
      </w:r>
      <w:proofErr w:type="spellEnd"/>
      <w:r>
        <w:t xml:space="preserve"> </w:t>
      </w:r>
      <w:proofErr w:type="spellStart"/>
      <w:r>
        <w:t>Faalemalo</w:t>
      </w:r>
      <w:proofErr w:type="spellEnd"/>
      <w:r>
        <w:t xml:space="preserve"> a Tagata </w:t>
      </w:r>
      <w:proofErr w:type="spellStart"/>
      <w:r>
        <w:t>Tausi</w:t>
      </w:r>
      <w:proofErr w:type="spellEnd"/>
      <w:r>
        <w:t xml:space="preserve"> </w:t>
      </w:r>
      <w:proofErr w:type="spellStart"/>
      <w:r>
        <w:t>fou</w:t>
      </w:r>
      <w:bookmarkEnd w:id="23"/>
      <w:proofErr w:type="spellEnd"/>
    </w:p>
    <w:p w14:paraId="3B217383" w14:textId="77777777" w:rsidR="003F01BF" w:rsidRDefault="007A0BF7">
      <w:pPr>
        <w:pStyle w:val="Heading3"/>
      </w:pPr>
      <w:bookmarkStart w:id="24" w:name="_Toc172820015"/>
      <w:r>
        <w:t xml:space="preserve">O </w:t>
      </w:r>
      <w:proofErr w:type="spellStart"/>
      <w:r>
        <w:t>vaega</w:t>
      </w:r>
      <w:proofErr w:type="spellEnd"/>
      <w:r>
        <w:t xml:space="preserve"> </w:t>
      </w:r>
      <w:proofErr w:type="spellStart"/>
      <w:r>
        <w:t>ua</w:t>
      </w:r>
      <w:proofErr w:type="spellEnd"/>
      <w:r>
        <w:t xml:space="preserve"> </w:t>
      </w:r>
      <w:proofErr w:type="spellStart"/>
      <w:r>
        <w:t>matou</w:t>
      </w:r>
      <w:proofErr w:type="spellEnd"/>
      <w:r>
        <w:t xml:space="preserve"> </w:t>
      </w:r>
      <w:proofErr w:type="spellStart"/>
      <w:r>
        <w:t>iloa</w:t>
      </w:r>
      <w:bookmarkEnd w:id="24"/>
      <w:proofErr w:type="spellEnd"/>
    </w:p>
    <w:p w14:paraId="0D5947E7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faasoa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atunuu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finagal</w:t>
      </w:r>
      <w:r>
        <w:rPr>
          <w:rFonts w:ascii="Calibri" w:eastAsia="Calibri" w:hAnsi="Calibri" w:cs="Calibri"/>
          <w:sz w:val="21"/>
          <w:szCs w:val="21"/>
        </w:rPr>
        <w:t>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lu'itau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feagai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tiute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tau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lelei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ala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avanoa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eseese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faasoa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finagalo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lautele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komisi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suesue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suesuega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iloiloga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faatalanoaga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. 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Matou te sailia i vaega ua maea faasoa mai e tagata tausi i le uunaia o le faaleleiga mo tagata tausi, tagata latou te tausia, ma latou nuu.</w:t>
      </w:r>
    </w:p>
    <w:p w14:paraId="35281E31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Ua faasoa mai e tagata tausi ma paaga:</w:t>
      </w:r>
    </w:p>
    <w:p w14:paraId="5F1B1D42" w14:textId="77777777" w:rsidR="003F01BF" w:rsidRPr="00EB37F8" w:rsidRDefault="007A0B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leai se manaoga mo se toe faamamafa i le tali atu i manaoga atoatoa o tagata tausi lē totogia. </w:t>
      </w:r>
    </w:p>
    <w:p w14:paraId="2E3E568D" w14:textId="77777777" w:rsidR="003F01BF" w:rsidRPr="00EB37F8" w:rsidRDefault="007A0B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iai le manaoga e tuufaatasi tausiga aloaia ma lē aloaia ina ia faaleleia ai taunuuga mo tagata o loo tausia mo se faataitaiga, e fia amanaia tagata tausi ona o latou agavaa e mafai ona latou faasoa atu ina ia malamalama i manaoga ma filifiliga o tagata o loo latou tausia.</w:t>
      </w:r>
    </w:p>
    <w:p w14:paraId="288B3671" w14:textId="77777777" w:rsidR="003F01BF" w:rsidRPr="00EB37F8" w:rsidRDefault="007A0B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aafiaga ma lu'itau tulaga ese o tagata tausi First Nations ma isi tagata eseese e manaomia ai auaunaga saogalemu faaleaganuu ma patino faapea ma le lagolago. E taua le aofia ai o manatu ma finagalao o tagata First Nations ma isi tagata eseese i le atina'eina o faiga faavae, polokalame ma lagolago ina ia malamalama lelei ma ausia o latou manaoga tulaga ese. </w:t>
      </w:r>
    </w:p>
    <w:p w14:paraId="7FB45102" w14:textId="1E696E6B" w:rsidR="003F01BF" w:rsidRPr="00EB37F8" w:rsidRDefault="007A0B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iai le manaoga mo faataitaiga o tausiga faalotoifale ma auaunaga ua tuufaatasia ma le lagolago o tagata tausi, e aofia ai le soifua maloloina faaletino ma faalemafaufau, soifua lelei faaletupe ma le maua o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tausiga puupuu. </w:t>
      </w:r>
    </w:p>
    <w:p w14:paraId="4394B043" w14:textId="1904D587" w:rsidR="003F01BF" w:rsidRPr="00EB37F8" w:rsidRDefault="007A0B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8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faafaigofie ma le ogatasi o pa puipui faafoe e mafai ona fesoasoani i tagata tausi ina ia uia lelei ia faiga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tatau ona latou faatinoa ina ia ausia o latou tiute tauave.</w:t>
      </w:r>
    </w:p>
    <w:p w14:paraId="3A3AE1F7" w14:textId="77777777" w:rsidR="003F01BF" w:rsidRPr="00EB37F8" w:rsidRDefault="007A0BF7">
      <w:pPr>
        <w:pStyle w:val="Heading3"/>
        <w:rPr>
          <w:lang w:val="pl-PL"/>
        </w:rPr>
      </w:pPr>
      <w:bookmarkStart w:id="25" w:name="_Toc172820016"/>
      <w:r w:rsidRPr="00EB37F8">
        <w:rPr>
          <w:lang w:val="pl-PL"/>
        </w:rPr>
        <w:t>Soifuaga lelei</w:t>
      </w:r>
      <w:bookmarkEnd w:id="25"/>
      <w:r w:rsidRPr="00EB37F8">
        <w:rPr>
          <w:lang w:val="pl-PL"/>
        </w:rPr>
        <w:t xml:space="preserve"> </w:t>
      </w:r>
    </w:p>
    <w:p w14:paraId="7FFBA295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loo faalia mai i faamaoniga faapea e mafai ona aafia leaga tagata tausi aemaise o latou soifua lelei, e masani ona faamatalaina o le "noatiaga o tausiga". O le taimi o loo faaaoga e tuuina atu le tausiga mo le isi tagata e tapulaa ai le taimi avanoa mo le tagata tausi mo le galuega, aoaoga, tafaoga ma le tausiga patino (Pepa Iloilo o le Soifua Lelei o Tagata Tausi, 2022). O loo faaalia mai i faamaoniga faapea e ono faamuamua e tagata tausi le soifua lelei o tagata latou te tausia nai lo latou lava soifua maloloina ma le soifua lelei. E ono iu i le tuulafoaina e le tagata tausi lona ia lava tausiga e taua mo le faatumauina o le soifua maloloina lelei, e pei o siaki masani faafomai, toleniga, taumafa paleni, maua o se moe lelei, fesootaiga, sootaga ma lagolago ma isi tagata (Pepa Iloilo o le Soifua Lelei o Tagata Tausi, 2023).</w:t>
      </w:r>
    </w:p>
    <w:p w14:paraId="739936DF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soifua lelei ma le saogalemu o tagata tausi a Ausetalia o loo faamuamua lava e le Malo. E tele vaega e ono mafua ai le ogotia ma le ootia o le soifua maloloina faalemafaufau a tagata tausi. Poo le a lava le tulaga, afai e manaomia e le tagata tausi poo le tagata o loo tausia se fesoasoani, e tele ina avanoa auaunaga lagolago faapitoa eseese. Ina ia faaauauina le tali atu i lu'itau e feagai ma tagata tausi, matou te faamoemoe ina ia faaleleia le malamalama a tagata tausi ma taugata lautele i le uiga o le tausiga, poo ai le tagata tausi e lē totogia ma poo a ni fesoasoani o loo avanoa ma ia amanaia le sao taua e tuuina atu e tagata tausi lē totogia. O taumafaiga o tagata tausi lē totogia i totonu o nuu ma alalafaga i le tuuina atu o le fesoasoani taua i tagata taitoatasi e iai aafiaga tumau o le soifua, gasegase tumau ma mo tagata matutua e taua tele ina ia gafatia e ia tagata le nofoia o latou fale ma nuu. </w:t>
      </w:r>
    </w:p>
    <w:p w14:paraId="57DAF5E2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lē amanaia o tiute tauave o tausiga ma latou aafiaga e faaauau lava ina faaalia o ni vaega tau faatulagaga o loo tuulafoaina. O le maua o auaunaga talafeagai i le taimi tatau faatasi ai ma faatulagaga tau tausiga e mafai ai ona iai 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lastRenderedPageBreak/>
        <w:t>malologa talafeagai mai le tiute tauave o tausiga ma o se vaega taua i le lagolagoina o le soifua maloloina ma le soifua lelei o tagata tausi.</w:t>
      </w:r>
    </w:p>
    <w:p w14:paraId="56B18C23" w14:textId="77777777" w:rsidR="003F01BF" w:rsidRPr="00EB37F8" w:rsidRDefault="007A0BF7">
      <w:pPr>
        <w:pStyle w:val="Heading3"/>
        <w:rPr>
          <w:lang w:val="pl-PL"/>
        </w:rPr>
      </w:pPr>
      <w:bookmarkStart w:id="26" w:name="_Toc172820017"/>
      <w:r w:rsidRPr="00EB37F8">
        <w:rPr>
          <w:lang w:val="pl-PL"/>
        </w:rPr>
        <w:t>Maua o auaunaga</w:t>
      </w:r>
      <w:bookmarkEnd w:id="26"/>
      <w:r w:rsidRPr="00EB37F8">
        <w:rPr>
          <w:lang w:val="pl-PL"/>
        </w:rPr>
        <w:t xml:space="preserve"> </w:t>
      </w:r>
    </w:p>
    <w:p w14:paraId="7459F740" w14:textId="7D239435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Sa maua mai i le </w:t>
      </w:r>
      <w:r w:rsidRPr="00EB37F8">
        <w:rPr>
          <w:rFonts w:ascii="Calibri" w:eastAsia="Calibri" w:hAnsi="Calibri" w:cs="Calibri"/>
          <w:i/>
          <w:color w:val="000000"/>
          <w:sz w:val="21"/>
          <w:szCs w:val="21"/>
          <w:lang w:val="pl-PL"/>
        </w:rPr>
        <w:t>Pepa Iloilo o le Soifua Lelei o Tagata Tausi 2023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faapea e mafai ona maua e tagata tausi le tele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fesoasoaniga ma auaunaga e aofia ai aoaoga, faalapotopotoga lagolago faaagafesootai ma tausiga pupuu. O loo faailoa mai i sueseuga faapea o le tele o ituaiga fesoasoaniga e iai aafiaga lelei, malosi ma faaauau mo tagata tausi e aofia ai le tausiga pupuu, tulaga faalegaluega tatala, togafitiga faalemafaufau, aoaoga ma faalapotopotoga lagolago.</w:t>
      </w:r>
      <w:r w:rsid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Ae peitai, e feagai tagata tausi ma pa puipui ma lu'itau i le mauaina ma le uia o nei auaunaga, e aofia ai faiga tau faafoega. E faalia mai i suesuega faapea e eseese aafiaga o pa puipui i vaega eseese, e aofia ai tagata tausi mai nofoaga faaitulagi poo tua atu, tagata tausi o tagata e faigata o latou manaoga ma tagata tausi e ia pa puipui tau faigamalaga, uia gofie ma le gagana (Pepa Iloilo o le Soifua Lelei o Tagata Tausi, 2022). </w:t>
      </w:r>
    </w:p>
    <w:p w14:paraId="3A6F389A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I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faaopoopo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talu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laulau ai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ripoti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House of Representatives Standing Committee on Social Policy and Legal Affairs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Sailiiliga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amanaia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lē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totogia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; </w:t>
      </w:r>
      <w:hyperlink r:id="rId31" w:history="1">
        <w:r>
          <w:rPr>
            <w:rFonts w:ascii="Calibri" w:eastAsia="Calibri" w:hAnsi="Calibri" w:cs="Calibri"/>
            <w:i/>
            <w:color w:val="0000FF"/>
            <w:sz w:val="21"/>
            <w:szCs w:val="21"/>
            <w:u w:val="single"/>
          </w:rPr>
          <w:t>Recognising, valuing and supporting unpaid carers (aph.gov.au)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 (2024). Sa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suesue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le Komiti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lu'itau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feagai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lē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totogia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filifiliga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suiga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. E 22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fautuaga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lenei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ripoti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aofia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manaoga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faateteleina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taula'i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itiiti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aofia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ae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 le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First Nations,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eseese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faaleaganuu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faalegagana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talavou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57DB4A94" w14:textId="77777777" w:rsidR="003F01BF" w:rsidRDefault="007A0BF7">
      <w:pPr>
        <w:pStyle w:val="Heading3"/>
      </w:pPr>
      <w:bookmarkStart w:id="27" w:name="_Toc172820018"/>
      <w:r>
        <w:t>Tagata First Nations</w:t>
      </w:r>
      <w:bookmarkEnd w:id="27"/>
    </w:p>
    <w:p w14:paraId="12C8F96B" w14:textId="09CEFB5C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Sa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le Australian Institute of Health and Welfare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sailiiliga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ABS Census of Population and Housing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br/>
        <w:t>2021 (2023)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. O loo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faamaumauga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faapea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First Nations e 15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agai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luga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tele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aofia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lē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totogia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ma e 15%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Ausetalia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loo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lavevea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ai. E 1.3 le tele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avanoa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First Nations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lē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totogia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pe 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faatusatusa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Ausetalia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tauaveina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tiute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laiti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br/>
        <w:t xml:space="preserve">(AIHW, 2023).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feagai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First Nations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lu'itau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faaopoopo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faaitiitia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lelei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ogotia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faaletupe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itiiti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fuafaatatau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faalegaluega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Pepa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Iloilo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Lelei o Tagata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2023). Mo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faataitaiga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>
        <w:rPr>
          <w:rFonts w:ascii="Calibri" w:eastAsia="Calibri" w:hAnsi="Calibri" w:cs="Calibri"/>
          <w:color w:val="000000"/>
          <w:sz w:val="21"/>
          <w:szCs w:val="21"/>
        </w:rPr>
        <w:br/>
        <w:t xml:space="preserve">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feteenaiga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faaleaoaoga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First Nations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sili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atu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manino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nofoaga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ese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(LoGiudice </w:t>
      </w:r>
      <w:r>
        <w:rPr>
          <w:rFonts w:ascii="Calibri" w:eastAsia="Calibri" w:hAnsi="Calibri" w:cs="Calibri"/>
          <w:color w:val="000000"/>
          <w:sz w:val="21"/>
          <w:szCs w:val="21"/>
        </w:rPr>
        <w:br/>
        <w:t xml:space="preserve">et al., 2021) ma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maualuga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mafai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faafitauli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maloloina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aafiaga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tumau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soifua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ono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manaomia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fesoasoani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(Hill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et al.,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2012). </w:t>
      </w:r>
    </w:p>
    <w:p w14:paraId="431535B1" w14:textId="77777777" w:rsidR="003F01BF" w:rsidRPr="00EB37F8" w:rsidRDefault="007A0BF7">
      <w:pPr>
        <w:pStyle w:val="Heading3"/>
        <w:rPr>
          <w:lang w:val="pl-PL"/>
        </w:rPr>
      </w:pPr>
      <w:bookmarkStart w:id="28" w:name="_Toc172820019"/>
      <w:r w:rsidRPr="00EB37F8">
        <w:rPr>
          <w:lang w:val="pl-PL"/>
        </w:rPr>
        <w:t>Tagata tausi eseese faaleaganuu ma faalegagana (CALD)</w:t>
      </w:r>
      <w:bookmarkEnd w:id="28"/>
      <w:r w:rsidRPr="00EB37F8">
        <w:rPr>
          <w:lang w:val="pl-PL"/>
        </w:rPr>
        <w:t xml:space="preserve"> </w:t>
      </w:r>
    </w:p>
    <w:p w14:paraId="1FB9AD81" w14:textId="58F99F4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ala atu i faatalanoaga, sa faailoa mai e tagata tausi mai soifuaga eseese faaleaganuu ma faalegagana faapea o le lagolago lelei o tagata tausi CALD e manaomia ai le tomai pe faapefea ona malamalama lelei i tausiga i siosiomaga eseese ma o se pa puipui faaopoopo e feagai ma tagata tausi i le faatinoina o latou tiute tauave ma le mauaina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fesoasoaniga. O se taula'iga faafouina i le faaitiitia o pa puipui e ala i le siitia o le faalauaiteleina ma le patino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lagolago e mafai ona faaleleia ma fesoasoani i le tausiga taofia faasoifua maloloina faalemafaufau faatasi ai ma le soifua lelei ma taumuuga mo tagata tausi CALD. </w:t>
      </w:r>
    </w:p>
    <w:p w14:paraId="3141FE6A" w14:textId="77777777" w:rsidR="003F01BF" w:rsidRPr="00EB37F8" w:rsidRDefault="007A0BF7">
      <w:pPr>
        <w:pStyle w:val="Heading3"/>
        <w:rPr>
          <w:lang w:val="pl-PL"/>
        </w:rPr>
      </w:pPr>
      <w:bookmarkStart w:id="29" w:name="_Toc172820020"/>
      <w:r w:rsidRPr="00EB37F8">
        <w:rPr>
          <w:lang w:val="pl-PL"/>
        </w:rPr>
        <w:t>Tagata tausi talavou</w:t>
      </w:r>
      <w:bookmarkEnd w:id="29"/>
      <w:r w:rsidRPr="00EB37F8">
        <w:rPr>
          <w:lang w:val="pl-PL"/>
        </w:rPr>
        <w:t xml:space="preserve"> </w:t>
      </w:r>
    </w:p>
    <w:p w14:paraId="4BC9E619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taua le vaega a tagata tausi talavou i le potopotoga o tagata tausi. Ua ripoti mai e tagata tausi talavou faapea e aafia tele o latou soifua lelei, aoaoga, ma le auai i galuega (Mohanty and Niyonsenga, 2021). E taua le amanaia ma le lagolago lelei o tagata tausi talavou. E aofia ai ma le faalauaiteleina o latou tiute tauave ma latou sao i le avea ma tagata tausi i totonu o latou nuu, tuuina atu o aoaoga, faaleleia o polokalame faalauaitele ma le faaleleia o malamalama o tiute tauave o tagata tausi.</w:t>
      </w:r>
    </w:p>
    <w:p w14:paraId="1176B89D" w14:textId="77777777" w:rsidR="007447A1" w:rsidRPr="007447A1" w:rsidRDefault="007447A1" w:rsidP="007447A1">
      <w:pPr>
        <w:pStyle w:val="Heading3"/>
        <w:rPr>
          <w:lang w:val="pl-PL"/>
        </w:rPr>
      </w:pPr>
      <w:r w:rsidRPr="007447A1">
        <w:rPr>
          <w:lang w:val="pl-PL"/>
        </w:rPr>
        <w:lastRenderedPageBreak/>
        <w:t>Tagata tausi LGBTQIA+</w:t>
      </w:r>
    </w:p>
    <w:p w14:paraId="34C88AFF" w14:textId="742C6E3A" w:rsidR="001F434D" w:rsidRPr="001B0775" w:rsidRDefault="001F434D" w:rsidP="001F434D">
      <w:pPr>
        <w:shd w:val="clear" w:color="auto" w:fill="FFFFFF"/>
        <w:spacing w:after="0" w:line="264" w:lineRule="auto"/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</w:pPr>
      <w:r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t xml:space="preserve">E itiiti lava faamaumauga faalemalo i tagata LGBTQIA+ e tuuina atu le tausiga. O faamaumauga maua e faapea e </w:t>
      </w:r>
      <w:r w:rsidR="00585BB1"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br/>
      </w:r>
      <w:r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t xml:space="preserve">iai aafiaga faaopoopo o tagata tausi LGBTQIA+ i le latou tiute tauave tau tausiga, e aofia ai le tele o le tuueseina faaleagafesootai, faailoga tagata (aemaise i le mauaina o lagolago, ma auaunaga e ono lē aufaatasi), le itiiti o le </w:t>
      </w:r>
      <w:r w:rsidR="00585BB1"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br/>
      </w:r>
      <w:r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t xml:space="preserve">aloaia o latou aafiaga poo latou faasinomaga (Tagata Tausi Faasoifua Maloloina a NSW, 2024), ma le faauauina </w:t>
      </w:r>
      <w:r w:rsidR="00585BB1"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br/>
      </w:r>
      <w:r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t xml:space="preserve">pea o le alu i lalo o latou soifua lelei (Iloiloga o Soifua Lelei o Tagata Tausi, 2023). O pā pupuni o tagata tausi </w:t>
      </w:r>
      <w:r w:rsidR="00585BB1"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br/>
      </w:r>
      <w:r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t xml:space="preserve">LGBTQIA+ e mafai ona tali iai e ala i le faaopoopo o, lagolago aufaatasi etaitaia e uo ma e talafeagai faaleaganuu; </w:t>
      </w:r>
      <w:r w:rsidR="00585BB1"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br/>
      </w:r>
      <w:r w:rsidRPr="001B0775">
        <w:rPr>
          <w:rFonts w:asciiTheme="minorHAnsi" w:eastAsia="Times New Roman" w:hAnsiTheme="minorHAnsi" w:cstheme="minorHAnsi"/>
          <w:color w:val="000000" w:themeColor="text1"/>
          <w:sz w:val="21"/>
          <w:szCs w:val="21"/>
          <w:lang w:val="pl-PL"/>
        </w:rPr>
        <w:t>ma e fausia le tele o faalauiloa i aafiaga tulaga ese o tagata tausi LGBTQIA+.</w:t>
      </w:r>
    </w:p>
    <w:p w14:paraId="65CE420B" w14:textId="77777777" w:rsidR="001F434D" w:rsidRPr="001F434D" w:rsidRDefault="001F434D" w:rsidP="007447A1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 w:themeColor="text1"/>
          <w:sz w:val="21"/>
          <w:szCs w:val="21"/>
          <w:lang w:val="pl-PL"/>
        </w:rPr>
      </w:pPr>
    </w:p>
    <w:p w14:paraId="1B8D32C3" w14:textId="77777777" w:rsidR="003F01BF" w:rsidRPr="00EB37F8" w:rsidRDefault="007A0BF7">
      <w:pPr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lang w:val="pl-PL"/>
        </w:rPr>
        <w:br w:type="page"/>
      </w:r>
    </w:p>
    <w:p w14:paraId="12E128FA" w14:textId="77777777" w:rsidR="003F01BF" w:rsidRPr="00EB37F8" w:rsidRDefault="007A0BF7">
      <w:pPr>
        <w:pStyle w:val="Heading1"/>
        <w:rPr>
          <w:lang w:val="pl-PL"/>
        </w:rPr>
      </w:pPr>
      <w:bookmarkStart w:id="30" w:name="_Toc172820021"/>
      <w:r w:rsidRPr="00EB37F8">
        <w:rPr>
          <w:lang w:val="pl-PL"/>
        </w:rPr>
        <w:lastRenderedPageBreak/>
        <w:t>Vaega 3: Ou manatu</w:t>
      </w:r>
      <w:bookmarkEnd w:id="30"/>
    </w:p>
    <w:p w14:paraId="62EDB2E5" w14:textId="77777777" w:rsidR="003F01BF" w:rsidRPr="00EB37F8" w:rsidRDefault="007A0BF7">
      <w:pPr>
        <w:pStyle w:val="Heading3"/>
        <w:rPr>
          <w:lang w:val="pl-PL"/>
        </w:rPr>
      </w:pPr>
      <w:bookmarkStart w:id="31" w:name="_Toc172820022"/>
      <w:r w:rsidRPr="00EB37F8">
        <w:rPr>
          <w:lang w:val="pl-PL"/>
        </w:rPr>
        <w:t>Isi laasaga</w:t>
      </w:r>
      <w:bookmarkEnd w:id="31"/>
    </w:p>
    <w:p w14:paraId="53F4DE3F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ala atu i faatalanoaga ma tagata lautele matou te sailia e malamalama atili i lu'itau autu o loo aafia ai tagata tausi ma toe iloilo manatu mo ni tali e ono faaleleia ai olaga o tagata tausi ma tagata latou te fesoasoani iai.</w:t>
      </w:r>
    </w:p>
    <w:p w14:paraId="73FEF5AB" w14:textId="2CAEC9B5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vaega o loo sosoo ai e valaaulia ai oe e tali atu i fesili eseese. E valaaulia oe e tali i nisi poo fesili uma pe tuuina mai se manatu e te silafia e tatau ona manatu iai i le atina'eina o lenei Auivi. E faamautinoa ai le iai i le Auivi manatu o tagata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toatele. </w:t>
      </w:r>
    </w:p>
    <w:p w14:paraId="172398B6" w14:textId="7B60418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lenei pepa o faatalanoaga o se vaega o le faatalanoaga o tagata lautele. Faamolemole asiasi ane i le upega tafailagi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a le Department of Social Services ina ia iloa pe faapefea ona faaauau ona e auai i le faagasologa o le faatalanoaga. </w:t>
      </w:r>
    </w:p>
    <w:p w14:paraId="4BA62DB2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Faatulagaga fuafuaina o le Auivi Faalemalo a Tagata Tausi </w:t>
      </w:r>
    </w:p>
    <w:p w14:paraId="4133EC9E" w14:textId="487CF0A8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faatulagaga fuafuaina o le Auivi Faalemalo a Tagata Tausi e aofia ai taiala faavae, le vaaiga taula'i, taunuuga faamoemoeina, faiga faavae faamuamua ma faailoilo e fua ai le manuia i le lumanai e fua i taunuuga ma vaega o suiga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faamuamua. </w:t>
      </w:r>
    </w:p>
    <w:p w14:paraId="000932E8" w14:textId="77777777" w:rsidR="003F01BF" w:rsidRPr="00EB37F8" w:rsidRDefault="007A0BF7">
      <w:pPr>
        <w:pStyle w:val="Heading3"/>
        <w:rPr>
          <w:lang w:val="pl-PL"/>
        </w:rPr>
      </w:pPr>
      <w:bookmarkStart w:id="32" w:name="_Toc172820023"/>
      <w:r w:rsidRPr="00EB37F8">
        <w:rPr>
          <w:lang w:val="pl-PL"/>
        </w:rPr>
        <w:t>Faamatalaga o vaaiga taulai</w:t>
      </w:r>
      <w:bookmarkEnd w:id="32"/>
    </w:p>
    <w:p w14:paraId="7BF2A906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le faamatalaga o le vaaiga taulai mo le Auivi Faalemalo a Tagata Tausi fou sa tusia e tagata tausi e iai aafiaga faalesoifua mai vaega ma nofoaga eseese i Ausetalia. O lenei faamatalaga o le vaaia taulai e faavae ai manaoga ma taunuuga faamoemoeina mo le Auivi.</w:t>
      </w:r>
    </w:p>
    <w:p w14:paraId="274B349B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ind w:left="720"/>
        <w:rPr>
          <w:rFonts w:ascii="Calibri" w:eastAsia="Calibri" w:hAnsi="Calibri" w:cs="Calibri"/>
          <w:i/>
          <w:color w:val="2F63A4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i/>
          <w:color w:val="2F63A4"/>
          <w:sz w:val="21"/>
          <w:szCs w:val="21"/>
          <w:lang w:val="pl-PL"/>
        </w:rPr>
        <w:t>'</w:t>
      </w:r>
      <w:r w:rsidRPr="00EB37F8">
        <w:rPr>
          <w:rFonts w:ascii="Calibri" w:eastAsia="Calibri" w:hAnsi="Calibri" w:cs="Calibri"/>
          <w:b/>
          <w:i/>
          <w:color w:val="2F63A4"/>
          <w:sz w:val="21"/>
          <w:szCs w:val="21"/>
          <w:lang w:val="pl-PL"/>
        </w:rPr>
        <w:t>O le matou vaaiga taulai e mo tagata lautele o Ausetalia e amanaia, faataua ma faamalosiau i tagata tausi e ala i le lagolagoina latou te manaomia e auai atoatoa i totonu o nuu ma alalafaga ma ausia o latou tiute tauave o tausiga.'</w:t>
      </w:r>
    </w:p>
    <w:p w14:paraId="0B2DF54E" w14:textId="77777777" w:rsidR="003F01BF" w:rsidRPr="00EB37F8" w:rsidRDefault="007A0BF7">
      <w:pPr>
        <w:pStyle w:val="Heading3"/>
        <w:rPr>
          <w:lang w:val="pl-PL"/>
        </w:rPr>
      </w:pPr>
      <w:bookmarkStart w:id="33" w:name="_Toc172820024"/>
      <w:r w:rsidRPr="00EB37F8">
        <w:rPr>
          <w:lang w:val="pl-PL"/>
        </w:rPr>
        <w:t>Taiala Faavae o le Auivi</w:t>
      </w:r>
      <w:bookmarkEnd w:id="33"/>
    </w:p>
    <w:p w14:paraId="7D286063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tuufaatasi ni taiala faavae e taitaia faiga faavae ma faatinoga o loo fuafua mo le lumanai i lalo o lenei Auivi. E aofia i taiala faavae vaega e pei o le taula'i i tagata tausi, faalogo i manatu o tagata tausi, ma aufaatasi ma tagata tausi eseese. E mafai foi ona manatu i manaoga o tagata tausi uma i le auaunaga ma le taimi atoa. </w:t>
      </w:r>
    </w:p>
    <w:p w14:paraId="1106B8DE" w14:textId="542DBA8E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ala atu i faatalanoaga ma tagata lautele, e iai le avanoa o paaga e tuuina mai ni finagalo mo taiala faavae e taitaia ai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le Auivi. O nei finagalo e mafai ona avea ma se vaaiga taula'i, se taunuuga poo se vaega e faamuamua mo le Auivi.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mafai ona faatino i se taimi umi, poo se taimi puupuu. </w:t>
      </w:r>
    </w:p>
    <w:p w14:paraId="49EEDCB6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Fesili:</w:t>
      </w:r>
    </w:p>
    <w:p w14:paraId="6B961791" w14:textId="77777777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a taiala faavae e te manatu e tatau ona iai i le Auivi Faalemalo a Tagata Tausi?</w:t>
      </w:r>
    </w:p>
    <w:p w14:paraId="781313A1" w14:textId="77777777" w:rsidR="003F01BF" w:rsidRPr="00EB37F8" w:rsidRDefault="007A0BF7">
      <w:pPr>
        <w:pStyle w:val="Heading3"/>
        <w:rPr>
          <w:lang w:val="pl-PL"/>
        </w:rPr>
      </w:pPr>
      <w:bookmarkStart w:id="34" w:name="_Toc172820025"/>
      <w:r w:rsidRPr="00EB37F8">
        <w:rPr>
          <w:lang w:val="pl-PL"/>
        </w:rPr>
        <w:t>O a foliga vaaia o le tausiga?</w:t>
      </w:r>
      <w:bookmarkEnd w:id="34"/>
    </w:p>
    <w:p w14:paraId="0EE4EE5E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tuuina atu e tagata tausi le lagolago ma le fesoasoani i gaoioiga o aso taitasi e pei o le tapenaga o taumafa, tausiga patino, fesoasoani feaveai, femalagaaiga, fesoasoani i faaiuga fai, fesoasoani i talavai, faafoega faaletupe, faamama o le atuatuvale, faafoe o lagona ma le faafoega o faalavelave. O isi tagata e tuuina atu le tausi i taimi uma, a o isi e faavaitaimi. O isi tagata tausi e vaaia tagata e mafai ona nofo toatasi ae e manaomia le fesoasoani mo isi vaega laiti e pei o teugatupe, faigamalaga, faatauga poo feau i le fale. E eseese uma ituaiga olaga. O isi tagata e ono manaomia le lagolago faataitai e pei o le atina'eina o aoaoga ma tomai e fesoasoani i le latou tiute tauave tau tausiga.</w:t>
      </w:r>
    </w:p>
    <w:p w14:paraId="7F994EC2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lastRenderedPageBreak/>
        <w:t>Fesili:</w:t>
      </w:r>
    </w:p>
    <w:p w14:paraId="376F54AD" w14:textId="77777777" w:rsidR="003F01BF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O 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aofia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tiute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poo 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foliga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vaaia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tiute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?</w:t>
      </w:r>
    </w:p>
    <w:p w14:paraId="45102F6A" w14:textId="36BED6F9" w:rsidR="003F01BF" w:rsidRPr="00EB37F8" w:rsidRDefault="007A0BF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oe o se Tagata Tausi Muamua? Ma poo iai sau fesoasoani, e pei o le aiga potopoto i le tuuina atu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nisi fesoasoani tau tausiga?</w:t>
      </w:r>
    </w:p>
    <w:p w14:paraId="18F7C2B0" w14:textId="77777777" w:rsidR="003F01BF" w:rsidRPr="00EB37F8" w:rsidRDefault="007A0BF7" w:rsidP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a fesoasoaniga faaopoopo ma/poo tomai e te manaomia pe e te fia manao e atina'e ina ia fesoasoani ma lagolago ia te oe i lou tiute tauave o tausiga? </w:t>
      </w:r>
    </w:p>
    <w:p w14:paraId="73F490DB" w14:textId="77777777" w:rsidR="003F01BF" w:rsidRPr="00EB37F8" w:rsidRDefault="007A0BF7">
      <w:pPr>
        <w:pStyle w:val="Heading3"/>
        <w:rPr>
          <w:lang w:val="pl-PL"/>
        </w:rPr>
      </w:pPr>
      <w:bookmarkStart w:id="35" w:name="_Toc172820026"/>
      <w:r w:rsidRPr="00EB37F8">
        <w:rPr>
          <w:lang w:val="pl-PL"/>
        </w:rPr>
        <w:t>Lagolago mo tagata tausi</w:t>
      </w:r>
      <w:bookmarkEnd w:id="35"/>
    </w:p>
    <w:p w14:paraId="0866273C" w14:textId="26F5B608" w:rsidR="003F01BF" w:rsidRPr="00EB37F8" w:rsidRDefault="007A0BF7" w:rsidP="007A0BF7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manaoga o tagata tausi lē totogia e eseese ma e masani ona fua i luga o isi vaega. E ono eseese e fua i luga o le taimi poo le mamafa o faatulagaga tau tausiga mo tagata taitoatasi, mo se faataitaiga o isi tagata tausi e tuuina atu le tausiga ma e faigaluega foi. O isi e lē na o latou o tuuina atu le tausiga, pe e le o tuuina atu e latou le tausiga i aso uma.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eseese fesoasoaniga ma auaunaga o loo avanoa patino mo tagata tausi. E avanoa auaunaga faafesagai, luga le initaneti ma luga o telefoni i Ausetalia mo soo se tasi o avea ma se tagata tausi le totogia. E mafai ona lafo sa'o atu fesoasoaniga ma auaunaga faataitai poo le uia o se isi faalapotopotoga ft. faamama o le togalaau, malaga ma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tausiga puupuu.</w:t>
      </w:r>
    </w:p>
    <w:p w14:paraId="51FBDE12" w14:textId="77777777" w:rsidR="003F01BF" w:rsidRDefault="007A0BF7" w:rsidP="007A0BF7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Fesili:</w:t>
      </w:r>
    </w:p>
    <w:p w14:paraId="468337FF" w14:textId="77777777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e silafia auaunaga o avanoa e fesoasoani ia te oe i lou tiute tauave o tausiga?</w:t>
      </w:r>
    </w:p>
    <w:p w14:paraId="33081B36" w14:textId="77777777" w:rsidR="003F01BF" w:rsidRPr="00EB37F8" w:rsidRDefault="007A0BF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e silafia pe faapefea ona maua ma saili fesoasoaniga mo tagata tausi?</w:t>
      </w:r>
    </w:p>
    <w:p w14:paraId="5908BDD5" w14:textId="77777777" w:rsidR="003F01BF" w:rsidRPr="00EB37F8" w:rsidRDefault="007A0BF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Sa e faaaogaina ni fesoasoaniga poo ni auaunaga mo tagata tausi i le taimi ua tuanai?</w:t>
      </w:r>
    </w:p>
    <w:p w14:paraId="3F677EB4" w14:textId="77777777" w:rsidR="003F01BF" w:rsidRPr="00EB37F8" w:rsidRDefault="007A0BF7" w:rsidP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Afai sa e faaogaina nei auaunaga, o a vaega sa aoga ia oe poo a vaega sa e feagai ai ma ni lu'itau?</w:t>
      </w:r>
    </w:p>
    <w:p w14:paraId="00748F91" w14:textId="77777777" w:rsidR="003F01BF" w:rsidRPr="00EB37F8" w:rsidRDefault="007A0BF7">
      <w:pPr>
        <w:pStyle w:val="Heading3"/>
        <w:rPr>
          <w:lang w:val="pl-PL"/>
        </w:rPr>
      </w:pPr>
      <w:bookmarkStart w:id="36" w:name="_Toc172820027"/>
      <w:r w:rsidRPr="00EB37F8">
        <w:rPr>
          <w:lang w:val="pl-PL"/>
        </w:rPr>
        <w:t>Malologa puupuu</w:t>
      </w:r>
      <w:bookmarkEnd w:id="36"/>
    </w:p>
    <w:p w14:paraId="12B46ECB" w14:textId="5249DCE8" w:rsidR="003F01BF" w:rsidRPr="00EB37F8" w:rsidRDefault="007A0BF7" w:rsidP="007A0BF7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'malologa puupuu' poo le 'tausiga puupuu' o le taimi e tausi ai e le isi tagata le tagata o loo e tausia, ina ia mafai ona e malolo. O le malologa e maua ai le taimi e faatino ai gaoioiga o aso uma poo lou malolo, tausi lou ogotia ma tausi lelei oe. O le tausiga puupuu e mafai ona faatino e aiga poo uo poo se auaunaga mo tausiga puupuu. E mafai ona pupuu ma umi taimi, e aofia ai ma le po. E te ono manaomia tausiga puupuu faafuasei i se taimi puupuu pe a e iloa ua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lē gafatia le tuuina atu o se tausiga, mo se faataitaiga pe afai ua e gasegase pe manu'a. I le avea ai ma se tagata tausi e taua le fai ma masani lou malolo ma saili malosi. E mafai ona fesoasoani malologa puupuu ia te oe ina ia mafai ona faaauau lou tiute tauave o se tagata tausi. </w:t>
      </w:r>
    </w:p>
    <w:p w14:paraId="2F0B0F4E" w14:textId="76AC90F0" w:rsidR="003F01BF" w:rsidRPr="00EB37F8" w:rsidRDefault="007A0BF7" w:rsidP="007A0BF7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loo faailo mai i le Pepa Iloilo o le Soifua Lelei o Tagata Tausi 2023 faapea o le tausiga puupuu e mafai ona faaitiitia ai le vaivai, ogotia ma le tino pepe o tagata tausi, ma e tuuina atu ai le taimi mo gaoioiga taua i le tausiga o ia lava ma isi gaoioiga tau agafesootai. E ono manaomia le tausiga talafeagai aloaia mo isi tagata tausi e iai manaoga eseese pe faapitoa, e pei o tagata tausi talavou e manaomia se taimi mo aoaoga ma tafaoga e lagolago ai le latou atina'ega.</w:t>
      </w:r>
      <w:r w:rsid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Matou te malamalama faapea o le upu 'malologa puupuu' e ono lē talia e le tele o tagata, ma matou te fia iloa atili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i lenei vaega.</w:t>
      </w:r>
    </w:p>
    <w:p w14:paraId="5656F319" w14:textId="77777777" w:rsidR="003F01BF" w:rsidRDefault="007A0BF7" w:rsidP="007A0BF7">
      <w:pPr>
        <w:pBdr>
          <w:top w:val="nil"/>
          <w:left w:val="nil"/>
          <w:bottom w:val="nil"/>
          <w:right w:val="nil"/>
          <w:between w:val="nil"/>
        </w:pBdr>
        <w:spacing w:before="240" w:after="12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Fesili:</w:t>
      </w:r>
    </w:p>
    <w:p w14:paraId="60B8DA6A" w14:textId="77777777" w:rsidR="003F01BF" w:rsidRPr="00EB37F8" w:rsidRDefault="007A0BF7" w:rsidP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Matou te iloa o isi tagata tausi e iai lagona faapea e lē mafai ona latou tuua o latou tagata peleina i isi tagata ona o le faafaigata o le tausiga e manaomia. O a ni vaega ua taofia ai lou sailia o le malologa puupuu ma o a fesoasoaniga faaopoopo e ono aveesea ai lou musu e saili le malologa puupuu i le lumanai?</w:t>
      </w:r>
    </w:p>
    <w:p w14:paraId="2E9FEBE0" w14:textId="77777777" w:rsidR="003F01BF" w:rsidRPr="00EB37F8" w:rsidRDefault="007A0BF7" w:rsidP="00EB37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a foliga vaaia o faatulagaga o tausiga faaopoopo talafeagai mo oe?</w:t>
      </w:r>
    </w:p>
    <w:p w14:paraId="4828C245" w14:textId="77777777" w:rsidR="003F01BF" w:rsidRPr="00EB37F8" w:rsidRDefault="007A0BF7">
      <w:pPr>
        <w:pStyle w:val="Heading3"/>
        <w:rPr>
          <w:lang w:val="pl-PL"/>
        </w:rPr>
      </w:pPr>
      <w:bookmarkStart w:id="37" w:name="_Toc172820028"/>
      <w:r w:rsidRPr="00EB37F8">
        <w:rPr>
          <w:lang w:val="pl-PL"/>
        </w:rPr>
        <w:lastRenderedPageBreak/>
        <w:t>Galuega ma aoaoga</w:t>
      </w:r>
      <w:bookmarkEnd w:id="37"/>
    </w:p>
    <w:p w14:paraId="5EB1BF5C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manaoga e tuuina atu le tausiga mo le isi tagata e tapulaa ai le taimi avanoa mo le tagata tausi mo le galuega, aoaoga, tafaoga ma le tausiga patino (Pepa Iloilo o le Soifua Lelei o Tagata Tausi, 2022). O se lu'itau le faapaleniina o le matafaioi tau tausiga faatasi ma le aoga ma galuega. Faatasi ai, o le ofi atu i totonu o se olaga faigaluega e faafaigata pe a o faatasi ma ni matafaioi tau tausiga. </w:t>
      </w:r>
    </w:p>
    <w:p w14:paraId="640714A5" w14:textId="55412D2A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eseese lava fesoasoaniga ma auaunaga e mafai ona maua i le vaitaimi o tausiga. I taimi eseese e ono sui manaoga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tausiga ma e aafia ai le gafatia o le tagata tausi e auai ai i le galuega ma/poo aoaoga. </w:t>
      </w:r>
    </w:p>
    <w:p w14:paraId="7EAFF12D" w14:textId="406E865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Sa maitauina i faatalanoaga talu ai faapea o le faapaleniina o tiute tau tausiga faatasi ma manaoga faaleaoaoga mo tagata tausi talavou e tele ina iu i le lē aoga, leaga o le faatinoga o mataupu ma le tapulaa o avanoa mo aoaoga maualuga. I le lautele, sa matou faalogo foi faapea o faatulagaga tatala o le aoga ma galuega e siitia ai le gafatia ma le fesoasoani i le auai faatamaoaiga ma faaleagafesootai a tagata tausi. Faatasi ai, o faauilavea ma lagolago faaleaoaoga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siitia ai le auai. </w:t>
      </w:r>
    </w:p>
    <w:p w14:paraId="3EC4597D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Sa tuufaatasia le </w:t>
      </w:r>
      <w:sdt>
        <w:sdtPr>
          <w:tag w:val="goog_rdk_0"/>
          <w:id w:val="16603762"/>
        </w:sdtPr>
        <w:sdtEndPr>
          <w:rPr>
            <w:color w:val="0000FF"/>
          </w:rPr>
        </w:sdtEndPr>
        <w:sdtContent/>
      </w:sdt>
      <w:hyperlink r:id="rId32" w:history="1">
        <w:r w:rsidRPr="00EB37F8">
          <w:rPr>
            <w:rFonts w:ascii="Calibri" w:eastAsia="Calibri" w:hAnsi="Calibri" w:cs="Calibri"/>
            <w:color w:val="0000FF"/>
            <w:sz w:val="21"/>
            <w:szCs w:val="21"/>
            <w:u w:val="single"/>
            <w:lang w:val="pl-PL"/>
          </w:rPr>
          <w:t>P</w:t>
        </w:r>
      </w:hyperlink>
      <w:hyperlink r:id="rId33" w:history="1">
        <w:r w:rsidRPr="00EB37F8">
          <w:rPr>
            <w:rFonts w:ascii="Calibri" w:eastAsia="Calibri" w:hAnsi="Calibri" w:cs="Calibri"/>
            <w:color w:val="0000FF"/>
            <w:sz w:val="21"/>
            <w:szCs w:val="21"/>
            <w:u w:val="single"/>
            <w:lang w:val="pl-PL"/>
          </w:rPr>
          <w:t>olokalame o Falefaigaluega Aufaatasi mo Tagata Tausi</w:t>
        </w:r>
      </w:hyperlink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 ina ia amanaia le sao taua o tagata tausi ma e fausia ai se falefaigaluega aufaatasi mo latou o loo tuuina atu le tausiga lē totogia i tatou o nuu ma alalafaga. Matou te fia iloa ma a'oa'o e uiga i fesoasoaniga ma auaunaga i le falefaigaluega poo le aoga sa aogā mo oe.</w:t>
      </w:r>
    </w:p>
    <w:p w14:paraId="0DA9D9EB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Fesili:</w:t>
      </w:r>
    </w:p>
    <w:p w14:paraId="4819C71D" w14:textId="77777777" w:rsidR="003F01BF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O ā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faataitaiga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aufaatasi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ono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penefiti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falefaigaluega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poo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? </w:t>
      </w:r>
    </w:p>
    <w:p w14:paraId="1FF88CF6" w14:textId="77777777" w:rsidR="003F01BF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O ā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ituaiga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fesoasoani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avanoa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siosiomaga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faaleaoaoga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poo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falefaigaluega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iloa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aogā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?</w:t>
      </w:r>
    </w:p>
    <w:p w14:paraId="1D4482A6" w14:textId="77777777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faapefea ona matou lagolago tagata tausi ina ia nonofo pe toe foi i totonu o falefaigaluega poo le aoga?</w:t>
      </w:r>
    </w:p>
    <w:p w14:paraId="6854E681" w14:textId="77777777" w:rsidR="003F01BF" w:rsidRPr="00EB37F8" w:rsidRDefault="007A0BF7">
      <w:pPr>
        <w:pStyle w:val="Heading3"/>
        <w:rPr>
          <w:lang w:val="pl-PL"/>
        </w:rPr>
      </w:pPr>
      <w:bookmarkStart w:id="38" w:name="_Toc172820029"/>
      <w:r w:rsidRPr="00EB37F8">
        <w:rPr>
          <w:lang w:val="pl-PL"/>
        </w:rPr>
        <w:t>Faamuamua</w:t>
      </w:r>
      <w:bookmarkEnd w:id="38"/>
    </w:p>
    <w:p w14:paraId="1C1BD8A7" w14:textId="73968379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avea ma se tagata tausi lē totogia e mafai ona tele le aafiaga i sootaga faaletagata. E fesuisuiai matafaioi faaopoopo ma o manaoga faaletino ma faalelagona i le avea ai ma tagata tausi e mafai ona oo ai i le ogotia,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vaivai faapea ma le inoino. E mafai ona suia ai le natura o ou sootaga, aemaise pe a suia matafaioi, mo se faataitaiga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ua tuuina atu e fanau tausiga mo se matua, poo le tausi e se tane lona ava. E lē tutusa ni matafaioi tau tausiga se lua. Matou te fia malamalama atili i vaega e te lagona e taua ona faamuamua i lou tiute tauave o tausiga. </w:t>
      </w:r>
    </w:p>
    <w:p w14:paraId="735346D2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Fesili:</w:t>
      </w:r>
    </w:p>
    <w:p w14:paraId="5CD0E36B" w14:textId="77777777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ā ni lu'itau sili e tolu o loo e feagai ai i le avea o oe ma se tagata tausi? </w:t>
      </w:r>
    </w:p>
    <w:p w14:paraId="54B166E6" w14:textId="77777777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le ā sou manatu i avanoa tetele e te iloa e faaleleia ai olaga o tagata tausi ma tagata o loo latou tausia?</w:t>
      </w:r>
    </w:p>
    <w:p w14:paraId="34C55607" w14:textId="77777777" w:rsidR="003F01BF" w:rsidRPr="00EB37F8" w:rsidRDefault="007A0BF7">
      <w:pPr>
        <w:pStyle w:val="Heading3"/>
        <w:rPr>
          <w:lang w:val="pl-PL"/>
        </w:rPr>
      </w:pPr>
      <w:bookmarkStart w:id="39" w:name="_Toc172820030"/>
      <w:r w:rsidRPr="00EB37F8">
        <w:rPr>
          <w:lang w:val="pl-PL"/>
        </w:rPr>
        <w:t>Lagolago faaleuo</w:t>
      </w:r>
      <w:bookmarkEnd w:id="39"/>
    </w:p>
    <w:p w14:paraId="11822788" w14:textId="703EB0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mafai ona fesoasoani vaega lagolago faaleuo i le tuuina atu o se avanoa e talanoa ai i isi tagata tausi ma faasoa aafiaga. E mafai ona tuuina atu e le lagolago o le uo i le uo ituaiga lagolago eseese, mai faamatalaga taua, i le faasoa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aafiaga ma fautuaga, e oo lava i le faamafanafanaga faaleuo ma le faauo. </w:t>
      </w:r>
    </w:p>
    <w:p w14:paraId="49334FD7" w14:textId="3004BAA5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mafai ona lagolago faataitai le lagolago faaleuo, fesoasoani i vaega e pei o le faatino ma le faatumauina o auala e tali atu ai i ni mea tutupu ft. auala e pulea lelei ai talavai, tali atu i faafitauli faasoifua maloloina faalemafaufau mmf. E ono tuu atu le lagolago faalagona ma e ono fesoasoani ia oe i ni faigata faalagona i le tulaga ua e iai. E tele tagata tausi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maua le tomai taua ma le lagolago ina ia uia lelei ai auaunaga ma tagata lautele. </w:t>
      </w:r>
    </w:p>
    <w:p w14:paraId="508AD73A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lastRenderedPageBreak/>
        <w:t xml:space="preserve">E ono fesoasoani le lagolago faaleuo i le fausia o sootaga ma tagata, faalapotopotoga ma auaunaga fou. </w:t>
      </w:r>
    </w:p>
    <w:p w14:paraId="796FAA07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Fesili:</w:t>
      </w:r>
    </w:p>
    <w:p w14:paraId="4BDAC634" w14:textId="407917B2" w:rsidR="003F01BF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</w:pP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mauaina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faaleuo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? O ā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iloa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penefiti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ai, pe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mafai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faailoa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="005201A9">
        <w:rPr>
          <w:rFonts w:ascii="Calibri" w:eastAsia="Calibri" w:hAnsi="Calibri" w:cs="Calibri"/>
          <w:color w:val="000000"/>
          <w:sz w:val="21"/>
          <w:szCs w:val="21"/>
        </w:rPr>
        <w:br/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faaleleia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?</w:t>
      </w:r>
    </w:p>
    <w:p w14:paraId="22F295E1" w14:textId="77777777" w:rsidR="003F01BF" w:rsidRDefault="007A0BF7">
      <w:pPr>
        <w:pStyle w:val="Heading3"/>
      </w:pPr>
      <w:bookmarkStart w:id="40" w:name="_Toc172820031"/>
      <w:proofErr w:type="spellStart"/>
      <w:r>
        <w:t>Tomanatu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tagata</w:t>
      </w:r>
      <w:proofErr w:type="spellEnd"/>
      <w:r>
        <w:t xml:space="preserve"> </w:t>
      </w:r>
      <w:proofErr w:type="spellStart"/>
      <w:r>
        <w:t>tausi</w:t>
      </w:r>
      <w:proofErr w:type="spellEnd"/>
      <w:r>
        <w:t xml:space="preserve"> </w:t>
      </w:r>
      <w:proofErr w:type="spellStart"/>
      <w:r>
        <w:t>uma</w:t>
      </w:r>
      <w:bookmarkEnd w:id="40"/>
      <w:proofErr w:type="spellEnd"/>
    </w:p>
    <w:p w14:paraId="4F6C9C2C" w14:textId="025A1B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Tatou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iloa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nisi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faalapotopotoga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faafaigata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fesootai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auaunaga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faasologa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faalemalo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r w:rsidR="005201A9">
        <w:rPr>
          <w:rFonts w:ascii="Calibri" w:eastAsia="Calibri" w:hAnsi="Calibri" w:cs="Calibri"/>
          <w:color w:val="000000"/>
          <w:sz w:val="21"/>
          <w:szCs w:val="21"/>
        </w:rPr>
        <w:br/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faafesagai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lava ma pa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puipui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faaopoopo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ono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pa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puipui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tau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gagana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 w:rsidR="005201A9">
        <w:rPr>
          <w:rFonts w:ascii="Calibri" w:eastAsia="Calibri" w:hAnsi="Calibri" w:cs="Calibri"/>
          <w:color w:val="000000"/>
          <w:sz w:val="21"/>
          <w:szCs w:val="21"/>
        </w:rPr>
        <w:br/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itiiti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tomai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faaeletoroni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puipuiga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faaleaganuu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mauaina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auaunaga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patino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poo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nofoaga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. </w:t>
      </w:r>
    </w:p>
    <w:p w14:paraId="14B0301C" w14:textId="77777777" w:rsidR="003F01BF" w:rsidRPr="00EB37F8" w:rsidRDefault="007A0BF7" w:rsidP="00EB37F8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potopotoga eseese nei e aofai ai ae le gata ai i: </w:t>
      </w:r>
    </w:p>
    <w:p w14:paraId="463259C5" w14:textId="77777777" w:rsidR="003F01BF" w:rsidRDefault="007A0B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714" w:hanging="357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Tagata First Nations </w:t>
      </w:r>
    </w:p>
    <w:p w14:paraId="14AAABDE" w14:textId="77777777" w:rsidR="003F01BF" w:rsidRDefault="007A0B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714" w:hanging="357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Tagata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eseese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faaleaganuu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faalegagana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-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aofia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ai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latou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omai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olaga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sulufai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, malaga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aganuu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eseese</w:t>
      </w:r>
      <w:proofErr w:type="spellEnd"/>
    </w:p>
    <w:p w14:paraId="72901A32" w14:textId="77777777" w:rsidR="003F01BF" w:rsidRPr="00EB37F8" w:rsidRDefault="007A0B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Tagata tausi i nofoaga faaitulagi, tu ese toatasi ma nuu i tua</w:t>
      </w:r>
    </w:p>
    <w:p w14:paraId="1D49D2FF" w14:textId="77777777" w:rsidR="003F01BF" w:rsidRPr="00EB37F8" w:rsidRDefault="007A0B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714" w:hanging="357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Tausimai o lo'o fa'ailoa mai, po o le tausia tagata e iloa faapea o LGBTQIA+ </w:t>
      </w:r>
    </w:p>
    <w:p w14:paraId="34304A98" w14:textId="77777777" w:rsidR="003F01BF" w:rsidRDefault="007A0B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714" w:hanging="357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Tagata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talavou</w:t>
      </w:r>
      <w:proofErr w:type="spellEnd"/>
    </w:p>
    <w:p w14:paraId="3BAA6769" w14:textId="77777777" w:rsidR="003F01BF" w:rsidRDefault="007A0B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00" w:line="264" w:lineRule="auto"/>
        <w:ind w:left="714" w:hanging="357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Tagata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matutua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134DF7D8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Fesili:</w:t>
      </w:r>
    </w:p>
    <w:p w14:paraId="3129E4FF" w14:textId="77777777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le ā se fiafiaga ia te oe pe a e vaai o faailoa ou aafiaga faaletagata i totonu o le Auivi.</w:t>
      </w:r>
    </w:p>
    <w:p w14:paraId="2F42E813" w14:textId="55DC5263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Afai e te sau mai se potopotoga tagata eseese, o a ni avanoa o loo e vaai iai mo le Auivi ina ia faaleleia lou mauaina o fesoasoaniga ma faamatalaga i lou nuu? (Mo se faataitaiga, ua e iloa se va poo se lu'itau i le mauaina o le lagolago ma/poo faamatalaga e patino i lou nuu ma o a vaega e mafai ona iloilo e le Malo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faaleleia ai lenei faafitauli).</w:t>
      </w:r>
    </w:p>
    <w:p w14:paraId="34CDE7C9" w14:textId="77777777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ā ni vaega e faamuamua e ono fesoasoani pe faaleleia ai le aafiaga faaletagata o tagata tausi i lou nuu? </w:t>
      </w:r>
    </w:p>
    <w:p w14:paraId="5A41DD6A" w14:textId="77777777" w:rsidR="003F01BF" w:rsidRPr="00EB37F8" w:rsidRDefault="007A0BF7">
      <w:pPr>
        <w:pStyle w:val="Heading3"/>
        <w:rPr>
          <w:lang w:val="pl-PL"/>
        </w:rPr>
      </w:pPr>
      <w:bookmarkStart w:id="41" w:name="_Toc172820032"/>
      <w:r w:rsidRPr="00EB37F8">
        <w:rPr>
          <w:lang w:val="pl-PL"/>
        </w:rPr>
        <w:t>Totogi</w:t>
      </w:r>
      <w:bookmarkEnd w:id="41"/>
    </w:p>
    <w:p w14:paraId="2BD80BB8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E tuuina atu e le Malo Ausetalia totogi e ala atu i le polokalame o le saogalemu e lagolago i tagata tausi ua lē mafai ona latou tausia latou lava e ala atu i se galuega e totogi ona o le manaoga o le latou tiute tauave o tausiga. </w:t>
      </w:r>
    </w:p>
    <w:p w14:paraId="1A464E04" w14:textId="3B55152B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Carer Payment ma le Carer Allowance o totogi saogalemu tai lua vaiaso e fesoasaoni i le tagata e tuuina atu le tausiga i se fale patino i se tagata e iai aafiaga tumau o le soifua, se gasegase faafomai poo ua vaivai ona ua matua.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le penisiona, e aofia ai ma le Carer Payment, e masani ona totogi i le fuafaatatau o tupe maua lagolago e mafai ai i le polokalame saogalemu a Ausetalia. O nei totogi e faasinoupuina ia Mati ma Setema i tausaga taitasi e tusa ai ma le Lisi o Oloa Faatau ina ia atagia ai siitiaga i le tau o le soifuaga. </w:t>
      </w:r>
    </w:p>
    <w:p w14:paraId="162B9D76" w14:textId="0051811C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I le Tala o le Tupe 2024-25, o loo faaagaga e le Malo Ausetalia le $18.6 miliona mo le 5 tausaga ina ia tuuina atu i tagata tausi le filifiliga ma le avanoa tatala e faatulaga o latou manaoga faalegaluega i le faatinoina o latou tiute tauave </w:t>
      </w:r>
      <w:r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tausiga, e ala i le teuteuga o le 25 itula i le vaiaso mo le tagata totogi i le Carer Payment i le faatagaina o le 100 itula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i le vaitau e 4 vaiaso. O lenei fua e uunaia ai le auai i falefaigaluega e ala i le tatalaina o le tulafono auai o le 25 itula ma </w:t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lastRenderedPageBreak/>
        <w:t>tuusaunoa tapulaa i gaoioiga tau aoaoga ma galuega ofo fua. E oo i le 31,000 tagata totogi o le Carer Payment o loo faigaluega ma e ono faamanuiaina mai le mafai ona galue i suiga tatala (e aofia ai le oo atu i le 25,000 o tamaitai).</w:t>
      </w:r>
    </w:p>
    <w:p w14:paraId="22447F93" w14:textId="1FCC9199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loo iloilo i le taimi nei e le Department of Social Services le alagatatau ma le talafeagai o faiga sailiiliga mo totogi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o tagata tausi i le polokalame saogalemu. E aofia ai le fesootai ma paaga ma toe iloilo meafaigaluega suesue, </w:t>
      </w:r>
      <w:r w:rsidR="005201A9">
        <w:rPr>
          <w:rFonts w:ascii="Calibri" w:eastAsia="Calibri" w:hAnsi="Calibri" w:cs="Calibri"/>
          <w:color w:val="000000"/>
          <w:sz w:val="21"/>
          <w:szCs w:val="21"/>
          <w:lang w:val="pl-PL"/>
        </w:rPr>
        <w:br/>
      </w: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faiga ma manaoga o talosaga mo le totogi o tagata tausi. </w:t>
      </w:r>
    </w:p>
    <w:p w14:paraId="38DEFDB9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Fesili:</w:t>
      </w:r>
    </w:p>
    <w:p w14:paraId="5DB87B72" w14:textId="77777777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iai ni au manatu pe faapefea le faatinoga o le faagasologa o suesuega mo totogi o tagata tausi i le polokalame saogalemu?</w:t>
      </w:r>
    </w:p>
    <w:p w14:paraId="0964AB12" w14:textId="77777777" w:rsidR="003F01BF" w:rsidRPr="00EB37F8" w:rsidRDefault="007A0BF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iai ni auala e mafai ona faafaigofie mo tagata tausi ina ia faaalia ai le latou agavaa mo se totogi?</w:t>
      </w:r>
    </w:p>
    <w:p w14:paraId="76037F2B" w14:textId="77777777" w:rsidR="003F01BF" w:rsidRPr="00EB37F8" w:rsidRDefault="007A0BF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O a ni pa puipui sa e feagai ai i le tau faailoa o lou agavaa mo se totogi e tatau ona matou iloa?</w:t>
      </w:r>
    </w:p>
    <w:p w14:paraId="7F328635" w14:textId="77777777" w:rsidR="003F01BF" w:rsidRPr="00EB37F8" w:rsidRDefault="007A0BF7">
      <w:pPr>
        <w:pStyle w:val="Heading3"/>
        <w:rPr>
          <w:lang w:val="pl-PL"/>
        </w:rPr>
      </w:pPr>
      <w:bookmarkStart w:id="42" w:name="_Toc172820033"/>
      <w:r w:rsidRPr="00EB37F8">
        <w:rPr>
          <w:lang w:val="pl-PL"/>
        </w:rPr>
        <w:t>Isi auaunaga</w:t>
      </w:r>
      <w:bookmarkEnd w:id="42"/>
    </w:p>
    <w:p w14:paraId="5053AD8B" w14:textId="77777777" w:rsidR="003F01BF" w:rsidRPr="00EB37F8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 xml:space="preserve">I le tele o tausaga, sa feagai Ausetalia ma faalavelave lamatia e pei o afa, lologa, afi mumu ma mafu'ie. O le sailia o se fesoasoani i lea taimi e mafai ona faafaigata ma e eseeese, faafaigata ma vave le faatinoga o le tali atu i faalavelave faafuasei e fua lava i luga o le ituaiga faalavelave. </w:t>
      </w:r>
    </w:p>
    <w:p w14:paraId="353584F0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Fesili:</w:t>
      </w:r>
    </w:p>
    <w:p w14:paraId="6139C40D" w14:textId="77777777" w:rsidR="003F01BF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Sa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manaomia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fesoasoani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tau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faalavelave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faafuase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poo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tau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faalavelave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faafuasei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avea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? </w:t>
      </w:r>
    </w:p>
    <w:p w14:paraId="002310E6" w14:textId="77777777" w:rsidR="003F01BF" w:rsidRDefault="007A0BF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Sa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feagai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ma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puipui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mauaina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tau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faalavelave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faafuasei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tiute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?</w:t>
      </w:r>
    </w:p>
    <w:p w14:paraId="5C4C09CA" w14:textId="05FA5F4C" w:rsidR="003F01BF" w:rsidRDefault="007A0BF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Sa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ausia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lagolago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tau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faalavelave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faafuasei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manaoga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poo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manaoga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loo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tausia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="005201A9">
        <w:rPr>
          <w:rFonts w:ascii="Calibri" w:eastAsia="Calibri" w:hAnsi="Calibri" w:cs="Calibri"/>
          <w:color w:val="000000"/>
          <w:sz w:val="21"/>
          <w:szCs w:val="21"/>
        </w:rPr>
        <w:br/>
      </w:r>
      <w:r>
        <w:rPr>
          <w:rFonts w:ascii="Calibri" w:eastAsia="Calibri" w:hAnsi="Calibri" w:cs="Calibri"/>
          <w:color w:val="000000"/>
          <w:sz w:val="21"/>
          <w:szCs w:val="21"/>
        </w:rPr>
        <w:t>(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faataitaiga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pe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sa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nofoavili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mafai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ona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ulufale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vaega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manaomia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; poo le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uia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nofoaga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filemu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mo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tagata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iai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aafiaga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tau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mafaufau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)?</w:t>
      </w:r>
    </w:p>
    <w:p w14:paraId="6C207A1A" w14:textId="77777777" w:rsidR="003F01BF" w:rsidRPr="00EB37F8" w:rsidRDefault="007A0BF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te fia faasoa mai se aafiaga?</w:t>
      </w:r>
    </w:p>
    <w:p w14:paraId="34F91901" w14:textId="77777777" w:rsidR="003F01BF" w:rsidRDefault="007A0BF7">
      <w:pPr>
        <w:pStyle w:val="Heading3"/>
      </w:pPr>
      <w:bookmarkStart w:id="43" w:name="_Toc172820034"/>
      <w:proofErr w:type="spellStart"/>
      <w:r>
        <w:t>Faasoa</w:t>
      </w:r>
      <w:proofErr w:type="spellEnd"/>
      <w:r>
        <w:t xml:space="preserve"> </w:t>
      </w:r>
      <w:proofErr w:type="spellStart"/>
      <w:r>
        <w:t>lou</w:t>
      </w:r>
      <w:proofErr w:type="spellEnd"/>
      <w:r>
        <w:t xml:space="preserve"> </w:t>
      </w:r>
      <w:proofErr w:type="spellStart"/>
      <w:r>
        <w:t>aafiaga</w:t>
      </w:r>
      <w:proofErr w:type="spellEnd"/>
      <w:r>
        <w:t>:</w:t>
      </w:r>
      <w:bookmarkEnd w:id="43"/>
    </w:p>
    <w:p w14:paraId="53410205" w14:textId="77777777" w:rsidR="003F01BF" w:rsidRPr="00EB37F8" w:rsidRDefault="007A0BF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lang w:val="pl-PL"/>
        </w:rPr>
      </w:pPr>
      <w:r w:rsidRPr="00EB37F8">
        <w:rPr>
          <w:rFonts w:ascii="Calibri" w:eastAsia="Calibri" w:hAnsi="Calibri" w:cs="Calibri"/>
          <w:color w:val="000000"/>
          <w:sz w:val="21"/>
          <w:szCs w:val="21"/>
          <w:lang w:val="pl-PL"/>
        </w:rPr>
        <w:t>E iai se isi vaega e te fia faasoa mai ai?</w:t>
      </w:r>
    </w:p>
    <w:p w14:paraId="7FF75EAB" w14:textId="77777777" w:rsidR="003F01BF" w:rsidRPr="00EB37F8" w:rsidRDefault="007A0BF7">
      <w:pPr>
        <w:rPr>
          <w:rFonts w:ascii="Calibri" w:eastAsia="Calibri" w:hAnsi="Calibri" w:cs="Calibri"/>
          <w:color w:val="000000"/>
          <w:sz w:val="21"/>
          <w:szCs w:val="21"/>
          <w:lang w:val="pl-PL"/>
        </w:rPr>
      </w:pPr>
      <w:r w:rsidRPr="00EB37F8">
        <w:rPr>
          <w:lang w:val="pl-PL"/>
        </w:rPr>
        <w:br w:type="page"/>
      </w:r>
    </w:p>
    <w:p w14:paraId="4FF7B2B1" w14:textId="77777777" w:rsidR="003F01BF" w:rsidRDefault="007A0BF7">
      <w:pPr>
        <w:pStyle w:val="Heading2"/>
      </w:pPr>
      <w:bookmarkStart w:id="44" w:name="_Toc172820035"/>
      <w:proofErr w:type="spellStart"/>
      <w:r>
        <w:lastRenderedPageBreak/>
        <w:t>Faasino</w:t>
      </w:r>
      <w:proofErr w:type="spellEnd"/>
      <w:r>
        <w:t xml:space="preserve"> </w:t>
      </w:r>
      <w:proofErr w:type="spellStart"/>
      <w:r>
        <w:t>autu</w:t>
      </w:r>
      <w:bookmarkEnd w:id="44"/>
      <w:proofErr w:type="spellEnd"/>
    </w:p>
    <w:p w14:paraId="6C8F11C8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ABS (Australian Bureau of Statistics) (2022)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Disability, Ageing and Carers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ABS website, accessed 4 July 2024, </w:t>
      </w:r>
      <w:hyperlink r:id="rId34" w:history="1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https://www.abs.gov.au/statistics/health/disability/disability-ageing-and-carers-australia-summary-findings/2022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47AA0B8F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ABS (Australian Bureau of Statistics) (2018)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Disability, Ageing and Carers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ABS website, accessed 12 July 2023. </w:t>
      </w:r>
      <w:hyperlink r:id="rId35" w:anchor="carers" w:history="1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https://www.abs.gov.au/statistics/health/disability/disability-ageing-and-carers-australia-summary-findings/latest-release#carers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618A47FC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  <w:highlight w:val="white"/>
        </w:rPr>
      </w:pPr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Australian Bureau of Statistics 2022-base---2071, </w:t>
      </w:r>
      <w:r>
        <w:rPr>
          <w:rFonts w:ascii="Calibri" w:eastAsia="Calibri" w:hAnsi="Calibri" w:cs="Calibri"/>
          <w:i/>
          <w:color w:val="000000"/>
          <w:sz w:val="21"/>
          <w:szCs w:val="21"/>
          <w:highlight w:val="white"/>
        </w:rPr>
        <w:t>Population Projections, Australia</w:t>
      </w:r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, ABS, viewed 4 April 2024, </w:t>
      </w:r>
      <w:hyperlink r:id="rId36" w:history="1">
        <w:r>
          <w:rPr>
            <w:rFonts w:ascii="Calibri" w:eastAsia="Calibri" w:hAnsi="Calibri" w:cs="Calibri"/>
            <w:color w:val="0000FF"/>
            <w:sz w:val="21"/>
            <w:szCs w:val="21"/>
            <w:highlight w:val="white"/>
            <w:u w:val="single"/>
          </w:rPr>
          <w:t>https://www.abs.gov.au/statistics/people/population/population-projections-australia/latest-release</w:t>
        </w:r>
      </w:hyperlink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.</w:t>
      </w:r>
    </w:p>
    <w:p w14:paraId="10F882FD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Australian Bureau of Statistics 2021,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Population and Housing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ABS website, accessed 11 July 2023. </w:t>
      </w:r>
    </w:p>
    <w:p w14:paraId="28C5E1BA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>Australian Bureau of Statistics 2024, </w:t>
      </w:r>
      <w:r>
        <w:rPr>
          <w:rFonts w:ascii="Calibri" w:eastAsia="Calibri" w:hAnsi="Calibri" w:cs="Calibri"/>
          <w:i/>
          <w:color w:val="000000"/>
          <w:sz w:val="21"/>
          <w:szCs w:val="21"/>
          <w:highlight w:val="white"/>
        </w:rPr>
        <w:t>Labour Force, Australia</w:t>
      </w:r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, ABS, viewed 4 April 2024, </w:t>
      </w:r>
      <w:hyperlink r:id="rId37" w:history="1">
        <w:r>
          <w:rPr>
            <w:rFonts w:ascii="Calibri" w:eastAsia="Calibri" w:hAnsi="Calibri" w:cs="Calibri"/>
            <w:color w:val="0000FF"/>
            <w:sz w:val="21"/>
            <w:szCs w:val="21"/>
            <w:highlight w:val="white"/>
            <w:u w:val="single"/>
          </w:rPr>
          <w:t>https://www.abs.gov.au/statistics/labour/employment-and-unemployment/labour-force-australia/latest-release</w:t>
        </w:r>
      </w:hyperlink>
      <w:r>
        <w:rPr>
          <w:rFonts w:ascii="Calibri" w:eastAsia="Calibri" w:hAnsi="Calibri" w:cs="Calibri"/>
          <w:color w:val="000000"/>
          <w:sz w:val="21"/>
          <w:szCs w:val="21"/>
          <w:highlight w:val="white"/>
        </w:rPr>
        <w:t xml:space="preserve"> </w:t>
      </w:r>
    </w:p>
    <w:p w14:paraId="4A7170CA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AIHW (Australian Institute of Health and Welfare) and NIAA (National Indigenous Australians Agency) (2023)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‘</w:t>
      </w:r>
      <w:r>
        <w:rPr>
          <w:rFonts w:ascii="Calibri" w:eastAsia="Calibri" w:hAnsi="Calibri" w:cs="Calibri"/>
          <w:color w:val="000000"/>
          <w:sz w:val="21"/>
          <w:szCs w:val="21"/>
        </w:rPr>
        <w:t>Health Status and Outcomes: 1.14 Disability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’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 xml:space="preserve">Aboriginal and Torres Strait Islander Health Performance Framework,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AIHW and NIAA, Australian Government, accessed 11 July 2023. </w:t>
      </w:r>
    </w:p>
    <w:p w14:paraId="7D00D583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Carers NSW (2023) 2022 National Carer Survey: Aboriginal and Torres Strait Islander Carers [PDF 138.82KB], fact sheet, accessed 11 July 2023. </w:t>
      </w:r>
    </w:p>
    <w:p w14:paraId="240C0484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Deloitte Access Economics (2020) </w:t>
      </w:r>
      <w:hyperlink r:id="rId38" w:history="1">
        <w:r>
          <w:rPr>
            <w:rFonts w:ascii="Calibri" w:eastAsia="Calibri" w:hAnsi="Calibri" w:cs="Calibri"/>
            <w:i/>
            <w:color w:val="0000FF"/>
            <w:sz w:val="21"/>
            <w:szCs w:val="21"/>
            <w:u w:val="single"/>
          </w:rPr>
          <w:t>The Value of Informal Care in 2020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Carers Australia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accessed 4 April 2024. </w:t>
      </w:r>
    </w:p>
    <w:p w14:paraId="7C161497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First Peoples Disability Network Australia (FPDN) (2023) </w:t>
      </w:r>
      <w:hyperlink r:id="rId39" w:history="1">
        <w:r>
          <w:rPr>
            <w:rFonts w:ascii="Calibri" w:eastAsia="Calibri" w:hAnsi="Calibri" w:cs="Calibri"/>
            <w:i/>
            <w:color w:val="0000FF"/>
            <w:sz w:val="21"/>
            <w:szCs w:val="21"/>
            <w:u w:val="single"/>
          </w:rPr>
          <w:t>Disability Sector Strengthening Plan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>, closingthegap.gov.au</w:t>
      </w:r>
    </w:p>
    <w:p w14:paraId="7620E07C" w14:textId="3E5C6A79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Hill T, Cass B, Newton B and Valentine K (</w:t>
      </w:r>
      <w:r w:rsidR="00613DF5">
        <w:rPr>
          <w:rFonts w:ascii="Calibri" w:eastAsia="Calibri" w:hAnsi="Calibri" w:cs="Calibri"/>
          <w:color w:val="000000"/>
          <w:sz w:val="21"/>
          <w:szCs w:val="21"/>
        </w:rPr>
        <w:t>20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12) </w:t>
      </w:r>
      <w:hyperlink r:id="rId40" w:history="1">
        <w:r>
          <w:rPr>
            <w:rFonts w:ascii="Calibri" w:eastAsia="Calibri" w:hAnsi="Calibri" w:cs="Calibri"/>
            <w:i/>
            <w:color w:val="0000FF"/>
            <w:sz w:val="21"/>
            <w:szCs w:val="21"/>
            <w:u w:val="single"/>
          </w:rPr>
          <w:t>Indigenous Carers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, Department of Social Services </w:t>
      </w:r>
    </w:p>
    <w:p w14:paraId="6650EA28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Standing Committee on Social Policy and Legal Affairs (27 March 2024)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Recognising, valuing and supporting unpaid carers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hyperlink r:id="rId41" w:history="1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Recognising, valuing and supporting unpaid carers – Parliament of Australia (aph.gov.au)</w:t>
        </w:r>
      </w:hyperlink>
    </w:p>
    <w:p w14:paraId="4933FD23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LoGiudice D, Josif CM, Malay R, Smith K, Hyde Z, Haswell M, Lindemann MA, Etherton-Beer C, Atkinson D,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Bessarab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 xml:space="preserve"> D, Flicker L (2021) ‘</w:t>
      </w:r>
      <w:hyperlink r:id="rId42" w:history="1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The Well-being of Carers of Older Aboriginal People Living in the Kimberley Region of Remote Western Australia: Empowerment, Depression, and Carer Burden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’,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Journal of Applied Gerontology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, 40(7), 693-702,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doi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: 10.1177/07334648198986.</w:t>
      </w:r>
    </w:p>
    <w:p w14:paraId="6A83042D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Mohanty I, </w:t>
      </w:r>
      <w:proofErr w:type="spellStart"/>
      <w:r>
        <w:rPr>
          <w:rFonts w:ascii="Calibri" w:eastAsia="Calibri" w:hAnsi="Calibri" w:cs="Calibri"/>
          <w:color w:val="000000"/>
          <w:sz w:val="21"/>
          <w:szCs w:val="21"/>
        </w:rPr>
        <w:t>Niyongsenga</w:t>
      </w:r>
      <w:proofErr w:type="spellEnd"/>
      <w:r>
        <w:rPr>
          <w:rFonts w:ascii="Calibri" w:eastAsia="Calibri" w:hAnsi="Calibri" w:cs="Calibri"/>
          <w:color w:val="000000"/>
          <w:sz w:val="21"/>
          <w:szCs w:val="21"/>
        </w:rPr>
        <w:t>, T ‘</w:t>
      </w:r>
      <w:hyperlink r:id="rId43" w:history="1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Young Carers and their mental health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 xml:space="preserve">’, 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The Lancet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Regional Health Western Pacific</w:t>
      </w:r>
      <w:r>
        <w:rPr>
          <w:rFonts w:ascii="Calibri" w:eastAsia="Calibri" w:hAnsi="Calibri" w:cs="Calibri"/>
          <w:i/>
          <w:color w:val="000000"/>
          <w:sz w:val="21"/>
          <w:szCs w:val="21"/>
        </w:rPr>
        <w:t>,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Volume 16, 100304, DOI: </w:t>
      </w:r>
      <w:hyperlink r:id="rId44" w:history="1">
        <w:r>
          <w:rPr>
            <w:rFonts w:ascii="Calibri" w:eastAsia="Calibri" w:hAnsi="Calibri" w:cs="Calibri"/>
            <w:color w:val="0000FF"/>
            <w:sz w:val="21"/>
            <w:szCs w:val="21"/>
            <w:u w:val="single"/>
          </w:rPr>
          <w:t>https://doi.org/10.1016/j.lanwpc.2021.100304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14:paraId="3F4411BB" w14:textId="77777777" w:rsidR="003F01BF" w:rsidRDefault="007A0BF7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Schirmer, Mylek and Miranti (2022) </w:t>
      </w:r>
      <w:hyperlink r:id="rId45" w:history="1">
        <w:r>
          <w:rPr>
            <w:rFonts w:ascii="Calibri" w:eastAsia="Calibri" w:hAnsi="Calibri" w:cs="Calibri"/>
            <w:i/>
            <w:color w:val="0000FF"/>
            <w:sz w:val="21"/>
            <w:szCs w:val="21"/>
            <w:u w:val="single"/>
          </w:rPr>
          <w:t>Carer Wellbeing Survey: Full Data Report</w:t>
        </w:r>
      </w:hyperlink>
      <w:r>
        <w:rPr>
          <w:rFonts w:ascii="Calibri" w:eastAsia="Calibri" w:hAnsi="Calibri" w:cs="Calibri"/>
          <w:color w:val="000000"/>
          <w:sz w:val="21"/>
          <w:szCs w:val="21"/>
        </w:rPr>
        <w:t>, Carers Australia, accessed 12 July 2023.</w:t>
      </w:r>
    </w:p>
    <w:p w14:paraId="3169158A" w14:textId="77777777" w:rsidR="003F01BF" w:rsidRDefault="003F01BF">
      <w:pPr>
        <w:pBdr>
          <w:top w:val="nil"/>
          <w:left w:val="nil"/>
          <w:bottom w:val="nil"/>
          <w:right w:val="nil"/>
          <w:between w:val="nil"/>
        </w:pBdr>
        <w:spacing w:after="160" w:line="264" w:lineRule="auto"/>
        <w:rPr>
          <w:rFonts w:ascii="Calibri" w:eastAsia="Calibri" w:hAnsi="Calibri" w:cs="Calibri"/>
          <w:color w:val="000000"/>
          <w:sz w:val="21"/>
          <w:szCs w:val="21"/>
        </w:rPr>
      </w:pPr>
    </w:p>
    <w:sectPr w:rsidR="003F01BF">
      <w:headerReference w:type="default" r:id="rId46"/>
      <w:footerReference w:type="even" r:id="rId47"/>
      <w:footerReference w:type="default" r:id="rId48"/>
      <w:headerReference w:type="first" r:id="rId49"/>
      <w:type w:val="continuous"/>
      <w:pgSz w:w="11906" w:h="16838"/>
      <w:pgMar w:top="2552" w:right="851" w:bottom="1797" w:left="851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D07F4" w14:textId="77777777" w:rsidR="007E4EB3" w:rsidRDefault="007E4EB3">
      <w:pPr>
        <w:spacing w:after="0" w:line="240" w:lineRule="auto"/>
      </w:pPr>
      <w:r>
        <w:separator/>
      </w:r>
    </w:p>
  </w:endnote>
  <w:endnote w:type="continuationSeparator" w:id="0">
    <w:p w14:paraId="717FB22F" w14:textId="77777777" w:rsidR="007E4EB3" w:rsidRDefault="007E4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D1956F-F477-4C9F-9B17-52F4211FECC0}"/>
    <w:embedBold r:id="rId2" w:fontKey="{86C232B7-0C07-4641-9DEC-0CFE1970E1BF}"/>
    <w:embedItalic r:id="rId3" w:fontKey="{BBB9501A-B28A-4FDE-8A1A-748283FA9567}"/>
    <w:embedBoldItalic r:id="rId4" w:fontKey="{7611CF79-FA6D-4A05-BED5-EDA2A750C52D}"/>
  </w:font>
  <w:font w:name="Noto Sans Symbols">
    <w:altName w:val="Calibri"/>
    <w:charset w:val="00"/>
    <w:family w:val="swiss"/>
    <w:pitch w:val="variable"/>
    <w:sig w:usb0="00000003" w:usb1="0200E4B4" w:usb2="00000000" w:usb3="00000000" w:csb0="00000001" w:csb1="00000000"/>
    <w:embedRegular r:id="rId5" w:fontKey="{9E86C5B7-7B49-4F50-BF00-20BD8CDFDE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A2E39B7-803E-46CD-80C3-1CA6CF6B3B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24D330F-58B6-4727-8F86-021C4ADB7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671711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0F8CA4" w14:textId="77777777" w:rsidR="005474B8" w:rsidRDefault="007A0BF7" w:rsidP="00CF7B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613DF5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493369C" w14:textId="77777777" w:rsidR="00785A48" w:rsidRDefault="00785A48" w:rsidP="005474B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0928566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785E55" w14:textId="77777777" w:rsidR="00CF7BDF" w:rsidRPr="00EB37F8" w:rsidRDefault="007A0BF7" w:rsidP="00CF7BDF">
        <w:pPr>
          <w:pStyle w:val="Footer"/>
          <w:framePr w:w="232" w:wrap="none" w:vAnchor="text" w:hAnchor="page" w:x="11067" w:y="-171"/>
          <w:rPr>
            <w:rStyle w:val="PageNumber"/>
            <w:lang w:val="pl-PL"/>
          </w:rPr>
        </w:pPr>
        <w:r w:rsidRPr="00CF7BDF">
          <w:rPr>
            <w:rStyle w:val="PageNumber"/>
            <w:rFonts w:asciiTheme="minorHAnsi" w:hAnsiTheme="minorHAnsi" w:cstheme="minorHAnsi"/>
            <w:color w:val="B43268"/>
          </w:rPr>
          <w:fldChar w:fldCharType="begin"/>
        </w:r>
        <w:r w:rsidRPr="00EB37F8">
          <w:rPr>
            <w:rStyle w:val="PageNumber"/>
            <w:rFonts w:asciiTheme="minorHAnsi" w:hAnsiTheme="minorHAnsi" w:cstheme="minorHAnsi"/>
            <w:color w:val="B43268"/>
            <w:lang w:val="pl-PL"/>
          </w:rPr>
          <w:instrText xml:space="preserve"> PAGE </w:instrText>
        </w:r>
        <w:r w:rsidRPr="00CF7BDF">
          <w:rPr>
            <w:rStyle w:val="PageNumber"/>
            <w:rFonts w:asciiTheme="minorHAnsi" w:hAnsiTheme="minorHAnsi" w:cstheme="minorHAnsi"/>
            <w:color w:val="B43268"/>
          </w:rPr>
          <w:fldChar w:fldCharType="separate"/>
        </w:r>
        <w:r w:rsidRPr="00EB37F8">
          <w:rPr>
            <w:rStyle w:val="PageNumber"/>
            <w:rFonts w:asciiTheme="minorHAnsi" w:hAnsiTheme="minorHAnsi" w:cstheme="minorHAnsi"/>
            <w:color w:val="B43268"/>
            <w:lang w:val="pl-PL"/>
          </w:rPr>
          <w:t>2</w:t>
        </w:r>
        <w:r w:rsidRPr="00EB37F8">
          <w:rPr>
            <w:rStyle w:val="PageNumber"/>
            <w:rFonts w:asciiTheme="minorHAnsi" w:hAnsiTheme="minorHAnsi" w:cstheme="minorHAnsi"/>
            <w:color w:val="B43268"/>
            <w:lang w:val="pl-PL"/>
          </w:rPr>
          <w:t>4</w:t>
        </w:r>
        <w:r w:rsidRPr="00CF7BDF">
          <w:rPr>
            <w:rStyle w:val="PageNumber"/>
            <w:rFonts w:asciiTheme="minorHAnsi" w:hAnsiTheme="minorHAnsi" w:cstheme="minorHAnsi"/>
            <w:color w:val="B43268"/>
          </w:rPr>
          <w:fldChar w:fldCharType="end"/>
        </w:r>
      </w:p>
    </w:sdtContent>
  </w:sdt>
  <w:p w14:paraId="39C79FCC" w14:textId="78B417A0" w:rsidR="00CF7BDF" w:rsidRPr="00EB37F8" w:rsidRDefault="007A0BF7" w:rsidP="00CF7BDF">
    <w:pPr>
      <w:pStyle w:val="Footer"/>
      <w:framePr w:wrap="none" w:vAnchor="text" w:hAnchor="margin" w:xAlign="right" w:y="-444"/>
      <w:tabs>
        <w:tab w:val="clear" w:pos="9026"/>
        <w:tab w:val="left" w:pos="5103"/>
        <w:tab w:val="left" w:pos="5670"/>
        <w:tab w:val="left" w:pos="6663"/>
        <w:tab w:val="right" w:pos="10632"/>
      </w:tabs>
      <w:ind w:right="360"/>
      <w:rPr>
        <w:rFonts w:asciiTheme="minorHAnsi" w:hAnsiTheme="minorHAnsi" w:cstheme="minorHAnsi"/>
        <w:b/>
        <w:bCs/>
        <w:sz w:val="20"/>
        <w:szCs w:val="20"/>
        <w:lang w:val="pl-PL"/>
      </w:rPr>
    </w:pPr>
    <w:r w:rsidRPr="00CF7BDF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C9362E" wp14:editId="6FB80C76">
              <wp:simplePos x="0" y="0"/>
              <wp:positionH relativeFrom="column">
                <wp:posOffset>-70485</wp:posOffset>
              </wp:positionH>
              <wp:positionV relativeFrom="paragraph">
                <wp:posOffset>78105</wp:posOffset>
              </wp:positionV>
              <wp:extent cx="6616700" cy="0"/>
              <wp:effectExtent l="0" t="0" r="12700" b="12700"/>
              <wp:wrapNone/>
              <wp:docPr id="154917527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67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B09426" id="Straight Connector 7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5pt,6.15pt" to="515.4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" strokecolor="black [3213]" strokeweight=".5pt"/>
          </w:pict>
        </mc:Fallback>
      </mc:AlternateContent>
    </w:r>
    <w:r w:rsidRPr="00EB37F8">
      <w:rPr>
        <w:rFonts w:asciiTheme="minorHAnsi" w:hAnsiTheme="minorHAnsi" w:cstheme="minorHAnsi"/>
        <w:b/>
        <w:bCs/>
        <w:lang w:val="pl-PL"/>
      </w:rPr>
      <w:br/>
      <w:t xml:space="preserve">Auivi Faalemalo a Tagata Tausima'i </w:t>
    </w:r>
    <w:r w:rsidRPr="00EB37F8">
      <w:rPr>
        <w:rFonts w:asciiTheme="minorHAnsi" w:hAnsiTheme="minorHAnsi" w:cstheme="minorHAnsi"/>
        <w:b/>
        <w:bCs/>
        <w:lang w:val="pl-PL"/>
      </w:rPr>
      <w:tab/>
    </w:r>
    <w:r w:rsidRPr="00EB37F8">
      <w:rPr>
        <w:rFonts w:asciiTheme="minorHAnsi" w:hAnsiTheme="minorHAnsi" w:cstheme="minorHAnsi"/>
        <w:b/>
        <w:bCs/>
        <w:lang w:val="pl-PL"/>
      </w:rPr>
      <w:tab/>
    </w:r>
    <w:r w:rsidRPr="00EB37F8">
      <w:rPr>
        <w:rFonts w:asciiTheme="minorHAnsi" w:hAnsiTheme="minorHAnsi" w:cstheme="minorHAnsi"/>
        <w:b/>
        <w:bCs/>
        <w:lang w:val="pl-PL"/>
      </w:rPr>
      <w:tab/>
    </w:r>
    <w:r w:rsidRPr="00EB37F8">
      <w:rPr>
        <w:rFonts w:asciiTheme="minorHAnsi" w:hAnsiTheme="minorHAnsi" w:cstheme="minorHAnsi"/>
        <w:b/>
        <w:bCs/>
        <w:lang w:val="pl-PL"/>
      </w:rPr>
      <w:tab/>
    </w:r>
    <w:r w:rsidRPr="00EB37F8">
      <w:rPr>
        <w:rFonts w:asciiTheme="minorHAnsi" w:hAnsiTheme="minorHAnsi" w:cstheme="minorHAnsi"/>
        <w:b/>
        <w:bCs/>
        <w:lang w:val="pl-PL"/>
      </w:rPr>
      <w:tab/>
    </w:r>
    <w:r w:rsidRPr="00EB37F8">
      <w:rPr>
        <w:rFonts w:asciiTheme="minorHAnsi" w:hAnsiTheme="minorHAnsi" w:cstheme="minorHAnsi"/>
        <w:b/>
        <w:bCs/>
        <w:color w:val="B43268"/>
        <w:lang w:val="pl-PL"/>
      </w:rPr>
      <w:t>PEPA FAATALANOA</w:t>
    </w:r>
    <w:r w:rsidR="00EB37F8">
      <w:rPr>
        <w:rFonts w:asciiTheme="minorHAnsi" w:hAnsiTheme="minorHAnsi" w:cstheme="minorHAnsi"/>
        <w:b/>
        <w:bCs/>
        <w:color w:val="B43268"/>
        <w:lang w:val="pl-PL"/>
      </w:rPr>
      <w:t xml:space="preserve"> </w:t>
    </w:r>
  </w:p>
  <w:p w14:paraId="3A4A2270" w14:textId="77777777" w:rsidR="003603DC" w:rsidRPr="00EB37F8" w:rsidRDefault="003603DC" w:rsidP="00CF7BDF">
    <w:pPr>
      <w:pStyle w:val="Footer"/>
      <w:rPr>
        <w:rStyle w:val="PageNumber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33BBB" w14:textId="77777777" w:rsidR="007E4EB3" w:rsidRDefault="007E4EB3">
      <w:pPr>
        <w:spacing w:after="0" w:line="240" w:lineRule="auto"/>
      </w:pPr>
      <w:r>
        <w:separator/>
      </w:r>
    </w:p>
  </w:footnote>
  <w:footnote w:type="continuationSeparator" w:id="0">
    <w:p w14:paraId="5FBAE560" w14:textId="77777777" w:rsidR="007E4EB3" w:rsidRDefault="007E4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E874D" w14:textId="77777777" w:rsidR="003F01BF" w:rsidRDefault="007A0B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allowOverlap="1" wp14:anchorId="2FF83A98" wp14:editId="73A774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180800"/>
          <wp:effectExtent l="0" t="0" r="635" b="635"/>
          <wp:wrapNone/>
          <wp:docPr id="1385019030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019030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18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ABCED" w14:textId="77777777" w:rsidR="003F01BF" w:rsidRDefault="007A0B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0B0B"/>
    <w:multiLevelType w:val="multilevel"/>
    <w:tmpl w:val="33A244F4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984190"/>
    <w:multiLevelType w:val="multilevel"/>
    <w:tmpl w:val="FA7AB944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A83112"/>
    <w:multiLevelType w:val="multilevel"/>
    <w:tmpl w:val="7F28C914"/>
    <w:lvl w:ilvl="0">
      <w:start w:val="1"/>
      <w:numFmt w:val="decimal"/>
      <w:pStyle w:val="NEW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4710787"/>
    <w:multiLevelType w:val="multilevel"/>
    <w:tmpl w:val="FBAC853A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FF3109"/>
    <w:multiLevelType w:val="multilevel"/>
    <w:tmpl w:val="A6B04748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FB523A"/>
    <w:multiLevelType w:val="multilevel"/>
    <w:tmpl w:val="95068540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556765"/>
    <w:multiLevelType w:val="multilevel"/>
    <w:tmpl w:val="4D9A7A2A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F8117D1"/>
    <w:multiLevelType w:val="multilevel"/>
    <w:tmpl w:val="179E81F4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6EC4269"/>
    <w:multiLevelType w:val="multilevel"/>
    <w:tmpl w:val="F80ED2F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cstheme="minorHAnsi" w:hint="default"/>
        <w:sz w:val="21"/>
        <w:szCs w:val="21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A1564C"/>
    <w:multiLevelType w:val="multilevel"/>
    <w:tmpl w:val="2B76A22E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EB5625"/>
    <w:multiLevelType w:val="multilevel"/>
    <w:tmpl w:val="39A49E74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Noto Sans Symbols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0475341">
    <w:abstractNumId w:val="6"/>
  </w:num>
  <w:num w:numId="2" w16cid:durableId="2039547481">
    <w:abstractNumId w:val="0"/>
  </w:num>
  <w:num w:numId="3" w16cid:durableId="508520007">
    <w:abstractNumId w:val="3"/>
  </w:num>
  <w:num w:numId="4" w16cid:durableId="1518078777">
    <w:abstractNumId w:val="9"/>
  </w:num>
  <w:num w:numId="5" w16cid:durableId="1600873572">
    <w:abstractNumId w:val="7"/>
  </w:num>
  <w:num w:numId="6" w16cid:durableId="1728915524">
    <w:abstractNumId w:val="4"/>
  </w:num>
  <w:num w:numId="7" w16cid:durableId="1864590990">
    <w:abstractNumId w:val="8"/>
  </w:num>
  <w:num w:numId="8" w16cid:durableId="446775530">
    <w:abstractNumId w:val="5"/>
  </w:num>
  <w:num w:numId="9" w16cid:durableId="734621892">
    <w:abstractNumId w:val="1"/>
  </w:num>
  <w:num w:numId="10" w16cid:durableId="2111119969">
    <w:abstractNumId w:val="10"/>
  </w:num>
  <w:num w:numId="11" w16cid:durableId="1132794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1BF"/>
    <w:rsid w:val="0005018A"/>
    <w:rsid w:val="001572FE"/>
    <w:rsid w:val="001A04E2"/>
    <w:rsid w:val="001B0775"/>
    <w:rsid w:val="001F434D"/>
    <w:rsid w:val="002107C1"/>
    <w:rsid w:val="00264129"/>
    <w:rsid w:val="0031346B"/>
    <w:rsid w:val="00324E7B"/>
    <w:rsid w:val="00330EE8"/>
    <w:rsid w:val="003603DC"/>
    <w:rsid w:val="003768CA"/>
    <w:rsid w:val="003F01BF"/>
    <w:rsid w:val="00431B81"/>
    <w:rsid w:val="00451CE4"/>
    <w:rsid w:val="00465A4E"/>
    <w:rsid w:val="004800D8"/>
    <w:rsid w:val="00503651"/>
    <w:rsid w:val="005201A9"/>
    <w:rsid w:val="005474B8"/>
    <w:rsid w:val="005527C9"/>
    <w:rsid w:val="00585BB1"/>
    <w:rsid w:val="0059025F"/>
    <w:rsid w:val="00592AD3"/>
    <w:rsid w:val="00613DF5"/>
    <w:rsid w:val="00627E0D"/>
    <w:rsid w:val="006365FF"/>
    <w:rsid w:val="007447A1"/>
    <w:rsid w:val="00750CBF"/>
    <w:rsid w:val="00785A48"/>
    <w:rsid w:val="007A0BF7"/>
    <w:rsid w:val="007E4EB3"/>
    <w:rsid w:val="00860D75"/>
    <w:rsid w:val="00876E6A"/>
    <w:rsid w:val="0088184B"/>
    <w:rsid w:val="00952E44"/>
    <w:rsid w:val="009752DC"/>
    <w:rsid w:val="009E1E55"/>
    <w:rsid w:val="009E2E87"/>
    <w:rsid w:val="00A47205"/>
    <w:rsid w:val="00AC1429"/>
    <w:rsid w:val="00B01641"/>
    <w:rsid w:val="00B46C1E"/>
    <w:rsid w:val="00B65E3D"/>
    <w:rsid w:val="00B83AF3"/>
    <w:rsid w:val="00B93D1C"/>
    <w:rsid w:val="00B9463E"/>
    <w:rsid w:val="00BC7676"/>
    <w:rsid w:val="00C01D7D"/>
    <w:rsid w:val="00CB1AFE"/>
    <w:rsid w:val="00CD7E22"/>
    <w:rsid w:val="00CF7BDF"/>
    <w:rsid w:val="00D46750"/>
    <w:rsid w:val="00D76373"/>
    <w:rsid w:val="00DA14C7"/>
    <w:rsid w:val="00E55719"/>
    <w:rsid w:val="00EB37F8"/>
    <w:rsid w:val="00F23A8A"/>
    <w:rsid w:val="00F37D27"/>
    <w:rsid w:val="00FD61E9"/>
    <w:rsid w:val="00FE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CE619D"/>
  <w14:defaultImageDpi w14:val="32767"/>
  <w15:docId w15:val="{FF086A04-E766-6C41-8A48-4A8FF387C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4CA"/>
  </w:style>
  <w:style w:type="paragraph" w:styleId="Heading1">
    <w:name w:val="heading 1"/>
    <w:basedOn w:val="Normal"/>
    <w:next w:val="Normal"/>
    <w:link w:val="Heading1Char"/>
    <w:uiPriority w:val="9"/>
    <w:qFormat/>
    <w:rsid w:val="00FD13D0"/>
    <w:pPr>
      <w:spacing w:after="100" w:line="240" w:lineRule="auto"/>
      <w:contextualSpacing/>
      <w:outlineLvl w:val="0"/>
    </w:pPr>
    <w:rPr>
      <w:rFonts w:asciiTheme="minorHAnsi" w:eastAsiaTheme="majorEastAsia" w:hAnsiTheme="minorHAnsi" w:cstheme="minorHAnsi"/>
      <w:b/>
      <w:bCs/>
      <w:color w:val="B43268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FB9"/>
    <w:pPr>
      <w:spacing w:before="200" w:after="100"/>
      <w:outlineLvl w:val="1"/>
    </w:pPr>
    <w:rPr>
      <w:rFonts w:asciiTheme="minorHAnsi" w:eastAsiaTheme="majorEastAsia" w:hAnsiTheme="minorHAnsi" w:cstheme="minorHAns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13D0"/>
    <w:pPr>
      <w:spacing w:before="200" w:after="0" w:line="271" w:lineRule="auto"/>
      <w:outlineLvl w:val="2"/>
    </w:pPr>
    <w:rPr>
      <w:rFonts w:asciiTheme="minorHAnsi" w:eastAsiaTheme="majorEastAsia" w:hAnsiTheme="minorHAnsi" w:cstheme="minorHAns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FD13D0"/>
    <w:rPr>
      <w:rFonts w:eastAsiaTheme="majorEastAsia" w:cstheme="minorHAnsi"/>
      <w:b/>
      <w:bCs/>
      <w:color w:val="B43268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34FB9"/>
    <w:rPr>
      <w:rFonts w:eastAsiaTheme="majorEastAsia" w:cstheme="minorHAnsi"/>
      <w:b/>
      <w:bCs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D13D0"/>
    <w:rPr>
      <w:rFonts w:eastAsiaTheme="majorEastAsia" w:cstheme="minorHAns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customStyle="1" w:styleId="NEWHeading">
    <w:name w:val="NEW Heading"/>
    <w:qFormat/>
    <w:rsid w:val="000064B7"/>
    <w:pPr>
      <w:spacing w:before="200" w:after="120"/>
    </w:pPr>
    <w:rPr>
      <w:b/>
      <w:bCs/>
      <w:color w:val="24596E"/>
      <w:sz w:val="28"/>
      <w:szCs w:val="28"/>
    </w:rPr>
  </w:style>
  <w:style w:type="paragraph" w:customStyle="1" w:styleId="NEWBodycopy10pt">
    <w:name w:val="NEW Body copy 10pt"/>
    <w:basedOn w:val="Normal"/>
    <w:qFormat/>
    <w:rsid w:val="008A663C"/>
    <w:pPr>
      <w:spacing w:after="160" w:line="264" w:lineRule="auto"/>
    </w:pPr>
    <w:rPr>
      <w:rFonts w:asciiTheme="minorHAnsi" w:hAnsiTheme="minorHAnsi" w:cstheme="minorHAnsi"/>
      <w:color w:val="000000" w:themeColor="text1"/>
      <w:sz w:val="21"/>
      <w:szCs w:val="23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0"/>
    </w:pPr>
    <w:rPr>
      <w:i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TOC1">
    <w:name w:val="toc 1"/>
    <w:basedOn w:val="Normal"/>
    <w:next w:val="Normal"/>
    <w:autoRedefine/>
    <w:uiPriority w:val="39"/>
    <w:unhideWhenUsed/>
    <w:rsid w:val="00F37D27"/>
    <w:pPr>
      <w:tabs>
        <w:tab w:val="right" w:leader="dot" w:pos="10194"/>
      </w:tabs>
      <w:spacing w:afterLines="10" w:after="24" w:line="240" w:lineRule="auto"/>
    </w:pPr>
    <w:rPr>
      <w:rFonts w:asciiTheme="minorHAnsi" w:hAnsiTheme="minorHAnsi" w:cstheme="minorHAnsi"/>
      <w:b/>
      <w:bCs/>
      <w:noProof/>
      <w:sz w:val="20"/>
      <w:szCs w:val="20"/>
      <w:lang w:val="pl-PL"/>
    </w:rPr>
  </w:style>
  <w:style w:type="paragraph" w:styleId="TOC2">
    <w:name w:val="toc 2"/>
    <w:basedOn w:val="Normal"/>
    <w:next w:val="Normal"/>
    <w:autoRedefine/>
    <w:uiPriority w:val="39"/>
    <w:unhideWhenUsed/>
    <w:rsid w:val="002C55D1"/>
    <w:pPr>
      <w:tabs>
        <w:tab w:val="right" w:leader="dot" w:pos="10194"/>
      </w:tabs>
      <w:spacing w:after="0" w:line="264" w:lineRule="auto"/>
      <w:ind w:left="220"/>
    </w:pPr>
    <w:rPr>
      <w:rFonts w:asciiTheme="minorHAnsi" w:hAnsiTheme="minorHAnsi" w:cstheme="minorHAnsi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6B15"/>
    <w:rPr>
      <w:color w:val="005A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C3E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3E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3E8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E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E83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3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E83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157C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157C"/>
    <w:rPr>
      <w:sz w:val="20"/>
      <w:szCs w:val="20"/>
    </w:rPr>
  </w:style>
  <w:style w:type="character" w:styleId="FootnoteReference">
    <w:name w:val="footnote reference"/>
    <w:aliases w:val="fr"/>
    <w:basedOn w:val="DefaultParagraphFont"/>
    <w:uiPriority w:val="99"/>
    <w:semiHidden/>
    <w:unhideWhenUsed/>
    <w:rsid w:val="0066157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90D2A"/>
    <w:rPr>
      <w:color w:val="800080" w:themeColor="followedHyperlink"/>
      <w:u w:val="single"/>
    </w:rPr>
  </w:style>
  <w:style w:type="paragraph" w:customStyle="1" w:styleId="Default">
    <w:name w:val="Default"/>
    <w:rsid w:val="0076203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subsection">
    <w:name w:val="subsection"/>
    <w:basedOn w:val="Normal"/>
    <w:rsid w:val="00AA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AA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4F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F423F8"/>
  </w:style>
  <w:style w:type="paragraph" w:styleId="TOC3">
    <w:name w:val="toc 3"/>
    <w:basedOn w:val="Normal"/>
    <w:next w:val="Normal"/>
    <w:autoRedefine/>
    <w:uiPriority w:val="39"/>
    <w:unhideWhenUsed/>
    <w:rsid w:val="00F37D27"/>
    <w:pPr>
      <w:spacing w:after="0"/>
      <w:ind w:left="442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6D5C01"/>
    <w:pPr>
      <w:spacing w:after="0" w:line="240" w:lineRule="auto"/>
    </w:pPr>
  </w:style>
  <w:style w:type="character" w:customStyle="1" w:styleId="ui-provider">
    <w:name w:val="ui-provider"/>
    <w:basedOn w:val="DefaultParagraphFont"/>
    <w:rsid w:val="004C24F4"/>
  </w:style>
  <w:style w:type="paragraph" w:customStyle="1" w:styleId="pf0">
    <w:name w:val="pf0"/>
    <w:basedOn w:val="Normal"/>
    <w:rsid w:val="00BC0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442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4427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54427"/>
    <w:rPr>
      <w:vertAlign w:val="superscript"/>
    </w:rPr>
  </w:style>
  <w:style w:type="character" w:customStyle="1" w:styleId="1">
    <w:name w:val="未处理的提及1"/>
    <w:basedOn w:val="DefaultParagraphFont"/>
    <w:uiPriority w:val="99"/>
    <w:semiHidden/>
    <w:unhideWhenUsed/>
    <w:rsid w:val="007A6014"/>
    <w:rPr>
      <w:color w:val="605E5C"/>
      <w:shd w:val="clear" w:color="auto" w:fill="E1DFDD"/>
    </w:rPr>
  </w:style>
  <w:style w:type="character" w:customStyle="1" w:styleId="sr-only">
    <w:name w:val="sr-only"/>
    <w:basedOn w:val="DefaultParagraphFont"/>
    <w:rsid w:val="00295697"/>
  </w:style>
  <w:style w:type="paragraph" w:customStyle="1" w:styleId="NEWSubheading">
    <w:name w:val="NEW Sub heading"/>
    <w:qFormat/>
    <w:rsid w:val="00DB034E"/>
    <w:pPr>
      <w:spacing w:after="120"/>
    </w:pPr>
    <w:rPr>
      <w:rFonts w:eastAsiaTheme="majorEastAsia"/>
      <w:b/>
      <w:bCs/>
      <w:sz w:val="20"/>
      <w:szCs w:val="20"/>
    </w:rPr>
  </w:style>
  <w:style w:type="paragraph" w:customStyle="1" w:styleId="NEWBullet">
    <w:name w:val="NEW Bullet"/>
    <w:basedOn w:val="NEWBodycopy10pt"/>
    <w:qFormat/>
    <w:rsid w:val="00795FB1"/>
    <w:pPr>
      <w:numPr>
        <w:numId w:val="11"/>
      </w:numPr>
      <w:spacing w:after="40"/>
      <w:ind w:left="714" w:hanging="357"/>
    </w:pPr>
  </w:style>
  <w:style w:type="character" w:customStyle="1" w:styleId="cf01">
    <w:name w:val="cf01"/>
    <w:basedOn w:val="DefaultParagraphFont"/>
    <w:rsid w:val="00972876"/>
    <w:rPr>
      <w:rFonts w:ascii="Segoe UI" w:hAnsi="Segoe UI" w:cs="Segoe UI" w:hint="default"/>
      <w:sz w:val="18"/>
      <w:szCs w:val="18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D13D0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D13D0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D13D0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D13D0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D13D0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D13D0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474B8"/>
  </w:style>
  <w:style w:type="character" w:styleId="UnresolvedMention">
    <w:name w:val="Unresolved Mention"/>
    <w:basedOn w:val="DefaultParagraphFont"/>
    <w:uiPriority w:val="99"/>
    <w:rsid w:val="00CD7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26" Type="http://schemas.openxmlformats.org/officeDocument/2006/relationships/hyperlink" Target="https://qlife.org.au/" TargetMode="External"/><Relationship Id="rId39" Type="http://schemas.openxmlformats.org/officeDocument/2006/relationships/hyperlink" Target="https://www.closingthegap.gov.au/sites/default/files/2022-08/disability-sector-strengthening-plan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arergateway.gov.au/" TargetMode="External"/><Relationship Id="rId34" Type="http://schemas.openxmlformats.org/officeDocument/2006/relationships/hyperlink" Target="https://www.abs.gov.au/statistics/health/disability/disability-ageing-and-carers-australia-summary-findings/2022" TargetMode="External"/><Relationship Id="rId42" Type="http://schemas.openxmlformats.org/officeDocument/2006/relationships/hyperlink" Target="https://researchonline.nd.edu.au/cgi/viewcontent.cgi?article=1300&amp;context=health_article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dss.gov.au/disability-and-carers-carers/national-carer-strategy-advisory-committee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13yarn.org.au/" TargetMode="External"/><Relationship Id="rId33" Type="http://schemas.openxmlformats.org/officeDocument/2006/relationships/hyperlink" Target="https://carerinclusive.com.au/" TargetMode="External"/><Relationship Id="rId38" Type="http://schemas.openxmlformats.org/officeDocument/2006/relationships/hyperlink" Target="https://www.carersaustralia.com.au/wp-content/uploads/2020/07/FINAL-Value-of-Informal-Care-22-May-2020_No-CIC.pdf" TargetMode="External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ss.gov.au/families-and-children-programs-services-children-protecting-australias-children/where-to-get-help" TargetMode="External"/><Relationship Id="rId20" Type="http://schemas.openxmlformats.org/officeDocument/2006/relationships/hyperlink" Target="mailto:NationalCarerStrategy@dss.gov.au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s://www.aph.gov.au/Parliamentary_Business/Committees/House/Social_Policy_and_Legal_Affairs/~/link.aspx?_id=57D00764B89D490BAD4C3D8FFF842504&amp;_z=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1800respect.org.au/" TargetMode="External"/><Relationship Id="rId32" Type="http://schemas.openxmlformats.org/officeDocument/2006/relationships/hyperlink" Target="https://carerinclusive.com.au/" TargetMode="External"/><Relationship Id="rId37" Type="http://schemas.openxmlformats.org/officeDocument/2006/relationships/hyperlink" Target="https://www.abs.gov.au/statistics/labour/employment-and-unemployment/labour-force-australia/latest-release" TargetMode="External"/><Relationship Id="rId40" Type="http://schemas.openxmlformats.org/officeDocument/2006/relationships/hyperlink" Target="https://library.bsl.org.au/jspui/bitstream/1/3643/1/Indigenous%20carers_SPRP45_Dec2013.pdf" TargetMode="External"/><Relationship Id="rId45" Type="http://schemas.openxmlformats.org/officeDocument/2006/relationships/hyperlink" Target="https://www.carersaustralia.com.au/report/2022-carer-wellbeing-survey-full-data-repor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legislation.gov.au/C2010A00123/asmade/text" TargetMode="External"/><Relationship Id="rId23" Type="http://schemas.openxmlformats.org/officeDocument/2006/relationships/hyperlink" Target="https://www.lifeline.org.au/get-help/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abs.gov.au/statistics/people/population/population-projections-australia/latest-release" TargetMode="External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engage.dss.gov.au/national-carer-strategy/" TargetMode="External"/><Relationship Id="rId31" Type="http://schemas.openxmlformats.org/officeDocument/2006/relationships/hyperlink" Target="about:blank" TargetMode="External"/><Relationship Id="rId44" Type="http://schemas.openxmlformats.org/officeDocument/2006/relationships/hyperlink" Target="https://doi.org/10.1016/j.lanwpc.2021.10030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beyondblue.org.au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www.abs.gov.au/statistics/health/disability/disability-ageing-and-carers-australia-summary-findings/latest-release" TargetMode="External"/><Relationship Id="rId43" Type="http://schemas.openxmlformats.org/officeDocument/2006/relationships/hyperlink" Target="https://www.thelancet.com/journals/lanwpc/article/PIIS2666-6065(21)00213-3/fulltext" TargetMode="External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14ZfBmdBKXpkBBc7V/9Gfy2D1w==">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2F229EEEB4B4D83045F0A871580C7" ma:contentTypeVersion="12" ma:contentTypeDescription="Create a new document." ma:contentTypeScope="" ma:versionID="b331690e3bd3594217a1d8b0b8c56358">
  <xsd:schema xmlns:xsd="http://www.w3.org/2001/XMLSchema" xmlns:xs="http://www.w3.org/2001/XMLSchema" xmlns:p="http://schemas.microsoft.com/office/2006/metadata/properties" xmlns:ns2="dceef2fa-8a21-4012-a13e-c56cb8b42e2d" xmlns:ns3="2e4ea60a-8982-4d31-a7e8-1f8b71976754" targetNamespace="http://schemas.microsoft.com/office/2006/metadata/properties" ma:root="true" ma:fieldsID="4018a241971d164bdad0a7c2e59396c2" ns2:_="" ns3:_="">
    <xsd:import namespace="dceef2fa-8a21-4012-a13e-c56cb8b42e2d"/>
    <xsd:import namespace="2e4ea60a-8982-4d31-a7e8-1f8b719767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eef2fa-8a21-4012-a13e-c56cb8b42e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ea60a-8982-4d31-a7e8-1f8b7197675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d6a3be8-6993-41ec-aa5b-af9da3a5e72d}" ma:internalName="TaxCatchAll" ma:showField="CatchAllData" ma:web="2e4ea60a-8982-4d31-a7e8-1f8b719767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4ea60a-8982-4d31-a7e8-1f8b71976754" xsi:nil="true"/>
    <lcf76f155ced4ddcb4097134ff3c332f xmlns="dceef2fa-8a21-4012-a13e-c56cb8b42e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4C05CC-1EAB-4307-BB44-848202BC0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eef2fa-8a21-4012-a13e-c56cb8b42e2d"/>
    <ds:schemaRef ds:uri="2e4ea60a-8982-4d31-a7e8-1f8b719767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1ACD01-D163-4A0C-93D0-1A102EBE71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34BBD2-6F2A-437E-BB57-1059FF0E9A6F}">
  <ds:schemaRefs>
    <ds:schemaRef ds:uri="http://schemas.microsoft.com/office/2006/documentManagement/types"/>
    <ds:schemaRef ds:uri="http://purl.org/dc/elements/1.1/"/>
    <ds:schemaRef ds:uri="dceef2fa-8a21-4012-a13e-c56cb8b42e2d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2e4ea60a-8982-4d31-a7e8-1f8b71976754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9774</Words>
  <Characters>42219</Characters>
  <Application>Microsoft Office Word</Application>
  <DocSecurity>0</DocSecurity>
  <Lines>634</Lines>
  <Paragraphs>288</Paragraphs>
  <ScaleCrop>false</ScaleCrop>
  <Company/>
  <LinksUpToDate>false</LinksUpToDate>
  <CharactersWithSpaces>51866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[SEC=OFFICIAL]</cp:keywords>
  <cp:lastModifiedBy>Stephen BELL</cp:lastModifiedBy>
  <cp:revision>2</cp:revision>
  <cp:lastPrinted>2024-08-19T04:51:00Z</cp:lastPrinted>
  <dcterms:created xsi:type="dcterms:W3CDTF">2024-08-23T06:26:00Z</dcterms:created>
  <dcterms:modified xsi:type="dcterms:W3CDTF">2024-08-23T06:26:00Z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0x010100DFB2F229EEEB4B4D83045F0A871580C7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aec5fdd4ed204794ae3f73adfa8902ad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2024-08-23T06:26:52Z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v=2022.1;a=SHA256;h=3A0CFE5B6D5D5A1D16317C40F1E716DC19790CC9FB61CDA1DBAE586011436041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A52BF5D9DCCBE1C4750644CCEE9B6CFC</vt:lpwstr>
  </property>
  <property fmtid="{D5CDD505-2E9C-101B-9397-08002B2CF9AE}" pid="17" name="PM_Hash_Salt_Prev">
    <vt:lpwstr>271F91A753374B5F4CF57C91FCB5C35A</vt:lpwstr>
  </property>
  <property fmtid="{D5CDD505-2E9C-101B-9397-08002B2CF9AE}" pid="18" name="PM_Hash_SHA1">
    <vt:lpwstr>35432A740D329A5E11DDD9D62665A4D90522D92B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44F48DAFD93F4C7F978C42DF96448784</vt:lpwstr>
  </property>
  <property fmtid="{D5CDD505-2E9C-101B-9397-08002B2CF9AE}" pid="25" name="PM_OriginationTimeStamp">
    <vt:lpwstr>2024-08-23T06:26:52Z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94499B0B0283F2F7A75110EB44288530955B95E0B191EED9FDF8BEAD7BAA051A</vt:lpwstr>
  </property>
  <property fmtid="{D5CDD505-2E9C-101B-9397-08002B2CF9AE}" pid="28" name="PM_Originator_Hash_SHA1">
    <vt:lpwstr>98886AE527948471A59B0797B4290E5A18C651C0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