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AF0839" w:rsidR="00AF0839" w:rsidP="00AF0839" w:rsidRDefault="00AF0839" w14:paraId="6DE654E0" w14:textId="77777777">
      <w:r w:rsidRPr="00AF0839">
        <w:t>Dear Bill,</w:t>
      </w:r>
    </w:p>
    <w:p w:rsidRPr="00AF0839" w:rsidR="00AF0839" w:rsidP="00AF0839" w:rsidRDefault="00AF0839" w14:paraId="3852F56F" w14:textId="77777777"/>
    <w:p w:rsidRPr="00AF0839" w:rsidR="00AF0839" w:rsidP="00AF0839" w:rsidRDefault="00AF0839" w14:paraId="619E7811" w14:textId="77777777">
      <w:r w:rsidRPr="00AF0839">
        <w:t>This email is in response to the inclusion of neurofeedback as a modality being considered for removal from the list of supports available to NDIS participants in the recent draft legislation which is currently under consideration.</w:t>
      </w:r>
    </w:p>
    <w:p w:rsidRPr="00AF0839" w:rsidR="00AF0839" w:rsidP="00AF0839" w:rsidRDefault="00AF0839" w14:paraId="17710EBA" w14:textId="77777777"/>
    <w:p w:rsidRPr="00AF0839" w:rsidR="00AF0839" w:rsidP="00AF0839" w:rsidRDefault="00AF0839" w14:paraId="674EB449" w14:textId="77777777" w14:noSpellErr="1">
      <w:r w:rsidR="00AF0839">
        <w:rPr/>
        <w:t xml:space="preserve">My name is Mark Darling and my mother, </w:t>
      </w:r>
      <w:r w:rsidRPr="1E54F4AB" w:rsidR="00AF0839">
        <w:rPr>
          <w:highlight w:val="black"/>
        </w:rPr>
        <w:t>Elaine Darling</w:t>
      </w:r>
      <w:r w:rsidR="00AF0839">
        <w:rPr/>
        <w:t xml:space="preserve">, was the former member for </w:t>
      </w:r>
      <w:r w:rsidRPr="1E54F4AB" w:rsidR="00AF0839">
        <w:rPr>
          <w:highlight w:val="black"/>
        </w:rPr>
        <w:t>Lilley</w:t>
      </w:r>
      <w:r w:rsidR="00AF0839">
        <w:rPr/>
        <w:t xml:space="preserve">. I met you many years ago at the </w:t>
      </w:r>
      <w:r w:rsidRPr="1E54F4AB" w:rsidR="00AF0839">
        <w:rPr>
          <w:highlight w:val="black"/>
        </w:rPr>
        <w:t>Kawana Waters Bowls Club</w:t>
      </w:r>
      <w:r w:rsidR="00AF0839">
        <w:rPr/>
        <w:t xml:space="preserve"> here on the </w:t>
      </w:r>
      <w:r w:rsidRPr="1E54F4AB" w:rsidR="00AF0839">
        <w:rPr>
          <w:highlight w:val="black"/>
        </w:rPr>
        <w:t>Sunshine Coas</w:t>
      </w:r>
      <w:r w:rsidRPr="1E54F4AB" w:rsidR="00AF0839">
        <w:rPr>
          <w:highlight w:val="black"/>
        </w:rPr>
        <w:t>t</w:t>
      </w:r>
      <w:r w:rsidR="00AF0839">
        <w:rPr/>
        <w:t xml:space="preserve"> when you were first canvassing the idea of the NDIS. My adult son, </w:t>
      </w:r>
      <w:r w:rsidRPr="1E54F4AB" w:rsidR="00AF0839">
        <w:rPr>
          <w:highlight w:val="black"/>
        </w:rPr>
        <w:t>Nathan</w:t>
      </w:r>
      <w:r w:rsidR="00AF0839">
        <w:rPr/>
        <w:t xml:space="preserve">, who has Angelman Syndrome, has been a beneficiary of the scheme from its </w:t>
      </w:r>
      <w:r w:rsidR="00AF0839">
        <w:rPr/>
        <w:t>inception</w:t>
      </w:r>
      <w:r w:rsidR="00AF0839">
        <w:rPr/>
        <w:t xml:space="preserve">, something </w:t>
      </w:r>
      <w:r w:rsidR="00AF0839">
        <w:rPr/>
        <w:t>I've</w:t>
      </w:r>
      <w:r w:rsidR="00AF0839">
        <w:rPr/>
        <w:t xml:space="preserve"> been very appreciative of.</w:t>
      </w:r>
    </w:p>
    <w:p w:rsidRPr="00AF0839" w:rsidR="00AF0839" w:rsidP="00AF0839" w:rsidRDefault="00AF0839" w14:paraId="51672FA2" w14:textId="77777777"/>
    <w:p w:rsidRPr="00AF0839" w:rsidR="00AF0839" w:rsidP="00AF0839" w:rsidRDefault="00AF0839" w14:paraId="7E9B2EE4" w14:textId="77777777">
      <w:r w:rsidRPr="00AF0839">
        <w:t xml:space="preserve">I'm also a qualified psychologist and this week marks 25 years since I completed training to become a neurofeedback practitioner. My observation over that </w:t>
      </w:r>
      <w:proofErr w:type="spellStart"/>
      <w:r w:rsidRPr="00AF0839">
        <w:t>timespan</w:t>
      </w:r>
      <w:proofErr w:type="spellEnd"/>
      <w:r w:rsidRPr="00AF0839">
        <w:t xml:space="preserve"> is that neurofeedback consistently provides good, measurable outcomes for participants, often exceeding expectations, and it is something I regularly use with my NDIS clients.</w:t>
      </w:r>
    </w:p>
    <w:p w:rsidRPr="00AF0839" w:rsidR="00AF0839" w:rsidP="00AF0839" w:rsidRDefault="00AF0839" w14:paraId="2262E740" w14:textId="77777777"/>
    <w:p w:rsidRPr="00AF0839" w:rsidR="00AF0839" w:rsidP="00AF0839" w:rsidRDefault="00AF0839" w14:paraId="474E56FE" w14:textId="77777777">
      <w:r w:rsidRPr="00AF0839">
        <w:t>Neurofeedback is a well-established modality and has approximately 60 years of published, peer-reviewed scientific literature behind it. Here is a link to a comprehensive neurofeedback bibliography:</w:t>
      </w:r>
    </w:p>
    <w:p w:rsidRPr="00AF0839" w:rsidR="00AF0839" w:rsidP="00AF0839" w:rsidRDefault="00AF0839" w14:paraId="236C38D3" w14:textId="77777777"/>
    <w:p w:rsidRPr="00AF0839" w:rsidR="00AF0839" w:rsidP="00AF0839" w:rsidRDefault="00AF0839" w14:paraId="09CCB55F" w14:textId="77777777">
      <w:hyperlink w:history="1" r:id="rId6">
        <w:r w:rsidRPr="00AF0839">
          <w:rPr>
            <w:rStyle w:val="Hyperlink"/>
          </w:rPr>
          <w:t>https://isnr.org/isnr-comprehensive-bibliography</w:t>
        </w:r>
      </w:hyperlink>
    </w:p>
    <w:p w:rsidRPr="00AF0839" w:rsidR="00AF0839" w:rsidP="00AF0839" w:rsidRDefault="00AF0839" w14:paraId="0D56B244" w14:textId="77777777"/>
    <w:p w:rsidRPr="00AF0839" w:rsidR="00AF0839" w:rsidP="00AF0839" w:rsidRDefault="00AF0839" w14:paraId="52018962" w14:textId="77777777">
      <w:r w:rsidRPr="00AF0839">
        <w:t>I've also attached a PDF of a peer-reviewed article on neurofeedback I had published earlier this year in the Counselling Australia Journal.</w:t>
      </w:r>
    </w:p>
    <w:p w:rsidRPr="00AF0839" w:rsidR="00AF0839" w:rsidP="00AF0839" w:rsidRDefault="00AF0839" w14:paraId="200054A9" w14:textId="77777777"/>
    <w:p w:rsidRPr="00AF0839" w:rsidR="00AF0839" w:rsidP="00AF0839" w:rsidRDefault="00AF0839" w14:paraId="47BCABFD" w14:textId="77777777">
      <w:r w:rsidRPr="00AF0839">
        <w:t>While not all neurofeedback systems, approaches, or practitioners are created equal, I would commend to you those of us who engage in a rigorous scientific approach to this discipline. I understand my colleagues from the Applied Neuroscience Society of Australasia will also be making a submission regarding this matter.</w:t>
      </w:r>
    </w:p>
    <w:p w:rsidRPr="00AF0839" w:rsidR="00AF0839" w:rsidP="00AF0839" w:rsidRDefault="00AF0839" w14:paraId="2C1EE586" w14:textId="77777777"/>
    <w:p w:rsidRPr="00AF0839" w:rsidR="00AF0839" w:rsidP="00AF0839" w:rsidRDefault="00AF0839" w14:paraId="38580CA3" w14:textId="77777777">
      <w:r w:rsidRPr="00AF0839">
        <w:t xml:space="preserve">In all honesty, neurofeedback has been far and away the most powerful, rewarding, and deeply satisfying modality I have engaged with during my professional </w:t>
      </w:r>
      <w:proofErr w:type="gramStart"/>
      <w:r w:rsidRPr="00AF0839">
        <w:t>career</w:t>
      </w:r>
      <w:proofErr w:type="gramEnd"/>
      <w:r w:rsidRPr="00AF0839">
        <w:t xml:space="preserve"> and I recommend it to you unreservedly as providing a worthwhile contribution for NDIS participants.</w:t>
      </w:r>
    </w:p>
    <w:p w:rsidRPr="00AF0839" w:rsidR="00AF0839" w:rsidP="00AF0839" w:rsidRDefault="00AF0839" w14:paraId="24E9A395" w14:textId="77777777"/>
    <w:p w:rsidRPr="00AF0839" w:rsidR="00AF0839" w:rsidP="00AF0839" w:rsidRDefault="00AF0839" w14:paraId="323540DB" w14:textId="77777777">
      <w:r w:rsidRPr="00AF0839">
        <w:lastRenderedPageBreak/>
        <w:t>I would, therefore, encourage you to consider allowing neurofeedback to continue to be provided as a suitable service to NDIS participants.</w:t>
      </w:r>
    </w:p>
    <w:p w:rsidRPr="00AF0839" w:rsidR="00AF0839" w:rsidP="00AF0839" w:rsidRDefault="00AF0839" w14:paraId="4005CE1A" w14:textId="77777777"/>
    <w:p w:rsidRPr="00AF0839" w:rsidR="00AF0839" w:rsidP="00AF0839" w:rsidRDefault="00AF0839" w14:paraId="39C08C4B" w14:textId="77777777">
      <w:r w:rsidRPr="00AF0839">
        <w:t>If you require further information or clarification of any of the points I've raised, please don't hesitate to make contact.</w:t>
      </w:r>
    </w:p>
    <w:p w:rsidRPr="00AF0839" w:rsidR="00AF0839" w:rsidP="00AF0839" w:rsidRDefault="00AF0839" w14:paraId="2AD2F2B6" w14:textId="77777777"/>
    <w:p w:rsidRPr="00AF0839" w:rsidR="00AF0839" w:rsidP="00AF0839" w:rsidRDefault="00AF0839" w14:paraId="79B6054F" w14:textId="77777777">
      <w:r w:rsidRPr="00AF0839">
        <w:t>Warm regards,</w:t>
      </w:r>
    </w:p>
    <w:p w:rsidRPr="00AF0839" w:rsidR="00AF0839" w:rsidP="00AF0839" w:rsidRDefault="00AF0839" w14:paraId="56F695B1" w14:textId="77777777"/>
    <w:p w:rsidRPr="00AF0839" w:rsidR="00AF0839" w:rsidP="00AF0839" w:rsidRDefault="00AF0839" w14:paraId="4CD99A04" w14:textId="77777777">
      <w:r w:rsidRPr="00AF0839">
        <w:t>Mark</w:t>
      </w:r>
    </w:p>
    <w:p w:rsidRPr="00AF0839" w:rsidR="00AF0839" w:rsidP="00AF0839" w:rsidRDefault="00AF0839" w14:paraId="52F668D0" w14:textId="77777777"/>
    <w:p w:rsidRPr="00AF0839" w:rsidR="00AF0839" w:rsidP="00AF0839" w:rsidRDefault="00AF0839" w14:paraId="521FD9D7" w14:textId="4598F12A">
      <w:r w:rsidRPr="00AF0839">
        <w:drawing>
          <wp:inline distT="0" distB="0" distL="0" distR="0" wp14:anchorId="4B6B4942" wp14:editId="21C960F2">
            <wp:extent cx="4000500" cy="1996440"/>
            <wp:effectExtent l="0" t="0" r="0" b="3810"/>
            <wp:docPr id="9708135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91E3E" w:rsidR="007B0256" w:rsidP="00B91E3E" w:rsidRDefault="00AF0839" w14:paraId="2EB98793" w14:textId="0FD62A08">
      <w:r>
        <w:object w:dxaOrig="1517" w:dyaOrig="985" w14:anchorId="261736C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32" style="width:75.6pt;height:49.2pt" o:ole="" type="#_x0000_t75">
            <v:imagedata o:title="" r:id="rId8"/>
          </v:shape>
          <o:OLEObject Type="Embed" ProgID="AcroExch.Document.DC" ShapeID="_x0000_i1032" DrawAspect="Icon" ObjectID="_1788858823" r:id="rId9"/>
        </w:object>
      </w:r>
    </w:p>
    <w:sectPr w:rsidRPr="00B91E3E" w:rsidR="007B02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F0839" w:rsidP="00B04ED8" w:rsidRDefault="00AF0839" w14:paraId="410D49E3" w14:textId="77777777">
      <w:pPr>
        <w:spacing w:after="0" w:line="240" w:lineRule="auto"/>
      </w:pPr>
      <w:r>
        <w:separator/>
      </w:r>
    </w:p>
  </w:endnote>
  <w:endnote w:type="continuationSeparator" w:id="0">
    <w:p w:rsidR="00AF0839" w:rsidP="00B04ED8" w:rsidRDefault="00AF0839" w14:paraId="4AFEA6A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4ED8" w:rsidRDefault="00B04ED8" w14:paraId="53074FE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4ED8" w:rsidRDefault="00B04ED8" w14:paraId="74828D4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4ED8" w:rsidRDefault="00B04ED8" w14:paraId="31B9042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F0839" w:rsidP="00B04ED8" w:rsidRDefault="00AF0839" w14:paraId="0497E28C" w14:textId="77777777">
      <w:pPr>
        <w:spacing w:after="0" w:line="240" w:lineRule="auto"/>
      </w:pPr>
      <w:r>
        <w:separator/>
      </w:r>
    </w:p>
  </w:footnote>
  <w:footnote w:type="continuationSeparator" w:id="0">
    <w:p w:rsidR="00AF0839" w:rsidP="00B04ED8" w:rsidRDefault="00AF0839" w14:paraId="4EDD389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4ED8" w:rsidRDefault="00B04ED8" w14:paraId="469A98E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4ED8" w:rsidRDefault="00B04ED8" w14:paraId="155A48E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4ED8" w:rsidRDefault="00B04ED8" w14:paraId="740DB2C0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39"/>
    <w:rsid w:val="00005633"/>
    <w:rsid w:val="00162C6A"/>
    <w:rsid w:val="001E630D"/>
    <w:rsid w:val="00284DC9"/>
    <w:rsid w:val="003B2BB8"/>
    <w:rsid w:val="003D34FF"/>
    <w:rsid w:val="004B54CA"/>
    <w:rsid w:val="004E5CBF"/>
    <w:rsid w:val="005C34F8"/>
    <w:rsid w:val="005C3AA9"/>
    <w:rsid w:val="00621FC5"/>
    <w:rsid w:val="00637B02"/>
    <w:rsid w:val="00683A84"/>
    <w:rsid w:val="006A4CE7"/>
    <w:rsid w:val="00785261"/>
    <w:rsid w:val="007B0256"/>
    <w:rsid w:val="0083177B"/>
    <w:rsid w:val="009225F0"/>
    <w:rsid w:val="0093462C"/>
    <w:rsid w:val="00953795"/>
    <w:rsid w:val="00974189"/>
    <w:rsid w:val="00AF0839"/>
    <w:rsid w:val="00B04ED8"/>
    <w:rsid w:val="00B91E3E"/>
    <w:rsid w:val="00BA2DB9"/>
    <w:rsid w:val="00BE7148"/>
    <w:rsid w:val="00C84DD7"/>
    <w:rsid w:val="00CB5863"/>
    <w:rsid w:val="00DA243A"/>
    <w:rsid w:val="00E273E4"/>
    <w:rsid w:val="00ED0B89"/>
    <w:rsid w:val="00F30AFE"/>
    <w:rsid w:val="1E54F4AB"/>
    <w:rsid w:val="512B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31F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B54CA"/>
    <w:rPr>
      <w:rFonts w:ascii="Arial" w:hAnsi="Arial" w:eastAsiaTheme="majorEastAsia" w:cstheme="majorBidi"/>
      <w:b/>
      <w:bCs/>
      <w:sz w:val="32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4B54CA"/>
    <w:rPr>
      <w:rFonts w:ascii="Arial" w:hAnsi="Arial" w:eastAsiaTheme="majorEastAsia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styleId="Heading3Char" w:customStyle="1">
    <w:name w:val="Heading 3 Char"/>
    <w:basedOn w:val="DefaultParagraphFont"/>
    <w:link w:val="Heading3"/>
    <w:uiPriority w:val="9"/>
    <w:rsid w:val="004B54CA"/>
    <w:rPr>
      <w:rFonts w:ascii="Arial" w:hAnsi="Arial" w:eastAsiaTheme="majorEastAsia" w:cstheme="majorBidi"/>
      <w:b/>
      <w:bCs/>
    </w:rPr>
  </w:style>
  <w:style w:type="character" w:styleId="Heading4Char" w:customStyle="1">
    <w:name w:val="Heading 4 Char"/>
    <w:basedOn w:val="DefaultParagraphFont"/>
    <w:link w:val="Heading4"/>
    <w:uiPriority w:val="9"/>
    <w:rsid w:val="004B54CA"/>
    <w:rPr>
      <w:rFonts w:ascii="Arial" w:hAnsi="Arial" w:eastAsiaTheme="majorEastAsia" w:cstheme="majorBidi"/>
      <w:b/>
      <w:bCs/>
      <w:i/>
      <w:iCs/>
    </w:rPr>
  </w:style>
  <w:style w:type="character" w:styleId="Heading5Char" w:customStyle="1">
    <w:name w:val="Heading 5 Char"/>
    <w:basedOn w:val="DefaultParagraphFont"/>
    <w:link w:val="Heading5"/>
    <w:uiPriority w:val="9"/>
    <w:rsid w:val="004B54CA"/>
    <w:rPr>
      <w:rFonts w:ascii="Arial" w:hAnsi="Arial" w:eastAsiaTheme="majorEastAsia" w:cstheme="majorBidi"/>
      <w:b/>
      <w:bCs/>
      <w:color w:val="7F7F7F" w:themeColor="text1" w:themeTint="80"/>
    </w:rPr>
  </w:style>
  <w:style w:type="character" w:styleId="Heading6Char" w:customStyle="1">
    <w:name w:val="Heading 6 Char"/>
    <w:basedOn w:val="DefaultParagraphFont"/>
    <w:link w:val="Heading6"/>
    <w:uiPriority w:val="9"/>
    <w:rsid w:val="004B54CA"/>
    <w:rPr>
      <w:rFonts w:ascii="Arial" w:hAnsi="Arial" w:eastAsiaTheme="majorEastAsia" w:cstheme="majorBidi"/>
      <w:b/>
      <w:bCs/>
      <w:i/>
      <w:iCs/>
      <w:color w:val="7F7F7F" w:themeColor="text1" w:themeTint="80"/>
    </w:rPr>
  </w:style>
  <w:style w:type="character" w:styleId="Heading7Char" w:customStyle="1">
    <w:name w:val="Heading 7 Char"/>
    <w:basedOn w:val="DefaultParagraphFont"/>
    <w:link w:val="Heading7"/>
    <w:uiPriority w:val="9"/>
    <w:rsid w:val="004B54CA"/>
    <w:rPr>
      <w:rFonts w:ascii="Arial" w:hAnsi="Arial" w:eastAsiaTheme="majorEastAsia" w:cstheme="majorBidi"/>
      <w:i/>
      <w:iCs/>
    </w:rPr>
  </w:style>
  <w:style w:type="character" w:styleId="Heading8Char" w:customStyle="1">
    <w:name w:val="Heading 8 Char"/>
    <w:basedOn w:val="DefaultParagraphFont"/>
    <w:link w:val="Heading8"/>
    <w:uiPriority w:val="9"/>
    <w:rsid w:val="004B54CA"/>
    <w:rPr>
      <w:rFonts w:ascii="Arial" w:hAnsi="Arial" w:eastAsiaTheme="majorEastAsia" w:cstheme="majorBidi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rsid w:val="004B54CA"/>
    <w:rPr>
      <w:rFonts w:ascii="Arial" w:hAnsi="Arial" w:eastAsiaTheme="majorEastAsia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color="auto" w:sz="4" w:space="1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4B54CA"/>
    <w:rPr>
      <w:rFonts w:ascii="Arial" w:hAnsi="Arial" w:eastAsiaTheme="majorEastAsia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4B54CA"/>
    <w:rPr>
      <w:rFonts w:ascii="Arial" w:hAnsi="Arial" w:eastAsiaTheme="majorEastAsia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color="auto" w:sz="0" w:space="0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color="auto" w:sz="4" w:space="1"/>
      </w:pBdr>
      <w:spacing w:before="200" w:after="280"/>
      <w:ind w:left="1008" w:right="1152"/>
      <w:jc w:val="both"/>
    </w:pPr>
    <w:rPr>
      <w:b/>
      <w:bCs/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styleId="NoSpacingChar" w:customStyle="1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AF08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8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footer" Target="footer2.xml" Id="rId13" /><Relationship Type="http://schemas.openxmlformats.org/officeDocument/2006/relationships/customXml" Target="../customXml/item1.xml" Id="rId18" /><Relationship Type="http://schemas.openxmlformats.org/officeDocument/2006/relationships/webSettings" Target="webSettings.xml" Id="rId3" /><Relationship Type="http://schemas.openxmlformats.org/officeDocument/2006/relationships/image" Target="media/image1.png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settings" Target="setting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styles" Target="styles.xml" Id="rId1" /><Relationship Type="http://schemas.openxmlformats.org/officeDocument/2006/relationships/hyperlink" Target="https://isnr.org/isnr-comprehensive-bibliography" TargetMode="External" Id="rId6" /><Relationship Type="http://schemas.openxmlformats.org/officeDocument/2006/relationships/header" Target="header2.xml" Id="rId11" /><Relationship Type="http://schemas.openxmlformats.org/officeDocument/2006/relationships/endnotes" Target="endnot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customXml" Target="../customXml/item2.xml" Id="rId19" /><Relationship Type="http://schemas.openxmlformats.org/officeDocument/2006/relationships/footnotes" Target="footnotes.xml" Id="rId4" /><Relationship Type="http://schemas.openxmlformats.org/officeDocument/2006/relationships/oleObject" Target="embeddings/oleObject1.bin" Id="rId9" /><Relationship Type="http://schemas.openxmlformats.org/officeDocument/2006/relationships/header" Target="header3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7481896E9714FA5CEEC6F87965DE4" ma:contentTypeVersion="14" ma:contentTypeDescription="Create a new document." ma:contentTypeScope="" ma:versionID="d1063408b4cce75d6a172c26259f3be1">
  <xsd:schema xmlns:xsd="http://www.w3.org/2001/XMLSchema" xmlns:xs="http://www.w3.org/2001/XMLSchema" xmlns:p="http://schemas.microsoft.com/office/2006/metadata/properties" xmlns:ns2="91737357-63f7-4211-9b62-72d71614978f" xmlns:ns3="bc8d29ce-417b-43ce-8a8d-3fa8e54a238b" targetNamespace="http://schemas.microsoft.com/office/2006/metadata/properties" ma:root="true" ma:fieldsID="f368ae346e5351905697346fb990f565" ns2:_="" ns3:_="">
    <xsd:import namespace="91737357-63f7-4211-9b62-72d71614978f"/>
    <xsd:import namespace="bc8d29ce-417b-43ce-8a8d-3fa8e54a2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37357-63f7-4211-9b62-72d7161497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d29ce-417b-43ce-8a8d-3fa8e54a23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b478588-dddb-42be-aa06-c75e06017482}" ma:internalName="TaxCatchAll" ma:showField="CatchAllData" ma:web="bc8d29ce-417b-43ce-8a8d-3fa8e54a23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8d29ce-417b-43ce-8a8d-3fa8e54a238b" xsi:nil="true"/>
    <lcf76f155ced4ddcb4097134ff3c332f xmlns="91737357-63f7-4211-9b62-72d7161497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B4E3E1-3CB1-4908-B6E0-A931EB156D3F}"/>
</file>

<file path=customXml/itemProps2.xml><?xml version="1.0" encoding="utf-8"?>
<ds:datastoreItem xmlns:ds="http://schemas.openxmlformats.org/officeDocument/2006/customXml" ds:itemID="{C2531854-48F7-4759-9685-E7D57413294D}"/>
</file>

<file path=customXml/itemProps3.xml><?xml version="1.0" encoding="utf-8"?>
<ds:datastoreItem xmlns:ds="http://schemas.openxmlformats.org/officeDocument/2006/customXml" ds:itemID="{DD315419-9FA1-4686-9400-ADAC9403E92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>[SEC=OFFICIAL]</keywords>
  <dc:description/>
  <lastModifiedBy>MOON, Renee</lastModifiedBy>
  <revision>3</revision>
  <dcterms:created xsi:type="dcterms:W3CDTF">2024-09-26T02:26:00.0000000Z</dcterms:created>
  <dcterms:modified xsi:type="dcterms:W3CDTF">2024-09-30T01:24:46.9922948Z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v=2022.1;a=SHA256;h=89B36AB6FE448B955DBCB30E2345FD9600576FC3C9796D070D9D911A083561C1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2024-09-26T02:27:40Z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2024-09-26T02:27:40Z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bf9c64d77b134fad9f41b689f56956bc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D57D9F461A7A1E748C7367AE482EC32574C7A5C5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25E5458627DC4C3F9F241A8D101D6F6E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AF6039EAFEE0245CA70ADFC1F1D852B8415C7FAD47F1F215746BE5002C9454C9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A2BA5207AC47856FF6EA4F7D5F0FE7D8</vt:lpwstr>
  </property>
  <property fmtid="{D5CDD505-2E9C-101B-9397-08002B2CF9AE}" pid="32" name="PM_Hash_Salt">
    <vt:lpwstr>A2BA5207AC47856FF6EA4F7D5F0FE7D8</vt:lpwstr>
  </property>
  <property fmtid="{D5CDD505-2E9C-101B-9397-08002B2CF9AE}" pid="33" name="PM_Hash_SHA1">
    <vt:lpwstr>110BDF7D7ED02D9B066FFAC2A3D412FF6E9004C6</vt:lpwstr>
  </property>
  <property fmtid="{D5CDD505-2E9C-101B-9397-08002B2CF9AE}" pid="34" name="ContentTypeId">
    <vt:lpwstr>0x01010088E7481896E9714FA5CEEC6F87965DE4</vt:lpwstr>
  </property>
  <property fmtid="{D5CDD505-2E9C-101B-9397-08002B2CF9AE}" pid="35" name="MediaServiceImageTags">
    <vt:lpwstr/>
  </property>
</Properties>
</file>