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5D5BB8" w14:textId="3FE0866B" w:rsidR="7FAF40FE" w:rsidRDefault="7FAF40FE" w:rsidP="007E7145">
      <w:pPr>
        <w:pStyle w:val="EasyRead14"/>
      </w:pPr>
    </w:p>
    <w:p w14:paraId="20F68249" w14:textId="77777777" w:rsidR="00334F93" w:rsidRDefault="00334F93" w:rsidP="00334F93">
      <w:pPr>
        <w:pStyle w:val="EasyRead14"/>
      </w:pPr>
    </w:p>
    <w:p w14:paraId="100EBEB5" w14:textId="77777777" w:rsidR="00A46A4F" w:rsidRDefault="00A46A4F" w:rsidP="00A46A4F">
      <w:pPr>
        <w:pStyle w:val="EasyRead14"/>
      </w:pPr>
    </w:p>
    <w:p w14:paraId="20B6E226" w14:textId="77777777" w:rsidR="00A46A4F" w:rsidRDefault="00A46A4F" w:rsidP="00A46A4F">
      <w:pPr>
        <w:pStyle w:val="EasyRead14"/>
      </w:pPr>
    </w:p>
    <w:p w14:paraId="230E8EB8" w14:textId="77777777" w:rsidR="00A46A4F" w:rsidRPr="0094691E" w:rsidRDefault="00A46A4F" w:rsidP="00A46A4F">
      <w:pPr>
        <w:pStyle w:val="EasyReadContents"/>
        <w:spacing w:line="360" w:lineRule="auto"/>
        <w:rPr>
          <w:sz w:val="60"/>
          <w:szCs w:val="60"/>
        </w:rPr>
      </w:pPr>
      <w:r w:rsidRPr="38D3C550">
        <w:rPr>
          <w:sz w:val="60"/>
          <w:szCs w:val="60"/>
        </w:rPr>
        <w:t xml:space="preserve">Have your say about a </w:t>
      </w:r>
    </w:p>
    <w:p w14:paraId="02EFB4BB" w14:textId="29D4611B" w:rsidR="00A46A4F" w:rsidRPr="0094691E" w:rsidRDefault="00A46A4F" w:rsidP="7989A384">
      <w:pPr>
        <w:pStyle w:val="EasyReadContents"/>
        <w:spacing w:line="360" w:lineRule="auto"/>
        <w:rPr>
          <w:sz w:val="60"/>
          <w:szCs w:val="60"/>
        </w:rPr>
      </w:pPr>
      <w:r w:rsidRPr="7989A384">
        <w:rPr>
          <w:sz w:val="60"/>
          <w:szCs w:val="60"/>
        </w:rPr>
        <w:t>First Nations Disability Forum</w:t>
      </w:r>
    </w:p>
    <w:p w14:paraId="22B02DDE" w14:textId="43439F79" w:rsidR="00A46A4F" w:rsidRPr="0094691E" w:rsidRDefault="00A46A4F" w:rsidP="008127E5">
      <w:pPr>
        <w:pStyle w:val="EasyRead14"/>
      </w:pPr>
    </w:p>
    <w:p w14:paraId="3317544E" w14:textId="3DBB2CA7" w:rsidR="00A46A4F" w:rsidRPr="0094691E" w:rsidRDefault="00A46A4F" w:rsidP="008127E5">
      <w:pPr>
        <w:pStyle w:val="EasyRead14"/>
      </w:pPr>
    </w:p>
    <w:p w14:paraId="4015912D" w14:textId="4420AD83" w:rsidR="00A46A4F" w:rsidRPr="0094691E" w:rsidRDefault="00A46A4F" w:rsidP="008127E5">
      <w:pPr>
        <w:pStyle w:val="EasyRead14"/>
      </w:pPr>
    </w:p>
    <w:p w14:paraId="323E734D" w14:textId="1DBED3BB" w:rsidR="00A46A4F" w:rsidRPr="0094691E" w:rsidRDefault="00A46A4F" w:rsidP="008127E5">
      <w:pPr>
        <w:pStyle w:val="EasyRead14"/>
      </w:pPr>
    </w:p>
    <w:p w14:paraId="55896B17" w14:textId="18AC39BB" w:rsidR="00A46A4F" w:rsidRPr="0094691E" w:rsidRDefault="00A46A4F" w:rsidP="008127E5">
      <w:pPr>
        <w:pStyle w:val="EasyRead14"/>
      </w:pPr>
    </w:p>
    <w:p w14:paraId="0085E431" w14:textId="503690A2" w:rsidR="00A46A4F" w:rsidRPr="0094691E" w:rsidRDefault="00A46A4F" w:rsidP="008127E5">
      <w:pPr>
        <w:pStyle w:val="EasyRead14"/>
      </w:pPr>
      <w:r w:rsidRPr="7989A384">
        <w:t xml:space="preserve"> </w:t>
      </w:r>
    </w:p>
    <w:p w14:paraId="2B8FD9E2" w14:textId="77777777" w:rsidR="00A46A4F" w:rsidRDefault="00A46A4F" w:rsidP="008127E5">
      <w:pPr>
        <w:pStyle w:val="EasyRead14"/>
      </w:pPr>
    </w:p>
    <w:p w14:paraId="48A681C7" w14:textId="77777777" w:rsidR="00A46A4F" w:rsidRDefault="00A46A4F" w:rsidP="0013596F">
      <w:pPr>
        <w:pStyle w:val="EasyRead14"/>
        <w:rPr>
          <w:rStyle w:val="Heading2Char"/>
        </w:rPr>
      </w:pPr>
    </w:p>
    <w:p w14:paraId="36CD89FF" w14:textId="50EB0710" w:rsidR="00A46A4F" w:rsidRPr="005D684D" w:rsidRDefault="00A46A4F" w:rsidP="0013596F">
      <w:pPr>
        <w:pStyle w:val="EasyRead14"/>
      </w:pPr>
    </w:p>
    <w:p w14:paraId="0633BD94" w14:textId="77777777" w:rsidR="00A46A4F" w:rsidRDefault="00A46A4F" w:rsidP="00A46A4F"/>
    <w:p w14:paraId="48BEA685" w14:textId="41572BF5" w:rsidR="7989A384" w:rsidRDefault="7989A384">
      <w:r>
        <w:br w:type="page"/>
      </w:r>
    </w:p>
    <w:p w14:paraId="09FC8440" w14:textId="77777777" w:rsidR="00A46A4F" w:rsidRDefault="00A46A4F" w:rsidP="00A46A4F"/>
    <w:tbl>
      <w:tblPr>
        <w:tblStyle w:val="TableGrid"/>
        <w:tblW w:w="0" w:type="auto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A46A4F" w:rsidRPr="00A112DE" w14:paraId="326A9CA5" w14:textId="77777777" w:rsidTr="0066158C">
        <w:trPr>
          <w:trHeight w:val="4179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376A488B" w14:textId="77777777" w:rsidR="00A46A4F" w:rsidRPr="006D5A60" w:rsidRDefault="00A46A4F" w:rsidP="00C64FD2">
            <w:pPr>
              <w:rPr>
                <w:sz w:val="28"/>
                <w:szCs w:val="28"/>
              </w:rPr>
            </w:pPr>
            <w:r>
              <w:br w:type="page"/>
            </w:r>
          </w:p>
          <w:p w14:paraId="036DC64E" w14:textId="77777777" w:rsidR="00A46A4F" w:rsidRPr="001139A3" w:rsidRDefault="00A46A4F" w:rsidP="00C64FD2">
            <w:pPr>
              <w:rPr>
                <w:sz w:val="28"/>
                <w:szCs w:val="28"/>
              </w:rPr>
            </w:pPr>
            <w:r w:rsidRPr="00C84100">
              <w:rPr>
                <w:noProof/>
                <w:sz w:val="28"/>
                <w:szCs w:val="28"/>
              </w:rPr>
              <w:drawing>
                <wp:inline distT="0" distB="0" distL="0" distR="0" wp14:anchorId="07727843" wp14:editId="4D7C5750">
                  <wp:extent cx="1706880" cy="914400"/>
                  <wp:effectExtent l="0" t="0" r="7620" b="0"/>
                  <wp:docPr id="1388638857" name="Picture 1" descr="Australian Government logo with Department of Social Service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958298" name="Picture 1" descr="Australian Government logo with Department of Social Services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</w:tcPr>
          <w:p w14:paraId="255D4E97" w14:textId="77777777" w:rsidR="00A46A4F" w:rsidRDefault="00A46A4F" w:rsidP="00C64FD2">
            <w:pPr>
              <w:pStyle w:val="EasyRead16"/>
              <w:rPr>
                <w:sz w:val="28"/>
                <w:szCs w:val="28"/>
              </w:rPr>
            </w:pPr>
            <w:r w:rsidRPr="56A19009">
              <w:rPr>
                <w:sz w:val="28"/>
                <w:szCs w:val="28"/>
              </w:rPr>
              <w:t xml:space="preserve">The Australian Government Department of Social Services wrote this. </w:t>
            </w:r>
          </w:p>
          <w:p w14:paraId="4D8E03D6" w14:textId="77777777" w:rsidR="00DB5D63" w:rsidRDefault="00DB5D63" w:rsidP="00C64FD2">
            <w:pPr>
              <w:pStyle w:val="EasyRead16"/>
              <w:rPr>
                <w:sz w:val="28"/>
                <w:szCs w:val="28"/>
              </w:rPr>
            </w:pPr>
          </w:p>
          <w:p w14:paraId="079CCFCD" w14:textId="6E12427F" w:rsidR="00A46A4F" w:rsidRPr="001139A3" w:rsidRDefault="00A46A4F" w:rsidP="00C64FD2">
            <w:pPr>
              <w:pStyle w:val="EasyRead16"/>
              <w:rPr>
                <w:sz w:val="28"/>
                <w:szCs w:val="28"/>
              </w:rPr>
            </w:pPr>
            <w:r w:rsidRPr="5521DFD9">
              <w:rPr>
                <w:sz w:val="28"/>
                <w:szCs w:val="28"/>
              </w:rPr>
              <w:t xml:space="preserve">We say </w:t>
            </w:r>
            <w:r w:rsidRPr="5521DFD9">
              <w:rPr>
                <w:b/>
                <w:bCs/>
                <w:sz w:val="28"/>
                <w:szCs w:val="28"/>
              </w:rPr>
              <w:t>DSS</w:t>
            </w:r>
            <w:r w:rsidRPr="5521DFD9">
              <w:rPr>
                <w:sz w:val="28"/>
                <w:szCs w:val="28"/>
              </w:rPr>
              <w:t xml:space="preserve"> for short.</w:t>
            </w:r>
          </w:p>
          <w:p w14:paraId="25DC8FE4" w14:textId="77777777" w:rsidR="00A46A4F" w:rsidRPr="001139A3" w:rsidRDefault="00A46A4F" w:rsidP="00C64FD2">
            <w:pPr>
              <w:spacing w:line="360" w:lineRule="auto"/>
              <w:rPr>
                <w:sz w:val="28"/>
                <w:szCs w:val="28"/>
              </w:rPr>
            </w:pPr>
          </w:p>
          <w:p w14:paraId="1988DBF2" w14:textId="77777777" w:rsidR="00A46A4F" w:rsidRPr="001139A3" w:rsidRDefault="00A46A4F" w:rsidP="00C64FD2">
            <w:pPr>
              <w:spacing w:line="360" w:lineRule="auto"/>
              <w:rPr>
                <w:sz w:val="28"/>
                <w:szCs w:val="28"/>
              </w:rPr>
            </w:pPr>
            <w:r w:rsidRPr="001139A3">
              <w:rPr>
                <w:sz w:val="28"/>
                <w:szCs w:val="28"/>
              </w:rPr>
              <w:t xml:space="preserve">When you see the word </w:t>
            </w:r>
            <w:r w:rsidRPr="001139A3">
              <w:rPr>
                <w:b/>
                <w:bCs/>
                <w:sz w:val="28"/>
                <w:szCs w:val="28"/>
              </w:rPr>
              <w:t>we</w:t>
            </w:r>
            <w:r w:rsidRPr="001139A3">
              <w:rPr>
                <w:sz w:val="28"/>
                <w:szCs w:val="28"/>
              </w:rPr>
              <w:t xml:space="preserve"> it means the DSS.</w:t>
            </w:r>
          </w:p>
        </w:tc>
      </w:tr>
      <w:tr w:rsidR="00A46A4F" w:rsidRPr="00A112DE" w14:paraId="7F476ECB" w14:textId="77777777" w:rsidTr="0066158C">
        <w:trPr>
          <w:trHeight w:val="346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3F083597" w14:textId="77777777" w:rsidR="00A46A4F" w:rsidRPr="001139A3" w:rsidRDefault="00A46A4F" w:rsidP="00C64FD2">
            <w:pPr>
              <w:rPr>
                <w:sz w:val="28"/>
                <w:szCs w:val="28"/>
              </w:rPr>
            </w:pPr>
            <w:r w:rsidRPr="001139A3">
              <w:rPr>
                <w:noProof/>
                <w:sz w:val="28"/>
                <w:szCs w:val="28"/>
              </w:rPr>
              <w:drawing>
                <wp:inline distT="0" distB="0" distL="0" distR="0" wp14:anchorId="362E8203" wp14:editId="313E80C9">
                  <wp:extent cx="1623060" cy="1623060"/>
                  <wp:effectExtent l="0" t="0" r="0" b="0"/>
                  <wp:docPr id="1327247891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</w:tcPr>
          <w:p w14:paraId="38FCBEEB" w14:textId="77777777" w:rsidR="00A46A4F" w:rsidRDefault="00A46A4F" w:rsidP="00C64FD2">
            <w:pPr>
              <w:spacing w:line="360" w:lineRule="auto"/>
              <w:rPr>
                <w:sz w:val="28"/>
                <w:szCs w:val="28"/>
              </w:rPr>
            </w:pPr>
          </w:p>
          <w:p w14:paraId="533507C6" w14:textId="77777777" w:rsidR="00A46A4F" w:rsidRDefault="00A46A4F" w:rsidP="00C64FD2">
            <w:pPr>
              <w:spacing w:line="360" w:lineRule="auto"/>
              <w:rPr>
                <w:sz w:val="28"/>
                <w:szCs w:val="28"/>
              </w:rPr>
            </w:pPr>
            <w:r w:rsidRPr="001139A3">
              <w:rPr>
                <w:sz w:val="28"/>
                <w:szCs w:val="28"/>
              </w:rPr>
              <w:t>We wrote this in an easy to read way.</w:t>
            </w:r>
          </w:p>
          <w:p w14:paraId="0D44180C" w14:textId="77777777" w:rsidR="0066158C" w:rsidRPr="001139A3" w:rsidRDefault="0066158C" w:rsidP="00C64FD2">
            <w:pPr>
              <w:spacing w:line="360" w:lineRule="auto"/>
              <w:rPr>
                <w:sz w:val="28"/>
                <w:szCs w:val="28"/>
              </w:rPr>
            </w:pPr>
          </w:p>
          <w:p w14:paraId="34781EEE" w14:textId="77777777" w:rsidR="00A46A4F" w:rsidRPr="001139A3" w:rsidRDefault="00A46A4F" w:rsidP="00C64FD2">
            <w:pPr>
              <w:spacing w:line="360" w:lineRule="auto"/>
              <w:rPr>
                <w:sz w:val="28"/>
                <w:szCs w:val="28"/>
              </w:rPr>
            </w:pPr>
            <w:r w:rsidRPr="001139A3">
              <w:rPr>
                <w:sz w:val="28"/>
                <w:szCs w:val="28"/>
              </w:rPr>
              <w:t>We use pictures to explain some ideas.</w:t>
            </w:r>
          </w:p>
        </w:tc>
      </w:tr>
      <w:tr w:rsidR="00A46A4F" w:rsidRPr="00A112DE" w14:paraId="1F9701FA" w14:textId="77777777" w:rsidTr="00B43141">
        <w:trPr>
          <w:trHeight w:val="3470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727255E2" w14:textId="77777777" w:rsidR="00A46A4F" w:rsidRPr="001139A3" w:rsidRDefault="00A46A4F" w:rsidP="00C64FD2">
            <w:pPr>
              <w:rPr>
                <w:sz w:val="28"/>
                <w:szCs w:val="28"/>
              </w:rPr>
            </w:pPr>
            <w:r w:rsidRPr="001139A3">
              <w:rPr>
                <w:noProof/>
                <w:sz w:val="28"/>
                <w:szCs w:val="28"/>
              </w:rPr>
              <w:drawing>
                <wp:inline distT="0" distB="0" distL="0" distR="0" wp14:anchorId="45DF74BD" wp14:editId="288E48B5">
                  <wp:extent cx="1807633" cy="1549400"/>
                  <wp:effectExtent l="0" t="0" r="2540" b="0"/>
                  <wp:docPr id="1669472595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</w:tcPr>
          <w:p w14:paraId="06DA1A53" w14:textId="77777777" w:rsidR="00DB5D63" w:rsidRDefault="00DB5D63" w:rsidP="00C64FD2">
            <w:pPr>
              <w:spacing w:line="360" w:lineRule="auto"/>
              <w:rPr>
                <w:sz w:val="28"/>
                <w:szCs w:val="28"/>
              </w:rPr>
            </w:pPr>
          </w:p>
          <w:p w14:paraId="2755ADEC" w14:textId="1E7197D2" w:rsidR="00A46A4F" w:rsidRPr="001139A3" w:rsidRDefault="00A46A4F" w:rsidP="00C64FD2">
            <w:pPr>
              <w:spacing w:line="360" w:lineRule="auto"/>
              <w:rPr>
                <w:sz w:val="28"/>
                <w:szCs w:val="28"/>
              </w:rPr>
            </w:pPr>
            <w:r w:rsidRPr="001139A3">
              <w:rPr>
                <w:sz w:val="28"/>
                <w:szCs w:val="28"/>
              </w:rPr>
              <w:t xml:space="preserve">We have some words in </w:t>
            </w:r>
            <w:r w:rsidRPr="001139A3">
              <w:rPr>
                <w:b/>
                <w:bCs/>
                <w:sz w:val="28"/>
                <w:szCs w:val="28"/>
              </w:rPr>
              <w:t>bold</w:t>
            </w:r>
            <w:r w:rsidRPr="001139A3">
              <w:rPr>
                <w:sz w:val="28"/>
                <w:szCs w:val="28"/>
              </w:rPr>
              <w:t xml:space="preserve">. </w:t>
            </w:r>
          </w:p>
          <w:p w14:paraId="1CFE0317" w14:textId="77777777" w:rsidR="00A46A4F" w:rsidRPr="001139A3" w:rsidRDefault="00A46A4F" w:rsidP="00C64FD2">
            <w:pPr>
              <w:spacing w:line="360" w:lineRule="auto"/>
              <w:rPr>
                <w:sz w:val="28"/>
                <w:szCs w:val="28"/>
              </w:rPr>
            </w:pPr>
            <w:r w:rsidRPr="001139A3">
              <w:rPr>
                <w:sz w:val="28"/>
                <w:szCs w:val="28"/>
              </w:rPr>
              <w:t>This means the letters are thicker and darker.</w:t>
            </w:r>
          </w:p>
          <w:p w14:paraId="57C9405A" w14:textId="77777777" w:rsidR="00A46A4F" w:rsidRDefault="00A46A4F" w:rsidP="00C64FD2">
            <w:pPr>
              <w:spacing w:line="360" w:lineRule="auto"/>
              <w:rPr>
                <w:sz w:val="28"/>
                <w:szCs w:val="28"/>
              </w:rPr>
            </w:pPr>
          </w:p>
          <w:p w14:paraId="41F6A121" w14:textId="77777777" w:rsidR="00DB5D63" w:rsidRPr="001139A3" w:rsidRDefault="00DB5D63" w:rsidP="00C64FD2">
            <w:pPr>
              <w:spacing w:line="360" w:lineRule="auto"/>
              <w:rPr>
                <w:sz w:val="28"/>
                <w:szCs w:val="28"/>
              </w:rPr>
            </w:pPr>
          </w:p>
          <w:p w14:paraId="5EB6A2F9" w14:textId="77777777" w:rsidR="00A46A4F" w:rsidRPr="001139A3" w:rsidRDefault="00A46A4F" w:rsidP="00C64FD2">
            <w:pPr>
              <w:spacing w:line="360" w:lineRule="auto"/>
              <w:rPr>
                <w:sz w:val="28"/>
                <w:szCs w:val="28"/>
              </w:rPr>
            </w:pPr>
            <w:r w:rsidRPr="001139A3">
              <w:rPr>
                <w:sz w:val="28"/>
                <w:szCs w:val="28"/>
              </w:rPr>
              <w:t>These are important words.</w:t>
            </w:r>
          </w:p>
        </w:tc>
      </w:tr>
      <w:tr w:rsidR="00A46A4F" w:rsidRPr="00A112DE" w14:paraId="4DE7F92D" w14:textId="77777777" w:rsidTr="00B43141">
        <w:trPr>
          <w:trHeight w:val="3676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7F338D49" w14:textId="77777777" w:rsidR="00A46A4F" w:rsidRPr="001139A3" w:rsidRDefault="00A46A4F" w:rsidP="00C64FD2">
            <w:pPr>
              <w:rPr>
                <w:sz w:val="28"/>
                <w:szCs w:val="28"/>
              </w:rPr>
            </w:pPr>
            <w:r w:rsidRPr="001139A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5881D9E" wp14:editId="01E53CC0">
                  <wp:extent cx="1623060" cy="1623060"/>
                  <wp:effectExtent l="0" t="0" r="0" b="0"/>
                  <wp:docPr id="1616733966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</w:tcPr>
          <w:p w14:paraId="77C035EF" w14:textId="77777777" w:rsidR="00A46A4F" w:rsidRPr="001139A3" w:rsidRDefault="00A46A4F" w:rsidP="00C64FD2">
            <w:pPr>
              <w:spacing w:line="360" w:lineRule="auto"/>
              <w:rPr>
                <w:sz w:val="28"/>
                <w:szCs w:val="28"/>
              </w:rPr>
            </w:pPr>
          </w:p>
          <w:p w14:paraId="23E1FAF3" w14:textId="77777777" w:rsidR="00A46A4F" w:rsidRPr="001139A3" w:rsidRDefault="00A46A4F" w:rsidP="00C64FD2">
            <w:pPr>
              <w:spacing w:line="360" w:lineRule="auto"/>
              <w:rPr>
                <w:sz w:val="28"/>
                <w:szCs w:val="28"/>
              </w:rPr>
            </w:pPr>
            <w:r w:rsidRPr="001139A3">
              <w:rPr>
                <w:sz w:val="28"/>
                <w:szCs w:val="28"/>
              </w:rPr>
              <w:t>This is an Easy Read summary of another document.</w:t>
            </w:r>
          </w:p>
          <w:p w14:paraId="2F651020" w14:textId="77777777" w:rsidR="00A46A4F" w:rsidRPr="001139A3" w:rsidRDefault="00A46A4F" w:rsidP="00C64FD2">
            <w:pPr>
              <w:spacing w:line="360" w:lineRule="auto"/>
              <w:rPr>
                <w:sz w:val="28"/>
                <w:szCs w:val="28"/>
              </w:rPr>
            </w:pPr>
            <w:r w:rsidRPr="001139A3">
              <w:rPr>
                <w:sz w:val="28"/>
                <w:szCs w:val="28"/>
              </w:rPr>
              <w:t>This means it has the most important ideas.</w:t>
            </w:r>
          </w:p>
          <w:p w14:paraId="532858EA" w14:textId="77777777" w:rsidR="00A46A4F" w:rsidRPr="001139A3" w:rsidRDefault="00A46A4F" w:rsidP="00C64FD2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A46A4F" w:rsidRPr="00A112DE" w14:paraId="54D1A433" w14:textId="77777777" w:rsidTr="00B43141">
        <w:trPr>
          <w:trHeight w:val="3812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574F09F7" w14:textId="77777777" w:rsidR="00A46A4F" w:rsidRPr="001139A3" w:rsidRDefault="00A46A4F" w:rsidP="00C64FD2"/>
          <w:p w14:paraId="0E3E21AC" w14:textId="77777777" w:rsidR="00A46A4F" w:rsidRPr="004561FB" w:rsidRDefault="00A46A4F" w:rsidP="00C64FD2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583916" wp14:editId="1D92E8B3">
                  <wp:extent cx="1447200" cy="1447200"/>
                  <wp:effectExtent l="0" t="0" r="635" b="635"/>
                  <wp:docPr id="1560810000" name="Picture 2" descr="illustration of Aboriginal and Torres Strait Islander people sitting by a 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955024" name="Picture 2" descr="illustration of Aboriginal and Torres Strait Islander people sitting by a river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200" cy="14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E8E44" w14:textId="77777777" w:rsidR="00A46A4F" w:rsidRPr="001139A3" w:rsidRDefault="00A46A4F" w:rsidP="00C64FD2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</w:tcPr>
          <w:p w14:paraId="5DC484D1" w14:textId="77777777" w:rsidR="00A46A4F" w:rsidRPr="001139A3" w:rsidRDefault="00A46A4F" w:rsidP="00C64FD2">
            <w:pPr>
              <w:spacing w:line="360" w:lineRule="auto"/>
              <w:rPr>
                <w:sz w:val="28"/>
                <w:szCs w:val="28"/>
              </w:rPr>
            </w:pPr>
            <w:r w:rsidRPr="001139A3">
              <w:rPr>
                <w:sz w:val="28"/>
                <w:szCs w:val="28"/>
              </w:rPr>
              <w:t>You can ask for help to read this document.</w:t>
            </w:r>
          </w:p>
          <w:p w14:paraId="57283605" w14:textId="77777777" w:rsidR="00A46A4F" w:rsidRPr="001139A3" w:rsidRDefault="00A46A4F" w:rsidP="00C64FD2">
            <w:pPr>
              <w:spacing w:line="360" w:lineRule="auto"/>
              <w:rPr>
                <w:sz w:val="28"/>
                <w:szCs w:val="28"/>
              </w:rPr>
            </w:pPr>
            <w:r w:rsidRPr="001139A3">
              <w:rPr>
                <w:sz w:val="28"/>
                <w:szCs w:val="28"/>
              </w:rPr>
              <w:t>You can ask</w:t>
            </w:r>
          </w:p>
          <w:p w14:paraId="3CAD38EE" w14:textId="77777777" w:rsidR="00A46A4F" w:rsidRPr="001139A3" w:rsidRDefault="00A46A4F" w:rsidP="00C64FD2">
            <w:pPr>
              <w:spacing w:line="360" w:lineRule="auto"/>
              <w:rPr>
                <w:sz w:val="28"/>
                <w:szCs w:val="28"/>
              </w:rPr>
            </w:pPr>
          </w:p>
          <w:p w14:paraId="5C6DD781" w14:textId="77777777" w:rsidR="00A46A4F" w:rsidRPr="001139A3" w:rsidRDefault="00A46A4F" w:rsidP="00B43141">
            <w:pPr>
              <w:numPr>
                <w:ilvl w:val="0"/>
                <w:numId w:val="25"/>
              </w:numPr>
              <w:spacing w:after="240" w:line="360" w:lineRule="auto"/>
              <w:ind w:left="714" w:hanging="357"/>
              <w:rPr>
                <w:sz w:val="28"/>
                <w:szCs w:val="28"/>
              </w:rPr>
            </w:pPr>
            <w:r w:rsidRPr="001139A3">
              <w:rPr>
                <w:sz w:val="28"/>
                <w:szCs w:val="28"/>
              </w:rPr>
              <w:t>A friend</w:t>
            </w:r>
          </w:p>
          <w:p w14:paraId="7CF14FEB" w14:textId="77777777" w:rsidR="00A46A4F" w:rsidRPr="001139A3" w:rsidRDefault="00A46A4F" w:rsidP="00B43141">
            <w:pPr>
              <w:numPr>
                <w:ilvl w:val="0"/>
                <w:numId w:val="25"/>
              </w:numPr>
              <w:spacing w:after="240" w:line="360" w:lineRule="auto"/>
              <w:ind w:left="714" w:hanging="357"/>
              <w:rPr>
                <w:sz w:val="28"/>
                <w:szCs w:val="28"/>
              </w:rPr>
            </w:pPr>
            <w:r w:rsidRPr="001139A3">
              <w:rPr>
                <w:sz w:val="28"/>
                <w:szCs w:val="28"/>
              </w:rPr>
              <w:t>Family members</w:t>
            </w:r>
          </w:p>
          <w:p w14:paraId="5093E554" w14:textId="77777777" w:rsidR="00A46A4F" w:rsidRPr="0094691E" w:rsidRDefault="00A46A4F" w:rsidP="00B43141">
            <w:pPr>
              <w:numPr>
                <w:ilvl w:val="0"/>
                <w:numId w:val="25"/>
              </w:numPr>
              <w:spacing w:after="240" w:line="360" w:lineRule="auto"/>
              <w:ind w:left="714" w:hanging="357"/>
              <w:rPr>
                <w:sz w:val="28"/>
                <w:szCs w:val="28"/>
              </w:rPr>
            </w:pPr>
            <w:r w:rsidRPr="6903384E">
              <w:rPr>
                <w:sz w:val="28"/>
                <w:szCs w:val="28"/>
              </w:rPr>
              <w:t>A support person.</w:t>
            </w:r>
          </w:p>
        </w:tc>
      </w:tr>
      <w:tr w:rsidR="00A46A4F" w:rsidRPr="00A112DE" w14:paraId="64C129F2" w14:textId="77777777" w:rsidTr="00B43141">
        <w:trPr>
          <w:trHeight w:val="3243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09952CD2" w14:textId="77777777" w:rsidR="00A46A4F" w:rsidRDefault="00A46A4F" w:rsidP="00C64FD2">
            <w:pPr>
              <w:rPr>
                <w:noProof/>
                <w:sz w:val="28"/>
                <w:szCs w:val="28"/>
              </w:rPr>
            </w:pPr>
          </w:p>
          <w:p w14:paraId="3AE5242B" w14:textId="77777777" w:rsidR="00A46A4F" w:rsidRPr="00963C21" w:rsidRDefault="00A46A4F" w:rsidP="00C64FD2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F5CE21" wp14:editId="523C1F9C">
                  <wp:extent cx="1447800" cy="1448225"/>
                  <wp:effectExtent l="0" t="0" r="0" b="0"/>
                  <wp:docPr id="1699382525" name="Picture 2" descr="illustration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 descr="illustration of Aboriginal and Torres Strait Islander people with the Aboriginal and Torres Strait Islander flags in the backgroun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</w:tcPr>
          <w:p w14:paraId="03A96216" w14:textId="77777777" w:rsidR="00A46A4F" w:rsidRPr="00963C21" w:rsidRDefault="00A46A4F" w:rsidP="00C64FD2">
            <w:pPr>
              <w:spacing w:line="360" w:lineRule="auto"/>
              <w:rPr>
                <w:sz w:val="28"/>
                <w:szCs w:val="28"/>
              </w:rPr>
            </w:pPr>
          </w:p>
          <w:p w14:paraId="14249F04" w14:textId="77777777" w:rsidR="00A46A4F" w:rsidRPr="00963C21" w:rsidRDefault="00A46A4F" w:rsidP="00C64FD2">
            <w:pPr>
              <w:spacing w:line="360" w:lineRule="auto"/>
              <w:rPr>
                <w:sz w:val="28"/>
                <w:szCs w:val="28"/>
              </w:rPr>
            </w:pPr>
            <w:r w:rsidRPr="00963C21">
              <w:rPr>
                <w:sz w:val="28"/>
                <w:szCs w:val="28"/>
              </w:rPr>
              <w:t>We recognise Aboriginal and Torres Strait Islander people</w:t>
            </w:r>
            <w:r>
              <w:rPr>
                <w:sz w:val="28"/>
                <w:szCs w:val="28"/>
              </w:rPr>
              <w:t>s</w:t>
            </w:r>
            <w:r w:rsidRPr="00963C21">
              <w:rPr>
                <w:sz w:val="28"/>
                <w:szCs w:val="28"/>
              </w:rPr>
              <w:t xml:space="preserve"> as the </w:t>
            </w:r>
            <w:r w:rsidRPr="00963C21">
              <w:rPr>
                <w:b/>
                <w:bCs/>
                <w:sz w:val="28"/>
                <w:szCs w:val="28"/>
              </w:rPr>
              <w:t>Traditional Owners</w:t>
            </w:r>
            <w:r w:rsidRPr="00963C21">
              <w:rPr>
                <w:sz w:val="28"/>
                <w:szCs w:val="28"/>
              </w:rPr>
              <w:t xml:space="preserve"> of the land we live on.</w:t>
            </w:r>
          </w:p>
          <w:p w14:paraId="5BF518B2" w14:textId="77777777" w:rsidR="00A46A4F" w:rsidRDefault="00A46A4F" w:rsidP="00C64FD2">
            <w:pPr>
              <w:spacing w:line="360" w:lineRule="auto"/>
              <w:rPr>
                <w:sz w:val="28"/>
                <w:szCs w:val="28"/>
              </w:rPr>
            </w:pPr>
          </w:p>
          <w:p w14:paraId="64C14000" w14:textId="77777777" w:rsidR="00A46A4F" w:rsidRPr="00963C21" w:rsidRDefault="00A46A4F" w:rsidP="00C64FD2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A46A4F" w:rsidRPr="00A112DE" w14:paraId="2253D511" w14:textId="77777777" w:rsidTr="00B43141">
        <w:trPr>
          <w:trHeight w:val="3109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617322F8" w14:textId="77777777" w:rsidR="00A46A4F" w:rsidRPr="00963C21" w:rsidRDefault="00A46A4F" w:rsidP="00C64FD2">
            <w:pPr>
              <w:rPr>
                <w:sz w:val="28"/>
                <w:szCs w:val="28"/>
              </w:rPr>
            </w:pPr>
          </w:p>
          <w:p w14:paraId="1911802D" w14:textId="77777777" w:rsidR="00A46A4F" w:rsidRPr="00963C21" w:rsidRDefault="00A46A4F" w:rsidP="00C64FD2">
            <w:pPr>
              <w:rPr>
                <w:sz w:val="28"/>
                <w:szCs w:val="28"/>
              </w:rPr>
            </w:pPr>
          </w:p>
          <w:p w14:paraId="4F6F1065" w14:textId="77777777" w:rsidR="00A46A4F" w:rsidRPr="00963C21" w:rsidRDefault="00A46A4F" w:rsidP="00C64FD2">
            <w:pPr>
              <w:rPr>
                <w:sz w:val="28"/>
                <w:szCs w:val="28"/>
              </w:rPr>
            </w:pPr>
            <w:r w:rsidRPr="00963C21">
              <w:rPr>
                <w:noProof/>
                <w:sz w:val="28"/>
                <w:szCs w:val="28"/>
              </w:rPr>
              <w:drawing>
                <wp:inline distT="0" distB="0" distL="0" distR="0" wp14:anchorId="1F27DBB5" wp14:editId="57247B1B">
                  <wp:extent cx="1400175" cy="1323210"/>
                  <wp:effectExtent l="0" t="0" r="0" b="0"/>
                  <wp:docPr id="1502885626" name="Picture 1" descr="teal 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205308" name="Picture 1" descr="teal 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7" cy="13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</w:tcPr>
          <w:p w14:paraId="72D4C88E" w14:textId="77777777" w:rsidR="00A46A4F" w:rsidRPr="00963C21" w:rsidRDefault="00A46A4F" w:rsidP="00C64FD2">
            <w:pPr>
              <w:spacing w:line="360" w:lineRule="auto"/>
              <w:rPr>
                <w:sz w:val="28"/>
                <w:szCs w:val="28"/>
              </w:rPr>
            </w:pPr>
          </w:p>
          <w:p w14:paraId="681EF5EE" w14:textId="77777777" w:rsidR="00A46A4F" w:rsidRPr="00963C21" w:rsidRDefault="00A46A4F" w:rsidP="00C64FD2">
            <w:pPr>
              <w:spacing w:line="360" w:lineRule="auto"/>
              <w:rPr>
                <w:sz w:val="28"/>
                <w:szCs w:val="28"/>
              </w:rPr>
            </w:pPr>
            <w:r w:rsidRPr="00963C21">
              <w:rPr>
                <w:sz w:val="28"/>
                <w:szCs w:val="28"/>
              </w:rPr>
              <w:t xml:space="preserve">They were the </w:t>
            </w:r>
            <w:r w:rsidRPr="00963C21">
              <w:rPr>
                <w:b/>
                <w:bCs/>
                <w:sz w:val="28"/>
                <w:szCs w:val="28"/>
              </w:rPr>
              <w:t>first people</w:t>
            </w:r>
            <w:r>
              <w:rPr>
                <w:b/>
                <w:bCs/>
                <w:sz w:val="28"/>
                <w:szCs w:val="28"/>
              </w:rPr>
              <w:t>s</w:t>
            </w:r>
            <w:r w:rsidRPr="00963C21">
              <w:rPr>
                <w:sz w:val="28"/>
                <w:szCs w:val="28"/>
              </w:rPr>
              <w:t xml:space="preserve"> to live on and use the</w:t>
            </w:r>
          </w:p>
          <w:p w14:paraId="06CD9F87" w14:textId="77777777" w:rsidR="00A46A4F" w:rsidRPr="00963C21" w:rsidRDefault="00A46A4F" w:rsidP="00361B83">
            <w:pPr>
              <w:numPr>
                <w:ilvl w:val="0"/>
                <w:numId w:val="25"/>
              </w:numPr>
              <w:spacing w:after="120" w:line="360" w:lineRule="auto"/>
              <w:ind w:left="714" w:hanging="357"/>
              <w:rPr>
                <w:sz w:val="28"/>
                <w:szCs w:val="28"/>
              </w:rPr>
            </w:pPr>
            <w:r w:rsidRPr="00963C21">
              <w:rPr>
                <w:sz w:val="28"/>
                <w:szCs w:val="28"/>
              </w:rPr>
              <w:t>Land</w:t>
            </w:r>
          </w:p>
          <w:p w14:paraId="196DBF62" w14:textId="77777777" w:rsidR="00A46A4F" w:rsidRPr="00963C21" w:rsidRDefault="00A46A4F" w:rsidP="00361B83">
            <w:pPr>
              <w:numPr>
                <w:ilvl w:val="0"/>
                <w:numId w:val="25"/>
              </w:numPr>
              <w:spacing w:after="120" w:line="360" w:lineRule="auto"/>
              <w:ind w:left="714" w:hanging="357"/>
              <w:rPr>
                <w:sz w:val="28"/>
                <w:szCs w:val="28"/>
              </w:rPr>
            </w:pPr>
            <w:r w:rsidRPr="00963C21">
              <w:rPr>
                <w:sz w:val="28"/>
                <w:szCs w:val="28"/>
              </w:rPr>
              <w:t>Waters.</w:t>
            </w:r>
          </w:p>
        </w:tc>
      </w:tr>
    </w:tbl>
    <w:p w14:paraId="76C690B5" w14:textId="77777777" w:rsidR="00A46A4F" w:rsidRDefault="00A46A4F" w:rsidP="00A46A4F">
      <w:pPr>
        <w:pStyle w:val="EasyReadContents"/>
        <w:rPr>
          <w:sz w:val="44"/>
          <w:szCs w:val="44"/>
        </w:rPr>
      </w:pPr>
      <w:r w:rsidRPr="5521DFD9">
        <w:rPr>
          <w:sz w:val="44"/>
          <w:szCs w:val="44"/>
        </w:rPr>
        <w:lastRenderedPageBreak/>
        <w:t>Contents</w:t>
      </w:r>
    </w:p>
    <w:p w14:paraId="3AAA628B" w14:textId="77777777" w:rsidR="00A46A4F" w:rsidRPr="00DF5E4E" w:rsidRDefault="00A46A4F" w:rsidP="00A46A4F">
      <w:pPr>
        <w:pStyle w:val="EasyRead14"/>
      </w:pPr>
    </w:p>
    <w:tbl>
      <w:tblPr>
        <w:tblStyle w:val="TableGrid"/>
        <w:tblW w:w="9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24"/>
        <w:gridCol w:w="981"/>
      </w:tblGrid>
      <w:tr w:rsidR="00A46A4F" w:rsidRPr="00F16105" w14:paraId="178BBF18" w14:textId="77777777" w:rsidTr="7989A384">
        <w:trPr>
          <w:trHeight w:val="811"/>
        </w:trPr>
        <w:tc>
          <w:tcPr>
            <w:tcW w:w="8424" w:type="dxa"/>
          </w:tcPr>
          <w:p w14:paraId="359352D3" w14:textId="77777777" w:rsidR="00A46A4F" w:rsidRPr="001936C0" w:rsidRDefault="00A46A4F" w:rsidP="00C64FD2">
            <w:pPr>
              <w:pStyle w:val="EasyReadContentsItems"/>
              <w:rPr>
                <w:sz w:val="36"/>
                <w:szCs w:val="36"/>
              </w:rPr>
            </w:pPr>
            <w:r w:rsidRPr="5521DFD9">
              <w:rPr>
                <w:sz w:val="36"/>
                <w:szCs w:val="36"/>
              </w:rPr>
              <w:t>The Disability Royal Commission</w:t>
            </w:r>
          </w:p>
        </w:tc>
        <w:tc>
          <w:tcPr>
            <w:tcW w:w="981" w:type="dxa"/>
          </w:tcPr>
          <w:p w14:paraId="6FDD4ACE" w14:textId="77777777" w:rsidR="00A46A4F" w:rsidRPr="00F16105" w:rsidRDefault="00A46A4F" w:rsidP="00C64FD2">
            <w:pPr>
              <w:spacing w:line="360" w:lineRule="auto"/>
              <w:rPr>
                <w:color w:val="005568"/>
                <w:sz w:val="36"/>
                <w:szCs w:val="36"/>
              </w:rPr>
            </w:pPr>
            <w:r w:rsidRPr="6166EF95">
              <w:rPr>
                <w:color w:val="005568"/>
                <w:sz w:val="36"/>
                <w:szCs w:val="36"/>
              </w:rPr>
              <w:t>5</w:t>
            </w:r>
          </w:p>
        </w:tc>
      </w:tr>
      <w:tr w:rsidR="00A46A4F" w:rsidRPr="00F16105" w14:paraId="267C156B" w14:textId="77777777" w:rsidTr="7989A384">
        <w:trPr>
          <w:trHeight w:val="882"/>
        </w:trPr>
        <w:tc>
          <w:tcPr>
            <w:tcW w:w="8424" w:type="dxa"/>
          </w:tcPr>
          <w:p w14:paraId="672EB1BD" w14:textId="77777777" w:rsidR="00A46A4F" w:rsidRPr="001936C0" w:rsidRDefault="00A46A4F" w:rsidP="00C64FD2">
            <w:pPr>
              <w:pStyle w:val="EasyReadContentsItem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</w:t>
            </w:r>
            <w:r w:rsidRPr="5521DFD9">
              <w:rPr>
                <w:sz w:val="36"/>
                <w:szCs w:val="36"/>
              </w:rPr>
              <w:t xml:space="preserve"> First Nations Disability Forum</w:t>
            </w:r>
          </w:p>
        </w:tc>
        <w:tc>
          <w:tcPr>
            <w:tcW w:w="981" w:type="dxa"/>
          </w:tcPr>
          <w:p w14:paraId="05659E71" w14:textId="77777777" w:rsidR="00A46A4F" w:rsidRPr="00F16105" w:rsidRDefault="00A46A4F" w:rsidP="00C64FD2">
            <w:pPr>
              <w:spacing w:line="360" w:lineRule="auto"/>
              <w:rPr>
                <w:color w:val="005568"/>
                <w:sz w:val="36"/>
                <w:szCs w:val="36"/>
              </w:rPr>
            </w:pPr>
            <w:r w:rsidRPr="4696B882">
              <w:rPr>
                <w:color w:val="005568"/>
                <w:sz w:val="36"/>
                <w:szCs w:val="36"/>
              </w:rPr>
              <w:t>6</w:t>
            </w:r>
          </w:p>
        </w:tc>
      </w:tr>
      <w:tr w:rsidR="00A46A4F" w:rsidRPr="00F16105" w14:paraId="0FCDC11E" w14:textId="77777777" w:rsidTr="7989A384">
        <w:trPr>
          <w:trHeight w:val="879"/>
        </w:trPr>
        <w:tc>
          <w:tcPr>
            <w:tcW w:w="8424" w:type="dxa"/>
          </w:tcPr>
          <w:p w14:paraId="014E5E7A" w14:textId="77777777" w:rsidR="00A46A4F" w:rsidRPr="001936C0" w:rsidRDefault="00A46A4F" w:rsidP="00C64FD2">
            <w:pPr>
              <w:pStyle w:val="EasyReadContentsItems"/>
              <w:rPr>
                <w:sz w:val="36"/>
                <w:szCs w:val="36"/>
              </w:rPr>
            </w:pPr>
            <w:r w:rsidRPr="5521DFD9">
              <w:rPr>
                <w:sz w:val="36"/>
                <w:szCs w:val="36"/>
              </w:rPr>
              <w:t>We want to hear from you</w:t>
            </w:r>
          </w:p>
        </w:tc>
        <w:tc>
          <w:tcPr>
            <w:tcW w:w="981" w:type="dxa"/>
          </w:tcPr>
          <w:p w14:paraId="368B0F11" w14:textId="77777777" w:rsidR="00A46A4F" w:rsidRPr="00F16105" w:rsidRDefault="00A46A4F" w:rsidP="00C64FD2">
            <w:pPr>
              <w:spacing w:line="360" w:lineRule="auto"/>
              <w:rPr>
                <w:color w:val="005568"/>
                <w:sz w:val="36"/>
                <w:szCs w:val="36"/>
              </w:rPr>
            </w:pPr>
            <w:r w:rsidRPr="4696B882">
              <w:rPr>
                <w:color w:val="005568"/>
                <w:sz w:val="36"/>
                <w:szCs w:val="36"/>
              </w:rPr>
              <w:t>8</w:t>
            </w:r>
          </w:p>
        </w:tc>
      </w:tr>
      <w:tr w:rsidR="00A46A4F" w:rsidRPr="00F16105" w14:paraId="5106F144" w14:textId="77777777" w:rsidTr="7989A384">
        <w:trPr>
          <w:trHeight w:val="892"/>
        </w:trPr>
        <w:tc>
          <w:tcPr>
            <w:tcW w:w="8424" w:type="dxa"/>
          </w:tcPr>
          <w:p w14:paraId="637654D8" w14:textId="77777777" w:rsidR="00A46A4F" w:rsidRPr="001936C0" w:rsidRDefault="00A46A4F" w:rsidP="00C64FD2">
            <w:pPr>
              <w:pStyle w:val="EasyReadContentsItems"/>
              <w:rPr>
                <w:sz w:val="36"/>
                <w:szCs w:val="36"/>
              </w:rPr>
            </w:pPr>
            <w:r w:rsidRPr="7183574B">
              <w:rPr>
                <w:sz w:val="36"/>
                <w:szCs w:val="36"/>
              </w:rPr>
              <w:t>1 What should a Forum do</w:t>
            </w:r>
          </w:p>
        </w:tc>
        <w:tc>
          <w:tcPr>
            <w:tcW w:w="981" w:type="dxa"/>
          </w:tcPr>
          <w:p w14:paraId="4DA1BE1B" w14:textId="77777777" w:rsidR="00A46A4F" w:rsidRPr="00F16105" w:rsidRDefault="00A46A4F" w:rsidP="00C64FD2">
            <w:pPr>
              <w:spacing w:line="360" w:lineRule="auto"/>
              <w:rPr>
                <w:color w:val="005568"/>
                <w:sz w:val="36"/>
                <w:szCs w:val="36"/>
              </w:rPr>
            </w:pPr>
            <w:r w:rsidRPr="4696B882">
              <w:rPr>
                <w:color w:val="005568"/>
                <w:sz w:val="36"/>
                <w:szCs w:val="36"/>
              </w:rPr>
              <w:t>9</w:t>
            </w:r>
          </w:p>
        </w:tc>
      </w:tr>
      <w:tr w:rsidR="00A46A4F" w:rsidRPr="00F16105" w14:paraId="4C97050D" w14:textId="77777777" w:rsidTr="7989A384">
        <w:trPr>
          <w:trHeight w:val="934"/>
        </w:trPr>
        <w:tc>
          <w:tcPr>
            <w:tcW w:w="8424" w:type="dxa"/>
          </w:tcPr>
          <w:p w14:paraId="1262A748" w14:textId="77777777" w:rsidR="00A46A4F" w:rsidRPr="001936C0" w:rsidRDefault="00A46A4F" w:rsidP="00C64FD2">
            <w:pPr>
              <w:pStyle w:val="EasyReadContentsItems"/>
              <w:rPr>
                <w:sz w:val="36"/>
                <w:szCs w:val="36"/>
              </w:rPr>
            </w:pPr>
            <w:r w:rsidRPr="5C7C9285">
              <w:rPr>
                <w:sz w:val="36"/>
                <w:szCs w:val="36"/>
              </w:rPr>
              <w:t>2 Who should be part of a Forum</w:t>
            </w:r>
          </w:p>
        </w:tc>
        <w:tc>
          <w:tcPr>
            <w:tcW w:w="981" w:type="dxa"/>
          </w:tcPr>
          <w:p w14:paraId="6DB82602" w14:textId="77777777" w:rsidR="00A46A4F" w:rsidRPr="00F16105" w:rsidRDefault="00A46A4F" w:rsidP="00C64FD2">
            <w:pPr>
              <w:spacing w:line="360" w:lineRule="auto"/>
              <w:rPr>
                <w:color w:val="005568"/>
                <w:sz w:val="36"/>
                <w:szCs w:val="36"/>
              </w:rPr>
            </w:pPr>
            <w:r w:rsidRPr="4696B882">
              <w:rPr>
                <w:color w:val="005568"/>
                <w:sz w:val="36"/>
                <w:szCs w:val="36"/>
              </w:rPr>
              <w:t>10</w:t>
            </w:r>
          </w:p>
        </w:tc>
      </w:tr>
      <w:tr w:rsidR="00A46A4F" w:rsidRPr="00F16105" w14:paraId="678FA0EE" w14:textId="77777777" w:rsidTr="7989A384">
        <w:trPr>
          <w:trHeight w:val="848"/>
        </w:trPr>
        <w:tc>
          <w:tcPr>
            <w:tcW w:w="8424" w:type="dxa"/>
          </w:tcPr>
          <w:p w14:paraId="58A993F8" w14:textId="77777777" w:rsidR="00A46A4F" w:rsidRPr="001936C0" w:rsidRDefault="00A46A4F" w:rsidP="00C64FD2">
            <w:pPr>
              <w:pStyle w:val="EasyReadContentsItems"/>
              <w:rPr>
                <w:sz w:val="36"/>
                <w:szCs w:val="36"/>
              </w:rPr>
            </w:pPr>
            <w:r w:rsidRPr="5C7C9285">
              <w:rPr>
                <w:sz w:val="36"/>
                <w:szCs w:val="36"/>
              </w:rPr>
              <w:t>3 Who should a Forum make recommendations to</w:t>
            </w:r>
          </w:p>
        </w:tc>
        <w:tc>
          <w:tcPr>
            <w:tcW w:w="981" w:type="dxa"/>
          </w:tcPr>
          <w:p w14:paraId="7C9E7F89" w14:textId="10DE359F" w:rsidR="00A46A4F" w:rsidRPr="00F16105" w:rsidRDefault="00A46A4F" w:rsidP="00C64FD2">
            <w:pPr>
              <w:spacing w:line="360" w:lineRule="auto"/>
              <w:rPr>
                <w:color w:val="005568"/>
                <w:sz w:val="36"/>
                <w:szCs w:val="36"/>
              </w:rPr>
            </w:pPr>
            <w:r w:rsidRPr="4696B882">
              <w:rPr>
                <w:color w:val="005568"/>
                <w:sz w:val="36"/>
                <w:szCs w:val="36"/>
              </w:rPr>
              <w:t>1</w:t>
            </w:r>
            <w:r w:rsidR="008F729B">
              <w:rPr>
                <w:color w:val="005568"/>
                <w:sz w:val="36"/>
                <w:szCs w:val="36"/>
              </w:rPr>
              <w:t>3</w:t>
            </w:r>
          </w:p>
        </w:tc>
      </w:tr>
      <w:tr w:rsidR="00A46A4F" w:rsidRPr="007B71B9" w14:paraId="651D892E" w14:textId="77777777" w:rsidTr="7989A384">
        <w:trPr>
          <w:trHeight w:val="879"/>
        </w:trPr>
        <w:tc>
          <w:tcPr>
            <w:tcW w:w="8424" w:type="dxa"/>
          </w:tcPr>
          <w:p w14:paraId="0C1DB589" w14:textId="624ABD98" w:rsidR="00A46A4F" w:rsidRPr="007B71B9" w:rsidRDefault="00A46A4F" w:rsidP="7989A384">
            <w:pPr>
              <w:pStyle w:val="EasyReadContentsItems"/>
              <w:rPr>
                <w:sz w:val="36"/>
                <w:szCs w:val="36"/>
              </w:rPr>
            </w:pPr>
            <w:r w:rsidRPr="007B71B9">
              <w:rPr>
                <w:sz w:val="36"/>
                <w:szCs w:val="36"/>
              </w:rPr>
              <w:t xml:space="preserve">4 </w:t>
            </w:r>
            <w:r w:rsidR="0F43CF69" w:rsidRPr="007B71B9">
              <w:rPr>
                <w:rFonts w:eastAsia="Arial" w:cs="Arial"/>
                <w:sz w:val="36"/>
                <w:szCs w:val="36"/>
              </w:rPr>
              <w:t>What could be funded</w:t>
            </w:r>
          </w:p>
        </w:tc>
        <w:tc>
          <w:tcPr>
            <w:tcW w:w="981" w:type="dxa"/>
          </w:tcPr>
          <w:p w14:paraId="6ACA11E6" w14:textId="1E877431" w:rsidR="00A46A4F" w:rsidRPr="007B71B9" w:rsidRDefault="00A46A4F" w:rsidP="00C64FD2">
            <w:pPr>
              <w:spacing w:line="360" w:lineRule="auto"/>
              <w:rPr>
                <w:color w:val="005568"/>
                <w:sz w:val="36"/>
                <w:szCs w:val="36"/>
              </w:rPr>
            </w:pPr>
            <w:r w:rsidRPr="007B71B9">
              <w:rPr>
                <w:color w:val="005568"/>
                <w:sz w:val="36"/>
                <w:szCs w:val="36"/>
              </w:rPr>
              <w:t>1</w:t>
            </w:r>
            <w:r w:rsidR="008F729B">
              <w:rPr>
                <w:color w:val="005568"/>
                <w:sz w:val="36"/>
                <w:szCs w:val="36"/>
              </w:rPr>
              <w:t>5</w:t>
            </w:r>
          </w:p>
        </w:tc>
      </w:tr>
      <w:tr w:rsidR="00A46A4F" w14:paraId="0CF222AA" w14:textId="77777777" w:rsidTr="7989A384">
        <w:trPr>
          <w:trHeight w:val="892"/>
        </w:trPr>
        <w:tc>
          <w:tcPr>
            <w:tcW w:w="8424" w:type="dxa"/>
          </w:tcPr>
          <w:p w14:paraId="3924A7D1" w14:textId="77777777" w:rsidR="00A46A4F" w:rsidRPr="001936C0" w:rsidRDefault="00A46A4F" w:rsidP="00C64FD2">
            <w:pPr>
              <w:pStyle w:val="EasyReadContentsItems"/>
              <w:rPr>
                <w:sz w:val="36"/>
                <w:szCs w:val="36"/>
              </w:rPr>
            </w:pPr>
            <w:r w:rsidRPr="4D664D7E">
              <w:rPr>
                <w:sz w:val="36"/>
                <w:szCs w:val="36"/>
              </w:rPr>
              <w:t>5 How would a Forum work with other groups</w:t>
            </w:r>
          </w:p>
        </w:tc>
        <w:tc>
          <w:tcPr>
            <w:tcW w:w="981" w:type="dxa"/>
          </w:tcPr>
          <w:p w14:paraId="4E46CB4D" w14:textId="2F6D7E30" w:rsidR="00A46A4F" w:rsidRDefault="00A46A4F" w:rsidP="00C64FD2">
            <w:pPr>
              <w:spacing w:line="360" w:lineRule="auto"/>
              <w:rPr>
                <w:color w:val="005568"/>
                <w:sz w:val="36"/>
                <w:szCs w:val="36"/>
              </w:rPr>
            </w:pPr>
            <w:r w:rsidRPr="4696B882">
              <w:rPr>
                <w:color w:val="005568"/>
                <w:sz w:val="36"/>
                <w:szCs w:val="36"/>
              </w:rPr>
              <w:t>1</w:t>
            </w:r>
            <w:r w:rsidR="005A1D07">
              <w:rPr>
                <w:color w:val="005568"/>
                <w:sz w:val="36"/>
                <w:szCs w:val="36"/>
              </w:rPr>
              <w:t>7</w:t>
            </w:r>
          </w:p>
        </w:tc>
      </w:tr>
      <w:tr w:rsidR="00A46A4F" w14:paraId="2CF1C942" w14:textId="77777777" w:rsidTr="7989A384">
        <w:trPr>
          <w:trHeight w:val="1485"/>
        </w:trPr>
        <w:tc>
          <w:tcPr>
            <w:tcW w:w="8424" w:type="dxa"/>
          </w:tcPr>
          <w:p w14:paraId="4028977E" w14:textId="77777777" w:rsidR="00A46A4F" w:rsidRPr="001936C0" w:rsidRDefault="00A46A4F" w:rsidP="00C64FD2">
            <w:pPr>
              <w:pStyle w:val="EasyReadContentsItems"/>
              <w:rPr>
                <w:sz w:val="36"/>
                <w:szCs w:val="36"/>
              </w:rPr>
            </w:pPr>
            <w:r w:rsidRPr="4D664D7E">
              <w:rPr>
                <w:sz w:val="36"/>
                <w:szCs w:val="36"/>
              </w:rPr>
              <w:t>6 How should the government check if a Forum is working well</w:t>
            </w:r>
          </w:p>
        </w:tc>
        <w:tc>
          <w:tcPr>
            <w:tcW w:w="981" w:type="dxa"/>
          </w:tcPr>
          <w:p w14:paraId="70489E67" w14:textId="348AA4C9" w:rsidR="00A46A4F" w:rsidRDefault="00A46A4F" w:rsidP="00C64FD2">
            <w:pPr>
              <w:spacing w:line="360" w:lineRule="auto"/>
              <w:rPr>
                <w:color w:val="005568"/>
                <w:sz w:val="36"/>
                <w:szCs w:val="36"/>
              </w:rPr>
            </w:pPr>
            <w:r w:rsidRPr="4696B882">
              <w:rPr>
                <w:color w:val="005568"/>
                <w:sz w:val="36"/>
                <w:szCs w:val="36"/>
              </w:rPr>
              <w:t>1</w:t>
            </w:r>
            <w:r w:rsidR="005A1D07">
              <w:rPr>
                <w:color w:val="005568"/>
                <w:sz w:val="36"/>
                <w:szCs w:val="36"/>
              </w:rPr>
              <w:t>8</w:t>
            </w:r>
          </w:p>
        </w:tc>
      </w:tr>
      <w:tr w:rsidR="00A46A4F" w14:paraId="6834C207" w14:textId="77777777" w:rsidTr="7989A384">
        <w:trPr>
          <w:trHeight w:val="850"/>
        </w:trPr>
        <w:tc>
          <w:tcPr>
            <w:tcW w:w="8424" w:type="dxa"/>
          </w:tcPr>
          <w:p w14:paraId="52C2BBEC" w14:textId="77777777" w:rsidR="00A46A4F" w:rsidRPr="001936C0" w:rsidRDefault="00A46A4F" w:rsidP="00C64FD2">
            <w:pPr>
              <w:pStyle w:val="EasyReadContentsItems"/>
              <w:rPr>
                <w:sz w:val="36"/>
                <w:szCs w:val="36"/>
              </w:rPr>
            </w:pPr>
            <w:r w:rsidRPr="5C7C9285">
              <w:rPr>
                <w:sz w:val="36"/>
                <w:szCs w:val="36"/>
              </w:rPr>
              <w:t>7 Do you have any more ideas</w:t>
            </w:r>
          </w:p>
        </w:tc>
        <w:tc>
          <w:tcPr>
            <w:tcW w:w="981" w:type="dxa"/>
          </w:tcPr>
          <w:p w14:paraId="13B02980" w14:textId="7F74B1A8" w:rsidR="00A46A4F" w:rsidRDefault="00A46A4F" w:rsidP="00C64FD2">
            <w:pPr>
              <w:spacing w:line="360" w:lineRule="auto"/>
              <w:rPr>
                <w:color w:val="005568"/>
                <w:sz w:val="36"/>
                <w:szCs w:val="36"/>
              </w:rPr>
            </w:pPr>
            <w:r w:rsidRPr="4696B882">
              <w:rPr>
                <w:color w:val="005568"/>
                <w:sz w:val="36"/>
                <w:szCs w:val="36"/>
              </w:rPr>
              <w:t>1</w:t>
            </w:r>
            <w:r w:rsidR="005A1D07">
              <w:rPr>
                <w:color w:val="005568"/>
                <w:sz w:val="36"/>
                <w:szCs w:val="36"/>
              </w:rPr>
              <w:t>9</w:t>
            </w:r>
          </w:p>
        </w:tc>
      </w:tr>
      <w:tr w:rsidR="00A46A4F" w14:paraId="7909C119" w14:textId="77777777" w:rsidTr="7989A384">
        <w:trPr>
          <w:trHeight w:val="1040"/>
        </w:trPr>
        <w:tc>
          <w:tcPr>
            <w:tcW w:w="8424" w:type="dxa"/>
          </w:tcPr>
          <w:p w14:paraId="4B047F07" w14:textId="77777777" w:rsidR="00A46A4F" w:rsidRPr="00EC09E0" w:rsidRDefault="00A46A4F" w:rsidP="00C64FD2">
            <w:pPr>
              <w:pStyle w:val="EasyReadPageHeader"/>
              <w:spacing w:before="0" w:line="360" w:lineRule="auto"/>
              <w:rPr>
                <w:rFonts w:eastAsia="Arial" w:cs="Arial"/>
                <w:b w:val="0"/>
                <w:bCs w:val="0"/>
                <w:sz w:val="36"/>
                <w:szCs w:val="36"/>
              </w:rPr>
            </w:pPr>
            <w:r w:rsidRPr="56A19009">
              <w:rPr>
                <w:b w:val="0"/>
                <w:bCs w:val="0"/>
                <w:sz w:val="36"/>
                <w:szCs w:val="36"/>
              </w:rPr>
              <w:t>How to tell us your ideas</w:t>
            </w:r>
          </w:p>
        </w:tc>
        <w:tc>
          <w:tcPr>
            <w:tcW w:w="981" w:type="dxa"/>
          </w:tcPr>
          <w:p w14:paraId="068A0C62" w14:textId="4D870D69" w:rsidR="00A46A4F" w:rsidRDefault="005A1D07" w:rsidP="00C64FD2">
            <w:pPr>
              <w:spacing w:line="360" w:lineRule="auto"/>
              <w:rPr>
                <w:color w:val="005568"/>
                <w:sz w:val="36"/>
                <w:szCs w:val="36"/>
              </w:rPr>
            </w:pPr>
            <w:r>
              <w:rPr>
                <w:color w:val="005568"/>
                <w:sz w:val="36"/>
                <w:szCs w:val="36"/>
              </w:rPr>
              <w:t>20</w:t>
            </w:r>
          </w:p>
        </w:tc>
      </w:tr>
    </w:tbl>
    <w:p w14:paraId="0641D073" w14:textId="77777777" w:rsidR="00A46A4F" w:rsidRDefault="00A46A4F" w:rsidP="00A46A4F">
      <w:pPr>
        <w:pStyle w:val="EasyRead14"/>
      </w:pPr>
    </w:p>
    <w:p w14:paraId="25E682B4" w14:textId="77777777" w:rsidR="00A46A4F" w:rsidRDefault="00A46A4F" w:rsidP="00A46A4F">
      <w:pPr>
        <w:pStyle w:val="EasyRead14"/>
        <w:rPr>
          <w:rFonts w:eastAsiaTheme="majorEastAsia" w:cstheme="majorBidi"/>
          <w:b/>
          <w:bCs/>
          <w:color w:val="005568"/>
        </w:rPr>
      </w:pPr>
      <w:r>
        <w:br w:type="page"/>
      </w:r>
    </w:p>
    <w:p w14:paraId="1730EC57" w14:textId="77777777" w:rsidR="00A46A4F" w:rsidRDefault="00A46A4F" w:rsidP="00A46A4F">
      <w:pPr>
        <w:pStyle w:val="EasyReadPageHeader"/>
        <w:rPr>
          <w:sz w:val="40"/>
          <w:szCs w:val="40"/>
        </w:rPr>
      </w:pPr>
      <w:r w:rsidRPr="43B3A2A6">
        <w:rPr>
          <w:sz w:val="40"/>
          <w:szCs w:val="40"/>
        </w:rPr>
        <w:lastRenderedPageBreak/>
        <w:t>The Disability Royal Commission</w:t>
      </w:r>
    </w:p>
    <w:p w14:paraId="4AE77AE1" w14:textId="77777777" w:rsidR="00A46A4F" w:rsidRPr="00354879" w:rsidRDefault="00A46A4F" w:rsidP="00A46A4F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A46A4F" w:rsidRPr="00A112DE" w14:paraId="5A909C1F" w14:textId="77777777" w:rsidTr="00C64FD2">
        <w:trPr>
          <w:trHeight w:val="6280"/>
        </w:trPr>
        <w:tc>
          <w:tcPr>
            <w:tcW w:w="3114" w:type="dxa"/>
          </w:tcPr>
          <w:p w14:paraId="2D61E933" w14:textId="77777777" w:rsidR="00A46A4F" w:rsidRPr="002F79D7" w:rsidRDefault="00A46A4F" w:rsidP="00C64FD2">
            <w:pPr>
              <w:pStyle w:val="EasyRead16"/>
              <w:rPr>
                <w:sz w:val="28"/>
                <w:szCs w:val="28"/>
              </w:rPr>
            </w:pPr>
          </w:p>
          <w:p w14:paraId="203C0CBE" w14:textId="77777777" w:rsidR="00A46A4F" w:rsidRPr="002F79D7" w:rsidRDefault="00A46A4F" w:rsidP="00C64FD2">
            <w:pPr>
              <w:pStyle w:val="EasyRead16"/>
              <w:rPr>
                <w:sz w:val="28"/>
                <w:szCs w:val="28"/>
              </w:rPr>
            </w:pPr>
          </w:p>
          <w:p w14:paraId="3AC185E1" w14:textId="77777777" w:rsidR="00A46A4F" w:rsidRPr="002F79D7" w:rsidRDefault="00A46A4F" w:rsidP="00C64FD2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93982C" wp14:editId="12418FE7">
                  <wp:extent cx="1714500" cy="1678500"/>
                  <wp:effectExtent l="0" t="0" r="0" b="0"/>
                  <wp:docPr id="219127231" name="Picture 4" descr="the DRC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67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D39CCB3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D6EBF34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CA9EF01" w14:textId="77777777" w:rsidR="00A46A4F" w:rsidRPr="002F79D7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1314FE6A">
              <w:rPr>
                <w:rFonts w:eastAsia="Arial" w:cs="Arial"/>
                <w:sz w:val="28"/>
                <w:szCs w:val="28"/>
              </w:rPr>
              <w:t>The Disability Royal Commission looked at how people with disability are treated.</w:t>
            </w:r>
          </w:p>
          <w:p w14:paraId="5E42CD48" w14:textId="77777777" w:rsidR="00A46A4F" w:rsidRPr="002F79D7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1314FE6A">
              <w:rPr>
                <w:rFonts w:eastAsia="Arial" w:cs="Arial"/>
                <w:sz w:val="28"/>
                <w:szCs w:val="28"/>
              </w:rPr>
              <w:t xml:space="preserve"> </w:t>
            </w:r>
          </w:p>
          <w:p w14:paraId="43CA2DC8" w14:textId="77777777" w:rsidR="00A46A4F" w:rsidRPr="002F79D7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2F79D7">
              <w:rPr>
                <w:rFonts w:eastAsia="Arial" w:cs="Arial"/>
                <w:sz w:val="28"/>
                <w:szCs w:val="28"/>
              </w:rPr>
              <w:t xml:space="preserve">We call it </w:t>
            </w:r>
            <w:r>
              <w:rPr>
                <w:rFonts w:eastAsia="Arial" w:cs="Arial"/>
                <w:sz w:val="28"/>
                <w:szCs w:val="28"/>
              </w:rPr>
              <w:t>the Royal Commission</w:t>
            </w:r>
            <w:r w:rsidRPr="002F79D7">
              <w:rPr>
                <w:rFonts w:eastAsia="Arial" w:cs="Arial"/>
                <w:sz w:val="28"/>
                <w:szCs w:val="28"/>
              </w:rPr>
              <w:t>.</w:t>
            </w:r>
          </w:p>
          <w:p w14:paraId="3E4B1757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1CB3B98" w14:textId="77777777" w:rsidR="00A46A4F" w:rsidRPr="002F79D7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56A19009">
              <w:rPr>
                <w:rFonts w:eastAsia="Arial" w:cs="Arial"/>
                <w:sz w:val="28"/>
                <w:szCs w:val="28"/>
              </w:rPr>
              <w:t>It happened between 2019 and 2023.</w:t>
            </w:r>
          </w:p>
          <w:p w14:paraId="4CBA3200" w14:textId="77777777" w:rsidR="00A46A4F" w:rsidRPr="002F79D7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E1D068A" w14:textId="77777777" w:rsidR="00A46A4F" w:rsidRPr="002F79D7" w:rsidRDefault="00A46A4F" w:rsidP="00C64FD2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56A19009">
              <w:rPr>
                <w:rFonts w:eastAsia="Arial" w:cs="Arial"/>
                <w:sz w:val="28"/>
                <w:szCs w:val="28"/>
              </w:rPr>
              <w:t xml:space="preserve">The </w:t>
            </w:r>
            <w:r>
              <w:rPr>
                <w:rFonts w:eastAsia="Arial" w:cs="Arial"/>
                <w:sz w:val="28"/>
                <w:szCs w:val="28"/>
              </w:rPr>
              <w:t>Royal Commission</w:t>
            </w:r>
            <w:r w:rsidRPr="56A19009">
              <w:rPr>
                <w:rFonts w:eastAsia="Arial" w:cs="Arial"/>
                <w:sz w:val="28"/>
                <w:szCs w:val="28"/>
              </w:rPr>
              <w:t xml:space="preserve"> listened to lots of people with disability.</w:t>
            </w:r>
          </w:p>
        </w:tc>
      </w:tr>
      <w:tr w:rsidR="00A46A4F" w:rsidRPr="00A112DE" w14:paraId="4E300E98" w14:textId="77777777" w:rsidTr="00C64FD2">
        <w:trPr>
          <w:trHeight w:val="300"/>
        </w:trPr>
        <w:tc>
          <w:tcPr>
            <w:tcW w:w="3114" w:type="dxa"/>
          </w:tcPr>
          <w:p w14:paraId="78C22FBE" w14:textId="3420390D" w:rsidR="00A46A4F" w:rsidRDefault="00A46A4F" w:rsidP="00C64FD2">
            <w:pPr>
              <w:pStyle w:val="EasyRead16"/>
              <w:tabs>
                <w:tab w:val="left" w:pos="945"/>
              </w:tabs>
              <w:jc w:val="center"/>
              <w:rPr>
                <w:sz w:val="28"/>
                <w:szCs w:val="28"/>
              </w:rPr>
            </w:pPr>
          </w:p>
          <w:p w14:paraId="4CAE8E19" w14:textId="77777777" w:rsidR="00A46A4F" w:rsidRDefault="00A46A4F" w:rsidP="00C64FD2">
            <w:pPr>
              <w:pStyle w:val="EasyRead16"/>
              <w:tabs>
                <w:tab w:val="left" w:pos="945"/>
              </w:tabs>
              <w:jc w:val="center"/>
              <w:rPr>
                <w:sz w:val="28"/>
                <w:szCs w:val="28"/>
              </w:rPr>
            </w:pPr>
          </w:p>
          <w:p w14:paraId="5F8E3B82" w14:textId="77777777" w:rsidR="00A46A4F" w:rsidRDefault="00A46A4F" w:rsidP="00C64FD2">
            <w:pPr>
              <w:pStyle w:val="EasyRead16"/>
              <w:tabs>
                <w:tab w:val="left" w:pos="945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3A4211" wp14:editId="62D378A8">
                  <wp:extent cx="1728000" cy="1728000"/>
                  <wp:effectExtent l="0" t="0" r="5715" b="5715"/>
                  <wp:docPr id="66349606" name="Picture 66349606" descr="A booklet with recommendations as the titl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43B3A2A6">
              <w:rPr>
                <w:sz w:val="28"/>
                <w:szCs w:val="28"/>
              </w:rPr>
              <w:t xml:space="preserve">  </w:t>
            </w:r>
          </w:p>
          <w:p w14:paraId="6E8DCFAD" w14:textId="77777777" w:rsidR="00A46A4F" w:rsidRDefault="00A46A4F" w:rsidP="00C64FD2">
            <w:pPr>
              <w:pStyle w:val="EasyRead16"/>
              <w:tabs>
                <w:tab w:val="left" w:pos="945"/>
              </w:tabs>
              <w:jc w:val="both"/>
            </w:pPr>
          </w:p>
          <w:p w14:paraId="51651DCD" w14:textId="77777777" w:rsidR="00A46A4F" w:rsidRDefault="00A46A4F" w:rsidP="00C64FD2">
            <w:pPr>
              <w:pStyle w:val="EasyRead16"/>
              <w:tabs>
                <w:tab w:val="left" w:pos="945"/>
              </w:tabs>
              <w:jc w:val="both"/>
            </w:pPr>
          </w:p>
          <w:p w14:paraId="2F35285A" w14:textId="77777777" w:rsidR="00A46A4F" w:rsidRPr="002F79D7" w:rsidRDefault="00A46A4F" w:rsidP="00C64FD2">
            <w:pPr>
              <w:pStyle w:val="EasyRead16"/>
              <w:tabs>
                <w:tab w:val="left" w:pos="945"/>
              </w:tabs>
              <w:rPr>
                <w:sz w:val="28"/>
                <w:szCs w:val="28"/>
              </w:rPr>
            </w:pPr>
          </w:p>
        </w:tc>
        <w:tc>
          <w:tcPr>
            <w:tcW w:w="5902" w:type="dxa"/>
          </w:tcPr>
          <w:p w14:paraId="2559C73C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03D07AA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05BC772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BFF2D38" w14:textId="77777777" w:rsidR="00A46A4F" w:rsidRPr="002F79D7" w:rsidDel="0034528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2F79D7">
              <w:rPr>
                <w:rFonts w:eastAsia="Arial" w:cs="Arial"/>
                <w:sz w:val="28"/>
                <w:szCs w:val="28"/>
              </w:rPr>
              <w:t xml:space="preserve">The </w:t>
            </w:r>
            <w:r>
              <w:rPr>
                <w:rFonts w:eastAsia="Arial" w:cs="Arial"/>
                <w:sz w:val="28"/>
                <w:szCs w:val="28"/>
              </w:rPr>
              <w:t>Royal Commission</w:t>
            </w:r>
            <w:r w:rsidRPr="002F79D7">
              <w:rPr>
                <w:rFonts w:eastAsia="Arial" w:cs="Arial"/>
                <w:sz w:val="28"/>
                <w:szCs w:val="28"/>
              </w:rPr>
              <w:t xml:space="preserve"> shared many </w:t>
            </w:r>
            <w:r w:rsidRPr="002F79D7">
              <w:rPr>
                <w:rFonts w:eastAsia="Arial" w:cs="Arial"/>
                <w:b/>
                <w:sz w:val="28"/>
                <w:szCs w:val="28"/>
              </w:rPr>
              <w:t xml:space="preserve">recommendations. </w:t>
            </w:r>
          </w:p>
          <w:p w14:paraId="2776862D" w14:textId="77777777" w:rsidR="00A46A4F" w:rsidRDefault="00A46A4F" w:rsidP="00C64FD2">
            <w:pPr>
              <w:spacing w:line="360" w:lineRule="auto"/>
              <w:rPr>
                <w:sz w:val="28"/>
                <w:szCs w:val="28"/>
              </w:rPr>
            </w:pPr>
          </w:p>
          <w:p w14:paraId="0906351B" w14:textId="77777777" w:rsidR="00A46A4F" w:rsidRPr="002F79D7" w:rsidRDefault="00A46A4F" w:rsidP="00C64FD2">
            <w:pPr>
              <w:spacing w:line="360" w:lineRule="auto"/>
              <w:rPr>
                <w:sz w:val="28"/>
                <w:szCs w:val="28"/>
              </w:rPr>
            </w:pPr>
            <w:r w:rsidRPr="428C40AF">
              <w:rPr>
                <w:sz w:val="28"/>
                <w:szCs w:val="28"/>
              </w:rPr>
              <w:t>Recommendations are ideas to do things better.</w:t>
            </w:r>
          </w:p>
        </w:tc>
      </w:tr>
    </w:tbl>
    <w:p w14:paraId="24ACC97E" w14:textId="77777777" w:rsidR="00A46A4F" w:rsidRDefault="00A46A4F" w:rsidP="00A46A4F">
      <w:pPr>
        <w:pStyle w:val="EasyRead14"/>
      </w:pPr>
    </w:p>
    <w:p w14:paraId="3CEE6279" w14:textId="6BF1C37D" w:rsidR="32563D93" w:rsidRDefault="32563D93">
      <w:r>
        <w:br w:type="page"/>
      </w:r>
    </w:p>
    <w:p w14:paraId="7B711BC0" w14:textId="77777777" w:rsidR="00A46A4F" w:rsidRDefault="00A46A4F" w:rsidP="00A46A4F">
      <w:pPr>
        <w:pStyle w:val="EasyReadPageHeader"/>
        <w:rPr>
          <w:sz w:val="40"/>
          <w:szCs w:val="40"/>
        </w:rPr>
      </w:pPr>
      <w:r w:rsidRPr="43B3A2A6">
        <w:rPr>
          <w:sz w:val="40"/>
          <w:szCs w:val="40"/>
        </w:rPr>
        <w:lastRenderedPageBreak/>
        <w:t>First Nations Disability Forum</w:t>
      </w:r>
    </w:p>
    <w:p w14:paraId="3D4298C6" w14:textId="77777777" w:rsidR="00A46A4F" w:rsidRDefault="00A46A4F" w:rsidP="00A46A4F">
      <w:pPr>
        <w:pStyle w:val="EasyRead14"/>
      </w:pPr>
    </w:p>
    <w:p w14:paraId="3EEBBFDE" w14:textId="77777777" w:rsidR="00A46A4F" w:rsidRDefault="00A46A4F" w:rsidP="00A46A4F">
      <w:pPr>
        <w:pStyle w:val="EasyRead14"/>
      </w:pPr>
    </w:p>
    <w:p w14:paraId="752C7C9D" w14:textId="77777777" w:rsidR="00A46A4F" w:rsidRPr="002F79D7" w:rsidRDefault="00A46A4F" w:rsidP="00A46A4F">
      <w:pPr>
        <w:pStyle w:val="EasyRead14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86"/>
        <w:gridCol w:w="5840"/>
      </w:tblGrid>
      <w:tr w:rsidR="00A46A4F" w:rsidRPr="009350EE" w14:paraId="17530BA8" w14:textId="77777777" w:rsidTr="32563D93">
        <w:trPr>
          <w:trHeight w:val="4798"/>
        </w:trPr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46B5927D" w14:textId="77777777" w:rsidR="00A46A4F" w:rsidRPr="00DC6BB5" w:rsidRDefault="00A46A4F" w:rsidP="00C64FD2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65E6FEA3" wp14:editId="5224A4CF">
                  <wp:extent cx="1728000" cy="1728000"/>
                  <wp:effectExtent l="0" t="0" r="5715" b="5715"/>
                  <wp:docPr id="209546831" name="Picture 209546831" descr="a booklet with First Nations Disability Forum and the Aboriginal and Torres Strait Islander flags sitting on a desk in front of a bookshelf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47891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</w:tcPr>
          <w:p w14:paraId="3EC19E33" w14:textId="77777777" w:rsidR="00A46A4F" w:rsidRPr="0011663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145C9DCB">
              <w:rPr>
                <w:rFonts w:eastAsia="Arial" w:cs="Arial"/>
                <w:sz w:val="28"/>
                <w:szCs w:val="28"/>
              </w:rPr>
              <w:t xml:space="preserve">The Royal Commission made a recommendation to have a First Nations Disability </w:t>
            </w:r>
            <w:r w:rsidRPr="145C9DCB">
              <w:rPr>
                <w:rFonts w:eastAsia="Arial" w:cs="Arial"/>
                <w:b/>
                <w:bCs/>
                <w:sz w:val="28"/>
                <w:szCs w:val="28"/>
              </w:rPr>
              <w:t>Forum</w:t>
            </w:r>
            <w:r w:rsidRPr="145C9DCB">
              <w:rPr>
                <w:rFonts w:eastAsia="Arial" w:cs="Arial"/>
                <w:sz w:val="28"/>
                <w:szCs w:val="28"/>
              </w:rPr>
              <w:t>.</w:t>
            </w:r>
          </w:p>
          <w:p w14:paraId="24DEEDBC" w14:textId="77777777" w:rsidR="00A46A4F" w:rsidRPr="008551E9" w:rsidRDefault="00A46A4F" w:rsidP="00C64FD2">
            <w:pPr>
              <w:spacing w:line="360" w:lineRule="auto"/>
              <w:rPr>
                <w:rFonts w:eastAsia="Arial" w:cs="Arial"/>
                <w:sz w:val="32"/>
                <w:szCs w:val="32"/>
              </w:rPr>
            </w:pPr>
            <w:r w:rsidRPr="01B60372">
              <w:rPr>
                <w:rFonts w:eastAsia="Arial" w:cs="Arial"/>
                <w:sz w:val="28"/>
                <w:szCs w:val="28"/>
              </w:rPr>
              <w:t xml:space="preserve">We call it a </w:t>
            </w:r>
            <w:r w:rsidRPr="01B60372">
              <w:rPr>
                <w:rFonts w:eastAsia="Arial" w:cs="Arial"/>
                <w:b/>
                <w:bCs/>
                <w:sz w:val="28"/>
                <w:szCs w:val="28"/>
              </w:rPr>
              <w:t>Forum</w:t>
            </w:r>
            <w:r w:rsidRPr="01B60372">
              <w:rPr>
                <w:rFonts w:eastAsia="Arial" w:cs="Arial"/>
                <w:sz w:val="28"/>
                <w:szCs w:val="28"/>
              </w:rPr>
              <w:t xml:space="preserve">. </w:t>
            </w:r>
          </w:p>
        </w:tc>
      </w:tr>
      <w:tr w:rsidR="00A46A4F" w:rsidRPr="009350EE" w14:paraId="439C7694" w14:textId="77777777" w:rsidTr="32563D93">
        <w:trPr>
          <w:trHeight w:val="4098"/>
        </w:trPr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67F2F502" w14:textId="77777777" w:rsidR="00A46A4F" w:rsidRDefault="00A46A4F" w:rsidP="00C64FD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59FD7B" wp14:editId="57938AAE">
                  <wp:extent cx="1728000" cy="1728000"/>
                  <wp:effectExtent l="0" t="0" r="5715" b="5715"/>
                  <wp:docPr id="806650754" name="Picture 6" descr="illustration of an elder talking to two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456962" name="Picture 6" descr="illustration of an elder talking to two peopl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AE4AC8" w14:textId="77777777" w:rsidR="00A46A4F" w:rsidRPr="0011663F" w:rsidRDefault="00A46A4F" w:rsidP="00C64FD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</w:tcPr>
          <w:p w14:paraId="2F77BA91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A</w:t>
            </w:r>
            <w:r w:rsidRPr="43B3A2A6">
              <w:rPr>
                <w:rFonts w:eastAsia="Arial" w:cs="Arial"/>
                <w:sz w:val="28"/>
                <w:szCs w:val="28"/>
              </w:rPr>
              <w:t xml:space="preserve"> Forum is a group of people who</w:t>
            </w:r>
          </w:p>
          <w:p w14:paraId="1F3D1356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51B88BC" w14:textId="77777777" w:rsidR="00A46A4F" w:rsidRDefault="00A46A4F" w:rsidP="00A46A4F">
            <w:pPr>
              <w:numPr>
                <w:ilvl w:val="0"/>
                <w:numId w:val="25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4D664D7E">
              <w:rPr>
                <w:sz w:val="28"/>
                <w:szCs w:val="28"/>
              </w:rPr>
              <w:t>Talk about what First Nations people with disability need</w:t>
            </w:r>
          </w:p>
          <w:p w14:paraId="0C595A82" w14:textId="77777777" w:rsidR="00A46A4F" w:rsidRPr="00453004" w:rsidDel="00E15379" w:rsidRDefault="00A46A4F" w:rsidP="00C64FD2">
            <w:pPr>
              <w:spacing w:line="360" w:lineRule="auto"/>
              <w:ind w:left="714"/>
              <w:rPr>
                <w:sz w:val="28"/>
                <w:szCs w:val="28"/>
              </w:rPr>
            </w:pPr>
          </w:p>
          <w:p w14:paraId="5AF1E845" w14:textId="77777777" w:rsidR="00A46A4F" w:rsidRPr="000E76C2" w:rsidRDefault="00A46A4F" w:rsidP="00A46A4F">
            <w:pPr>
              <w:numPr>
                <w:ilvl w:val="0"/>
                <w:numId w:val="25"/>
              </w:numPr>
              <w:spacing w:line="360" w:lineRule="auto"/>
              <w:ind w:left="714" w:hanging="357"/>
              <w:rPr>
                <w:rFonts w:eastAsia="Arial" w:cs="Arial"/>
                <w:sz w:val="28"/>
                <w:szCs w:val="28"/>
              </w:rPr>
            </w:pPr>
            <w:r w:rsidRPr="00453004">
              <w:rPr>
                <w:sz w:val="28"/>
                <w:szCs w:val="28"/>
              </w:rPr>
              <w:t>Come up with ideas to make things better.</w:t>
            </w:r>
          </w:p>
          <w:p w14:paraId="0D687E01" w14:textId="77777777" w:rsidR="00A46A4F" w:rsidRDefault="00A46A4F" w:rsidP="00C64FD2">
            <w:pPr>
              <w:pStyle w:val="ListParagraph"/>
              <w:rPr>
                <w:rFonts w:eastAsia="Arial" w:cs="Arial"/>
                <w:sz w:val="28"/>
                <w:szCs w:val="28"/>
              </w:rPr>
            </w:pPr>
          </w:p>
          <w:p w14:paraId="7CB6A528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5EAE399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F2A25FF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F007111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EFE7351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29AB19C" w14:textId="77777777" w:rsidR="00A46A4F" w:rsidRPr="00E15379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</w:tc>
      </w:tr>
      <w:tr w:rsidR="00A46A4F" w:rsidRPr="009350EE" w14:paraId="19D8C433" w14:textId="77777777" w:rsidTr="006860C6">
        <w:trPr>
          <w:trHeight w:val="5954"/>
        </w:trPr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647DDB7D" w14:textId="77777777" w:rsidR="00A46A4F" w:rsidRDefault="00A46A4F" w:rsidP="00C64FD2">
            <w:pPr>
              <w:pStyle w:val="EasyRead16"/>
              <w:rPr>
                <w:noProof/>
              </w:rPr>
            </w:pPr>
          </w:p>
          <w:p w14:paraId="4B5A2E70" w14:textId="77777777" w:rsidR="00A46A4F" w:rsidRDefault="00A46A4F" w:rsidP="00C64FD2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F8A8E4" wp14:editId="732574D8">
                  <wp:extent cx="1727493" cy="1728000"/>
                  <wp:effectExtent l="0" t="0" r="6350" b="5715"/>
                  <wp:docPr id="1935368541" name="Picture 2" descr="illustration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761240" name="Picture 2" descr="illustration of Aboriginal and Torres Strait Islander people with the Aboriginal and Torres Strait Islander flags in the backgroun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493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</w:tcPr>
          <w:p w14:paraId="5DB46B55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D868440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5C9A62ED">
              <w:rPr>
                <w:rFonts w:eastAsia="Arial" w:cs="Arial"/>
                <w:sz w:val="28"/>
                <w:szCs w:val="28"/>
              </w:rPr>
              <w:t xml:space="preserve">The </w:t>
            </w:r>
            <w:r>
              <w:rPr>
                <w:rFonts w:eastAsia="Arial" w:cs="Arial"/>
                <w:sz w:val="28"/>
                <w:szCs w:val="28"/>
              </w:rPr>
              <w:t>Royal Commission</w:t>
            </w:r>
            <w:r w:rsidRPr="5C9A62ED">
              <w:rPr>
                <w:rFonts w:eastAsia="Arial" w:cs="Arial"/>
                <w:sz w:val="28"/>
                <w:szCs w:val="28"/>
              </w:rPr>
              <w:t xml:space="preserve"> recommendation said </w:t>
            </w:r>
            <w:r>
              <w:rPr>
                <w:rFonts w:eastAsia="Arial" w:cs="Arial"/>
                <w:sz w:val="28"/>
                <w:szCs w:val="28"/>
              </w:rPr>
              <w:t>a</w:t>
            </w:r>
            <w:r w:rsidRPr="5C9A62ED">
              <w:rPr>
                <w:rFonts w:eastAsia="Arial" w:cs="Arial"/>
                <w:sz w:val="28"/>
                <w:szCs w:val="28"/>
              </w:rPr>
              <w:t xml:space="preserve"> Forum should include</w:t>
            </w:r>
          </w:p>
          <w:p w14:paraId="5C8C8C6D" w14:textId="77777777" w:rsidR="00A46A4F" w:rsidRPr="00506F6D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6F41122" w14:textId="77777777" w:rsidR="00A46A4F" w:rsidRDefault="00A46A4F" w:rsidP="00A46A4F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6903384E">
              <w:rPr>
                <w:rFonts w:eastAsia="Arial" w:cs="Arial"/>
                <w:sz w:val="28"/>
                <w:szCs w:val="28"/>
              </w:rPr>
              <w:t>First Nations people with disability</w:t>
            </w:r>
          </w:p>
          <w:p w14:paraId="2C420F88" w14:textId="77777777" w:rsidR="00A46A4F" w:rsidRDefault="00A46A4F" w:rsidP="00A46A4F">
            <w:pPr>
              <w:numPr>
                <w:ilvl w:val="0"/>
                <w:numId w:val="24"/>
              </w:numPr>
              <w:spacing w:line="360" w:lineRule="auto"/>
              <w:rPr>
                <w:sz w:val="28"/>
                <w:szCs w:val="28"/>
              </w:rPr>
            </w:pPr>
            <w:r w:rsidRPr="00453004">
              <w:rPr>
                <w:sz w:val="28"/>
                <w:szCs w:val="28"/>
              </w:rPr>
              <w:t>Organisations that support First Nations people with disability</w:t>
            </w:r>
          </w:p>
          <w:p w14:paraId="7D5AA780" w14:textId="77777777" w:rsidR="00A46A4F" w:rsidRPr="000E76C2" w:rsidRDefault="00A46A4F" w:rsidP="00A46A4F">
            <w:pPr>
              <w:numPr>
                <w:ilvl w:val="0"/>
                <w:numId w:val="24"/>
              </w:numPr>
              <w:spacing w:line="360" w:lineRule="auto"/>
              <w:rPr>
                <w:sz w:val="28"/>
                <w:szCs w:val="28"/>
              </w:rPr>
            </w:pPr>
            <w:r w:rsidRPr="000E76C2">
              <w:rPr>
                <w:sz w:val="28"/>
                <w:szCs w:val="28"/>
              </w:rPr>
              <w:t>Organisations that speak up for First Nations people with disability.</w:t>
            </w:r>
          </w:p>
        </w:tc>
      </w:tr>
      <w:tr w:rsidR="00A46A4F" w:rsidRPr="009350EE" w14:paraId="484D8C31" w14:textId="77777777" w:rsidTr="006860C6">
        <w:trPr>
          <w:trHeight w:val="3392"/>
        </w:trPr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2BEBA52E" w14:textId="77777777" w:rsidR="00A46A4F" w:rsidRDefault="00A46A4F" w:rsidP="00C64FD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A2CA896" w14:textId="77777777" w:rsidR="00A46A4F" w:rsidRDefault="00A46A4F" w:rsidP="00C64FD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BD2F47" wp14:editId="22CB5C56">
                  <wp:extent cx="1828800" cy="1180034"/>
                  <wp:effectExtent l="0" t="0" r="9525" b="0"/>
                  <wp:docPr id="1079140216" name="Picture 2" descr="icon of parliament house in t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8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C31EB" w14:textId="77777777" w:rsidR="00A46A4F" w:rsidRPr="00792199" w:rsidRDefault="00A46A4F" w:rsidP="00C64FD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</w:tcPr>
          <w:p w14:paraId="7C2403BF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6903384E">
              <w:rPr>
                <w:rFonts w:eastAsia="Arial" w:cs="Arial"/>
                <w:sz w:val="28"/>
                <w:szCs w:val="28"/>
              </w:rPr>
              <w:t xml:space="preserve">The </w:t>
            </w:r>
            <w:r>
              <w:rPr>
                <w:rFonts w:eastAsia="Arial" w:cs="Arial"/>
                <w:sz w:val="28"/>
                <w:szCs w:val="28"/>
              </w:rPr>
              <w:t>Royal Commission</w:t>
            </w:r>
            <w:r w:rsidRPr="6903384E">
              <w:rPr>
                <w:rFonts w:eastAsia="Arial" w:cs="Arial"/>
                <w:sz w:val="28"/>
                <w:szCs w:val="28"/>
              </w:rPr>
              <w:t xml:space="preserve"> recommendation said </w:t>
            </w:r>
            <w:r>
              <w:rPr>
                <w:rFonts w:eastAsia="Arial" w:cs="Arial"/>
                <w:sz w:val="28"/>
                <w:szCs w:val="28"/>
              </w:rPr>
              <w:t>a</w:t>
            </w:r>
            <w:r w:rsidRPr="6903384E">
              <w:rPr>
                <w:rFonts w:eastAsia="Arial" w:cs="Arial"/>
                <w:sz w:val="28"/>
                <w:szCs w:val="28"/>
              </w:rPr>
              <w:t xml:space="preserve"> Forum and governments need to </w:t>
            </w:r>
            <w:r w:rsidRPr="6903384E">
              <w:rPr>
                <w:rFonts w:eastAsia="Arial" w:cs="Arial"/>
                <w:b/>
                <w:bCs/>
                <w:sz w:val="28"/>
                <w:szCs w:val="28"/>
              </w:rPr>
              <w:t>work together.</w:t>
            </w:r>
          </w:p>
          <w:p w14:paraId="0CB0AE80" w14:textId="77777777" w:rsidR="00A46A4F" w:rsidRPr="00792199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1231E91" w14:textId="77777777" w:rsidR="00A46A4F" w:rsidRPr="00792199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6903384E">
              <w:rPr>
                <w:rFonts w:eastAsia="Arial" w:cs="Arial"/>
                <w:sz w:val="28"/>
                <w:szCs w:val="28"/>
              </w:rPr>
              <w:t>This means the</w:t>
            </w:r>
          </w:p>
          <w:p w14:paraId="6B58981C" w14:textId="77777777" w:rsidR="00A46A4F" w:rsidRPr="00792199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0D058B1" w14:textId="77777777" w:rsidR="00A46A4F" w:rsidRDefault="00A46A4F" w:rsidP="00A46A4F">
            <w:pPr>
              <w:numPr>
                <w:ilvl w:val="0"/>
                <w:numId w:val="25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453004">
              <w:rPr>
                <w:sz w:val="28"/>
                <w:szCs w:val="28"/>
              </w:rPr>
              <w:t>Australian government</w:t>
            </w:r>
          </w:p>
          <w:p w14:paraId="13E75525" w14:textId="77777777" w:rsidR="00A46A4F" w:rsidRPr="00453004" w:rsidRDefault="00A46A4F" w:rsidP="00C64FD2">
            <w:pPr>
              <w:spacing w:line="360" w:lineRule="auto"/>
              <w:ind w:left="714"/>
              <w:rPr>
                <w:sz w:val="28"/>
                <w:szCs w:val="28"/>
              </w:rPr>
            </w:pPr>
          </w:p>
          <w:p w14:paraId="2CBA33ED" w14:textId="77777777" w:rsidR="00A46A4F" w:rsidRPr="00453004" w:rsidRDefault="00A46A4F" w:rsidP="00A46A4F">
            <w:pPr>
              <w:numPr>
                <w:ilvl w:val="0"/>
                <w:numId w:val="25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453004">
              <w:rPr>
                <w:sz w:val="28"/>
                <w:szCs w:val="28"/>
              </w:rPr>
              <w:t>State and territory governments.</w:t>
            </w:r>
          </w:p>
          <w:p w14:paraId="4EEEDDAB" w14:textId="77777777" w:rsidR="006860C6" w:rsidRDefault="006860C6" w:rsidP="006860C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BBBC064" w14:textId="77777777" w:rsidR="006860C6" w:rsidRDefault="006860C6" w:rsidP="006860C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CBAB65F" w14:textId="77777777" w:rsidR="006860C6" w:rsidRPr="00792199" w:rsidRDefault="006860C6" w:rsidP="006860C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5521DFD9">
              <w:rPr>
                <w:rFonts w:eastAsia="Arial" w:cs="Arial"/>
                <w:sz w:val="28"/>
                <w:szCs w:val="28"/>
              </w:rPr>
              <w:t>This is very important when governments are making decisions about First Nations people with disability.</w:t>
            </w:r>
          </w:p>
          <w:p w14:paraId="7E66C982" w14:textId="77777777" w:rsidR="006860C6" w:rsidRPr="00792199" w:rsidRDefault="006860C6" w:rsidP="00C64FD2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</w:tc>
      </w:tr>
    </w:tbl>
    <w:p w14:paraId="6D205CDD" w14:textId="1DA6FBAC" w:rsidR="32563D93" w:rsidRDefault="32563D93">
      <w:r>
        <w:br w:type="page"/>
      </w:r>
    </w:p>
    <w:p w14:paraId="3AFD1F62" w14:textId="77777777" w:rsidR="00A46A4F" w:rsidRDefault="00A46A4F" w:rsidP="00A46A4F">
      <w:pPr>
        <w:pStyle w:val="EasyReadPageHeader"/>
        <w:rPr>
          <w:sz w:val="40"/>
          <w:szCs w:val="40"/>
        </w:rPr>
      </w:pPr>
      <w:r w:rsidRPr="43B3A2A6">
        <w:rPr>
          <w:sz w:val="40"/>
          <w:szCs w:val="40"/>
        </w:rPr>
        <w:lastRenderedPageBreak/>
        <w:t>We want to hear from you</w:t>
      </w:r>
    </w:p>
    <w:p w14:paraId="1BA9C3AD" w14:textId="77777777" w:rsidR="00A46A4F" w:rsidRDefault="00A46A4F" w:rsidP="00A46A4F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5"/>
        <w:gridCol w:w="5895"/>
      </w:tblGrid>
      <w:tr w:rsidR="00A46A4F" w:rsidRPr="009350EE" w14:paraId="084AC9AD" w14:textId="77777777" w:rsidTr="00C64FD2">
        <w:trPr>
          <w:trHeight w:val="4154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5AC48BDA" w14:textId="77777777" w:rsidR="00A46A4F" w:rsidRPr="00BE161B" w:rsidRDefault="00A46A4F" w:rsidP="00C64FD2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5C98F14F" wp14:editId="29986CD2">
                  <wp:extent cx="1728000" cy="1728000"/>
                  <wp:effectExtent l="0" t="0" r="5715" b="5715"/>
                  <wp:docPr id="1464831536" name="Picture 8" descr="an illustration of an elder giving a spee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831536" name="Picture 8" descr="an illustration of an elder giving a spee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41361964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378DA15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E533FC7" w14:textId="77777777" w:rsidR="00A46A4F" w:rsidRPr="0026126B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43B3A2A6">
              <w:rPr>
                <w:rFonts w:eastAsia="Arial" w:cs="Arial"/>
                <w:sz w:val="28"/>
                <w:szCs w:val="28"/>
              </w:rPr>
              <w:t xml:space="preserve">We want your ideas on how </w:t>
            </w:r>
            <w:r>
              <w:rPr>
                <w:rFonts w:eastAsia="Arial" w:cs="Arial"/>
                <w:sz w:val="28"/>
                <w:szCs w:val="28"/>
              </w:rPr>
              <w:t>a</w:t>
            </w:r>
            <w:r w:rsidRPr="43B3A2A6">
              <w:rPr>
                <w:rFonts w:eastAsia="Arial" w:cs="Arial"/>
                <w:sz w:val="28"/>
                <w:szCs w:val="28"/>
              </w:rPr>
              <w:t xml:space="preserve"> Forum </w:t>
            </w:r>
            <w:r>
              <w:rPr>
                <w:rFonts w:eastAsia="Arial" w:cs="Arial"/>
                <w:sz w:val="28"/>
                <w:szCs w:val="28"/>
              </w:rPr>
              <w:t>could</w:t>
            </w:r>
            <w:r w:rsidRPr="43B3A2A6">
              <w:rPr>
                <w:rFonts w:eastAsia="Arial" w:cs="Arial"/>
                <w:sz w:val="28"/>
                <w:szCs w:val="28"/>
              </w:rPr>
              <w:t xml:space="preserve"> work.</w:t>
            </w:r>
            <w:r>
              <w:rPr>
                <w:rFonts w:eastAsia="Arial" w:cs="Arial"/>
                <w:sz w:val="28"/>
                <w:szCs w:val="28"/>
              </w:rPr>
              <w:t xml:space="preserve"> </w:t>
            </w:r>
          </w:p>
          <w:p w14:paraId="3AC2A191" w14:textId="77777777" w:rsidR="00A46A4F" w:rsidRPr="0026126B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7BCFD35" w14:textId="77777777" w:rsidR="00A46A4F" w:rsidRPr="0026126B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  <w:highlight w:val="yellow"/>
              </w:rPr>
            </w:pPr>
          </w:p>
        </w:tc>
      </w:tr>
      <w:tr w:rsidR="00A46A4F" w:rsidRPr="009350EE" w14:paraId="13D48D64" w14:textId="77777777" w:rsidTr="00C64FD2">
        <w:trPr>
          <w:trHeight w:val="4382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3827A925" w14:textId="77777777" w:rsidR="00A46A4F" w:rsidRDefault="00A46A4F" w:rsidP="00C64FD2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997D02E" wp14:editId="1C66E2B6">
                  <wp:extent cx="1728000" cy="1728000"/>
                  <wp:effectExtent l="0" t="0" r="5715" b="5715"/>
                  <wp:docPr id="666765885" name="Picture 666765885" descr="Smiling woman with a headset and a signpost graphic in a speech bubble labeled 'SUPPORT', 'HELP', and 'ADVIC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6490CC3A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56A19009">
              <w:rPr>
                <w:rFonts w:eastAsia="Arial" w:cs="Arial"/>
                <w:sz w:val="28"/>
                <w:szCs w:val="28"/>
              </w:rPr>
              <w:t>The Australian government</w:t>
            </w:r>
          </w:p>
          <w:p w14:paraId="21F7BA78" w14:textId="77777777" w:rsidR="00A46A4F" w:rsidRPr="004057A2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7B94890" w14:textId="77777777" w:rsidR="00A46A4F" w:rsidRPr="0026126B" w:rsidRDefault="00A46A4F" w:rsidP="00A46A4F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43B3A2A6">
              <w:rPr>
                <w:rFonts w:eastAsia="Arial" w:cs="Arial"/>
                <w:sz w:val="28"/>
                <w:szCs w:val="28"/>
              </w:rPr>
              <w:t xml:space="preserve">Know </w:t>
            </w:r>
            <w:r>
              <w:rPr>
                <w:rFonts w:eastAsia="Arial" w:cs="Arial"/>
                <w:sz w:val="28"/>
                <w:szCs w:val="28"/>
              </w:rPr>
              <w:t>a</w:t>
            </w:r>
            <w:r w:rsidRPr="43B3A2A6">
              <w:rPr>
                <w:rFonts w:eastAsia="Arial" w:cs="Arial"/>
                <w:sz w:val="28"/>
                <w:szCs w:val="28"/>
              </w:rPr>
              <w:t xml:space="preserve"> Forum is important</w:t>
            </w:r>
          </w:p>
          <w:p w14:paraId="5A219447" w14:textId="77777777" w:rsidR="00A46A4F" w:rsidRDefault="00A46A4F" w:rsidP="00C64FD2">
            <w:pPr>
              <w:pStyle w:val="ListParagraph"/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5424B12" w14:textId="77777777" w:rsidR="00A46A4F" w:rsidRDefault="00A46A4F" w:rsidP="00A46A4F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43B3A2A6">
              <w:rPr>
                <w:rFonts w:eastAsia="Arial" w:cs="Arial"/>
                <w:sz w:val="28"/>
                <w:szCs w:val="28"/>
              </w:rPr>
              <w:t xml:space="preserve">Want </w:t>
            </w:r>
            <w:r w:rsidRPr="43B3A2A6">
              <w:rPr>
                <w:rFonts w:eastAsia="Arial" w:cs="Arial"/>
                <w:b/>
                <w:bCs/>
                <w:sz w:val="28"/>
                <w:szCs w:val="28"/>
              </w:rPr>
              <w:t>your help</w:t>
            </w:r>
            <w:r w:rsidRPr="43B3A2A6">
              <w:rPr>
                <w:rFonts w:eastAsia="Arial" w:cs="Arial"/>
                <w:sz w:val="28"/>
                <w:szCs w:val="28"/>
              </w:rPr>
              <w:t xml:space="preserve"> to make </w:t>
            </w:r>
            <w:r>
              <w:rPr>
                <w:rFonts w:eastAsia="Arial" w:cs="Arial"/>
                <w:sz w:val="28"/>
                <w:szCs w:val="28"/>
              </w:rPr>
              <w:t>a</w:t>
            </w:r>
            <w:r w:rsidRPr="43B3A2A6">
              <w:rPr>
                <w:rFonts w:eastAsia="Arial" w:cs="Arial"/>
                <w:sz w:val="28"/>
                <w:szCs w:val="28"/>
              </w:rPr>
              <w:t xml:space="preserve"> Forum work for First Nations people with disability.</w:t>
            </w:r>
          </w:p>
          <w:p w14:paraId="6B46E53A" w14:textId="77777777" w:rsidR="00A46A4F" w:rsidRDefault="00A46A4F" w:rsidP="00C64FD2">
            <w:pPr>
              <w:pStyle w:val="ListParagraph"/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9D4CD4C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</w:tc>
      </w:tr>
      <w:tr w:rsidR="00A46A4F" w:rsidRPr="009350EE" w14:paraId="14E1A18B" w14:textId="77777777" w:rsidTr="00C64FD2">
        <w:trPr>
          <w:trHeight w:val="300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5C40F251" w14:textId="77777777" w:rsidR="00A46A4F" w:rsidRDefault="00A46A4F" w:rsidP="00C64FD2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72B439C" wp14:editId="41CD8838">
                  <wp:extent cx="1847850" cy="1847850"/>
                  <wp:effectExtent l="0" t="0" r="0" b="0"/>
                  <wp:docPr id="2120510245" name="Picture 2120510245" descr="A hand holding a pen marking 'Not sure' on a questionnai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D0815" w14:textId="77777777" w:rsidR="00A46A4F" w:rsidRPr="0026126B" w:rsidRDefault="00A46A4F" w:rsidP="00C64FD2">
            <w:pPr>
              <w:spacing w:line="360" w:lineRule="auto"/>
            </w:pP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1D4BF4BC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5F88161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98818BE" w14:textId="77777777" w:rsidR="00A46A4F" w:rsidRPr="0026126B" w:rsidRDefault="00A46A4F" w:rsidP="00C64FD2">
            <w:pPr>
              <w:spacing w:line="360" w:lineRule="auto"/>
            </w:pPr>
            <w:r w:rsidRPr="0026126B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We have 7 questions for you to answer. </w:t>
            </w:r>
          </w:p>
          <w:p w14:paraId="6529F4D5" w14:textId="77777777" w:rsidR="00A46A4F" w:rsidRPr="0026126B" w:rsidRDefault="00A46A4F" w:rsidP="00C64FD2">
            <w:pPr>
              <w:spacing w:line="360" w:lineRule="auto"/>
            </w:pPr>
          </w:p>
          <w:p w14:paraId="15A277FB" w14:textId="77777777" w:rsidR="00A46A4F" w:rsidRPr="0026126B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32"/>
                <w:szCs w:val="32"/>
              </w:rPr>
            </w:pPr>
            <w:r w:rsidRPr="35189BB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We call this </w:t>
            </w:r>
            <w:r w:rsidRPr="006745E5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a submission</w:t>
            </w:r>
            <w:r w:rsidRPr="35189BB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. </w:t>
            </w:r>
          </w:p>
        </w:tc>
      </w:tr>
    </w:tbl>
    <w:p w14:paraId="2EFEFE4E" w14:textId="77777777" w:rsidR="00A46A4F" w:rsidRDefault="00A46A4F" w:rsidP="00A46A4F">
      <w:pPr>
        <w:rPr>
          <w:b/>
          <w:bCs/>
        </w:rPr>
      </w:pPr>
    </w:p>
    <w:p w14:paraId="076EC1A5" w14:textId="77777777" w:rsidR="00A46A4F" w:rsidRDefault="00A46A4F" w:rsidP="00A46A4F">
      <w:pPr>
        <w:rPr>
          <w:sz w:val="28"/>
          <w:szCs w:val="28"/>
        </w:rPr>
      </w:pPr>
      <w:r>
        <w:br w:type="page"/>
      </w:r>
    </w:p>
    <w:p w14:paraId="3F07791C" w14:textId="77777777" w:rsidR="00A46A4F" w:rsidRDefault="00A46A4F" w:rsidP="00A46A4F">
      <w:pPr>
        <w:pStyle w:val="EasyReadPageHeader"/>
        <w:rPr>
          <w:sz w:val="40"/>
          <w:szCs w:val="40"/>
        </w:rPr>
      </w:pPr>
      <w:r w:rsidRPr="5C7C9285">
        <w:rPr>
          <w:sz w:val="40"/>
          <w:szCs w:val="40"/>
        </w:rPr>
        <w:lastRenderedPageBreak/>
        <w:t>1 What should a Forum do</w:t>
      </w:r>
    </w:p>
    <w:p w14:paraId="1CBDFA6B" w14:textId="77777777" w:rsidR="00A46A4F" w:rsidRPr="00F77A8C" w:rsidRDefault="00A46A4F" w:rsidP="00A46A4F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5"/>
        <w:gridCol w:w="5895"/>
      </w:tblGrid>
      <w:tr w:rsidR="00A46A4F" w:rsidRPr="009350EE" w14:paraId="297FF11B" w14:textId="77777777" w:rsidTr="006860C6">
        <w:trPr>
          <w:trHeight w:val="3445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3F3CAD25" w14:textId="77777777" w:rsidR="00A46A4F" w:rsidRPr="00D9750C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EFB04D" wp14:editId="7D39B317">
                  <wp:extent cx="1728000" cy="1728000"/>
                  <wp:effectExtent l="0" t="0" r="5715" b="5715"/>
                  <wp:docPr id="562571385" name="Picture 6" descr="illustration of an elder talking to 2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972116" name="Picture 6" descr="illustration of an elder talking to 2 peopl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15CB28DB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145C9DCB">
              <w:rPr>
                <w:rFonts w:eastAsia="Arial" w:cs="Arial"/>
                <w:sz w:val="28"/>
                <w:szCs w:val="28"/>
              </w:rPr>
              <w:t>A Forum could support</w:t>
            </w:r>
          </w:p>
          <w:p w14:paraId="2DEB06D1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C714EAD" w14:textId="77777777" w:rsidR="00A46A4F" w:rsidRDefault="00A46A4F" w:rsidP="00A46A4F">
            <w:pPr>
              <w:pStyle w:val="ListParagraph"/>
              <w:numPr>
                <w:ilvl w:val="0"/>
                <w:numId w:val="37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145C9DCB">
              <w:rPr>
                <w:rFonts w:eastAsia="Arial" w:cs="Arial"/>
                <w:sz w:val="28"/>
                <w:szCs w:val="28"/>
              </w:rPr>
              <w:t>First Nations people with disability to share their stories and ideas</w:t>
            </w:r>
          </w:p>
          <w:p w14:paraId="11E41905" w14:textId="77777777" w:rsidR="00A46A4F" w:rsidRDefault="00A46A4F" w:rsidP="00C64FD2">
            <w:pPr>
              <w:pStyle w:val="ListParagraph"/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6A083F1" w14:textId="77777777" w:rsidR="00A46A4F" w:rsidRDefault="00A46A4F" w:rsidP="00C64FD2">
            <w:pPr>
              <w:pStyle w:val="ListParagraph"/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6F2BE6C" w14:textId="77777777" w:rsidR="00A46A4F" w:rsidRPr="00B70706" w:rsidRDefault="00A46A4F" w:rsidP="00C64FD2">
            <w:pPr>
              <w:pStyle w:val="ListParagraph"/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</w:tc>
      </w:tr>
      <w:tr w:rsidR="00A46A4F" w:rsidRPr="009350EE" w14:paraId="461D5305" w14:textId="77777777" w:rsidTr="006860C6">
        <w:trPr>
          <w:trHeight w:val="2402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2C51514E" w14:textId="77777777" w:rsidR="00A46A4F" w:rsidRPr="001D3208" w:rsidRDefault="00A46A4F" w:rsidP="00C64FD2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2E19204" wp14:editId="509B9F43">
                  <wp:extent cx="1728000" cy="1728000"/>
                  <wp:effectExtent l="0" t="0" r="5715" b="5715"/>
                  <wp:docPr id="369027603" name="Picture 369027603" descr="illustration of Aboriginal and Torres Strait Islander people waving to each 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267982" name="Picture 691267982" descr="illustration of Aboriginal and Torres Strait Islander people waving to each other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46A8F587" w14:textId="77777777" w:rsidR="00A46A4F" w:rsidRDefault="00A46A4F" w:rsidP="00A46A4F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145C9DCB">
              <w:rPr>
                <w:rFonts w:eastAsia="Arial" w:cs="Arial"/>
                <w:sz w:val="28"/>
                <w:szCs w:val="28"/>
              </w:rPr>
              <w:t>Governments and First Nations people to work together</w:t>
            </w:r>
          </w:p>
          <w:p w14:paraId="5AE00DDD" w14:textId="77777777" w:rsidR="00A46A4F" w:rsidRDefault="00A46A4F" w:rsidP="00C64FD2">
            <w:pPr>
              <w:pStyle w:val="ListParagraph"/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080BE9C" w14:textId="77777777" w:rsidR="00A46A4F" w:rsidRPr="000E76C2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</w:tc>
      </w:tr>
      <w:tr w:rsidR="00A46A4F" w:rsidRPr="009350EE" w14:paraId="4E605842" w14:textId="77777777" w:rsidTr="006860C6">
        <w:trPr>
          <w:trHeight w:val="300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6E06B351" w14:textId="77777777" w:rsidR="00A46A4F" w:rsidRPr="001D3208" w:rsidRDefault="00A46A4F" w:rsidP="00C64FD2">
            <w:pPr>
              <w:spacing w:line="360" w:lineRule="auto"/>
            </w:pPr>
          </w:p>
          <w:p w14:paraId="121A15BA" w14:textId="77777777" w:rsidR="00A46A4F" w:rsidRPr="001D3208" w:rsidRDefault="00A46A4F" w:rsidP="00C64FD2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80976E2" wp14:editId="6FF947D4">
                  <wp:extent cx="1727493" cy="1728000"/>
                  <wp:effectExtent l="0" t="0" r="6350" b="5715"/>
                  <wp:docPr id="1289504545" name="Picture 2" descr="illustration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493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0383F" w14:textId="77777777" w:rsidR="00A46A4F" w:rsidRPr="001D3208" w:rsidRDefault="00A46A4F" w:rsidP="00C64FD2">
            <w:pPr>
              <w:spacing w:line="360" w:lineRule="auto"/>
            </w:pPr>
          </w:p>
          <w:p w14:paraId="223A7ACB" w14:textId="77777777" w:rsidR="00A46A4F" w:rsidRPr="001D3208" w:rsidRDefault="00A46A4F" w:rsidP="00C64FD2">
            <w:pPr>
              <w:spacing w:line="360" w:lineRule="auto"/>
            </w:pPr>
          </w:p>
          <w:p w14:paraId="3885702C" w14:textId="77777777" w:rsidR="00A46A4F" w:rsidRPr="001D3208" w:rsidRDefault="00A46A4F" w:rsidP="00C64FD2">
            <w:pPr>
              <w:spacing w:line="360" w:lineRule="auto"/>
            </w:pPr>
          </w:p>
          <w:p w14:paraId="722D2B30" w14:textId="77777777" w:rsidR="00A46A4F" w:rsidRPr="001D3208" w:rsidRDefault="00A46A4F" w:rsidP="00C64FD2">
            <w:pPr>
              <w:spacing w:line="360" w:lineRule="auto"/>
              <w:rPr>
                <w:noProof/>
              </w:rPr>
            </w:pP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49DEBD28" w14:textId="77777777" w:rsidR="00A46A4F" w:rsidRPr="000D1143" w:rsidRDefault="00A46A4F" w:rsidP="00A46A4F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eastAsia="Arial" w:cs="Arial"/>
                <w:b/>
                <w:bCs/>
                <w:sz w:val="28"/>
                <w:szCs w:val="28"/>
              </w:rPr>
            </w:pPr>
            <w:r w:rsidRPr="145C9DCB">
              <w:rPr>
                <w:rFonts w:eastAsia="Arial" w:cs="Arial"/>
                <w:b/>
                <w:bCs/>
                <w:sz w:val="28"/>
                <w:szCs w:val="28"/>
              </w:rPr>
              <w:t xml:space="preserve">Aboriginal Community Controlled Organisations. </w:t>
            </w:r>
          </w:p>
          <w:p w14:paraId="010B96F4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4AAC5F0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43B3A2A6">
              <w:rPr>
                <w:rFonts w:eastAsia="Arial" w:cs="Arial"/>
                <w:sz w:val="28"/>
                <w:szCs w:val="28"/>
              </w:rPr>
              <w:t>We call them ACCOs for short.</w:t>
            </w:r>
            <w:r w:rsidRPr="43B3A2A6">
              <w:rPr>
                <w:rFonts w:eastAsia="Arial" w:cs="Arial"/>
                <w:b/>
                <w:bCs/>
                <w:sz w:val="28"/>
                <w:szCs w:val="28"/>
              </w:rPr>
              <w:t xml:space="preserve"> </w:t>
            </w:r>
          </w:p>
          <w:p w14:paraId="167863FB" w14:textId="77777777" w:rsidR="00A46A4F" w:rsidRDefault="00A46A4F" w:rsidP="00C64FD2">
            <w:pPr>
              <w:spacing w:line="360" w:lineRule="auto"/>
              <w:rPr>
                <w:rFonts w:eastAsia="Arial" w:cs="Arial"/>
                <w:b/>
                <w:bCs/>
                <w:sz w:val="28"/>
                <w:szCs w:val="28"/>
              </w:rPr>
            </w:pPr>
          </w:p>
          <w:p w14:paraId="23A0405B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43B3A2A6">
              <w:rPr>
                <w:rFonts w:eastAsia="Arial" w:cs="Arial"/>
                <w:sz w:val="28"/>
                <w:szCs w:val="28"/>
              </w:rPr>
              <w:t>ACCOs are organisations</w:t>
            </w:r>
          </w:p>
          <w:p w14:paraId="55D1ACAD" w14:textId="77777777" w:rsidR="00A46A4F" w:rsidRDefault="00A46A4F" w:rsidP="00A46A4F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43B3A2A6">
              <w:rPr>
                <w:rFonts w:eastAsia="Arial" w:cs="Arial"/>
                <w:sz w:val="28"/>
                <w:szCs w:val="28"/>
              </w:rPr>
              <w:t>Run by First Nations people</w:t>
            </w:r>
          </w:p>
          <w:p w14:paraId="67DA4139" w14:textId="77777777" w:rsidR="00A46A4F" w:rsidRDefault="00A46A4F" w:rsidP="00C64FD2">
            <w:pPr>
              <w:pStyle w:val="ListParagraph"/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B051E18" w14:textId="77777777" w:rsidR="00A46A4F" w:rsidRDefault="00A46A4F" w:rsidP="00A46A4F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43B3A2A6">
              <w:rPr>
                <w:rFonts w:eastAsia="Arial" w:cs="Arial"/>
                <w:sz w:val="28"/>
                <w:szCs w:val="28"/>
              </w:rPr>
              <w:t>Who support First Nations people in their community.</w:t>
            </w:r>
          </w:p>
        </w:tc>
      </w:tr>
    </w:tbl>
    <w:p w14:paraId="6126B823" w14:textId="77777777" w:rsidR="00A46A4F" w:rsidRDefault="00A46A4F" w:rsidP="00A46A4F"/>
    <w:p w14:paraId="25730097" w14:textId="77777777" w:rsidR="00A46A4F" w:rsidRDefault="00A46A4F" w:rsidP="00A46A4F"/>
    <w:p w14:paraId="1053304B" w14:textId="77777777" w:rsidR="00B93E74" w:rsidRDefault="00B93E74">
      <w:pPr>
        <w:rPr>
          <w:rFonts w:eastAsiaTheme="majorEastAsia" w:cstheme="majorBidi"/>
          <w:b/>
          <w:bCs/>
          <w:color w:val="005568"/>
          <w:sz w:val="40"/>
          <w:szCs w:val="40"/>
        </w:rPr>
      </w:pPr>
      <w:r>
        <w:rPr>
          <w:sz w:val="40"/>
          <w:szCs w:val="40"/>
        </w:rPr>
        <w:br w:type="page"/>
      </w:r>
    </w:p>
    <w:p w14:paraId="47EA6D95" w14:textId="64399698" w:rsidR="00A46A4F" w:rsidRDefault="00A46A4F" w:rsidP="00A46A4F">
      <w:pPr>
        <w:pStyle w:val="EasyReadPageHeader"/>
        <w:rPr>
          <w:sz w:val="40"/>
          <w:szCs w:val="40"/>
        </w:rPr>
      </w:pPr>
      <w:r w:rsidRPr="5C7C9285">
        <w:rPr>
          <w:sz w:val="40"/>
          <w:szCs w:val="40"/>
        </w:rPr>
        <w:lastRenderedPageBreak/>
        <w:t>2 Who should be part of a Forum</w:t>
      </w:r>
    </w:p>
    <w:p w14:paraId="077AC6F9" w14:textId="77777777" w:rsidR="00A46A4F" w:rsidRPr="00B70706" w:rsidRDefault="00A46A4F" w:rsidP="00A46A4F">
      <w:pPr>
        <w:pStyle w:val="EasyRead14"/>
      </w:pPr>
    </w:p>
    <w:p w14:paraId="18A8706F" w14:textId="725BA2DF" w:rsidR="7989A384" w:rsidRDefault="7989A384" w:rsidP="7989A384">
      <w:pPr>
        <w:pStyle w:val="EasyRead14"/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5"/>
        <w:gridCol w:w="5895"/>
      </w:tblGrid>
      <w:tr w:rsidR="00A46A4F" w:rsidRPr="009350EE" w14:paraId="3C9E872B" w14:textId="77777777" w:rsidTr="006860C6">
        <w:trPr>
          <w:trHeight w:val="6502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C2FE9C5" w14:textId="77777777" w:rsidR="00A46A4F" w:rsidRPr="00E93BF7" w:rsidRDefault="00A46A4F" w:rsidP="00C64FD2">
            <w:pPr>
              <w:spacing w:line="360" w:lineRule="auto"/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9CC7B1" wp14:editId="59E5668A">
                  <wp:extent cx="1728000" cy="1728000"/>
                  <wp:effectExtent l="0" t="0" r="5715" b="5715"/>
                  <wp:docPr id="29898214" name="Picture 1380860498" descr="illustration of Aboriginal people with the Aboriginal flag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086049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527DD98" w14:textId="77777777" w:rsidR="00A46A4F" w:rsidRPr="00E93BF7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A</w:t>
            </w:r>
            <w:r w:rsidRPr="43B3A2A6">
              <w:rPr>
                <w:rFonts w:eastAsia="Arial" w:cs="Arial"/>
                <w:sz w:val="28"/>
                <w:szCs w:val="28"/>
              </w:rPr>
              <w:t xml:space="preserve"> Forum </w:t>
            </w:r>
            <w:r>
              <w:rPr>
                <w:rFonts w:eastAsia="Arial" w:cs="Arial"/>
                <w:sz w:val="28"/>
                <w:szCs w:val="28"/>
              </w:rPr>
              <w:t>could</w:t>
            </w:r>
            <w:r w:rsidRPr="43B3A2A6">
              <w:rPr>
                <w:rFonts w:eastAsia="Arial" w:cs="Arial"/>
                <w:sz w:val="28"/>
                <w:szCs w:val="28"/>
              </w:rPr>
              <w:t xml:space="preserve"> include First Nations people with disability who are</w:t>
            </w:r>
          </w:p>
          <w:p w14:paraId="05FCE303" w14:textId="77777777" w:rsidR="00A46A4F" w:rsidRDefault="00A46A4F" w:rsidP="00A46A4F">
            <w:pPr>
              <w:pStyle w:val="ListParagraph"/>
              <w:numPr>
                <w:ilvl w:val="0"/>
                <w:numId w:val="19"/>
              </w:num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43B3A2A6">
              <w:rPr>
                <w:rFonts w:eastAsia="Arial" w:cs="Arial"/>
                <w:sz w:val="28"/>
                <w:szCs w:val="28"/>
              </w:rPr>
              <w:t>From organisations that support First Nations people with disability</w:t>
            </w:r>
          </w:p>
          <w:p w14:paraId="2EACF4F0" w14:textId="77777777" w:rsidR="006860C6" w:rsidRDefault="006860C6" w:rsidP="006860C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F6B7658" w14:textId="77777777" w:rsidR="006860C6" w:rsidRDefault="006860C6" w:rsidP="006860C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2E32E18" w14:textId="77777777" w:rsidR="006860C6" w:rsidRDefault="006860C6" w:rsidP="006860C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DA9E84A" w14:textId="77777777" w:rsidR="006860C6" w:rsidRPr="00997038" w:rsidRDefault="006860C6" w:rsidP="006860C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8A803FB" w14:textId="77777777" w:rsidR="006860C6" w:rsidRDefault="006860C6" w:rsidP="006860C6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43B3A2A6">
              <w:rPr>
                <w:rFonts w:eastAsia="Arial" w:cs="Arial"/>
                <w:sz w:val="28"/>
                <w:szCs w:val="28"/>
              </w:rPr>
              <w:t xml:space="preserve">From organisations that speak up for First Nations people with disability </w:t>
            </w:r>
            <w:r w:rsidRPr="43B3A2A6">
              <w:rPr>
                <w:rFonts w:eastAsia="Arial" w:cs="Arial"/>
                <w:b/>
                <w:bCs/>
                <w:sz w:val="28"/>
                <w:szCs w:val="28"/>
              </w:rPr>
              <w:t>like</w:t>
            </w:r>
            <w:r w:rsidRPr="43B3A2A6">
              <w:rPr>
                <w:rFonts w:eastAsia="Arial" w:cs="Arial"/>
                <w:sz w:val="28"/>
                <w:szCs w:val="28"/>
              </w:rPr>
              <w:t xml:space="preserve"> First Peoples Disability Network </w:t>
            </w:r>
          </w:p>
          <w:p w14:paraId="056CDE73" w14:textId="77777777" w:rsidR="006860C6" w:rsidRPr="006860C6" w:rsidRDefault="006860C6" w:rsidP="006860C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</w:tc>
      </w:tr>
      <w:tr w:rsidR="00A46A4F" w:rsidRPr="009350EE" w14:paraId="32A4B602" w14:textId="77777777" w:rsidTr="006860C6">
        <w:trPr>
          <w:trHeight w:val="3406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4E54471" w14:textId="77777777" w:rsidR="00A46A4F" w:rsidRPr="003E63BD" w:rsidRDefault="00A46A4F" w:rsidP="00C64FD2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EA900F1" wp14:editId="4A3477D1">
                  <wp:extent cx="1728000" cy="1728000"/>
                  <wp:effectExtent l="0" t="0" r="5715" b="5715"/>
                  <wp:docPr id="260647294" name="Picture 260647294" descr="illustration of Aboriginal and Torres Strait Islander people sitting by a 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93139" name="Picture 83293139" descr="illustration of Aboriginal and Torres Strait Islander people sitting by a river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A7F8715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96DF6FD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AA910E3" w14:textId="77777777" w:rsidR="00A46A4F" w:rsidRPr="00997038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2F9D185" w14:textId="77777777" w:rsidR="00A46A4F" w:rsidRPr="00E93BF7" w:rsidRDefault="00A46A4F" w:rsidP="00A46A4F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5521DFD9">
              <w:rPr>
                <w:rFonts w:eastAsia="Arial" w:cs="Arial"/>
                <w:b/>
                <w:bCs/>
                <w:sz w:val="28"/>
                <w:szCs w:val="28"/>
              </w:rPr>
              <w:t xml:space="preserve">Not </w:t>
            </w:r>
            <w:r w:rsidRPr="5521DFD9">
              <w:rPr>
                <w:rFonts w:eastAsia="Arial" w:cs="Arial"/>
                <w:sz w:val="28"/>
                <w:szCs w:val="28"/>
              </w:rPr>
              <w:t>part of an organisation.</w:t>
            </w:r>
          </w:p>
          <w:p w14:paraId="04E7BB4E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9094699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3E63C52" w14:textId="77777777" w:rsidR="00A46A4F" w:rsidRPr="5521DFD9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</w:tc>
      </w:tr>
      <w:tr w:rsidR="00A46A4F" w:rsidRPr="009350EE" w14:paraId="10E00627" w14:textId="77777777" w:rsidTr="009E27B9">
        <w:trPr>
          <w:trHeight w:val="3534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3E7489C" w14:textId="77777777" w:rsidR="00A46A4F" w:rsidRDefault="00A46A4F" w:rsidP="00C64FD2">
            <w:pPr>
              <w:spacing w:line="360" w:lineRule="auto"/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</w:pPr>
          </w:p>
          <w:p w14:paraId="0AD9795E" w14:textId="77777777" w:rsidR="00A46A4F" w:rsidRDefault="00A46A4F" w:rsidP="00C64FD2">
            <w:pPr>
              <w:spacing w:line="360" w:lineRule="auto"/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</w:pPr>
          </w:p>
          <w:p w14:paraId="5411C5D1" w14:textId="77777777" w:rsidR="00A46A4F" w:rsidRPr="003E63BD" w:rsidRDefault="00A46A4F" w:rsidP="00C64FD2">
            <w:pPr>
              <w:spacing w:line="360" w:lineRule="auto"/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966E1A" wp14:editId="080AA7A7">
                  <wp:extent cx="1838325" cy="1186180"/>
                  <wp:effectExtent l="0" t="0" r="9525" b="0"/>
                  <wp:docPr id="1999113964" name="Picture 2" descr="icon of parliament house in t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8DEC562" w14:textId="77777777" w:rsidR="00A46A4F" w:rsidRPr="00E93BF7" w:rsidRDefault="00A46A4F" w:rsidP="00C64FD2">
            <w:pPr>
              <w:spacing w:after="200"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93BF7">
              <w:rPr>
                <w:rFonts w:eastAsia="Arial" w:cs="Arial"/>
                <w:sz w:val="28"/>
                <w:szCs w:val="28"/>
              </w:rPr>
              <w:t xml:space="preserve">The Forum could include people </w:t>
            </w:r>
            <w:r w:rsidRPr="00E93BF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who work for the </w:t>
            </w:r>
          </w:p>
          <w:p w14:paraId="25470E01" w14:textId="77777777" w:rsidR="00A46A4F" w:rsidRDefault="00A46A4F" w:rsidP="00A46A4F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93BF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Australian government </w:t>
            </w:r>
          </w:p>
          <w:p w14:paraId="31F10831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6D412C0" w14:textId="77777777" w:rsidR="00A46A4F" w:rsidRPr="00B272FC" w:rsidRDefault="00A46A4F" w:rsidP="00A46A4F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9D71CA">
              <w:rPr>
                <w:rFonts w:eastAsia="Arial" w:cs="Arial"/>
                <w:color w:val="000000" w:themeColor="text1"/>
                <w:sz w:val="28"/>
                <w:szCs w:val="28"/>
              </w:rPr>
              <w:t>State and territory governments.</w:t>
            </w:r>
          </w:p>
        </w:tc>
      </w:tr>
      <w:tr w:rsidR="00A46A4F" w:rsidRPr="009350EE" w14:paraId="190E15BF" w14:textId="77777777" w:rsidTr="009E27B9">
        <w:trPr>
          <w:trHeight w:val="3385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D58B4B2" w14:textId="77777777" w:rsidR="00A46A4F" w:rsidRDefault="00A46A4F" w:rsidP="00C64FD2">
            <w:pPr>
              <w:spacing w:line="360" w:lineRule="auto"/>
              <w:rPr>
                <w:noProof/>
              </w:rPr>
            </w:pPr>
          </w:p>
          <w:p w14:paraId="0E80D3A5" w14:textId="77777777" w:rsidR="00A46A4F" w:rsidRDefault="00A46A4F" w:rsidP="00C64FD2">
            <w:pPr>
              <w:spacing w:line="360" w:lineRule="auto"/>
              <w:rPr>
                <w:noProof/>
              </w:rPr>
            </w:pPr>
          </w:p>
          <w:p w14:paraId="276AEBC1" w14:textId="77777777" w:rsidR="009E27B9" w:rsidRPr="00E93BF7" w:rsidRDefault="009E27B9" w:rsidP="00C64FD2">
            <w:pPr>
              <w:spacing w:line="360" w:lineRule="auto"/>
              <w:rPr>
                <w:noProof/>
              </w:rPr>
            </w:pPr>
          </w:p>
          <w:p w14:paraId="7F441670" w14:textId="77777777" w:rsidR="00A46A4F" w:rsidRPr="00E93BF7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CE5ABB" wp14:editId="396B05EB">
                  <wp:extent cx="1590400" cy="1440000"/>
                  <wp:effectExtent l="0" t="0" r="0" b="8255"/>
                  <wp:docPr id="826350767" name="Picture 4" descr="A map of australia with different colored squa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21DBB0C" w14:textId="77777777" w:rsidR="00A46A4F" w:rsidRPr="00791A14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5521DFD9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There are different ways we could run </w:t>
            </w:r>
            <w:r>
              <w:rPr>
                <w:rFonts w:eastAsia="Arial" w:cs="Arial"/>
                <w:color w:val="000000" w:themeColor="text1"/>
                <w:sz w:val="28"/>
                <w:szCs w:val="28"/>
              </w:rPr>
              <w:t>a</w:t>
            </w:r>
            <w:r w:rsidRPr="5521DFD9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Forum. </w:t>
            </w:r>
          </w:p>
          <w:p w14:paraId="799DBF01" w14:textId="77777777" w:rsidR="00A46A4F" w:rsidRPr="00791A14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3B58F1D" w14:textId="77777777" w:rsidR="00A46A4F" w:rsidRPr="00791A14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791A1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We could have </w:t>
            </w:r>
          </w:p>
          <w:p w14:paraId="574007DA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E7A1880" w14:textId="77777777" w:rsidR="00A46A4F" w:rsidRPr="00C66765" w:rsidRDefault="00A46A4F" w:rsidP="00A46A4F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3B3A2A6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1 Forum</w:t>
            </w:r>
            <w:r w:rsidRPr="43B3A2A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for all of Australia</w:t>
            </w:r>
          </w:p>
          <w:p w14:paraId="3D0ACC54" w14:textId="77777777" w:rsidR="00A46A4F" w:rsidRPr="00C66765" w:rsidRDefault="00A46A4F" w:rsidP="00C64FD2">
            <w:pPr>
              <w:pStyle w:val="ListParagraph"/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24D8695" w14:textId="77777777" w:rsidR="00A46A4F" w:rsidRPr="00C66765" w:rsidRDefault="00A46A4F" w:rsidP="00A46A4F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3B3A2A6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Forums</w:t>
            </w:r>
            <w:r w:rsidRPr="43B3A2A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in each state and territory.</w:t>
            </w:r>
          </w:p>
          <w:p w14:paraId="5330FAB0" w14:textId="77777777" w:rsidR="00A46A4F" w:rsidRPr="00C66765" w:rsidRDefault="00A46A4F" w:rsidP="00C64FD2">
            <w:pPr>
              <w:pStyle w:val="ListParagraph"/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</w:tc>
      </w:tr>
      <w:tr w:rsidR="00A46A4F" w14:paraId="1DF6DF9C" w14:textId="77777777" w:rsidTr="009E27B9">
        <w:trPr>
          <w:trHeight w:val="300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C519975" w14:textId="0DBDF4AB" w:rsidR="00A46A4F" w:rsidRDefault="00A46A4F" w:rsidP="32563D93">
            <w:pPr>
              <w:spacing w:line="360" w:lineRule="auto"/>
            </w:pPr>
          </w:p>
          <w:p w14:paraId="3178E13E" w14:textId="41469E6B" w:rsidR="00A46A4F" w:rsidRDefault="005A6BC0" w:rsidP="00C64FD2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AEDC91F" wp14:editId="0AA0FE34">
                  <wp:extent cx="1847850" cy="1390650"/>
                  <wp:effectExtent l="0" t="0" r="0" b="0"/>
                  <wp:docPr id="438299822" name="Picture 438299822" descr="illustration of a 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424034" name="Picture 1577424034" descr="illustration of a city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5C2CC" w14:textId="1DC95E36" w:rsidR="00A46A4F" w:rsidRDefault="00A46A4F" w:rsidP="00C64FD2">
            <w:pPr>
              <w:spacing w:line="360" w:lineRule="auto"/>
            </w:pPr>
          </w:p>
          <w:p w14:paraId="15694247" w14:textId="1AC454F1" w:rsidR="00A46A4F" w:rsidRPr="009E27B9" w:rsidRDefault="00A46A4F" w:rsidP="00C64FD2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451D49D" wp14:editId="4A62C536">
                  <wp:extent cx="1728000" cy="1728000"/>
                  <wp:effectExtent l="0" t="0" r="5715" b="5715"/>
                  <wp:docPr id="1857902255" name="Picture 1857902255" descr="illustration of Ulu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725632" name="Picture 1203725632" descr="illustration of Uluru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2205B50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E5BC469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rFonts w:eastAsia="Arial" w:cs="Arial"/>
                <w:color w:val="000000" w:themeColor="text1"/>
                <w:sz w:val="28"/>
                <w:szCs w:val="28"/>
              </w:rPr>
              <w:t>A</w:t>
            </w:r>
            <w:r w:rsidRPr="43B3A2A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Forum </w:t>
            </w:r>
            <w:r>
              <w:rPr>
                <w:rFonts w:eastAsia="Arial" w:cs="Arial"/>
                <w:color w:val="000000" w:themeColor="text1"/>
                <w:sz w:val="28"/>
                <w:szCs w:val="28"/>
              </w:rPr>
              <w:t>could</w:t>
            </w:r>
            <w:r w:rsidRPr="43B3A2A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have First Nations people with disability from different parts of Australia like</w:t>
            </w:r>
          </w:p>
          <w:p w14:paraId="118ABA67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21DCC20" w14:textId="77777777" w:rsidR="00A46A4F" w:rsidRDefault="00A46A4F" w:rsidP="00A46A4F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3B3A2A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Cities </w:t>
            </w:r>
          </w:p>
          <w:p w14:paraId="1C2C9EC6" w14:textId="77777777" w:rsidR="00A46A4F" w:rsidRDefault="00A46A4F" w:rsidP="00C64FD2">
            <w:pPr>
              <w:pStyle w:val="ListParagraph"/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6D3DFC7" w14:textId="77777777" w:rsidR="00A46A4F" w:rsidRDefault="00A46A4F" w:rsidP="00C64FD2">
            <w:pPr>
              <w:pStyle w:val="ListParagraph"/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93CCAEE" w14:textId="77777777" w:rsidR="00A46A4F" w:rsidRDefault="00A46A4F" w:rsidP="00C64FD2">
            <w:pPr>
              <w:pStyle w:val="ListParagraph"/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C41ED31" w14:textId="77777777" w:rsidR="00A46A4F" w:rsidRDefault="00A46A4F" w:rsidP="00C64FD2">
            <w:pPr>
              <w:pStyle w:val="ListParagraph"/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8355DBF" w14:textId="77777777" w:rsidR="00A46A4F" w:rsidRDefault="00A46A4F" w:rsidP="00C64FD2">
            <w:pPr>
              <w:pStyle w:val="ListParagraph"/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C4C7581" w14:textId="77777777" w:rsidR="00A46A4F" w:rsidRPr="005A6BC0" w:rsidRDefault="00A46A4F" w:rsidP="005A6BC0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0A5A6A4" w14:textId="072AEB3C" w:rsidR="00A46A4F" w:rsidRPr="009E27B9" w:rsidRDefault="00A46A4F" w:rsidP="00C64FD2">
            <w:pPr>
              <w:pStyle w:val="ListParagraph"/>
              <w:numPr>
                <w:ilvl w:val="0"/>
                <w:numId w:val="9"/>
              </w:numPr>
              <w:spacing w:line="360" w:lineRule="auto"/>
            </w:pPr>
            <w:r w:rsidRPr="43B3A2A6">
              <w:rPr>
                <w:rFonts w:eastAsia="Arial" w:cs="Arial"/>
                <w:color w:val="000000" w:themeColor="text1"/>
                <w:sz w:val="28"/>
                <w:szCs w:val="28"/>
              </w:rPr>
              <w:t>Remote places.</w:t>
            </w:r>
          </w:p>
        </w:tc>
      </w:tr>
    </w:tbl>
    <w:p w14:paraId="4123A268" w14:textId="77777777" w:rsidR="0013596F" w:rsidRDefault="0013596F" w:rsidP="0013596F">
      <w:pPr>
        <w:pStyle w:val="EasyReadPageHeader"/>
        <w:spacing w:line="360" w:lineRule="auto"/>
        <w:rPr>
          <w:sz w:val="40"/>
          <w:szCs w:val="40"/>
        </w:rPr>
      </w:pPr>
      <w:r w:rsidRPr="5C7C9285">
        <w:rPr>
          <w:sz w:val="40"/>
          <w:szCs w:val="40"/>
        </w:rPr>
        <w:lastRenderedPageBreak/>
        <w:t>3 Who should a Forum make recommendations to</w:t>
      </w:r>
    </w:p>
    <w:p w14:paraId="0F1A55C3" w14:textId="77777777" w:rsidR="0013596F" w:rsidRPr="00F7338F" w:rsidRDefault="0013596F" w:rsidP="0013596F">
      <w:pPr>
        <w:pStyle w:val="EasyRead14"/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5"/>
        <w:gridCol w:w="5895"/>
      </w:tblGrid>
      <w:tr w:rsidR="0013596F" w14:paraId="1BF693FC" w14:textId="77777777" w:rsidTr="00D36116">
        <w:trPr>
          <w:trHeight w:val="300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F76740D" w14:textId="77777777" w:rsidR="0013596F" w:rsidRDefault="0013596F" w:rsidP="00D3611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7B84C2" wp14:editId="7958452D">
                  <wp:extent cx="1728000" cy="1728000"/>
                  <wp:effectExtent l="0" t="0" r="5715" b="5715"/>
                  <wp:docPr id="1944091401" name="Picture 6" descr="illustration of an elder talking to 2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83593" name="Picture 6" descr="illustration of an elder talking to 2 peopl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E4EC841" w14:textId="77777777" w:rsidR="0013596F" w:rsidRDefault="0013596F" w:rsidP="00D3611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F652710" w14:textId="77777777" w:rsidR="0013596F" w:rsidRDefault="0013596F" w:rsidP="00D3611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A</w:t>
            </w:r>
            <w:r w:rsidRPr="43B3A2A6">
              <w:rPr>
                <w:rFonts w:eastAsia="Arial" w:cs="Arial"/>
                <w:sz w:val="28"/>
                <w:szCs w:val="28"/>
              </w:rPr>
              <w:t xml:space="preserve"> Forum </w:t>
            </w:r>
            <w:r>
              <w:rPr>
                <w:rFonts w:eastAsia="Arial" w:cs="Arial"/>
                <w:sz w:val="28"/>
                <w:szCs w:val="28"/>
              </w:rPr>
              <w:t>could</w:t>
            </w:r>
            <w:r w:rsidRPr="43B3A2A6">
              <w:rPr>
                <w:rFonts w:eastAsia="Arial" w:cs="Arial"/>
                <w:sz w:val="28"/>
                <w:szCs w:val="28"/>
              </w:rPr>
              <w:t xml:space="preserve"> </w:t>
            </w:r>
          </w:p>
          <w:p w14:paraId="769870E8" w14:textId="77777777" w:rsidR="0013596F" w:rsidRPr="009070E8" w:rsidRDefault="0013596F" w:rsidP="00D36116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43B3A2A6">
              <w:rPr>
                <w:rFonts w:eastAsia="Arial" w:cs="Arial"/>
                <w:sz w:val="28"/>
                <w:szCs w:val="28"/>
              </w:rPr>
              <w:t>Talk about problems</w:t>
            </w:r>
          </w:p>
          <w:p w14:paraId="51305F94" w14:textId="77777777" w:rsidR="0013596F" w:rsidRPr="009070E8" w:rsidRDefault="0013596F" w:rsidP="00D36116">
            <w:pPr>
              <w:pStyle w:val="ListParagraph"/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7CF8ECD" w14:textId="77777777" w:rsidR="0013596F" w:rsidRPr="009070E8" w:rsidRDefault="0013596F" w:rsidP="00D36116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43B3A2A6">
              <w:rPr>
                <w:rFonts w:eastAsia="Arial" w:cs="Arial"/>
                <w:sz w:val="28"/>
                <w:szCs w:val="28"/>
              </w:rPr>
              <w:t>Share recommendations.</w:t>
            </w:r>
          </w:p>
          <w:p w14:paraId="00A626BE" w14:textId="77777777" w:rsidR="0013596F" w:rsidRPr="009070E8" w:rsidRDefault="0013596F" w:rsidP="00D36116">
            <w:pPr>
              <w:pStyle w:val="ListParagraph"/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128F974" w14:textId="77777777" w:rsidR="0013596F" w:rsidRPr="009070E8" w:rsidRDefault="0013596F" w:rsidP="00D3611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</w:tc>
      </w:tr>
      <w:tr w:rsidR="0013596F" w14:paraId="77ED1734" w14:textId="77777777" w:rsidTr="00D36116">
        <w:trPr>
          <w:trHeight w:val="300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D97FC67" w14:textId="77777777" w:rsidR="0013596F" w:rsidRDefault="0013596F" w:rsidP="00D36116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CEE041D" wp14:editId="6A8E8A30">
                  <wp:extent cx="1728000" cy="1728000"/>
                  <wp:effectExtent l="0" t="0" r="5715" b="5715"/>
                  <wp:docPr id="687401550" name="Picture 687401550" descr="illustration of Aboriginal and Torres Strait Islander people in an 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462185" name="Picture 658462185" descr="illustration of Aboriginal and Torres Strait Islander people in an offi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ABAE269" w14:textId="77777777" w:rsidR="0013596F" w:rsidRDefault="0013596F" w:rsidP="00D3611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56A19009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 recommendations </w:t>
            </w:r>
            <w:r>
              <w:rPr>
                <w:rFonts w:eastAsia="Arial" w:cs="Arial"/>
                <w:color w:val="000000" w:themeColor="text1"/>
                <w:sz w:val="28"/>
                <w:szCs w:val="28"/>
              </w:rPr>
              <w:t>would</w:t>
            </w:r>
            <w:r w:rsidRPr="56A19009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be about what needs to change in </w:t>
            </w:r>
          </w:p>
          <w:p w14:paraId="5E8C8FFD" w14:textId="77777777" w:rsidR="0013596F" w:rsidRPr="009070E8" w:rsidRDefault="0013596F" w:rsidP="00D3611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17CBF71" w14:textId="77777777" w:rsidR="0013596F" w:rsidRDefault="0013596F" w:rsidP="00D36116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56A19009">
              <w:rPr>
                <w:rFonts w:eastAsia="Arial" w:cs="Arial"/>
                <w:color w:val="000000" w:themeColor="text1"/>
                <w:sz w:val="28"/>
                <w:szCs w:val="28"/>
              </w:rPr>
              <w:t>Governments</w:t>
            </w:r>
          </w:p>
          <w:p w14:paraId="39C9266C" w14:textId="77777777" w:rsidR="0013596F" w:rsidRDefault="0013596F" w:rsidP="00D36116">
            <w:pPr>
              <w:spacing w:line="360" w:lineRule="auto"/>
              <w:ind w:left="360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4D3C4F0" w14:textId="77777777" w:rsidR="0013596F" w:rsidRDefault="0013596F" w:rsidP="00D36116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9070E8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Services that support First Nations people with disability. </w:t>
            </w:r>
          </w:p>
          <w:p w14:paraId="7B3724DE" w14:textId="77777777" w:rsidR="0013596F" w:rsidRPr="0006274B" w:rsidRDefault="0013596F" w:rsidP="00D36116">
            <w:pPr>
              <w:pStyle w:val="ListParagraph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D8E5841" w14:textId="77777777" w:rsidR="0013596F" w:rsidRDefault="0013596F" w:rsidP="00D3611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8DC75FA" w14:textId="77777777" w:rsidR="0013596F" w:rsidRDefault="0013596F" w:rsidP="00D3611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CA6D2C9" w14:textId="77777777" w:rsidR="0013596F" w:rsidRDefault="0013596F" w:rsidP="00D3611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6F13021" w14:textId="77777777" w:rsidR="0013596F" w:rsidRDefault="0013596F" w:rsidP="00D3611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DD023ED" w14:textId="77777777" w:rsidR="0013596F" w:rsidRPr="0006274B" w:rsidRDefault="0013596F" w:rsidP="00D3611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4FF0EF1" w14:textId="77777777" w:rsidR="0013596F" w:rsidRPr="009070E8" w:rsidRDefault="0013596F" w:rsidP="00D36116">
            <w:pPr>
              <w:pStyle w:val="ListParagraph"/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</w:tc>
      </w:tr>
      <w:tr w:rsidR="0013596F" w14:paraId="35196E41" w14:textId="77777777" w:rsidTr="00D36116">
        <w:trPr>
          <w:trHeight w:val="2790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DA01635" w14:textId="77777777" w:rsidR="0013596F" w:rsidRDefault="0013596F" w:rsidP="00D36116">
            <w:pPr>
              <w:spacing w:line="360" w:lineRule="auto"/>
              <w:rPr>
                <w:rFonts w:eastAsia="Arial" w:cs="Arial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30794B" wp14:editId="2FB269B8">
                  <wp:extent cx="1590675" cy="1668059"/>
                  <wp:effectExtent l="0" t="0" r="0" b="0"/>
                  <wp:docPr id="1419599351" name="Picture 1419599351" descr="closing the ga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72355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66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0D3E2" w14:textId="77777777" w:rsidR="0013596F" w:rsidRDefault="0013596F" w:rsidP="00D36116">
            <w:pPr>
              <w:spacing w:line="360" w:lineRule="auto"/>
              <w:rPr>
                <w:noProof/>
              </w:rPr>
            </w:pP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64D5CC5" w14:textId="77777777" w:rsidR="0013596F" w:rsidRPr="00732ACC" w:rsidRDefault="0013596F" w:rsidP="00D3611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732ACC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 Forum could share their recommendations with </w:t>
            </w:r>
            <w:r w:rsidRPr="00AC7A48">
              <w:rPr>
                <w:rFonts w:eastAsia="Arial" w:cs="Arial"/>
                <w:color w:val="000000" w:themeColor="text1"/>
                <w:sz w:val="28"/>
                <w:szCs w:val="28"/>
              </w:rPr>
              <w:t>the</w:t>
            </w:r>
            <w:r w:rsidRPr="00732ACC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 xml:space="preserve"> Joint Council on Closing the Gap</w:t>
            </w:r>
            <w:r w:rsidRPr="00732ACC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.  </w:t>
            </w:r>
          </w:p>
          <w:p w14:paraId="00ECB8FA" w14:textId="77777777" w:rsidR="0013596F" w:rsidRPr="00732ACC" w:rsidRDefault="0013596F" w:rsidP="00D3611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4810645" w14:textId="77777777" w:rsidR="0013596F" w:rsidRPr="00732ACC" w:rsidRDefault="0013596F" w:rsidP="00D3611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7183574B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 Joint Council is a group that want to improve life for First Nations peoples. </w:t>
            </w:r>
          </w:p>
          <w:p w14:paraId="34DA486E" w14:textId="77777777" w:rsidR="0013596F" w:rsidRPr="5521DFD9" w:rsidRDefault="0013596F" w:rsidP="00D3611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</w:tc>
      </w:tr>
      <w:tr w:rsidR="0013596F" w14:paraId="504706D2" w14:textId="77777777" w:rsidTr="00D36116">
        <w:trPr>
          <w:trHeight w:val="2868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BA77DFB" w14:textId="77777777" w:rsidR="0013596F" w:rsidRDefault="0013596F" w:rsidP="00D36116">
            <w:pPr>
              <w:spacing w:line="360" w:lineRule="auto"/>
              <w:rPr>
                <w:noProof/>
              </w:rPr>
            </w:pPr>
          </w:p>
          <w:p w14:paraId="5398D784" w14:textId="77777777" w:rsidR="0013596F" w:rsidRDefault="0013596F" w:rsidP="00D36116">
            <w:pPr>
              <w:spacing w:line="360" w:lineRule="auto"/>
              <w:rPr>
                <w:noProof/>
              </w:rPr>
            </w:pPr>
          </w:p>
          <w:p w14:paraId="2990D688" w14:textId="77777777" w:rsidR="0013596F" w:rsidRDefault="0013596F" w:rsidP="00D36116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036C29" wp14:editId="53E267BC">
                  <wp:extent cx="1728000" cy="1728000"/>
                  <wp:effectExtent l="0" t="0" r="5715" b="5715"/>
                  <wp:docPr id="1596812305" name="Picture 4" descr="A group of Aboriginal and Torres Strait Islander people sitting in parli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919733" name="Picture 4" descr="A group of Aboriginal and Torres Strait Islander people sitting in parliament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2ED08" w14:textId="77777777" w:rsidR="0013596F" w:rsidRDefault="0013596F" w:rsidP="00D36116">
            <w:pPr>
              <w:spacing w:line="360" w:lineRule="auto"/>
              <w:rPr>
                <w:noProof/>
              </w:rPr>
            </w:pPr>
          </w:p>
          <w:p w14:paraId="1DCC2CA4" w14:textId="77777777" w:rsidR="0013596F" w:rsidRDefault="0013596F" w:rsidP="00D36116">
            <w:pPr>
              <w:spacing w:line="360" w:lineRule="auto"/>
            </w:pP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CD95629" w14:textId="77777777" w:rsidR="0013596F" w:rsidRDefault="0013596F" w:rsidP="00D3611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5521DFD9">
              <w:rPr>
                <w:rFonts w:eastAsia="Arial" w:cs="Arial"/>
                <w:color w:val="000000" w:themeColor="text1"/>
                <w:sz w:val="28"/>
                <w:szCs w:val="28"/>
              </w:rPr>
              <w:t>The Joint Council is made up of</w:t>
            </w:r>
          </w:p>
          <w:p w14:paraId="78CB40C7" w14:textId="77777777" w:rsidR="0013596F" w:rsidRPr="00732ACC" w:rsidRDefault="0013596F" w:rsidP="00D3611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88102FD" w14:textId="77777777" w:rsidR="0013596F" w:rsidRDefault="0013596F" w:rsidP="00D36116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145C9DCB">
              <w:rPr>
                <w:rFonts w:eastAsia="Arial" w:cs="Arial"/>
                <w:color w:val="000000" w:themeColor="text1"/>
                <w:sz w:val="28"/>
                <w:szCs w:val="28"/>
              </w:rPr>
              <w:t>First Nations leaders</w:t>
            </w:r>
          </w:p>
          <w:p w14:paraId="785C5E93" w14:textId="77777777" w:rsidR="0013596F" w:rsidRPr="00225336" w:rsidRDefault="0013596F" w:rsidP="00D36116">
            <w:pPr>
              <w:spacing w:line="360" w:lineRule="auto"/>
              <w:ind w:left="360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AA5363A" w14:textId="77777777" w:rsidR="0013596F" w:rsidRPr="00812529" w:rsidRDefault="0013596F" w:rsidP="00D36116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732ACC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Government </w:t>
            </w:r>
            <w:r w:rsidRPr="00732ACC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Ministers.</w:t>
            </w:r>
          </w:p>
          <w:p w14:paraId="7F1DF641" w14:textId="77777777" w:rsidR="0013596F" w:rsidRPr="00812529" w:rsidRDefault="0013596F" w:rsidP="00D36116">
            <w:pPr>
              <w:pStyle w:val="ListParagraph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B7D1BBE" w14:textId="77777777" w:rsidR="0013596F" w:rsidRPr="00732ACC" w:rsidRDefault="0013596F" w:rsidP="00D3611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145C9DCB">
              <w:rPr>
                <w:rFonts w:eastAsia="Arial" w:cs="Arial"/>
                <w:color w:val="000000" w:themeColor="text1"/>
                <w:sz w:val="28"/>
                <w:szCs w:val="28"/>
              </w:rPr>
              <w:t>Ministers are leaders in an area of the government.</w:t>
            </w:r>
          </w:p>
          <w:p w14:paraId="499E12E0" w14:textId="77777777" w:rsidR="0013596F" w:rsidRPr="00732ACC" w:rsidRDefault="0013596F" w:rsidP="00D3611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</w:tc>
      </w:tr>
      <w:tr w:rsidR="0013596F" w14:paraId="65C2FD47" w14:textId="77777777" w:rsidTr="00D36116">
        <w:trPr>
          <w:trHeight w:val="2400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FDD9243" w14:textId="77777777" w:rsidR="0013596F" w:rsidRDefault="0013596F" w:rsidP="00D36116">
            <w:pPr>
              <w:spacing w:line="360" w:lineRule="auto"/>
              <w:rPr>
                <w:noProof/>
              </w:rPr>
            </w:pPr>
          </w:p>
          <w:p w14:paraId="0240E45E" w14:textId="77777777" w:rsidR="0013596F" w:rsidRDefault="0013596F" w:rsidP="00D36116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71DB08" wp14:editId="66ECB8F7">
                  <wp:extent cx="1590401" cy="1440000"/>
                  <wp:effectExtent l="0" t="0" r="0" b="8255"/>
                  <wp:docPr id="1630895839" name="Picture 4" descr="A map of australia with different colored squa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0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E859D54" w14:textId="77777777" w:rsidR="0013596F" w:rsidRDefault="0013596F" w:rsidP="00D3611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6F15551" w14:textId="77777777" w:rsidR="0013596F" w:rsidRPr="00732ACC" w:rsidRDefault="0013596F" w:rsidP="00D3611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732ACC">
              <w:rPr>
                <w:rFonts w:eastAsia="Arial" w:cs="Arial"/>
                <w:color w:val="000000" w:themeColor="text1"/>
                <w:sz w:val="28"/>
                <w:szCs w:val="28"/>
              </w:rPr>
              <w:t>The Forum could share their recommendations with Disability Ministers in each state and territory</w:t>
            </w:r>
            <w:r w:rsidRPr="00732ACC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6362DEF0" w14:textId="77777777" w:rsidR="0013596F" w:rsidRDefault="0013596F" w:rsidP="00D3611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30F8736" w14:textId="77777777" w:rsidR="0013596F" w:rsidRPr="00732ACC" w:rsidRDefault="0013596F" w:rsidP="00D3611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</w:tc>
      </w:tr>
    </w:tbl>
    <w:p w14:paraId="1742D42A" w14:textId="77777777" w:rsidR="00A46A4F" w:rsidRDefault="00A46A4F" w:rsidP="0013596F">
      <w:pPr>
        <w:pStyle w:val="EasyRead14"/>
      </w:pPr>
    </w:p>
    <w:p w14:paraId="79D1FA6A" w14:textId="77777777" w:rsidR="00A46A4F" w:rsidRDefault="00A46A4F" w:rsidP="0013596F">
      <w:pPr>
        <w:pStyle w:val="EasyRead14"/>
        <w:rPr>
          <w:rFonts w:eastAsiaTheme="majorEastAsia" w:cstheme="majorBidi"/>
          <w:b/>
          <w:bCs/>
          <w:color w:val="005568"/>
        </w:rPr>
      </w:pPr>
      <w:r w:rsidRPr="01B60372">
        <w:br w:type="page"/>
      </w:r>
    </w:p>
    <w:p w14:paraId="0780A654" w14:textId="45F91E88" w:rsidR="00A46A4F" w:rsidRDefault="00A46A4F" w:rsidP="7989A384">
      <w:pPr>
        <w:pStyle w:val="EasyReadPageHeader"/>
        <w:rPr>
          <w:sz w:val="40"/>
          <w:szCs w:val="40"/>
        </w:rPr>
      </w:pPr>
      <w:r w:rsidRPr="7989A384">
        <w:rPr>
          <w:sz w:val="40"/>
          <w:szCs w:val="40"/>
        </w:rPr>
        <w:lastRenderedPageBreak/>
        <w:t xml:space="preserve">4 </w:t>
      </w:r>
      <w:r w:rsidR="511D8BAD" w:rsidRPr="7989A384">
        <w:rPr>
          <w:rFonts w:eastAsia="Arial" w:cs="Arial"/>
          <w:sz w:val="40"/>
          <w:szCs w:val="40"/>
        </w:rPr>
        <w:t>What could be funded</w:t>
      </w:r>
      <w:r w:rsidRPr="7989A384">
        <w:rPr>
          <w:sz w:val="40"/>
          <w:szCs w:val="40"/>
        </w:rPr>
        <w:t xml:space="preserve"> </w:t>
      </w:r>
    </w:p>
    <w:p w14:paraId="6D7994B1" w14:textId="77777777" w:rsidR="00A46A4F" w:rsidRPr="00727762" w:rsidRDefault="00A46A4F" w:rsidP="00A46A4F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5"/>
        <w:gridCol w:w="5895"/>
      </w:tblGrid>
      <w:tr w:rsidR="00A46A4F" w14:paraId="46E55728" w14:textId="77777777" w:rsidTr="00AB1560">
        <w:trPr>
          <w:trHeight w:val="5713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49C593E9" w14:textId="77777777" w:rsidR="006860C6" w:rsidRDefault="006860C6" w:rsidP="00C64FD2">
            <w:pPr>
              <w:spacing w:line="360" w:lineRule="auto"/>
              <w:rPr>
                <w:noProof/>
              </w:rPr>
            </w:pPr>
          </w:p>
          <w:p w14:paraId="0841D0D8" w14:textId="77777777" w:rsidR="006860C6" w:rsidRDefault="006860C6" w:rsidP="00C64FD2">
            <w:pPr>
              <w:spacing w:line="360" w:lineRule="auto"/>
              <w:rPr>
                <w:noProof/>
              </w:rPr>
            </w:pPr>
          </w:p>
          <w:p w14:paraId="6EA00395" w14:textId="77777777" w:rsidR="006860C6" w:rsidRDefault="006860C6" w:rsidP="00C64FD2">
            <w:pPr>
              <w:spacing w:line="360" w:lineRule="auto"/>
              <w:rPr>
                <w:noProof/>
              </w:rPr>
            </w:pPr>
          </w:p>
          <w:p w14:paraId="7C64164F" w14:textId="77777777" w:rsidR="006860C6" w:rsidRDefault="006860C6" w:rsidP="00C64FD2">
            <w:pPr>
              <w:spacing w:line="360" w:lineRule="auto"/>
              <w:rPr>
                <w:noProof/>
              </w:rPr>
            </w:pPr>
          </w:p>
          <w:p w14:paraId="1C1FCFD8" w14:textId="77777777" w:rsidR="006860C6" w:rsidRDefault="006860C6" w:rsidP="00C64FD2">
            <w:pPr>
              <w:spacing w:line="360" w:lineRule="auto"/>
              <w:rPr>
                <w:noProof/>
              </w:rPr>
            </w:pPr>
          </w:p>
          <w:p w14:paraId="2C27F1FE" w14:textId="77777777" w:rsidR="006860C6" w:rsidRDefault="006860C6" w:rsidP="00C64FD2">
            <w:pPr>
              <w:spacing w:line="360" w:lineRule="auto"/>
              <w:rPr>
                <w:noProof/>
              </w:rPr>
            </w:pPr>
          </w:p>
          <w:p w14:paraId="5E6AA23C" w14:textId="5FF5AAA2" w:rsidR="00A46A4F" w:rsidRDefault="00A46A4F" w:rsidP="00C64FD2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757607" wp14:editId="329E36C7">
                  <wp:extent cx="1514475" cy="1577975"/>
                  <wp:effectExtent l="0" t="0" r="9525" b="3175"/>
                  <wp:docPr id="1099593189" name="Picture 8" descr="A fanned out paper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02" b="14713"/>
                          <a:stretch/>
                        </pic:blipFill>
                        <pic:spPr bwMode="auto">
                          <a:xfrm>
                            <a:off x="0" y="0"/>
                            <a:ext cx="1514475" cy="157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6B376B99" w14:textId="77777777" w:rsidR="006860C6" w:rsidRDefault="006860C6" w:rsidP="006860C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827C01F" w14:textId="77777777" w:rsidR="006860C6" w:rsidRPr="00727762" w:rsidRDefault="006860C6" w:rsidP="006860C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56A19009">
              <w:rPr>
                <w:rFonts w:eastAsia="Arial" w:cs="Arial"/>
                <w:color w:val="000000" w:themeColor="text1"/>
                <w:sz w:val="28"/>
                <w:szCs w:val="28"/>
              </w:rPr>
              <w:t>The Forum will need support to work well</w:t>
            </w:r>
            <w:r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  <w:p w14:paraId="042C6CE8" w14:textId="77777777" w:rsidR="006860C6" w:rsidRDefault="006860C6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D88CCEC" w14:textId="77777777" w:rsidR="006860C6" w:rsidRPr="006860C6" w:rsidRDefault="006860C6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E94E0CE" w14:textId="77777777" w:rsidR="006860C6" w:rsidRPr="006860C6" w:rsidRDefault="006860C6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BDEBBC0" w14:textId="375AB9C1" w:rsidR="00A46A4F" w:rsidRPr="00727762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F</w:t>
            </w:r>
            <w:r w:rsidRPr="00727762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 xml:space="preserve">unding </w:t>
            </w:r>
            <w:r w:rsidRPr="0072776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could support the Forum. </w:t>
            </w:r>
          </w:p>
          <w:p w14:paraId="6AD59A6D" w14:textId="77777777" w:rsidR="00A46A4F" w:rsidRPr="006860C6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F923419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72776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Funding is </w:t>
            </w:r>
            <w:r w:rsidRPr="00727762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money from the government.</w:t>
            </w:r>
          </w:p>
        </w:tc>
      </w:tr>
      <w:tr w:rsidR="00A46A4F" w14:paraId="4B2F4B5B" w14:textId="77777777" w:rsidTr="006860C6">
        <w:trPr>
          <w:trHeight w:val="300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674D7C96" w14:textId="3802BFEC" w:rsidR="00A46A4F" w:rsidRDefault="00A46A4F" w:rsidP="00C64FD2">
            <w:pPr>
              <w:spacing w:line="360" w:lineRule="auto"/>
            </w:pPr>
          </w:p>
          <w:p w14:paraId="22B16547" w14:textId="5C89976D" w:rsidR="00A46A4F" w:rsidRDefault="00F12429" w:rsidP="00C64FD2">
            <w:pPr>
              <w:spacing w:line="360" w:lineRule="auto"/>
              <w:rPr>
                <w:rFonts w:eastAsia="Arial" w:cs="Arial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20AAE17" wp14:editId="14C7E680">
                  <wp:extent cx="1728000" cy="1728000"/>
                  <wp:effectExtent l="0" t="0" r="5715" b="5715"/>
                  <wp:docPr id="732328961" name="Picture 732328961" descr="illustration of Aboriginal and Torres Strait Islander people with an elder giving a speak on a po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165372" name="Picture 896165372" descr="illustration of Aboriginal and Torres Strait Islander people with an elder giving a speak on a podium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72605" w14:textId="77777777" w:rsidR="00A46A4F" w:rsidRDefault="00A46A4F" w:rsidP="00C64FD2">
            <w:pPr>
              <w:spacing w:line="360" w:lineRule="auto"/>
              <w:jc w:val="center"/>
            </w:pPr>
          </w:p>
          <w:p w14:paraId="7DCA3D64" w14:textId="77777777" w:rsidR="00A46A4F" w:rsidRDefault="00A46A4F" w:rsidP="00C64FD2">
            <w:pPr>
              <w:spacing w:line="360" w:lineRule="auto"/>
              <w:jc w:val="center"/>
              <w:rPr>
                <w:rFonts w:eastAsia="Arial" w:cs="Arial"/>
                <w:color w:val="000000" w:themeColor="text1"/>
                <w:sz w:val="32"/>
                <w:szCs w:val="32"/>
              </w:rPr>
            </w:pPr>
          </w:p>
          <w:p w14:paraId="52A232A4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32"/>
                <w:szCs w:val="32"/>
              </w:rPr>
            </w:pPr>
          </w:p>
          <w:p w14:paraId="337DAD99" w14:textId="77777777" w:rsidR="00A46A4F" w:rsidRDefault="00A46A4F" w:rsidP="00C64FD2">
            <w:pPr>
              <w:spacing w:line="360" w:lineRule="auto"/>
            </w:pP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77798F42" w14:textId="77777777" w:rsidR="00A46A4F" w:rsidRPr="00BE161B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5521DFD9">
              <w:rPr>
                <w:rFonts w:eastAsia="Arial" w:cs="Arial"/>
                <w:sz w:val="28"/>
                <w:szCs w:val="28"/>
              </w:rPr>
              <w:t xml:space="preserve">Funding could support people at the Forum to </w:t>
            </w:r>
          </w:p>
          <w:p w14:paraId="0D79DE86" w14:textId="77777777" w:rsidR="00A46A4F" w:rsidRDefault="00A46A4F" w:rsidP="00A46A4F">
            <w:pPr>
              <w:pStyle w:val="ListParagraph"/>
              <w:numPr>
                <w:ilvl w:val="0"/>
                <w:numId w:val="14"/>
              </w:num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56A19009">
              <w:rPr>
                <w:rFonts w:eastAsia="Arial" w:cs="Arial"/>
                <w:sz w:val="28"/>
                <w:szCs w:val="28"/>
              </w:rPr>
              <w:t xml:space="preserve">Be paid for their time </w:t>
            </w:r>
            <w:r>
              <w:rPr>
                <w:rFonts w:eastAsia="Arial" w:cs="Arial"/>
                <w:sz w:val="28"/>
                <w:szCs w:val="28"/>
              </w:rPr>
              <w:t>and travel</w:t>
            </w:r>
          </w:p>
          <w:p w14:paraId="175A84C9" w14:textId="77777777" w:rsidR="00A46A4F" w:rsidRDefault="00A46A4F" w:rsidP="00C64FD2">
            <w:pPr>
              <w:pStyle w:val="ListParagraph"/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6A4DF27" w14:textId="77777777" w:rsidR="00A46A4F" w:rsidRDefault="00A46A4F" w:rsidP="00A46A4F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Visit and t</w:t>
            </w:r>
            <w:r w:rsidRPr="56A19009">
              <w:rPr>
                <w:rFonts w:eastAsia="Arial" w:cs="Arial"/>
                <w:sz w:val="28"/>
                <w:szCs w:val="28"/>
              </w:rPr>
              <w:t>alk to First Nations people with disability around Australia</w:t>
            </w:r>
          </w:p>
          <w:p w14:paraId="7E117D42" w14:textId="77777777" w:rsidR="00A46A4F" w:rsidRPr="00BA0A7D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FFF3F9D" w14:textId="77777777" w:rsidR="00A46A4F" w:rsidRDefault="00A46A4F" w:rsidP="00A46A4F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Make</w:t>
            </w:r>
            <w:r w:rsidRPr="43B3A2A6">
              <w:rPr>
                <w:rFonts w:eastAsia="Arial" w:cs="Arial"/>
                <w:sz w:val="28"/>
                <w:szCs w:val="28"/>
              </w:rPr>
              <w:t xml:space="preserve"> ACCOs</w:t>
            </w:r>
            <w:r>
              <w:rPr>
                <w:rFonts w:eastAsia="Arial" w:cs="Arial"/>
                <w:sz w:val="28"/>
                <w:szCs w:val="28"/>
              </w:rPr>
              <w:t xml:space="preserve"> stronger</w:t>
            </w:r>
            <w:r w:rsidRPr="43B3A2A6">
              <w:rPr>
                <w:rFonts w:eastAsia="Arial" w:cs="Arial"/>
                <w:sz w:val="28"/>
                <w:szCs w:val="28"/>
              </w:rPr>
              <w:t>.</w:t>
            </w:r>
          </w:p>
          <w:p w14:paraId="7E3866F0" w14:textId="77777777" w:rsidR="00A46A4F" w:rsidRPr="005253E0" w:rsidRDefault="00A46A4F" w:rsidP="00C64FD2">
            <w:pPr>
              <w:pStyle w:val="ListParagraph"/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4D1FD99" w14:textId="77777777" w:rsidR="00A46A4F" w:rsidRPr="005253E0" w:rsidRDefault="00A46A4F" w:rsidP="00A46A4F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Increase jobs.</w:t>
            </w:r>
            <w:r w:rsidRPr="43B3A2A6">
              <w:rPr>
                <w:rFonts w:eastAsia="Arial" w:cs="Arial"/>
                <w:sz w:val="28"/>
                <w:szCs w:val="28"/>
              </w:rPr>
              <w:t xml:space="preserve">  </w:t>
            </w:r>
          </w:p>
          <w:p w14:paraId="16FAAC87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9B977A2" w14:textId="77777777" w:rsidR="00A46A4F" w:rsidRPr="00BD2C65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</w:tc>
      </w:tr>
      <w:tr w:rsidR="00A46A4F" w14:paraId="754C458C" w14:textId="77777777" w:rsidTr="00C64FD2">
        <w:trPr>
          <w:cantSplit/>
          <w:trHeight w:val="6379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706AC32A" w14:textId="77777777" w:rsidR="00A46A4F" w:rsidRDefault="00A46A4F" w:rsidP="00C64FD2">
            <w:pPr>
              <w:spacing w:line="360" w:lineRule="auto"/>
            </w:pPr>
          </w:p>
          <w:p w14:paraId="4ACE0BAE" w14:textId="77777777" w:rsidR="00A46A4F" w:rsidRDefault="00A46A4F" w:rsidP="00C64FD2">
            <w:pPr>
              <w:spacing w:line="360" w:lineRule="auto"/>
            </w:pPr>
          </w:p>
          <w:p w14:paraId="5DA301ED" w14:textId="77777777" w:rsidR="00A46A4F" w:rsidRDefault="00A46A4F" w:rsidP="00C64FD2">
            <w:pPr>
              <w:spacing w:line="360" w:lineRule="auto"/>
            </w:pPr>
          </w:p>
          <w:p w14:paraId="518DDAA1" w14:textId="77777777" w:rsidR="00A46A4F" w:rsidRDefault="00A46A4F" w:rsidP="00C64FD2">
            <w:pPr>
              <w:spacing w:line="360" w:lineRule="auto"/>
            </w:pPr>
          </w:p>
          <w:p w14:paraId="4A094427" w14:textId="77777777" w:rsidR="00A46A4F" w:rsidRDefault="00A46A4F" w:rsidP="00C64FD2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6E78EF4" wp14:editId="107668A7">
                  <wp:extent cx="1728000" cy="1728000"/>
                  <wp:effectExtent l="0" t="0" r="5715" b="0"/>
                  <wp:docPr id="362129327" name="Picture 362129327" descr="a book with a hand and 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498470" name="Picture 1706498470" descr="a book with a hand and pen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60887B0F" w14:textId="77777777" w:rsidR="00A46A4F" w:rsidRDefault="00A46A4F" w:rsidP="00C64FD2">
            <w:pPr>
              <w:spacing w:after="200"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EE5E80E" w14:textId="77777777" w:rsidR="00A46A4F" w:rsidRPr="00FD0B54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color w:val="000000" w:themeColor="text1"/>
                <w:sz w:val="28"/>
                <w:szCs w:val="28"/>
              </w:rPr>
              <w:t>A</w:t>
            </w:r>
            <w:r w:rsidRPr="43B3A2A6">
              <w:rPr>
                <w:rFonts w:eastAsia="Arial" w:cs="Arial"/>
                <w:sz w:val="28"/>
                <w:szCs w:val="28"/>
              </w:rPr>
              <w:t xml:space="preserve"> </w:t>
            </w:r>
            <w:r w:rsidRPr="43B3A2A6">
              <w:rPr>
                <w:rFonts w:eastAsia="Arial" w:cs="Arial"/>
                <w:b/>
                <w:bCs/>
                <w:sz w:val="28"/>
                <w:szCs w:val="28"/>
              </w:rPr>
              <w:t>secretariat</w:t>
            </w:r>
            <w:r w:rsidRPr="43B3A2A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could support the Forum. </w:t>
            </w:r>
            <w:r w:rsidRPr="43B3A2A6">
              <w:rPr>
                <w:rFonts w:eastAsia="Arial" w:cs="Arial"/>
                <w:b/>
                <w:bCs/>
                <w:sz w:val="28"/>
                <w:szCs w:val="28"/>
              </w:rPr>
              <w:t xml:space="preserve"> </w:t>
            </w:r>
          </w:p>
          <w:p w14:paraId="050459B9" w14:textId="77777777" w:rsidR="00A46A4F" w:rsidRPr="00FD0B54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7D3366DE">
              <w:rPr>
                <w:rFonts w:eastAsia="Arial" w:cs="Arial"/>
                <w:sz w:val="28"/>
                <w:szCs w:val="28"/>
              </w:rPr>
              <w:t>A secretariat is a group of people who can</w:t>
            </w:r>
          </w:p>
          <w:p w14:paraId="12F2D2C5" w14:textId="77777777" w:rsidR="00A46A4F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</w:p>
          <w:p w14:paraId="088C8AC3" w14:textId="77777777" w:rsidR="00A46A4F" w:rsidRDefault="00A46A4F" w:rsidP="00A46A4F">
            <w:pPr>
              <w:pStyle w:val="ListParagraph"/>
              <w:numPr>
                <w:ilvl w:val="0"/>
                <w:numId w:val="5"/>
              </w:num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56A19009">
              <w:rPr>
                <w:rFonts w:eastAsia="Arial" w:cs="Arial"/>
                <w:sz w:val="28"/>
                <w:szCs w:val="28"/>
              </w:rPr>
              <w:t>Organise meetings</w:t>
            </w:r>
          </w:p>
          <w:p w14:paraId="12B4215A" w14:textId="77777777" w:rsidR="00A46A4F" w:rsidRPr="00BA0A7D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3702A40" w14:textId="77777777" w:rsidR="00A46A4F" w:rsidRDefault="00A46A4F" w:rsidP="00A46A4F">
            <w:pPr>
              <w:pStyle w:val="ListParagraph"/>
              <w:numPr>
                <w:ilvl w:val="0"/>
                <w:numId w:val="5"/>
              </w:num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56A19009">
              <w:rPr>
                <w:rFonts w:eastAsia="Arial" w:cs="Arial"/>
                <w:sz w:val="28"/>
                <w:szCs w:val="28"/>
              </w:rPr>
              <w:t>Make appointments</w:t>
            </w:r>
          </w:p>
          <w:p w14:paraId="2111A7B4" w14:textId="77777777" w:rsidR="00A46A4F" w:rsidRPr="00BA0A7D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D5B5EAF" w14:textId="77777777" w:rsidR="00A46A4F" w:rsidRPr="00FD0B54" w:rsidRDefault="00A46A4F" w:rsidP="00A46A4F">
            <w:pPr>
              <w:pStyle w:val="ListParagraph"/>
              <w:numPr>
                <w:ilvl w:val="0"/>
                <w:numId w:val="5"/>
              </w:num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00FD0B54">
              <w:rPr>
                <w:rFonts w:eastAsia="Arial" w:cs="Arial"/>
                <w:sz w:val="28"/>
                <w:szCs w:val="28"/>
              </w:rPr>
              <w:t>Write down the recommendations.</w:t>
            </w:r>
          </w:p>
        </w:tc>
      </w:tr>
      <w:tr w:rsidR="00A46A4F" w14:paraId="355C5F4C" w14:textId="77777777" w:rsidTr="00C64FD2">
        <w:trPr>
          <w:trHeight w:val="300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0A15143C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32"/>
                <w:szCs w:val="32"/>
              </w:rPr>
            </w:pPr>
          </w:p>
          <w:p w14:paraId="65B5E563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32"/>
                <w:szCs w:val="32"/>
              </w:rPr>
            </w:pPr>
          </w:p>
          <w:p w14:paraId="0E2DEB86" w14:textId="77777777" w:rsidR="00A46A4F" w:rsidRDefault="00A46A4F" w:rsidP="00C64FD2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267EC62" wp14:editId="6A5D3505">
                  <wp:extent cx="1620000" cy="1620000"/>
                  <wp:effectExtent l="0" t="0" r="0" b="0"/>
                  <wp:docPr id="1254966943" name="Picture 1254966943" descr="illustration of Aboriginal and Torres Strait Islander people waving at each 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245114" name="Picture 382245114" descr="illustration of Aboriginal and Torres Strait Islander people waving at each other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11E04" w14:textId="77777777" w:rsidR="00A46A4F" w:rsidRDefault="00A46A4F" w:rsidP="00C64FD2">
            <w:pPr>
              <w:spacing w:line="360" w:lineRule="auto"/>
              <w:jc w:val="center"/>
              <w:rPr>
                <w:rFonts w:eastAsia="Arial" w:cs="Arial"/>
                <w:color w:val="000000" w:themeColor="text1"/>
                <w:sz w:val="32"/>
                <w:szCs w:val="32"/>
              </w:rPr>
            </w:pPr>
          </w:p>
          <w:p w14:paraId="2FD94AFB" w14:textId="77777777" w:rsidR="00A46A4F" w:rsidRDefault="00A46A4F" w:rsidP="00C64FD2">
            <w:pPr>
              <w:spacing w:line="360" w:lineRule="auto"/>
              <w:jc w:val="center"/>
              <w:rPr>
                <w:rFonts w:eastAsia="Arial" w:cs="Arial"/>
                <w:color w:val="000000" w:themeColor="text1"/>
                <w:sz w:val="32"/>
                <w:szCs w:val="32"/>
              </w:rPr>
            </w:pPr>
          </w:p>
          <w:p w14:paraId="3E1E5C9F" w14:textId="77777777" w:rsidR="00A46A4F" w:rsidRDefault="00A46A4F" w:rsidP="00C64FD2">
            <w:pPr>
              <w:spacing w:line="360" w:lineRule="auto"/>
              <w:jc w:val="center"/>
            </w:pP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2DD406A5" w14:textId="77777777" w:rsidR="00A46A4F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</w:p>
          <w:p w14:paraId="3A0FBB56" w14:textId="77777777" w:rsidR="00A46A4F" w:rsidRPr="00A22D48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5521DFD9">
              <w:rPr>
                <w:rFonts w:eastAsia="Arial" w:cs="Arial"/>
                <w:sz w:val="28"/>
                <w:szCs w:val="28"/>
              </w:rPr>
              <w:t>The secretariat could be someone</w:t>
            </w:r>
          </w:p>
          <w:p w14:paraId="0892B274" w14:textId="77777777" w:rsidR="00A46A4F" w:rsidRPr="00A22D48" w:rsidRDefault="00A46A4F" w:rsidP="00A46A4F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D3366DE">
              <w:rPr>
                <w:rFonts w:eastAsia="Arial" w:cs="Arial"/>
                <w:sz w:val="28"/>
                <w:szCs w:val="28"/>
              </w:rPr>
              <w:t xml:space="preserve">In the government </w:t>
            </w:r>
          </w:p>
          <w:p w14:paraId="7ED4C84E" w14:textId="77777777" w:rsidR="00A46A4F" w:rsidRPr="00A22D48" w:rsidRDefault="00A46A4F" w:rsidP="00C64FD2">
            <w:pPr>
              <w:pStyle w:val="ListParagraph"/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4155312" w14:textId="77777777" w:rsidR="00A46A4F" w:rsidRPr="00A22D48" w:rsidRDefault="00A46A4F" w:rsidP="00A46A4F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D3366DE">
              <w:rPr>
                <w:rFonts w:eastAsia="Arial" w:cs="Arial"/>
                <w:sz w:val="28"/>
                <w:szCs w:val="28"/>
              </w:rPr>
              <w:t>From a First Nations organisation</w:t>
            </w:r>
          </w:p>
          <w:p w14:paraId="0120A166" w14:textId="77777777" w:rsidR="00A46A4F" w:rsidRDefault="00A46A4F" w:rsidP="00C64FD2">
            <w:pPr>
              <w:pStyle w:val="ListParagraph"/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BDC80F2" w14:textId="77777777" w:rsidR="00A46A4F" w:rsidRPr="00A22D48" w:rsidRDefault="00A46A4F" w:rsidP="00A46A4F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A22D48">
              <w:rPr>
                <w:rFonts w:eastAsia="Arial" w:cs="Arial"/>
                <w:sz w:val="28"/>
                <w:szCs w:val="28"/>
              </w:rPr>
              <w:t>The government and a First Nations Organisation working together.</w:t>
            </w:r>
          </w:p>
          <w:p w14:paraId="354BBB47" w14:textId="77777777" w:rsidR="00A46A4F" w:rsidRPr="00A22D48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</w:tc>
      </w:tr>
    </w:tbl>
    <w:p w14:paraId="33C0AB8B" w14:textId="77777777" w:rsidR="00A46A4F" w:rsidRPr="00A22D48" w:rsidRDefault="00A46A4F" w:rsidP="00A46A4F">
      <w:pPr>
        <w:rPr>
          <w:sz w:val="28"/>
          <w:szCs w:val="28"/>
        </w:rPr>
      </w:pPr>
      <w:r>
        <w:br w:type="page"/>
      </w:r>
    </w:p>
    <w:p w14:paraId="0181D189" w14:textId="77777777" w:rsidR="00A46A4F" w:rsidRDefault="00A46A4F" w:rsidP="00A46A4F">
      <w:pPr>
        <w:pStyle w:val="EasyReadPageHeader"/>
        <w:spacing w:line="360" w:lineRule="auto"/>
        <w:rPr>
          <w:sz w:val="40"/>
          <w:szCs w:val="40"/>
        </w:rPr>
      </w:pPr>
      <w:r w:rsidRPr="6166EF95">
        <w:rPr>
          <w:sz w:val="40"/>
          <w:szCs w:val="40"/>
        </w:rPr>
        <w:lastRenderedPageBreak/>
        <w:t xml:space="preserve">5 How </w:t>
      </w:r>
      <w:r>
        <w:rPr>
          <w:sz w:val="40"/>
          <w:szCs w:val="40"/>
        </w:rPr>
        <w:t>would a</w:t>
      </w:r>
      <w:r w:rsidRPr="6166EF95">
        <w:rPr>
          <w:sz w:val="40"/>
          <w:szCs w:val="40"/>
        </w:rPr>
        <w:t xml:space="preserve"> Forum work with other groups</w:t>
      </w:r>
    </w:p>
    <w:p w14:paraId="6C5026AB" w14:textId="77777777" w:rsidR="00A46A4F" w:rsidRPr="00A22D48" w:rsidRDefault="00A46A4F" w:rsidP="00A46A4F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5"/>
        <w:gridCol w:w="5895"/>
      </w:tblGrid>
      <w:tr w:rsidR="00A46A4F" w14:paraId="3C89AC5B" w14:textId="77777777" w:rsidTr="7183574B">
        <w:trPr>
          <w:trHeight w:val="300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59E86D46" w14:textId="77777777" w:rsidR="00A46A4F" w:rsidRDefault="00A46A4F" w:rsidP="00C64FD2">
            <w:pPr>
              <w:spacing w:line="360" w:lineRule="auto"/>
            </w:pPr>
            <w:r w:rsidRPr="00093506">
              <w:rPr>
                <w:noProof/>
              </w:rPr>
              <w:drawing>
                <wp:inline distT="0" distB="0" distL="0" distR="0" wp14:anchorId="0B2C1305" wp14:editId="00CA4246">
                  <wp:extent cx="1728000" cy="1728000"/>
                  <wp:effectExtent l="0" t="0" r="0" b="0"/>
                  <wp:docPr id="708029555" name="Picture 4" descr="An illustration of an incandescent light bulb with glowing ray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10847" name="Picture 4" descr="An illustration of an incandescent light bulb with glowing ray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B50540" w14:textId="77777777" w:rsidR="00A46A4F" w:rsidRDefault="00A46A4F" w:rsidP="00C64FD2"/>
          <w:p w14:paraId="6F973486" w14:textId="77777777" w:rsidR="00A46A4F" w:rsidRDefault="00A46A4F" w:rsidP="00C64FD2"/>
          <w:p w14:paraId="16C6F570" w14:textId="4A302BEA" w:rsidR="00A46A4F" w:rsidRDefault="00A46A4F" w:rsidP="00C64FD2">
            <w:pPr>
              <w:jc w:val="both"/>
            </w:pPr>
          </w:p>
          <w:p w14:paraId="69C28DCC" w14:textId="68031186" w:rsidR="00A46A4F" w:rsidRPr="00FC1502" w:rsidRDefault="6B626752" w:rsidP="7183574B">
            <w:p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F3EBFC" wp14:editId="2F30D484">
                  <wp:extent cx="1838325" cy="1186180"/>
                  <wp:effectExtent l="0" t="0" r="9525" b="0"/>
                  <wp:docPr id="1267131357" name="Picture 2" descr="icon of parliament house in t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67C6A938" w14:textId="77777777" w:rsidR="00A46A4F" w:rsidRPr="00FC1502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43B3A2A6">
              <w:rPr>
                <w:rFonts w:eastAsia="Arial" w:cs="Arial"/>
                <w:sz w:val="28"/>
                <w:szCs w:val="28"/>
              </w:rPr>
              <w:t xml:space="preserve">The Forum </w:t>
            </w:r>
            <w:r>
              <w:rPr>
                <w:rFonts w:eastAsia="Arial" w:cs="Arial"/>
                <w:sz w:val="28"/>
                <w:szCs w:val="28"/>
              </w:rPr>
              <w:t>would be a</w:t>
            </w:r>
            <w:r w:rsidRPr="43B3A2A6">
              <w:rPr>
                <w:rFonts w:eastAsia="Arial" w:cs="Arial"/>
                <w:sz w:val="28"/>
                <w:szCs w:val="28"/>
              </w:rPr>
              <w:t xml:space="preserve"> new way for the government and First Nations people with disability to work together. </w:t>
            </w:r>
          </w:p>
          <w:p w14:paraId="4B56A894" w14:textId="77777777" w:rsidR="00A46A4F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</w:p>
          <w:p w14:paraId="568E0A6F" w14:textId="77777777" w:rsidR="00A46A4F" w:rsidRPr="00153A3B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43B3A2A6">
              <w:rPr>
                <w:rFonts w:eastAsia="Arial" w:cs="Arial"/>
                <w:sz w:val="28"/>
                <w:szCs w:val="28"/>
              </w:rPr>
              <w:t xml:space="preserve">The government will still work with other groups </w:t>
            </w:r>
            <w:r>
              <w:rPr>
                <w:rFonts w:eastAsia="Arial" w:cs="Arial"/>
                <w:sz w:val="28"/>
                <w:szCs w:val="28"/>
              </w:rPr>
              <w:t>that look at</w:t>
            </w:r>
          </w:p>
          <w:p w14:paraId="223327E8" w14:textId="77777777" w:rsidR="00A46A4F" w:rsidRDefault="00A46A4F" w:rsidP="00A46A4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D3366DE">
              <w:rPr>
                <w:rFonts w:eastAsia="Arial" w:cs="Arial"/>
                <w:sz w:val="28"/>
                <w:szCs w:val="28"/>
              </w:rPr>
              <w:t>Early childhood</w:t>
            </w:r>
          </w:p>
          <w:p w14:paraId="1F8EB21F" w14:textId="77777777" w:rsidR="00A46A4F" w:rsidRDefault="00A46A4F" w:rsidP="00C64FD2">
            <w:pPr>
              <w:pStyle w:val="ListParagraph"/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05403A3" w14:textId="1D2A7DC4" w:rsidR="00A46A4F" w:rsidRPr="00E15AD2" w:rsidRDefault="00A46A4F" w:rsidP="00A46A4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32563D93">
              <w:rPr>
                <w:rFonts w:eastAsia="Arial" w:cs="Arial"/>
                <w:sz w:val="28"/>
                <w:szCs w:val="28"/>
              </w:rPr>
              <w:t>Health</w:t>
            </w:r>
          </w:p>
          <w:p w14:paraId="721C5CC7" w14:textId="77777777" w:rsidR="00A46A4F" w:rsidRDefault="00A46A4F" w:rsidP="00C64FD2">
            <w:pPr>
              <w:pStyle w:val="ListParagraph"/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52032F5" w14:textId="77777777" w:rsidR="00A46A4F" w:rsidRDefault="00A46A4F" w:rsidP="00A46A4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D3366DE">
              <w:rPr>
                <w:rFonts w:eastAsia="Arial" w:cs="Arial"/>
                <w:sz w:val="28"/>
                <w:szCs w:val="28"/>
              </w:rPr>
              <w:t>Housing</w:t>
            </w:r>
          </w:p>
          <w:p w14:paraId="7F4FB3CC" w14:textId="77777777" w:rsidR="00A46A4F" w:rsidRPr="00AC7A48" w:rsidRDefault="00A46A4F" w:rsidP="00C64FD2">
            <w:pPr>
              <w:pStyle w:val="ListParagraph"/>
              <w:rPr>
                <w:rFonts w:eastAsia="Arial" w:cs="Arial"/>
                <w:sz w:val="28"/>
                <w:szCs w:val="28"/>
              </w:rPr>
            </w:pPr>
          </w:p>
          <w:p w14:paraId="2FB18E4C" w14:textId="77777777" w:rsidR="00A46A4F" w:rsidRPr="00153A3B" w:rsidRDefault="00A46A4F" w:rsidP="00A46A4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D3366DE">
              <w:rPr>
                <w:rFonts w:eastAsia="Arial" w:cs="Arial"/>
                <w:sz w:val="28"/>
                <w:szCs w:val="28"/>
              </w:rPr>
              <w:t>Justice</w:t>
            </w:r>
          </w:p>
          <w:p w14:paraId="49ACD6BF" w14:textId="77777777" w:rsidR="00A46A4F" w:rsidRDefault="00A46A4F" w:rsidP="00C64FD2">
            <w:pPr>
              <w:pStyle w:val="ListParagraph"/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6B72EC3" w14:textId="120655AF" w:rsidR="00A46A4F" w:rsidRPr="00AC7A48" w:rsidRDefault="00A46A4F" w:rsidP="00A46A4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1DDBCE7A">
              <w:rPr>
                <w:rFonts w:eastAsia="Arial" w:cs="Arial"/>
                <w:sz w:val="28"/>
                <w:szCs w:val="28"/>
              </w:rPr>
              <w:t>NDIS</w:t>
            </w:r>
            <w:r w:rsidR="4631791E" w:rsidRPr="1DDBCE7A">
              <w:rPr>
                <w:rFonts w:eastAsia="Arial" w:cs="Arial"/>
                <w:sz w:val="28"/>
                <w:szCs w:val="28"/>
              </w:rPr>
              <w:t>.</w:t>
            </w:r>
          </w:p>
        </w:tc>
      </w:tr>
      <w:tr w:rsidR="00A46A4F" w14:paraId="361746DB" w14:textId="77777777" w:rsidTr="7183574B">
        <w:trPr>
          <w:trHeight w:val="300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08A5FDC6" w14:textId="77777777" w:rsidR="00A46A4F" w:rsidRDefault="00A46A4F" w:rsidP="00C64FD2">
            <w:pPr>
              <w:spacing w:line="360" w:lineRule="auto"/>
            </w:pPr>
          </w:p>
          <w:p w14:paraId="630538D2" w14:textId="77777777" w:rsidR="00A46A4F" w:rsidRDefault="00A46A4F" w:rsidP="00C64FD2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2416755" wp14:editId="58138B0C">
                  <wp:extent cx="1728000" cy="1728000"/>
                  <wp:effectExtent l="0" t="0" r="5715" b="5715"/>
                  <wp:docPr id="1778456798" name="Picture 1778456798" descr="illustration of Aboriginal and Torres Strait Islander people waving at each 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790766" name="Picture 958790766" descr="illustration of Aboriginal and Torres Strait Islander people waving at each other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5A61AA5A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FD12545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58FBB75" w14:textId="77777777" w:rsidR="00A46A4F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1B60372">
              <w:rPr>
                <w:rFonts w:eastAsia="Arial" w:cs="Arial"/>
                <w:sz w:val="28"/>
                <w:szCs w:val="28"/>
              </w:rPr>
              <w:t xml:space="preserve">The Forum would </w:t>
            </w:r>
            <w:r w:rsidRPr="01B60372">
              <w:rPr>
                <w:rFonts w:eastAsia="Arial" w:cs="Arial"/>
                <w:b/>
                <w:bCs/>
                <w:sz w:val="28"/>
                <w:szCs w:val="28"/>
              </w:rPr>
              <w:t xml:space="preserve">also </w:t>
            </w:r>
            <w:r w:rsidRPr="01B60372">
              <w:rPr>
                <w:rFonts w:eastAsia="Arial" w:cs="Arial"/>
                <w:sz w:val="28"/>
                <w:szCs w:val="28"/>
              </w:rPr>
              <w:t>work with these other groups.</w:t>
            </w:r>
          </w:p>
        </w:tc>
      </w:tr>
    </w:tbl>
    <w:p w14:paraId="360600BF" w14:textId="77777777" w:rsidR="00A46A4F" w:rsidRDefault="00A46A4F" w:rsidP="00A46A4F"/>
    <w:p w14:paraId="1F577A47" w14:textId="77777777" w:rsidR="00A46A4F" w:rsidRDefault="00A46A4F" w:rsidP="00A46A4F">
      <w:pPr>
        <w:rPr>
          <w:sz w:val="28"/>
          <w:szCs w:val="28"/>
        </w:rPr>
      </w:pPr>
      <w:r>
        <w:br w:type="page"/>
      </w:r>
    </w:p>
    <w:p w14:paraId="79FAB5EE" w14:textId="77777777" w:rsidR="00A46A4F" w:rsidRDefault="00A46A4F" w:rsidP="00A46A4F">
      <w:pPr>
        <w:pStyle w:val="EasyReadPageHeader"/>
        <w:spacing w:line="360" w:lineRule="auto"/>
        <w:rPr>
          <w:sz w:val="40"/>
          <w:szCs w:val="40"/>
        </w:rPr>
      </w:pPr>
      <w:r w:rsidRPr="5C7C9285">
        <w:rPr>
          <w:sz w:val="40"/>
          <w:szCs w:val="40"/>
        </w:rPr>
        <w:lastRenderedPageBreak/>
        <w:t>6 How should the government check if a Forum is working well</w:t>
      </w:r>
    </w:p>
    <w:p w14:paraId="222257E2" w14:textId="77777777" w:rsidR="00A46A4F" w:rsidRPr="00A36CD0" w:rsidRDefault="00A46A4F" w:rsidP="00A46A4F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5"/>
        <w:gridCol w:w="5895"/>
      </w:tblGrid>
      <w:tr w:rsidR="00A46A4F" w14:paraId="2F1F239B" w14:textId="77777777" w:rsidTr="00C64FD2">
        <w:trPr>
          <w:trHeight w:val="5360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1A924CA6" w14:textId="77777777" w:rsidR="00A46A4F" w:rsidRDefault="00A46A4F" w:rsidP="00C64FD2">
            <w:pPr>
              <w:spacing w:line="360" w:lineRule="auto"/>
            </w:pPr>
          </w:p>
          <w:p w14:paraId="79934415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32"/>
                <w:szCs w:val="32"/>
              </w:rPr>
            </w:pPr>
          </w:p>
          <w:p w14:paraId="21A7DA48" w14:textId="77777777" w:rsidR="00A46A4F" w:rsidRDefault="00A46A4F" w:rsidP="00C64FD2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B752F9E" wp14:editId="618B0154">
                  <wp:extent cx="1728000" cy="1728000"/>
                  <wp:effectExtent l="0" t="0" r="0" b="5715"/>
                  <wp:docPr id="1367274503" name="Picture 1367274503" descr="Image of a checklist with one item checked of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6DD15A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32"/>
                <w:szCs w:val="32"/>
              </w:rPr>
            </w:pPr>
          </w:p>
          <w:p w14:paraId="73053153" w14:textId="77777777" w:rsidR="00A46A4F" w:rsidRPr="00A36CD0" w:rsidRDefault="00A46A4F" w:rsidP="00C64FD2">
            <w:pPr>
              <w:spacing w:line="360" w:lineRule="auto"/>
            </w:pP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29422FDF" w14:textId="77777777" w:rsidR="00A46A4F" w:rsidRPr="00A36CD0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145C9DCB">
              <w:rPr>
                <w:rFonts w:eastAsia="Arial" w:cs="Arial"/>
                <w:sz w:val="28"/>
                <w:szCs w:val="28"/>
              </w:rPr>
              <w:t xml:space="preserve">There could be a plan to check the Forum is working well. </w:t>
            </w:r>
          </w:p>
          <w:p w14:paraId="6B333515" w14:textId="77777777" w:rsidR="00A46A4F" w:rsidRPr="00A36CD0" w:rsidRDefault="00A46A4F" w:rsidP="00C64FD2">
            <w:pPr>
              <w:spacing w:after="200" w:line="360" w:lineRule="auto"/>
              <w:rPr>
                <w:sz w:val="28"/>
                <w:szCs w:val="28"/>
              </w:rPr>
            </w:pPr>
            <w:r w:rsidRPr="56A19009">
              <w:rPr>
                <w:rFonts w:eastAsia="Arial" w:cs="Arial"/>
                <w:sz w:val="28"/>
                <w:szCs w:val="28"/>
              </w:rPr>
              <w:t xml:space="preserve">We could </w:t>
            </w:r>
          </w:p>
          <w:p w14:paraId="268853E0" w14:textId="77777777" w:rsidR="00A46A4F" w:rsidRPr="00A36CD0" w:rsidRDefault="00A46A4F" w:rsidP="00A46A4F">
            <w:pPr>
              <w:pStyle w:val="ListParagraph"/>
              <w:numPr>
                <w:ilvl w:val="0"/>
                <w:numId w:val="39"/>
              </w:num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7D3366DE">
              <w:rPr>
                <w:rFonts w:eastAsia="Arial" w:cs="Arial"/>
                <w:sz w:val="28"/>
                <w:szCs w:val="28"/>
              </w:rPr>
              <w:t>Work out the things to do first</w:t>
            </w:r>
          </w:p>
          <w:p w14:paraId="57068BEB" w14:textId="77777777" w:rsidR="00A46A4F" w:rsidRDefault="00A46A4F" w:rsidP="00C64FD2">
            <w:pPr>
              <w:pStyle w:val="ListParagraph"/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</w:p>
          <w:p w14:paraId="3132A484" w14:textId="77777777" w:rsidR="00A46A4F" w:rsidRPr="00A36CD0" w:rsidRDefault="00A46A4F" w:rsidP="00A46A4F">
            <w:pPr>
              <w:pStyle w:val="ListParagraph"/>
              <w:numPr>
                <w:ilvl w:val="0"/>
                <w:numId w:val="39"/>
              </w:num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7D3366DE">
              <w:rPr>
                <w:rFonts w:eastAsia="Arial" w:cs="Arial"/>
                <w:sz w:val="28"/>
                <w:szCs w:val="28"/>
              </w:rPr>
              <w:t xml:space="preserve">Plan to check how the Forum is working after 1 year. </w:t>
            </w:r>
          </w:p>
          <w:p w14:paraId="7EDE363D" w14:textId="77777777" w:rsidR="00A46A4F" w:rsidRDefault="00A46A4F" w:rsidP="00C64FD2">
            <w:pPr>
              <w:pStyle w:val="ListParagraph"/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</w:p>
          <w:p w14:paraId="2DD3BDA5" w14:textId="77777777" w:rsidR="00A46A4F" w:rsidRDefault="00A46A4F" w:rsidP="00A46A4F">
            <w:pPr>
              <w:pStyle w:val="ListParagraph"/>
              <w:numPr>
                <w:ilvl w:val="0"/>
                <w:numId w:val="39"/>
              </w:num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7D3366DE">
              <w:rPr>
                <w:rFonts w:eastAsia="Arial" w:cs="Arial"/>
                <w:sz w:val="28"/>
                <w:szCs w:val="28"/>
              </w:rPr>
              <w:t xml:space="preserve">Plan an </w:t>
            </w:r>
            <w:r w:rsidRPr="7D3366DE">
              <w:rPr>
                <w:rFonts w:eastAsia="Arial" w:cs="Arial"/>
                <w:b/>
                <w:bCs/>
                <w:sz w:val="28"/>
                <w:szCs w:val="28"/>
              </w:rPr>
              <w:t>evaluation</w:t>
            </w:r>
            <w:r w:rsidRPr="7D3366DE">
              <w:rPr>
                <w:rFonts w:eastAsia="Arial" w:cs="Arial"/>
                <w:sz w:val="28"/>
                <w:szCs w:val="28"/>
              </w:rPr>
              <w:t xml:space="preserve">. </w:t>
            </w:r>
          </w:p>
        </w:tc>
      </w:tr>
      <w:tr w:rsidR="00A46A4F" w14:paraId="1574F02B" w14:textId="77777777" w:rsidTr="00C64FD2">
        <w:trPr>
          <w:trHeight w:val="5646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58A5C1C8" w14:textId="77777777" w:rsidR="00A46A4F" w:rsidRDefault="00A46A4F" w:rsidP="00C64FD2">
            <w:pPr>
              <w:spacing w:line="360" w:lineRule="auto"/>
              <w:jc w:val="center"/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</w:pPr>
          </w:p>
          <w:p w14:paraId="6A07F2A4" w14:textId="77777777" w:rsidR="00A46A4F" w:rsidRDefault="00A46A4F" w:rsidP="00C64FD2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5D51673" wp14:editId="53FE658F">
                  <wp:extent cx="1728000" cy="1728000"/>
                  <wp:effectExtent l="0" t="0" r="0" b="5715"/>
                  <wp:docPr id="364256710" name="Picture 364256710" descr="A spiral-bound notebook with lined pages and a black pen lying diagonally across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4DF46760" w14:textId="77777777" w:rsidR="00A46A4F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</w:p>
          <w:p w14:paraId="342EB9FF" w14:textId="77777777" w:rsidR="00A46A4F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7D3366DE">
              <w:rPr>
                <w:rFonts w:eastAsia="Arial" w:cs="Arial"/>
                <w:sz w:val="28"/>
                <w:szCs w:val="28"/>
              </w:rPr>
              <w:t xml:space="preserve">An evaluation means looking at what </w:t>
            </w:r>
          </w:p>
          <w:p w14:paraId="7FA24998" w14:textId="77777777" w:rsidR="00A46A4F" w:rsidRDefault="00A46A4F" w:rsidP="00A46A4F">
            <w:pPr>
              <w:pStyle w:val="ListParagraph"/>
              <w:numPr>
                <w:ilvl w:val="0"/>
                <w:numId w:val="38"/>
              </w:num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7D3366DE">
              <w:rPr>
                <w:rFonts w:eastAsia="Arial" w:cs="Arial"/>
                <w:sz w:val="28"/>
                <w:szCs w:val="28"/>
              </w:rPr>
              <w:t xml:space="preserve">Worked  </w:t>
            </w:r>
          </w:p>
          <w:p w14:paraId="0FEE43E2" w14:textId="77777777" w:rsidR="00A46A4F" w:rsidRDefault="00A46A4F" w:rsidP="00C64FD2">
            <w:pPr>
              <w:pStyle w:val="ListParagraph"/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</w:p>
          <w:p w14:paraId="42AEEBB9" w14:textId="77777777" w:rsidR="00A46A4F" w:rsidRDefault="00A46A4F" w:rsidP="00A46A4F">
            <w:pPr>
              <w:pStyle w:val="ListParagraph"/>
              <w:numPr>
                <w:ilvl w:val="0"/>
                <w:numId w:val="38"/>
              </w:num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7D3366DE">
              <w:rPr>
                <w:rFonts w:eastAsia="Arial" w:cs="Arial"/>
                <w:sz w:val="28"/>
                <w:szCs w:val="28"/>
              </w:rPr>
              <w:t xml:space="preserve">Did </w:t>
            </w:r>
            <w:r w:rsidRPr="7D3366DE">
              <w:rPr>
                <w:rFonts w:eastAsia="Arial" w:cs="Arial"/>
                <w:b/>
                <w:bCs/>
                <w:sz w:val="28"/>
                <w:szCs w:val="28"/>
              </w:rPr>
              <w:t>not</w:t>
            </w:r>
            <w:r w:rsidRPr="7D3366DE">
              <w:rPr>
                <w:rFonts w:eastAsia="Arial" w:cs="Arial"/>
                <w:sz w:val="28"/>
                <w:szCs w:val="28"/>
              </w:rPr>
              <w:t xml:space="preserve"> work.</w:t>
            </w:r>
          </w:p>
          <w:p w14:paraId="4B960201" w14:textId="77777777" w:rsidR="00A46A4F" w:rsidRDefault="00A46A4F" w:rsidP="00C64FD2">
            <w:pPr>
              <w:pStyle w:val="ListParagraph"/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</w:p>
          <w:p w14:paraId="54D7CC7C" w14:textId="77777777" w:rsidR="00A46A4F" w:rsidRDefault="00A46A4F" w:rsidP="00C64FD2">
            <w:pPr>
              <w:pStyle w:val="ListParagraph"/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</w:p>
          <w:p w14:paraId="75CC8F01" w14:textId="77777777" w:rsidR="00A46A4F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</w:p>
          <w:p w14:paraId="43971106" w14:textId="77777777" w:rsidR="00A46A4F" w:rsidRPr="7D3366DE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</w:p>
        </w:tc>
      </w:tr>
    </w:tbl>
    <w:p w14:paraId="422E650F" w14:textId="77777777" w:rsidR="00A46A4F" w:rsidRDefault="00A46A4F" w:rsidP="00A46A4F"/>
    <w:p w14:paraId="08E7B636" w14:textId="77777777" w:rsidR="00A46A4F" w:rsidRDefault="00A46A4F" w:rsidP="00A46A4F">
      <w:pPr>
        <w:pStyle w:val="EasyReadPageHeader"/>
        <w:rPr>
          <w:sz w:val="40"/>
          <w:szCs w:val="40"/>
        </w:rPr>
      </w:pPr>
      <w:r>
        <w:br w:type="page"/>
      </w:r>
      <w:r w:rsidRPr="5C7C9285">
        <w:rPr>
          <w:sz w:val="40"/>
          <w:szCs w:val="40"/>
        </w:rPr>
        <w:lastRenderedPageBreak/>
        <w:t xml:space="preserve">7 Do you have any more ideas </w:t>
      </w:r>
    </w:p>
    <w:p w14:paraId="3C45ED37" w14:textId="77777777" w:rsidR="00A46A4F" w:rsidRPr="00CF17B9" w:rsidRDefault="00A46A4F" w:rsidP="00A46A4F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5"/>
        <w:gridCol w:w="5895"/>
      </w:tblGrid>
      <w:tr w:rsidR="00A46A4F" w14:paraId="06F79417" w14:textId="77777777" w:rsidTr="7183574B">
        <w:trPr>
          <w:trHeight w:val="300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61AA2847" w14:textId="77777777" w:rsidR="00A46A4F" w:rsidRDefault="00A46A4F" w:rsidP="00C64FD2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6BA5FC0" wp14:editId="616418AD">
                  <wp:extent cx="1728000" cy="1728000"/>
                  <wp:effectExtent l="0" t="0" r="5715" b="5715"/>
                  <wp:docPr id="1446650249" name="Picture 6" descr="illustration of Aboriginal and Torres Strait Islander people with an elder talking to 2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986568" name="Picture 6" descr="illustration of Aboriginal and Torres Strait Islander people with an elder talking to 2 peopl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57D808B4" w14:textId="77777777" w:rsidR="00A46A4F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5521DFD9">
              <w:rPr>
                <w:rFonts w:eastAsia="Arial" w:cs="Arial"/>
                <w:sz w:val="28"/>
                <w:szCs w:val="28"/>
              </w:rPr>
              <w:t>We want to hear your ideas about the Forum.</w:t>
            </w:r>
          </w:p>
          <w:p w14:paraId="15D2C439" w14:textId="77777777" w:rsidR="00A46A4F" w:rsidRPr="00CF17B9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</w:p>
          <w:p w14:paraId="51BE8896" w14:textId="77777777" w:rsidR="00A46A4F" w:rsidRPr="00CF17B9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00CF17B9">
              <w:rPr>
                <w:rFonts w:eastAsia="Arial" w:cs="Arial"/>
                <w:sz w:val="28"/>
                <w:szCs w:val="28"/>
              </w:rPr>
              <w:t>Do you have any more ideas about the Forum?</w:t>
            </w:r>
          </w:p>
          <w:p w14:paraId="158AC015" w14:textId="77777777" w:rsidR="00A46A4F" w:rsidRPr="00CF17B9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A46A4F" w14:paraId="6A184563" w14:textId="77777777" w:rsidTr="7183574B">
        <w:trPr>
          <w:trHeight w:val="300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62F8DB25" w14:textId="77777777" w:rsidR="00A46A4F" w:rsidRDefault="00A46A4F" w:rsidP="00C64FD2">
            <w:pPr>
              <w:spacing w:line="360" w:lineRule="auto"/>
            </w:pPr>
          </w:p>
          <w:p w14:paraId="6DD6215D" w14:textId="03741F49" w:rsidR="4431D2A9" w:rsidRDefault="4431D2A9" w:rsidP="4431D2A9">
            <w:pPr>
              <w:spacing w:line="360" w:lineRule="auto"/>
            </w:pPr>
          </w:p>
          <w:p w14:paraId="7FFBFB65" w14:textId="77777777" w:rsidR="00A46A4F" w:rsidRDefault="00A46A4F" w:rsidP="00C64FD2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BE5341" wp14:editId="53C04B02">
                  <wp:extent cx="1727494" cy="1728000"/>
                  <wp:effectExtent l="0" t="0" r="6350" b="5715"/>
                  <wp:docPr id="467646394" name="Picture 2" descr="illustration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026325" name="Picture 2" descr="illustration of Aboriginal and Torres Strait Islander people with the Aboriginal and Torres Strait Islander flags in the backgroun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494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8538C" w14:textId="77777777" w:rsidR="00A46A4F" w:rsidRDefault="00A46A4F" w:rsidP="00C64FD2">
            <w:pPr>
              <w:spacing w:line="360" w:lineRule="auto"/>
              <w:rPr>
                <w:sz w:val="28"/>
                <w:szCs w:val="28"/>
              </w:rPr>
            </w:pPr>
          </w:p>
          <w:p w14:paraId="6BD9CD17" w14:textId="77777777" w:rsidR="00A46A4F" w:rsidRDefault="00A46A4F" w:rsidP="00C64FD2">
            <w:pPr>
              <w:spacing w:line="360" w:lineRule="auto"/>
              <w:rPr>
                <w:sz w:val="28"/>
                <w:szCs w:val="28"/>
              </w:rPr>
            </w:pPr>
          </w:p>
          <w:p w14:paraId="1D9DE425" w14:textId="77777777" w:rsidR="00A46A4F" w:rsidRDefault="00A46A4F" w:rsidP="00C64FD2">
            <w:pPr>
              <w:spacing w:line="360" w:lineRule="auto"/>
              <w:rPr>
                <w:sz w:val="28"/>
                <w:szCs w:val="28"/>
              </w:rPr>
            </w:pPr>
          </w:p>
          <w:p w14:paraId="4D4616F6" w14:textId="13D58831" w:rsidR="00A46A4F" w:rsidRDefault="62DB2C79" w:rsidP="7183574B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B3B968" wp14:editId="6E943AE1">
                  <wp:extent cx="1838325" cy="1186180"/>
                  <wp:effectExtent l="0" t="0" r="9525" b="0"/>
                  <wp:docPr id="28899864" name="Picture 2" descr="icon of parliament house in t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BCC10" w14:textId="77777777" w:rsidR="00A46A4F" w:rsidRDefault="00A46A4F" w:rsidP="00C64FD2">
            <w:pPr>
              <w:spacing w:line="360" w:lineRule="auto"/>
            </w:pPr>
          </w:p>
          <w:p w14:paraId="35003C7B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32"/>
                <w:szCs w:val="32"/>
              </w:rPr>
            </w:pPr>
          </w:p>
          <w:p w14:paraId="651D1D23" w14:textId="77777777" w:rsidR="00A46A4F" w:rsidRDefault="00A46A4F" w:rsidP="00C64FD2">
            <w:pPr>
              <w:spacing w:line="360" w:lineRule="auto"/>
              <w:rPr>
                <w:rFonts w:eastAsia="Arial" w:cs="Arial"/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28F3BB7B" w14:textId="77777777" w:rsidR="00A46A4F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</w:p>
          <w:p w14:paraId="296C2983" w14:textId="77777777" w:rsidR="00A46A4F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7D3366DE">
              <w:rPr>
                <w:rFonts w:eastAsia="Arial" w:cs="Arial"/>
                <w:sz w:val="28"/>
                <w:szCs w:val="28"/>
              </w:rPr>
              <w:t xml:space="preserve">We will work with First Nations people with disability to come up with ideas about </w:t>
            </w:r>
            <w:r>
              <w:rPr>
                <w:rFonts w:eastAsia="Arial" w:cs="Arial"/>
                <w:sz w:val="28"/>
                <w:szCs w:val="28"/>
              </w:rPr>
              <w:t>a</w:t>
            </w:r>
            <w:r w:rsidRPr="7D3366DE">
              <w:rPr>
                <w:rFonts w:eastAsia="Arial" w:cs="Arial"/>
                <w:sz w:val="28"/>
                <w:szCs w:val="28"/>
              </w:rPr>
              <w:t xml:space="preserve"> Forum.</w:t>
            </w:r>
          </w:p>
          <w:p w14:paraId="35815989" w14:textId="77777777" w:rsidR="00A46A4F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</w:p>
          <w:p w14:paraId="3E54B988" w14:textId="77777777" w:rsidR="00A46A4F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56A19009">
              <w:rPr>
                <w:rFonts w:eastAsia="Arial" w:cs="Arial"/>
                <w:sz w:val="28"/>
                <w:szCs w:val="28"/>
              </w:rPr>
              <w:t>We will share ideas of what the Forum could look like.</w:t>
            </w:r>
          </w:p>
          <w:p w14:paraId="535E6B4D" w14:textId="77777777" w:rsidR="00A46A4F" w:rsidRPr="00065806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</w:p>
          <w:p w14:paraId="68473B18" w14:textId="77777777" w:rsidR="00A46A4F" w:rsidRPr="00065806" w:rsidRDefault="00A46A4F" w:rsidP="00C64FD2">
            <w:p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5521DFD9">
              <w:rPr>
                <w:rFonts w:eastAsia="Arial" w:cs="Arial"/>
                <w:sz w:val="28"/>
                <w:szCs w:val="28"/>
              </w:rPr>
              <w:t>We will work with</w:t>
            </w:r>
          </w:p>
          <w:p w14:paraId="0FB2E48F" w14:textId="77777777" w:rsidR="00A46A4F" w:rsidRPr="00065806" w:rsidRDefault="00A46A4F" w:rsidP="00A46A4F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D3366DE">
              <w:rPr>
                <w:rFonts w:eastAsia="Arial" w:cs="Arial"/>
                <w:sz w:val="28"/>
                <w:szCs w:val="28"/>
              </w:rPr>
              <w:t>The Australian government</w:t>
            </w:r>
          </w:p>
          <w:p w14:paraId="5CF6F772" w14:textId="77777777" w:rsidR="00A46A4F" w:rsidRDefault="00A46A4F" w:rsidP="00C64FD2">
            <w:pPr>
              <w:pStyle w:val="ListParagraph"/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97FC4C8" w14:textId="77777777" w:rsidR="00A46A4F" w:rsidRPr="00065806" w:rsidRDefault="00A46A4F" w:rsidP="00A46A4F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D3366DE">
              <w:rPr>
                <w:rFonts w:eastAsia="Arial" w:cs="Arial"/>
                <w:sz w:val="28"/>
                <w:szCs w:val="28"/>
              </w:rPr>
              <w:t>State and territory governments</w:t>
            </w:r>
          </w:p>
          <w:p w14:paraId="05ACE382" w14:textId="77777777" w:rsidR="00A46A4F" w:rsidRDefault="00A46A4F" w:rsidP="00C64FD2">
            <w:pPr>
              <w:pStyle w:val="ListParagraph"/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</w:p>
          <w:p w14:paraId="54A0A434" w14:textId="77777777" w:rsidR="00A46A4F" w:rsidRDefault="00A46A4F" w:rsidP="00A46A4F">
            <w:pPr>
              <w:pStyle w:val="ListParagraph"/>
              <w:numPr>
                <w:ilvl w:val="0"/>
                <w:numId w:val="11"/>
              </w:numPr>
              <w:spacing w:after="200" w:line="360" w:lineRule="auto"/>
              <w:rPr>
                <w:rFonts w:eastAsia="Arial" w:cs="Arial"/>
                <w:sz w:val="28"/>
                <w:szCs w:val="28"/>
              </w:rPr>
            </w:pPr>
            <w:r w:rsidRPr="00065806">
              <w:rPr>
                <w:rFonts w:eastAsia="Arial" w:cs="Arial"/>
                <w:sz w:val="28"/>
                <w:szCs w:val="28"/>
              </w:rPr>
              <w:t>Organisations that speak up for First Nations people with disability like First Peoples Disability Network</w:t>
            </w:r>
          </w:p>
          <w:p w14:paraId="31C83EA6" w14:textId="77777777" w:rsidR="00A46A4F" w:rsidRPr="00065806" w:rsidRDefault="00A46A4F" w:rsidP="00C64FD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5521DFD9">
              <w:rPr>
                <w:rFonts w:eastAsia="Arial" w:cs="Arial"/>
                <w:sz w:val="28"/>
                <w:szCs w:val="28"/>
              </w:rPr>
              <w:t>To come up with these ideas.</w:t>
            </w:r>
          </w:p>
        </w:tc>
      </w:tr>
    </w:tbl>
    <w:p w14:paraId="402AD410" w14:textId="77777777" w:rsidR="00A46A4F" w:rsidRDefault="00A46A4F" w:rsidP="00A46A4F">
      <w:pPr>
        <w:pStyle w:val="EasyReadPageHeader"/>
        <w:rPr>
          <w:sz w:val="40"/>
          <w:szCs w:val="40"/>
        </w:rPr>
      </w:pPr>
      <w:r w:rsidRPr="56A19009">
        <w:rPr>
          <w:sz w:val="40"/>
          <w:szCs w:val="40"/>
        </w:rPr>
        <w:lastRenderedPageBreak/>
        <w:t>How to tell us your ideas</w:t>
      </w:r>
    </w:p>
    <w:p w14:paraId="46162F45" w14:textId="77777777" w:rsidR="00A46A4F" w:rsidRPr="009C41A9" w:rsidRDefault="00A46A4F" w:rsidP="00A46A4F">
      <w:pPr>
        <w:pStyle w:val="EasyRead14"/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5"/>
        <w:gridCol w:w="5895"/>
      </w:tblGrid>
      <w:tr w:rsidR="00A46A4F" w14:paraId="3DD2AB92" w14:textId="77777777" w:rsidTr="7989A384">
        <w:trPr>
          <w:trHeight w:val="300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C205284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F5747A9" wp14:editId="626510F5">
                  <wp:extent cx="1716898" cy="1280160"/>
                  <wp:effectExtent l="0" t="0" r="0" b="0"/>
                  <wp:docPr id="1889395715" name="Picture 2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898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A73BC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32"/>
                <w:szCs w:val="32"/>
              </w:rPr>
            </w:pPr>
          </w:p>
          <w:p w14:paraId="2F06CEB6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487CCA" wp14:editId="61B7C096">
                  <wp:extent cx="1728000" cy="1728000"/>
                  <wp:effectExtent l="0" t="0" r="5715" b="5715"/>
                  <wp:docPr id="898286864" name="Picture 6" descr="illustration of Aboriginal and Torres Strait Islander people with an elder talking to 2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986568" name="Picture 6" descr="illustration of Aboriginal and Torres Strait Islander people with an elder talking to 2 peopl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4E6AC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F822410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DE857AF" wp14:editId="6578BB73">
                  <wp:extent cx="1645920" cy="1645920"/>
                  <wp:effectExtent l="0" t="0" r="0" b="0"/>
                  <wp:docPr id="1750424174" name="Picture 1" descr="Clipboard with a red 'X' mark on the pap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AE298C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A7C8805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67B0F72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7D3366DE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When you tell us your ideas we will see your personal information like </w:t>
            </w:r>
          </w:p>
          <w:p w14:paraId="5A0C43E8" w14:textId="77777777" w:rsidR="00A46A4F" w:rsidRPr="009C41A9" w:rsidRDefault="00A46A4F" w:rsidP="00C64FD2">
            <w:pPr>
              <w:spacing w:line="360" w:lineRule="auto"/>
              <w:rPr>
                <w:sz w:val="28"/>
                <w:szCs w:val="28"/>
              </w:rPr>
            </w:pPr>
          </w:p>
          <w:p w14:paraId="2395FDAA" w14:textId="77777777" w:rsidR="00A46A4F" w:rsidRDefault="00A46A4F" w:rsidP="00A46A4F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56A19009">
              <w:rPr>
                <w:rFonts w:eastAsia="Arial" w:cs="Arial"/>
                <w:color w:val="000000" w:themeColor="text1"/>
                <w:sz w:val="28"/>
                <w:szCs w:val="28"/>
              </w:rPr>
              <w:t>Your email address</w:t>
            </w:r>
          </w:p>
          <w:p w14:paraId="4C312931" w14:textId="77777777" w:rsidR="00A46A4F" w:rsidRPr="00CE158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5060CC1" w14:textId="77777777" w:rsidR="00A46A4F" w:rsidRDefault="00A46A4F" w:rsidP="00A46A4F">
            <w:pPr>
              <w:numPr>
                <w:ilvl w:val="0"/>
                <w:numId w:val="2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56A19009">
              <w:rPr>
                <w:rFonts w:eastAsia="Arial" w:cs="Arial"/>
                <w:color w:val="000000" w:themeColor="text1"/>
                <w:sz w:val="28"/>
                <w:szCs w:val="28"/>
              </w:rPr>
              <w:t>If you are a person with disability</w:t>
            </w:r>
          </w:p>
          <w:p w14:paraId="2423F453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260CE13" w14:textId="77777777" w:rsidR="00A46A4F" w:rsidRDefault="00A46A4F" w:rsidP="00A46A4F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56A19009">
              <w:rPr>
                <w:rFonts w:eastAsia="Arial" w:cs="Arial"/>
                <w:color w:val="000000" w:themeColor="text1"/>
                <w:sz w:val="28"/>
                <w:szCs w:val="28"/>
              </w:rPr>
              <w:t>If you are a First Nations person</w:t>
            </w:r>
          </w:p>
          <w:p w14:paraId="26CE720A" w14:textId="77777777" w:rsidR="00A46A4F" w:rsidRPr="00D0766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8F9B9E1" w14:textId="77777777" w:rsidR="00A46A4F" w:rsidRPr="009C41A9" w:rsidRDefault="00A46A4F" w:rsidP="00A46A4F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56A19009">
              <w:rPr>
                <w:rFonts w:eastAsia="Arial" w:cs="Arial"/>
                <w:color w:val="000000" w:themeColor="text1"/>
                <w:sz w:val="28"/>
                <w:szCs w:val="28"/>
              </w:rPr>
              <w:t>If you are a carer or family member of someone with disability.</w:t>
            </w:r>
          </w:p>
          <w:p w14:paraId="7F5CDB2E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85169E0" w14:textId="77777777" w:rsidR="00A46A4F" w:rsidRPr="009C41A9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6577B15" w14:textId="77777777" w:rsidR="00A46A4F" w:rsidRPr="009C41A9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EFDBFE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We will </w:t>
            </w:r>
            <w:r w:rsidRPr="0EFDBFE2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 xml:space="preserve">not </w:t>
            </w:r>
            <w:r w:rsidRPr="0EFDBFE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share this information with other people. </w:t>
            </w:r>
          </w:p>
          <w:p w14:paraId="7519C41F" w14:textId="77777777" w:rsidR="00A46A4F" w:rsidRPr="00D0766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885BDE3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32"/>
                <w:szCs w:val="32"/>
              </w:rPr>
            </w:pPr>
            <w:r w:rsidRPr="4696B882">
              <w:rPr>
                <w:rFonts w:eastAsia="Arial" w:cs="Arial"/>
                <w:color w:val="000000" w:themeColor="text1"/>
                <w:sz w:val="28"/>
                <w:szCs w:val="28"/>
              </w:rPr>
              <w:t>We will keep it safe.</w:t>
            </w:r>
          </w:p>
        </w:tc>
      </w:tr>
      <w:tr w:rsidR="00A46A4F" w14:paraId="486BCF8D" w14:textId="77777777" w:rsidTr="7989A384">
        <w:trPr>
          <w:trHeight w:val="300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60CCE7D" w14:textId="3E3EEE01" w:rsidR="00A46A4F" w:rsidRDefault="00A46A4F" w:rsidP="32563D93">
            <w:pPr>
              <w:spacing w:line="360" w:lineRule="auto"/>
            </w:pPr>
            <w:r w:rsidRPr="32563D93">
              <w:rPr>
                <w:noProof/>
              </w:rPr>
              <w:t xml:space="preserve"> </w:t>
            </w:r>
            <w:r w:rsidR="0013596F" w:rsidRPr="0013596F">
              <w:rPr>
                <w:noProof/>
              </w:rPr>
              <w:drawing>
                <wp:inline distT="0" distB="0" distL="0" distR="0" wp14:anchorId="0F3D6CB1" wp14:editId="0C04706E">
                  <wp:extent cx="1838325" cy="1838325"/>
                  <wp:effectExtent l="0" t="0" r="9525" b="9525"/>
                  <wp:docPr id="551383810" name="Picture 1" descr="Calendar icon showing January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383810" name="Picture 1" descr="Calendar icon showing January 2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45A7211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098E5AF" w14:textId="6BAB7212" w:rsidR="00A46A4F" w:rsidRPr="00A211B0" w:rsidRDefault="00A46A4F" w:rsidP="32563D93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  <w:highlight w:val="yellow"/>
              </w:rPr>
            </w:pPr>
            <w:r w:rsidRPr="32563D93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You need to send us your ideas before </w:t>
            </w:r>
          </w:p>
          <w:p w14:paraId="5CD6DC27" w14:textId="58C94BB2" w:rsidR="00A46A4F" w:rsidRPr="00A211B0" w:rsidRDefault="7BB07F9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  <w:highlight w:val="yellow"/>
              </w:rPr>
            </w:pPr>
            <w:r w:rsidRPr="32563D93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2</w:t>
            </w:r>
            <w:r w:rsidR="0013596F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8</w:t>
            </w:r>
            <w:r w:rsidRPr="32563D93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 xml:space="preserve"> January 2025.</w:t>
            </w:r>
          </w:p>
          <w:p w14:paraId="39C8A62D" w14:textId="77777777" w:rsidR="00A46A4F" w:rsidRPr="00A211B0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  <w:highlight w:val="yellow"/>
              </w:rPr>
            </w:pPr>
          </w:p>
          <w:p w14:paraId="619BD64D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32"/>
                <w:szCs w:val="32"/>
              </w:rPr>
            </w:pPr>
            <w:r w:rsidRPr="4431D2A9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This is </w:t>
            </w:r>
            <w:r w:rsidRPr="4431D2A9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very important</w:t>
            </w:r>
            <w:r w:rsidRPr="4431D2A9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  <w:r w:rsidRPr="4431D2A9">
              <w:rPr>
                <w:rFonts w:eastAsia="Arial" w:cs="Arial"/>
                <w:color w:val="000000" w:themeColor="text1"/>
                <w:sz w:val="32"/>
                <w:szCs w:val="32"/>
              </w:rPr>
              <w:t xml:space="preserve"> </w:t>
            </w:r>
          </w:p>
          <w:p w14:paraId="32792C87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32"/>
                <w:szCs w:val="32"/>
              </w:rPr>
            </w:pPr>
          </w:p>
          <w:p w14:paraId="6DAE07BD" w14:textId="77777777" w:rsidR="00A46A4F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</w:tc>
      </w:tr>
      <w:tr w:rsidR="00A46A4F" w14:paraId="619D8F40" w14:textId="77777777" w:rsidTr="7989A384">
        <w:trPr>
          <w:trHeight w:val="2269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B0631A8" w14:textId="7E7ADF18" w:rsidR="00A46A4F" w:rsidRDefault="00260580" w:rsidP="00C64FD2">
            <w:pPr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1107F6F4" wp14:editId="774F106D">
                  <wp:extent cx="1593850" cy="1188720"/>
                  <wp:effectExtent l="0" t="0" r="6350" b="0"/>
                  <wp:docPr id="646581142" name="Picture 2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ED4F1AB" w14:textId="77777777" w:rsidR="00BF3508" w:rsidRDefault="00A46A4F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3B3A2A6">
              <w:rPr>
                <w:rFonts w:eastAsia="Arial" w:cs="Arial"/>
                <w:color w:val="000000" w:themeColor="text1"/>
                <w:sz w:val="28"/>
                <w:szCs w:val="28"/>
              </w:rPr>
              <w:t>You can tell us about your ideas in different ways.</w:t>
            </w:r>
          </w:p>
          <w:p w14:paraId="4D39C0D0" w14:textId="77777777" w:rsidR="00ED69AB" w:rsidRDefault="00A46A4F" w:rsidP="00ED69AB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3B3A2A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You can </w:t>
            </w:r>
          </w:p>
          <w:p w14:paraId="6120CD33" w14:textId="77777777" w:rsidR="006B01DE" w:rsidRDefault="006B01DE" w:rsidP="00ED69AB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12A375E" w14:textId="04CC5D44" w:rsidR="00ED69AB" w:rsidRDefault="00260580" w:rsidP="00BF350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ED69AB">
              <w:rPr>
                <w:sz w:val="28"/>
                <w:szCs w:val="28"/>
              </w:rPr>
              <w:t>Send us an email.</w:t>
            </w:r>
          </w:p>
          <w:p w14:paraId="6DF0368B" w14:textId="765A4C33" w:rsidR="00BF3508" w:rsidRPr="00C722AF" w:rsidRDefault="00BF3508" w:rsidP="00BF3508">
            <w:pPr>
              <w:spacing w:line="360" w:lineRule="auto"/>
              <w:rPr>
                <w:rStyle w:val="Hyperlink"/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fldChar w:fldCharType="begin"/>
            </w:r>
            <w:r>
              <w:rPr>
                <w:rFonts w:eastAsia="Arial" w:cs="Arial"/>
                <w:sz w:val="28"/>
                <w:szCs w:val="28"/>
              </w:rPr>
              <w:instrText>HYPERLINK "mailto:adsfirstnations@dss.gov.au"</w:instrText>
            </w:r>
            <w:r>
              <w:rPr>
                <w:rFonts w:eastAsia="Arial" w:cs="Arial"/>
                <w:sz w:val="28"/>
                <w:szCs w:val="28"/>
              </w:rPr>
            </w:r>
            <w:r>
              <w:rPr>
                <w:rFonts w:eastAsia="Arial" w:cs="Arial"/>
                <w:sz w:val="28"/>
                <w:szCs w:val="28"/>
              </w:rPr>
              <w:fldChar w:fldCharType="separate"/>
            </w:r>
            <w:r w:rsidRPr="00C722AF">
              <w:rPr>
                <w:rStyle w:val="Hyperlink"/>
                <w:rFonts w:eastAsia="Arial" w:cs="Arial"/>
                <w:sz w:val="28"/>
                <w:szCs w:val="28"/>
              </w:rPr>
              <w:t>adsfirstnations@dss.gov.au</w:t>
            </w:r>
          </w:p>
          <w:p w14:paraId="16CD6B64" w14:textId="108A2BEB" w:rsidR="00260580" w:rsidRDefault="00BF3508" w:rsidP="00C64FD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fldChar w:fldCharType="end"/>
            </w:r>
          </w:p>
        </w:tc>
      </w:tr>
      <w:tr w:rsidR="00A46A4F" w14:paraId="65529588" w14:textId="77777777" w:rsidTr="7989A384">
        <w:trPr>
          <w:trHeight w:val="2399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48D85BB" w14:textId="5A057D0D" w:rsidR="00A46A4F" w:rsidRDefault="00260580" w:rsidP="00C64FD2">
            <w:pPr>
              <w:spacing w:line="360" w:lineRule="auto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B8BEDC" wp14:editId="47B1A51F">
                  <wp:extent cx="1650173" cy="1097280"/>
                  <wp:effectExtent l="0" t="0" r="7620" b="7620"/>
                  <wp:docPr id="40928172" name="Picture 40928172" descr="A person putting letters into an australia post box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173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2203307" w14:textId="2F99B29A" w:rsidR="00260580" w:rsidRPr="004D3542" w:rsidRDefault="00260580" w:rsidP="004D354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D3542">
              <w:rPr>
                <w:rFonts w:eastAsia="Arial" w:cs="Arial"/>
                <w:color w:val="000000" w:themeColor="text1"/>
                <w:sz w:val="28"/>
                <w:szCs w:val="28"/>
              </w:rPr>
              <w:t>Write us a letter.</w:t>
            </w:r>
          </w:p>
          <w:p w14:paraId="28524B37" w14:textId="77777777" w:rsidR="00260580" w:rsidRDefault="00260580" w:rsidP="00260580">
            <w:pPr>
              <w:spacing w:line="360" w:lineRule="auto"/>
              <w:ind w:left="1334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rFonts w:eastAsia="Arial" w:cs="Arial"/>
                <w:color w:val="000000" w:themeColor="text1"/>
                <w:sz w:val="28"/>
                <w:szCs w:val="28"/>
              </w:rPr>
              <w:t>ADS Branch, DSS</w:t>
            </w:r>
          </w:p>
          <w:p w14:paraId="781C553F" w14:textId="77777777" w:rsidR="00260580" w:rsidRDefault="00260580" w:rsidP="00260580">
            <w:pPr>
              <w:spacing w:line="360" w:lineRule="auto"/>
              <w:ind w:left="1334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56A19009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GPO Box 9820 </w:t>
            </w:r>
          </w:p>
          <w:p w14:paraId="6FCB4CEA" w14:textId="67561680" w:rsidR="00A46A4F" w:rsidRPr="00A211B0" w:rsidRDefault="00260580" w:rsidP="00217327">
            <w:pPr>
              <w:spacing w:line="360" w:lineRule="auto"/>
              <w:ind w:left="1334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56A19009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Canberra </w:t>
            </w:r>
            <w:r w:rsidRPr="43B3A2A6">
              <w:rPr>
                <w:rFonts w:eastAsia="Arial" w:cs="Arial"/>
                <w:color w:val="000000" w:themeColor="text1"/>
                <w:sz w:val="28"/>
                <w:szCs w:val="28"/>
              </w:rPr>
              <w:t>ACT 2601</w:t>
            </w:r>
          </w:p>
        </w:tc>
      </w:tr>
      <w:tr w:rsidR="00A46A4F" w14:paraId="41E75970" w14:textId="77777777" w:rsidTr="7989A384">
        <w:trPr>
          <w:trHeight w:val="2692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C3F6B3C" w14:textId="30AD9DB2" w:rsidR="00A46A4F" w:rsidRDefault="0085274E" w:rsidP="00C64FD2">
            <w:pPr>
              <w:spacing w:line="360" w:lineRule="auto"/>
            </w:pPr>
            <w:r>
              <w:t xml:space="preserve">        </w:t>
            </w:r>
            <w:r w:rsidR="00B04FA3">
              <w:rPr>
                <w:noProof/>
              </w:rPr>
              <w:drawing>
                <wp:inline distT="0" distB="0" distL="0" distR="0" wp14:anchorId="1E50BAB9" wp14:editId="063CCEC4">
                  <wp:extent cx="1021715" cy="1727835"/>
                  <wp:effectExtent l="0" t="0" r="6985" b="5715"/>
                  <wp:docPr id="446073554" name="Picture 2" descr="A phone icon on a blu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073554" name="Picture 2" descr="A phone icon on a blue background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7347C50" w14:textId="0D4CCFCA" w:rsidR="009D6EAF" w:rsidRDefault="008B067A" w:rsidP="009D6EA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9D6EAF" w:rsidRPr="145C9DCB">
              <w:rPr>
                <w:sz w:val="28"/>
                <w:szCs w:val="28"/>
              </w:rPr>
              <w:t xml:space="preserve">all us </w:t>
            </w:r>
          </w:p>
          <w:p w14:paraId="0204D0C6" w14:textId="77777777" w:rsidR="009D6EAF" w:rsidRDefault="009D6EAF" w:rsidP="009D6EAF">
            <w:pPr>
              <w:pStyle w:val="ListParagraph"/>
              <w:numPr>
                <w:ilvl w:val="0"/>
                <w:numId w:val="40"/>
              </w:numPr>
              <w:spacing w:line="360" w:lineRule="auto"/>
              <w:rPr>
                <w:sz w:val="28"/>
                <w:szCs w:val="28"/>
              </w:rPr>
            </w:pPr>
            <w:r w:rsidRPr="145C9DCB">
              <w:rPr>
                <w:sz w:val="28"/>
                <w:szCs w:val="28"/>
              </w:rPr>
              <w:t>Before 25 December 2024</w:t>
            </w:r>
          </w:p>
          <w:p w14:paraId="5C7F17E0" w14:textId="77777777" w:rsidR="00B04FA3" w:rsidRDefault="009D6EAF" w:rsidP="009D6EAF">
            <w:pPr>
              <w:pStyle w:val="ListParagraph"/>
              <w:numPr>
                <w:ilvl w:val="0"/>
                <w:numId w:val="40"/>
              </w:numPr>
              <w:spacing w:line="360" w:lineRule="auto"/>
              <w:rPr>
                <w:sz w:val="28"/>
                <w:szCs w:val="28"/>
              </w:rPr>
            </w:pPr>
            <w:r w:rsidRPr="009D6EAF">
              <w:rPr>
                <w:sz w:val="28"/>
                <w:szCs w:val="28"/>
              </w:rPr>
              <w:t>After January 1</w:t>
            </w:r>
          </w:p>
          <w:p w14:paraId="4FFDDEE0" w14:textId="77777777" w:rsidR="008B067A" w:rsidRDefault="008B067A" w:rsidP="008B067A">
            <w:pPr>
              <w:spacing w:line="360" w:lineRule="auto"/>
              <w:ind w:left="360"/>
              <w:rPr>
                <w:rFonts w:eastAsia="Arial" w:cs="Arial"/>
                <w:color w:val="000000" w:themeColor="text1"/>
                <w:sz w:val="28"/>
                <w:szCs w:val="28"/>
                <w:highlight w:val="yellow"/>
              </w:rPr>
            </w:pPr>
          </w:p>
          <w:p w14:paraId="531C8D75" w14:textId="53677BBF" w:rsidR="458521F8" w:rsidRDefault="458521F8" w:rsidP="027AE52F">
            <w:pPr>
              <w:spacing w:line="360" w:lineRule="auto"/>
              <w:ind w:left="360"/>
              <w:rPr>
                <w:rFonts w:eastAsia="Arial" w:cs="Arial"/>
                <w:sz w:val="28"/>
                <w:szCs w:val="28"/>
              </w:rPr>
            </w:pPr>
            <w:r w:rsidRPr="7989A384">
              <w:rPr>
                <w:rFonts w:eastAsia="Arial" w:cs="Arial"/>
                <w:b/>
                <w:bCs/>
                <w:sz w:val="28"/>
                <w:szCs w:val="28"/>
              </w:rPr>
              <w:t>02 5162 7335</w:t>
            </w:r>
          </w:p>
          <w:p w14:paraId="1D78E49F" w14:textId="5A943011" w:rsidR="004D3542" w:rsidRPr="008B067A" w:rsidRDefault="004D3542" w:rsidP="008B067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A46A4F" w14:paraId="1DD6A161" w14:textId="77777777" w:rsidTr="7989A384">
        <w:trPr>
          <w:trHeight w:val="2146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5CC4F3D" w14:textId="77777777" w:rsidR="0085274E" w:rsidRDefault="0085274E" w:rsidP="00C64FD2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</w:p>
          <w:p w14:paraId="635F07EF" w14:textId="48775A34" w:rsidR="00A46A4F" w:rsidRDefault="00FA415F" w:rsidP="00C64FD2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0D6928" wp14:editId="79C9A978">
                  <wp:extent cx="1316977" cy="1257300"/>
                  <wp:effectExtent l="0" t="0" r="0" b="0"/>
                  <wp:docPr id="953748772" name="Picture 10" descr="teal arrow with lin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77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808F282" w14:textId="0D3CEE96" w:rsidR="00A46A4F" w:rsidRPr="00FA415F" w:rsidRDefault="00A46A4F" w:rsidP="00FA415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14:paraId="01F11E44" w14:textId="64B51B27" w:rsidR="00C62423" w:rsidRDefault="00FA415F" w:rsidP="00C62423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62423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Go to our website </w:t>
            </w:r>
          </w:p>
          <w:p w14:paraId="48E17E0B" w14:textId="233D4E49" w:rsidR="00FA415F" w:rsidRPr="00C62423" w:rsidRDefault="00FA415F" w:rsidP="00C62423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hyperlink r:id="rId46" w:history="1">
              <w:r w:rsidRPr="00C62423">
                <w:rPr>
                  <w:rStyle w:val="Hyperlink"/>
                  <w:rFonts w:eastAsia="Arial" w:cs="Arial"/>
                  <w:sz w:val="28"/>
                  <w:szCs w:val="28"/>
                </w:rPr>
                <w:t>engage.dss.gov.au</w:t>
              </w:r>
            </w:hyperlink>
          </w:p>
          <w:p w14:paraId="0DAD4ADC" w14:textId="77777777" w:rsidR="00FA415F" w:rsidRDefault="00FA415F" w:rsidP="00FA415F">
            <w:pPr>
              <w:pStyle w:val="ListParagraph"/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C1D8BC0" w14:textId="77777777" w:rsidR="00FA415F" w:rsidRDefault="00FA415F" w:rsidP="00FA415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3B3A2A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This website is </w:t>
            </w:r>
            <w:r w:rsidRPr="43B3A2A6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not</w:t>
            </w:r>
            <w:r w:rsidRPr="43B3A2A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Easy Read. </w:t>
            </w:r>
          </w:p>
          <w:p w14:paraId="6C6A21A3" w14:textId="77777777" w:rsidR="001F3836" w:rsidRDefault="001F3836" w:rsidP="001F383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43B3A2A6">
              <w:rPr>
                <w:rFonts w:eastAsia="Arial" w:cs="Arial"/>
                <w:sz w:val="28"/>
                <w:szCs w:val="28"/>
              </w:rPr>
              <w:t>The questions look different but mean the same thing.</w:t>
            </w:r>
          </w:p>
          <w:p w14:paraId="3A4C57F2" w14:textId="0F161EE0" w:rsidR="00A46A4F" w:rsidRPr="008805D9" w:rsidRDefault="001F3836" w:rsidP="00FA415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3B3A2A6">
              <w:rPr>
                <w:rFonts w:eastAsia="Arial" w:cs="Arial"/>
                <w:color w:val="000000" w:themeColor="text1"/>
                <w:sz w:val="28"/>
                <w:szCs w:val="28"/>
              </w:rPr>
              <w:t>You can ask someone you trust to support you.</w:t>
            </w:r>
          </w:p>
        </w:tc>
      </w:tr>
    </w:tbl>
    <w:p w14:paraId="6F25AC4D" w14:textId="2FB9A31D" w:rsidR="00A46A4F" w:rsidRPr="006860C6" w:rsidRDefault="006860C6" w:rsidP="00A46A4F">
      <w:pPr>
        <w:pStyle w:val="EasyRead14"/>
        <w:rPr>
          <w:sz w:val="20"/>
          <w:szCs w:val="20"/>
        </w:rPr>
      </w:pPr>
      <w:r w:rsidRPr="006860C6">
        <w:rPr>
          <w:noProof/>
        </w:rPr>
        <w:lastRenderedPageBreak/>
        <w:drawing>
          <wp:inline distT="0" distB="0" distL="0" distR="0" wp14:anchorId="51BFACB4" wp14:editId="5391BFB4">
            <wp:extent cx="923925" cy="923925"/>
            <wp:effectExtent l="0" t="0" r="9525" b="0"/>
            <wp:docPr id="1625820355" name="Picture 4" descr="A blue rectangle with white text saying made with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blue rectangle with white text saying made with photosymbol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60C6">
        <w:rPr>
          <w:noProof/>
        </w:rPr>
        <w:drawing>
          <wp:inline distT="0" distB="0" distL="0" distR="0" wp14:anchorId="4151463D" wp14:editId="1E984B69">
            <wp:extent cx="657225" cy="814062"/>
            <wp:effectExtent l="0" t="0" r="0" b="0"/>
            <wp:docPr id="567415959" name="Picture 3" descr="A blue and white sign with black text easy read te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blue and white sign with black text easy read tech logo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83" cy="82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860C6">
        <w:rPr>
          <w:sz w:val="20"/>
          <w:szCs w:val="20"/>
        </w:rPr>
        <w:t>easyread.tech</w:t>
      </w:r>
      <w:proofErr w:type="spellEnd"/>
      <w:r w:rsidRPr="006860C6">
        <w:rPr>
          <w:sz w:val="20"/>
          <w:szCs w:val="20"/>
        </w:rPr>
        <w:t xml:space="preserve"> created these original illustrations. Please do not use these illustrations without permission. Visit </w:t>
      </w:r>
      <w:hyperlink r:id="rId49" w:tgtFrame="_blank" w:history="1">
        <w:proofErr w:type="spellStart"/>
        <w:r w:rsidRPr="006860C6">
          <w:rPr>
            <w:rStyle w:val="Hyperlink"/>
            <w:sz w:val="20"/>
            <w:szCs w:val="20"/>
          </w:rPr>
          <w:t>easyread.tech</w:t>
        </w:r>
        <w:proofErr w:type="spellEnd"/>
      </w:hyperlink>
      <w:r w:rsidRPr="006860C6">
        <w:rPr>
          <w:sz w:val="20"/>
          <w:szCs w:val="20"/>
        </w:rPr>
        <w:t xml:space="preserve"> for more information.</w:t>
      </w:r>
    </w:p>
    <w:sectPr w:rsidR="00A46A4F" w:rsidRPr="006860C6" w:rsidSect="006D260B">
      <w:headerReference w:type="default" r:id="rId50"/>
      <w:footerReference w:type="default" r:id="rId51"/>
      <w:headerReference w:type="first" r:id="rId52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315E39" w14:textId="77777777" w:rsidR="00C16C5B" w:rsidRDefault="00C16C5B" w:rsidP="00B04ED8">
      <w:pPr>
        <w:spacing w:after="0" w:line="240" w:lineRule="auto"/>
      </w:pPr>
      <w:r>
        <w:separator/>
      </w:r>
    </w:p>
  </w:endnote>
  <w:endnote w:type="continuationSeparator" w:id="0">
    <w:p w14:paraId="721AFE3C" w14:textId="77777777" w:rsidR="00C16C5B" w:rsidRDefault="00C16C5B" w:rsidP="00B04ED8">
      <w:pPr>
        <w:spacing w:after="0" w:line="240" w:lineRule="auto"/>
      </w:pPr>
      <w:r>
        <w:continuationSeparator/>
      </w:r>
    </w:p>
  </w:endnote>
  <w:endnote w:type="continuationNotice" w:id="1">
    <w:p w14:paraId="3C6CE60F" w14:textId="77777777" w:rsidR="00C16C5B" w:rsidRDefault="00C16C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noProof/>
        <w:sz w:val="36"/>
        <w:szCs w:val="36"/>
      </w:rPr>
      <w:id w:val="-245501502"/>
      <w:docPartObj>
        <w:docPartGallery w:val="Page Numbers (Bottom of Page)"/>
        <w:docPartUnique/>
      </w:docPartObj>
    </w:sdtPr>
    <w:sdtEndPr>
      <w:rPr>
        <w:sz w:val="40"/>
        <w:szCs w:val="40"/>
      </w:rPr>
    </w:sdtEndPr>
    <w:sdtContent>
      <w:p w14:paraId="50909CF1" w14:textId="7CD56479" w:rsidR="00825E4B" w:rsidRPr="009D6EAF" w:rsidRDefault="00825E4B" w:rsidP="7183574B">
        <w:pPr>
          <w:pStyle w:val="Footer"/>
          <w:jc w:val="right"/>
          <w:rPr>
            <w:sz w:val="36"/>
            <w:szCs w:val="36"/>
          </w:rPr>
        </w:pPr>
        <w:r w:rsidRPr="00E604BE">
          <w:rPr>
            <w:noProof/>
            <w:sz w:val="36"/>
            <w:szCs w:val="36"/>
          </w:rPr>
          <w:fldChar w:fldCharType="begin"/>
        </w:r>
        <w:r w:rsidRPr="00260580">
          <w:rPr>
            <w:noProof/>
            <w:sz w:val="40"/>
            <w:szCs w:val="40"/>
          </w:rPr>
          <w:instrText xml:space="preserve"> PAGE   \* MERGEFORMAT </w:instrText>
        </w:r>
        <w:r w:rsidRPr="00E604BE">
          <w:rPr>
            <w:sz w:val="40"/>
            <w:szCs w:val="40"/>
          </w:rPr>
          <w:fldChar w:fldCharType="separate"/>
        </w:r>
        <w:r w:rsidR="7183574B" w:rsidRPr="009D6EAF">
          <w:rPr>
            <w:noProof/>
            <w:sz w:val="36"/>
            <w:szCs w:val="36"/>
          </w:rPr>
          <w:t>2</w:t>
        </w:r>
        <w:r w:rsidRPr="00E604BE">
          <w:rPr>
            <w:noProof/>
            <w:sz w:val="36"/>
            <w:szCs w:val="36"/>
          </w:rPr>
          <w:fldChar w:fldCharType="end"/>
        </w:r>
      </w:p>
    </w:sdtContent>
  </w:sdt>
  <w:p w14:paraId="18BD5C84" w14:textId="77777777" w:rsidR="00B04ED8" w:rsidRDefault="00B04E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7160DC" w14:textId="77777777" w:rsidR="00C16C5B" w:rsidRDefault="00C16C5B" w:rsidP="00B04ED8">
      <w:pPr>
        <w:spacing w:after="0" w:line="240" w:lineRule="auto"/>
      </w:pPr>
      <w:r>
        <w:separator/>
      </w:r>
    </w:p>
  </w:footnote>
  <w:footnote w:type="continuationSeparator" w:id="0">
    <w:p w14:paraId="20667DCB" w14:textId="77777777" w:rsidR="00C16C5B" w:rsidRDefault="00C16C5B" w:rsidP="00B04ED8">
      <w:pPr>
        <w:spacing w:after="0" w:line="240" w:lineRule="auto"/>
      </w:pPr>
      <w:r>
        <w:continuationSeparator/>
      </w:r>
    </w:p>
  </w:footnote>
  <w:footnote w:type="continuationNotice" w:id="1">
    <w:p w14:paraId="429E5064" w14:textId="77777777" w:rsidR="00C16C5B" w:rsidRDefault="00C16C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5F8000D" w14:paraId="0BE8E457" w14:textId="77777777" w:rsidTr="75F8000D">
      <w:trPr>
        <w:trHeight w:val="300"/>
      </w:trPr>
      <w:tc>
        <w:tcPr>
          <w:tcW w:w="3005" w:type="dxa"/>
        </w:tcPr>
        <w:p w14:paraId="6BCE7314" w14:textId="3B1B78B7" w:rsidR="75F8000D" w:rsidRDefault="75F8000D" w:rsidP="75F8000D">
          <w:pPr>
            <w:pStyle w:val="Header"/>
            <w:ind w:left="-115"/>
          </w:pPr>
        </w:p>
      </w:tc>
      <w:tc>
        <w:tcPr>
          <w:tcW w:w="3005" w:type="dxa"/>
        </w:tcPr>
        <w:p w14:paraId="68D2FAB0" w14:textId="58F23D68" w:rsidR="75F8000D" w:rsidRDefault="75F8000D" w:rsidP="75F8000D">
          <w:pPr>
            <w:pStyle w:val="Header"/>
            <w:jc w:val="center"/>
          </w:pPr>
        </w:p>
      </w:tc>
      <w:tc>
        <w:tcPr>
          <w:tcW w:w="3005" w:type="dxa"/>
        </w:tcPr>
        <w:p w14:paraId="1C19F7C5" w14:textId="23F09133" w:rsidR="75F8000D" w:rsidRDefault="75F8000D" w:rsidP="75F8000D">
          <w:pPr>
            <w:pStyle w:val="Header"/>
            <w:ind w:right="-115"/>
            <w:jc w:val="right"/>
          </w:pPr>
        </w:p>
      </w:tc>
    </w:tr>
  </w:tbl>
  <w:p w14:paraId="46336529" w14:textId="21A6EF2C" w:rsidR="75F8000D" w:rsidRDefault="75F8000D" w:rsidP="75F800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4ADD7" w14:textId="20048423" w:rsidR="00AA0F57" w:rsidRPr="00AA0F57" w:rsidRDefault="002950E3" w:rsidP="00AA0F57">
    <w:pPr>
      <w:pStyle w:val="Header"/>
    </w:pPr>
    <w:r w:rsidRPr="002950E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44AB7D" wp14:editId="20814461">
              <wp:simplePos x="0" y="0"/>
              <wp:positionH relativeFrom="page">
                <wp:align>right</wp:align>
              </wp:positionH>
              <wp:positionV relativeFrom="paragraph">
                <wp:posOffset>1282065</wp:posOffset>
              </wp:positionV>
              <wp:extent cx="7547212" cy="0"/>
              <wp:effectExtent l="0" t="0" r="0" b="0"/>
              <wp:wrapNone/>
              <wp:docPr id="4" name="Straight Connector 3">
                <a:extLst xmlns:a="http://schemas.openxmlformats.org/drawingml/2006/main">
                  <a:ext uri="{FF2B5EF4-FFF2-40B4-BE49-F238E27FC236}">
                    <a16:creationId xmlns:a16="http://schemas.microsoft.com/office/drawing/2014/main" id="{38EAA16C-8CC4-04F3-4241-52BD6CB2D484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212" cy="0"/>
                      </a:xfrm>
                      <a:prstGeom prst="line">
                        <a:avLst/>
                      </a:prstGeom>
                      <a:ln>
                        <a:solidFill>
                          <a:srgbClr val="00A39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11F208" id="Straight Connector 3" o:spid="_x0000_s1026" alt="&quot;&quot;" style="position:absolute;z-index:25165824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" from="543.05pt,100.95pt" to="1137.3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" strokecolor="#00a39e" strokeweight="2pt">
              <w10:wrap anchorx="page"/>
            </v:line>
          </w:pict>
        </mc:Fallback>
      </mc:AlternateContent>
    </w:r>
    <w:r w:rsidR="00AA0F57" w:rsidRPr="00AA0F57">
      <w:rPr>
        <w:rFonts w:ascii="Times New Roman" w:eastAsia="Times New Roman" w:hAnsi="Times New Roman" w:cs="Times New Roman"/>
        <w:kern w:val="0"/>
        <w:sz w:val="24"/>
        <w:szCs w:val="24"/>
        <w:lang w:eastAsia="en-AU"/>
        <w14:ligatures w14:val="none"/>
      </w:rPr>
      <w:t xml:space="preserve"> </w:t>
    </w:r>
    <w:r w:rsidR="00AA0F57" w:rsidRPr="00AA0F57">
      <w:rPr>
        <w:noProof/>
      </w:rPr>
      <w:drawing>
        <wp:inline distT="0" distB="0" distL="0" distR="0" wp14:anchorId="453A6941" wp14:editId="565FE9A8">
          <wp:extent cx="3552825" cy="723476"/>
          <wp:effectExtent l="0" t="0" r="0" b="635"/>
          <wp:docPr id="2074831893" name="Picture 3" descr="Australian Government logo with Department of Social Services undernea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831893" name="Picture 3" descr="Australian Government logo with Department of Social Services undernea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4338" cy="74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91E033" w14:textId="1BEDF909" w:rsidR="002950E3" w:rsidRDefault="002950E3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F7DCE"/>
    <w:multiLevelType w:val="hybridMultilevel"/>
    <w:tmpl w:val="2D3A64E4"/>
    <w:lvl w:ilvl="0" w:tplc="0FACB4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C4D1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5EA8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6C79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5447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B221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6848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7C5E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58CE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2E9C9"/>
    <w:multiLevelType w:val="hybridMultilevel"/>
    <w:tmpl w:val="6A1AD1CC"/>
    <w:lvl w:ilvl="0" w:tplc="032601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B601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F4C3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ACE6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5CF2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1054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6CAA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76F1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F64C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5E4DC"/>
    <w:multiLevelType w:val="hybridMultilevel"/>
    <w:tmpl w:val="450A2300"/>
    <w:lvl w:ilvl="0" w:tplc="FC54CCE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5D26B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18CE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00A8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808D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242E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C6A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34E3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123F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58AC9"/>
    <w:multiLevelType w:val="hybridMultilevel"/>
    <w:tmpl w:val="F7DE9A3E"/>
    <w:lvl w:ilvl="0" w:tplc="B79C8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812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3052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32FF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E7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8E96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66CA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1899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4646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7A06E"/>
    <w:multiLevelType w:val="hybridMultilevel"/>
    <w:tmpl w:val="A3488A0C"/>
    <w:lvl w:ilvl="0" w:tplc="6E0AFEF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E3490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707E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0E2C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1462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54DE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50CF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26FC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DA28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3D0F5"/>
    <w:multiLevelType w:val="hybridMultilevel"/>
    <w:tmpl w:val="A57CF864"/>
    <w:lvl w:ilvl="0" w:tplc="96E664A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71C04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0811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6E9A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5A0A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A877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F2E9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6A49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762C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0DE89"/>
    <w:multiLevelType w:val="hybridMultilevel"/>
    <w:tmpl w:val="264A4FF2"/>
    <w:lvl w:ilvl="0" w:tplc="5D4A59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B620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DA7C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CC8A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22C7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F829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F861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7A85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6253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B44A38"/>
    <w:multiLevelType w:val="hybridMultilevel"/>
    <w:tmpl w:val="846A6DAC"/>
    <w:lvl w:ilvl="0" w:tplc="E07ED7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5020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8E68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724B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007F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36BC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7479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5AA5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7213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571273"/>
    <w:multiLevelType w:val="hybridMultilevel"/>
    <w:tmpl w:val="8A08DEF0"/>
    <w:lvl w:ilvl="0" w:tplc="180C0C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76C3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E68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9A8E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B474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669E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94E5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3684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FE31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DFDBC6"/>
    <w:multiLevelType w:val="hybridMultilevel"/>
    <w:tmpl w:val="1E224032"/>
    <w:lvl w:ilvl="0" w:tplc="338E1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9E8B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90AA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F246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AC2D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F63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4A9A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EE7E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A254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3D037F"/>
    <w:multiLevelType w:val="hybridMultilevel"/>
    <w:tmpl w:val="80AE2632"/>
    <w:lvl w:ilvl="0" w:tplc="920C64A4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1" w:tplc="69E84C90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2" w:tplc="9AFAD86A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3" w:tplc="EC82DC40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4" w:tplc="21B4594E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5" w:tplc="870C3BB4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6" w:tplc="EC5890F0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7" w:tplc="C63431FE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8" w:tplc="31666CE2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</w:abstractNum>
  <w:abstractNum w:abstractNumId="11" w15:restartNumberingAfterBreak="0">
    <w:nsid w:val="2EF26BF8"/>
    <w:multiLevelType w:val="hybridMultilevel"/>
    <w:tmpl w:val="6ECABC8A"/>
    <w:lvl w:ilvl="0" w:tplc="90EE7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D07F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CC22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16F8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7EC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7E8B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0445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0408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4E1D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E7F86"/>
    <w:multiLevelType w:val="hybridMultilevel"/>
    <w:tmpl w:val="8110E4D4"/>
    <w:lvl w:ilvl="0" w:tplc="43CC70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C40D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F856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D207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04C6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B878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8CEC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0074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6A65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91B280"/>
    <w:multiLevelType w:val="hybridMultilevel"/>
    <w:tmpl w:val="599C1304"/>
    <w:lvl w:ilvl="0" w:tplc="EC32E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DE9D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F2DC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FA00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AE27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8E45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2AD8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E43F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0A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A10F5"/>
    <w:multiLevelType w:val="hybridMultilevel"/>
    <w:tmpl w:val="DA3A7F6E"/>
    <w:lvl w:ilvl="0" w:tplc="3524345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325E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E4B8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00BD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3A87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F62B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5062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C6AE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A828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82F26"/>
    <w:multiLevelType w:val="hybridMultilevel"/>
    <w:tmpl w:val="1D4C5F9C"/>
    <w:lvl w:ilvl="0" w:tplc="605AB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52C619F"/>
    <w:multiLevelType w:val="hybridMultilevel"/>
    <w:tmpl w:val="A8846996"/>
    <w:lvl w:ilvl="0" w:tplc="19A4FD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92B8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30AB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7C77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86CA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F40C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C6B6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EEF4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7ABE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96FF6"/>
    <w:multiLevelType w:val="hybridMultilevel"/>
    <w:tmpl w:val="6B342F32"/>
    <w:lvl w:ilvl="0" w:tplc="0444E2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0410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AC18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F21B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1243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D639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4A25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2ECF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7E5D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F90555"/>
    <w:multiLevelType w:val="hybridMultilevel"/>
    <w:tmpl w:val="826009A4"/>
    <w:lvl w:ilvl="0" w:tplc="57BAEE72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1" w:tplc="5492F9DC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2" w:tplc="1BA879A0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3" w:tplc="4E626A06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4" w:tplc="F6B0631C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5" w:tplc="8F507740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6" w:tplc="601447EC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7" w:tplc="870C40AC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8" w:tplc="771CF1AC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</w:abstractNum>
  <w:abstractNum w:abstractNumId="19" w15:restartNumberingAfterBreak="0">
    <w:nsid w:val="446AB9FB"/>
    <w:multiLevelType w:val="hybridMultilevel"/>
    <w:tmpl w:val="94FE5C44"/>
    <w:lvl w:ilvl="0" w:tplc="127C7F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78F5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48A0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06FB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EA3E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5C48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2ED9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EEB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640C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C12EF2"/>
    <w:multiLevelType w:val="hybridMultilevel"/>
    <w:tmpl w:val="332C70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F03B6B"/>
    <w:multiLevelType w:val="hybridMultilevel"/>
    <w:tmpl w:val="508A2038"/>
    <w:lvl w:ilvl="0" w:tplc="5BBCBEE6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1" w:tplc="28E89D5C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2" w:tplc="603A02DC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3" w:tplc="2AE6032A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4" w:tplc="9A96061E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5" w:tplc="2842EB90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6" w:tplc="76FE6728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7" w:tplc="075A8856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8" w:tplc="BAAA8338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</w:abstractNum>
  <w:abstractNum w:abstractNumId="22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2125E3"/>
    <w:multiLevelType w:val="hybridMultilevel"/>
    <w:tmpl w:val="62C23D68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 w15:restartNumberingAfterBreak="0">
    <w:nsid w:val="55F17A4D"/>
    <w:multiLevelType w:val="hybridMultilevel"/>
    <w:tmpl w:val="A77274EE"/>
    <w:lvl w:ilvl="0" w:tplc="40987B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2AB8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6A8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500E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46F1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149F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5665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6AA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9A28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B3F755"/>
    <w:multiLevelType w:val="hybridMultilevel"/>
    <w:tmpl w:val="8758C7E0"/>
    <w:lvl w:ilvl="0" w:tplc="5EE6F8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A8AA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E24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70A8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0ABB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6E49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2C4F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EA9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54E4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089973"/>
    <w:multiLevelType w:val="hybridMultilevel"/>
    <w:tmpl w:val="FFFFFFFF"/>
    <w:lvl w:ilvl="0" w:tplc="EAA8B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5213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0AB9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5A1C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D07D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E00E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5A77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4E0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BCA5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D5B6B9"/>
    <w:multiLevelType w:val="hybridMultilevel"/>
    <w:tmpl w:val="C54EBFA4"/>
    <w:lvl w:ilvl="0" w:tplc="8D0A48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0EB0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4C13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90BE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FE33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985D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06EE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3C67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8C09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52A525"/>
    <w:multiLevelType w:val="hybridMultilevel"/>
    <w:tmpl w:val="668800F6"/>
    <w:lvl w:ilvl="0" w:tplc="3662C3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7250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36AD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F4CF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E668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8212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4286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1098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E6E2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A0042C"/>
    <w:multiLevelType w:val="hybridMultilevel"/>
    <w:tmpl w:val="EFFEA638"/>
    <w:lvl w:ilvl="0" w:tplc="30221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8E3E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2C7F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980D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2422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C656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7EFB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9A7D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5EA3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A50EA7"/>
    <w:multiLevelType w:val="hybridMultilevel"/>
    <w:tmpl w:val="AA90D594"/>
    <w:lvl w:ilvl="0" w:tplc="1624E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980F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DC8B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62B2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801F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744A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A6BB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CC2E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DA95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958956"/>
    <w:multiLevelType w:val="hybridMultilevel"/>
    <w:tmpl w:val="DDDA8E54"/>
    <w:lvl w:ilvl="0" w:tplc="B658F41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74887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CC91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24B4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64C4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54CF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C0B2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66BD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646D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F02FA8"/>
    <w:multiLevelType w:val="hybridMultilevel"/>
    <w:tmpl w:val="DCCE83B4"/>
    <w:lvl w:ilvl="0" w:tplc="1E96D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4C3D5B9"/>
    <w:multiLevelType w:val="hybridMultilevel"/>
    <w:tmpl w:val="A4086282"/>
    <w:lvl w:ilvl="0" w:tplc="846A6D4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CF479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0AA0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E4DD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9EF4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523D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34F8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AED1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941F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6D73D9"/>
    <w:multiLevelType w:val="hybridMultilevel"/>
    <w:tmpl w:val="968E380A"/>
    <w:lvl w:ilvl="0" w:tplc="5E986E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F0BF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FA9D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275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3898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BCCF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145A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9855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6613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330D59"/>
    <w:multiLevelType w:val="hybridMultilevel"/>
    <w:tmpl w:val="8C6C75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B04487"/>
    <w:multiLevelType w:val="hybridMultilevel"/>
    <w:tmpl w:val="BF22EBAE"/>
    <w:lvl w:ilvl="0" w:tplc="FE243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2846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2804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1AA6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2B6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68A2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C016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F05A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22F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D90AB2"/>
    <w:multiLevelType w:val="hybridMultilevel"/>
    <w:tmpl w:val="D9808A1A"/>
    <w:lvl w:ilvl="0" w:tplc="797E5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6DE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18AE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D652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1484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0A96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C895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4208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3AA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DF32F0"/>
    <w:multiLevelType w:val="hybridMultilevel"/>
    <w:tmpl w:val="D1FEBE32"/>
    <w:lvl w:ilvl="0" w:tplc="F688628A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1" w:tplc="E46EF534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2" w:tplc="6AEEA52E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3" w:tplc="5C024E78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4" w:tplc="C0CCF6F4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5" w:tplc="808E4F4C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6" w:tplc="99DACD04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7" w:tplc="86A297C2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8" w:tplc="5F860D44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</w:abstractNum>
  <w:abstractNum w:abstractNumId="39" w15:restartNumberingAfterBreak="0">
    <w:nsid w:val="791DD9DB"/>
    <w:multiLevelType w:val="hybridMultilevel"/>
    <w:tmpl w:val="2EF6195E"/>
    <w:lvl w:ilvl="0" w:tplc="784EBE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6677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9021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2EF3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785B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94D3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A82E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5084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62FF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B5E70A"/>
    <w:multiLevelType w:val="hybridMultilevel"/>
    <w:tmpl w:val="58AAD24E"/>
    <w:lvl w:ilvl="0" w:tplc="7CFC5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9675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1E1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92C7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46AF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8869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086B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DAF0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0289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6091573">
    <w:abstractNumId w:val="8"/>
  </w:num>
  <w:num w:numId="2" w16cid:durableId="682165354">
    <w:abstractNumId w:val="0"/>
  </w:num>
  <w:num w:numId="3" w16cid:durableId="1459758727">
    <w:abstractNumId w:val="11"/>
  </w:num>
  <w:num w:numId="4" w16cid:durableId="759566935">
    <w:abstractNumId w:val="30"/>
  </w:num>
  <w:num w:numId="5" w16cid:durableId="1139343419">
    <w:abstractNumId w:val="27"/>
  </w:num>
  <w:num w:numId="6" w16cid:durableId="2096514299">
    <w:abstractNumId w:val="37"/>
  </w:num>
  <w:num w:numId="7" w16cid:durableId="1002274206">
    <w:abstractNumId w:val="9"/>
  </w:num>
  <w:num w:numId="8" w16cid:durableId="1134563741">
    <w:abstractNumId w:val="6"/>
  </w:num>
  <w:num w:numId="9" w16cid:durableId="1011103696">
    <w:abstractNumId w:val="40"/>
  </w:num>
  <w:num w:numId="10" w16cid:durableId="1893878559">
    <w:abstractNumId w:val="39"/>
  </w:num>
  <w:num w:numId="11" w16cid:durableId="936209550">
    <w:abstractNumId w:val="36"/>
  </w:num>
  <w:num w:numId="12" w16cid:durableId="1723559536">
    <w:abstractNumId w:val="5"/>
  </w:num>
  <w:num w:numId="13" w16cid:durableId="1855604530">
    <w:abstractNumId w:val="2"/>
  </w:num>
  <w:num w:numId="14" w16cid:durableId="1447232088">
    <w:abstractNumId w:val="14"/>
  </w:num>
  <w:num w:numId="15" w16cid:durableId="1057169594">
    <w:abstractNumId w:val="25"/>
  </w:num>
  <w:num w:numId="16" w16cid:durableId="700085324">
    <w:abstractNumId w:val="19"/>
  </w:num>
  <w:num w:numId="17" w16cid:durableId="1759787887">
    <w:abstractNumId w:val="3"/>
  </w:num>
  <w:num w:numId="18" w16cid:durableId="622464925">
    <w:abstractNumId w:val="24"/>
  </w:num>
  <w:num w:numId="19" w16cid:durableId="445852835">
    <w:abstractNumId w:val="31"/>
  </w:num>
  <w:num w:numId="20" w16cid:durableId="683359813">
    <w:abstractNumId w:val="34"/>
  </w:num>
  <w:num w:numId="21" w16cid:durableId="1283146844">
    <w:abstractNumId w:val="28"/>
  </w:num>
  <w:num w:numId="22" w16cid:durableId="1865900403">
    <w:abstractNumId w:val="33"/>
  </w:num>
  <w:num w:numId="23" w16cid:durableId="1731342309">
    <w:abstractNumId w:val="29"/>
  </w:num>
  <w:num w:numId="24" w16cid:durableId="589042116">
    <w:abstractNumId w:val="4"/>
  </w:num>
  <w:num w:numId="25" w16cid:durableId="1085499317">
    <w:abstractNumId w:val="22"/>
  </w:num>
  <w:num w:numId="26" w16cid:durableId="2051688351">
    <w:abstractNumId w:val="15"/>
  </w:num>
  <w:num w:numId="27" w16cid:durableId="1694837826">
    <w:abstractNumId w:val="32"/>
  </w:num>
  <w:num w:numId="28" w16cid:durableId="1646857044">
    <w:abstractNumId w:val="23"/>
  </w:num>
  <w:num w:numId="29" w16cid:durableId="1269235910">
    <w:abstractNumId w:val="35"/>
  </w:num>
  <w:num w:numId="30" w16cid:durableId="747925591">
    <w:abstractNumId w:val="38"/>
  </w:num>
  <w:num w:numId="31" w16cid:durableId="1076049172">
    <w:abstractNumId w:val="10"/>
  </w:num>
  <w:num w:numId="32" w16cid:durableId="1309171439">
    <w:abstractNumId w:val="21"/>
  </w:num>
  <w:num w:numId="33" w16cid:durableId="1905949108">
    <w:abstractNumId w:val="18"/>
  </w:num>
  <w:num w:numId="34" w16cid:durableId="1422525835">
    <w:abstractNumId w:val="13"/>
  </w:num>
  <w:num w:numId="35" w16cid:durableId="549655339">
    <w:abstractNumId w:val="7"/>
  </w:num>
  <w:num w:numId="36" w16cid:durableId="1213032854">
    <w:abstractNumId w:val="1"/>
  </w:num>
  <w:num w:numId="37" w16cid:durableId="1844851405">
    <w:abstractNumId w:val="26"/>
  </w:num>
  <w:num w:numId="38" w16cid:durableId="1475637160">
    <w:abstractNumId w:val="17"/>
  </w:num>
  <w:num w:numId="39" w16cid:durableId="876549617">
    <w:abstractNumId w:val="12"/>
  </w:num>
  <w:num w:numId="40" w16cid:durableId="309209609">
    <w:abstractNumId w:val="16"/>
  </w:num>
  <w:num w:numId="41" w16cid:durableId="1414088203">
    <w:abstractNumId w:val="2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052"/>
    <w:rsid w:val="0000230B"/>
    <w:rsid w:val="000032F0"/>
    <w:rsid w:val="00005633"/>
    <w:rsid w:val="000073C3"/>
    <w:rsid w:val="000130F8"/>
    <w:rsid w:val="00014E85"/>
    <w:rsid w:val="000229F4"/>
    <w:rsid w:val="00023F68"/>
    <w:rsid w:val="000254AE"/>
    <w:rsid w:val="00026917"/>
    <w:rsid w:val="00026E7D"/>
    <w:rsid w:val="00030DAE"/>
    <w:rsid w:val="00034617"/>
    <w:rsid w:val="00037398"/>
    <w:rsid w:val="00042867"/>
    <w:rsid w:val="0004397C"/>
    <w:rsid w:val="00045A9A"/>
    <w:rsid w:val="00045FC9"/>
    <w:rsid w:val="00046382"/>
    <w:rsid w:val="0006274B"/>
    <w:rsid w:val="00065806"/>
    <w:rsid w:val="00065CE4"/>
    <w:rsid w:val="0006780E"/>
    <w:rsid w:val="00075FE8"/>
    <w:rsid w:val="0007EEB1"/>
    <w:rsid w:val="00081DD7"/>
    <w:rsid w:val="00084454"/>
    <w:rsid w:val="00084652"/>
    <w:rsid w:val="00084F21"/>
    <w:rsid w:val="00087241"/>
    <w:rsid w:val="00090C90"/>
    <w:rsid w:val="000952FD"/>
    <w:rsid w:val="00096FEA"/>
    <w:rsid w:val="000A04BC"/>
    <w:rsid w:val="000B092B"/>
    <w:rsid w:val="000B71AA"/>
    <w:rsid w:val="000C0207"/>
    <w:rsid w:val="000C1848"/>
    <w:rsid w:val="000C2506"/>
    <w:rsid w:val="000C727C"/>
    <w:rsid w:val="000C7A97"/>
    <w:rsid w:val="000D05B2"/>
    <w:rsid w:val="000D1909"/>
    <w:rsid w:val="000D21CE"/>
    <w:rsid w:val="000D24A8"/>
    <w:rsid w:val="000D3DEF"/>
    <w:rsid w:val="000D3ED4"/>
    <w:rsid w:val="000D4AE7"/>
    <w:rsid w:val="000D5693"/>
    <w:rsid w:val="000D6F95"/>
    <w:rsid w:val="000E13AD"/>
    <w:rsid w:val="000E4BE0"/>
    <w:rsid w:val="000E76C2"/>
    <w:rsid w:val="000F3EB3"/>
    <w:rsid w:val="000F5619"/>
    <w:rsid w:val="0010061E"/>
    <w:rsid w:val="00101B5A"/>
    <w:rsid w:val="00102C4D"/>
    <w:rsid w:val="00104820"/>
    <w:rsid w:val="001139A3"/>
    <w:rsid w:val="001160E3"/>
    <w:rsid w:val="0011663F"/>
    <w:rsid w:val="0011666A"/>
    <w:rsid w:val="00122EA9"/>
    <w:rsid w:val="00124AF4"/>
    <w:rsid w:val="001304BE"/>
    <w:rsid w:val="001309FD"/>
    <w:rsid w:val="0013305B"/>
    <w:rsid w:val="0013596F"/>
    <w:rsid w:val="00140555"/>
    <w:rsid w:val="00140CC7"/>
    <w:rsid w:val="001453B5"/>
    <w:rsid w:val="0014674B"/>
    <w:rsid w:val="00153A3B"/>
    <w:rsid w:val="00155AD8"/>
    <w:rsid w:val="00157F68"/>
    <w:rsid w:val="00160463"/>
    <w:rsid w:val="00161AF3"/>
    <w:rsid w:val="00167D10"/>
    <w:rsid w:val="00170C86"/>
    <w:rsid w:val="00180876"/>
    <w:rsid w:val="00183E6B"/>
    <w:rsid w:val="00184F32"/>
    <w:rsid w:val="00186E4E"/>
    <w:rsid w:val="00187EAC"/>
    <w:rsid w:val="0019002B"/>
    <w:rsid w:val="0019255C"/>
    <w:rsid w:val="001A08F5"/>
    <w:rsid w:val="001A3B9E"/>
    <w:rsid w:val="001A6CFD"/>
    <w:rsid w:val="001A70B5"/>
    <w:rsid w:val="001A729A"/>
    <w:rsid w:val="001A7C8D"/>
    <w:rsid w:val="001B3428"/>
    <w:rsid w:val="001B447A"/>
    <w:rsid w:val="001B7F21"/>
    <w:rsid w:val="001B7F6F"/>
    <w:rsid w:val="001C5671"/>
    <w:rsid w:val="001D0CD5"/>
    <w:rsid w:val="001D2608"/>
    <w:rsid w:val="001D7E66"/>
    <w:rsid w:val="001E27FE"/>
    <w:rsid w:val="001E4284"/>
    <w:rsid w:val="001E630D"/>
    <w:rsid w:val="001E7B7C"/>
    <w:rsid w:val="001F0E97"/>
    <w:rsid w:val="001F2716"/>
    <w:rsid w:val="001F3836"/>
    <w:rsid w:val="001F4884"/>
    <w:rsid w:val="001F5FAD"/>
    <w:rsid w:val="001F7184"/>
    <w:rsid w:val="00201A5F"/>
    <w:rsid w:val="00201E33"/>
    <w:rsid w:val="00207C7F"/>
    <w:rsid w:val="002103A7"/>
    <w:rsid w:val="0021240C"/>
    <w:rsid w:val="002133C1"/>
    <w:rsid w:val="00213B4E"/>
    <w:rsid w:val="0021548E"/>
    <w:rsid w:val="00216E93"/>
    <w:rsid w:val="00217327"/>
    <w:rsid w:val="002239EC"/>
    <w:rsid w:val="00224A46"/>
    <w:rsid w:val="00232C49"/>
    <w:rsid w:val="00233275"/>
    <w:rsid w:val="00235C45"/>
    <w:rsid w:val="00242E0B"/>
    <w:rsid w:val="002462C5"/>
    <w:rsid w:val="00250196"/>
    <w:rsid w:val="00250E33"/>
    <w:rsid w:val="00252B2E"/>
    <w:rsid w:val="00256BC8"/>
    <w:rsid w:val="00260580"/>
    <w:rsid w:val="0026126B"/>
    <w:rsid w:val="002614DA"/>
    <w:rsid w:val="00270398"/>
    <w:rsid w:val="00270667"/>
    <w:rsid w:val="00276A0D"/>
    <w:rsid w:val="00281F3A"/>
    <w:rsid w:val="00284DC9"/>
    <w:rsid w:val="00290CA5"/>
    <w:rsid w:val="00291C7F"/>
    <w:rsid w:val="0029340C"/>
    <w:rsid w:val="0029378E"/>
    <w:rsid w:val="002950E3"/>
    <w:rsid w:val="00295AED"/>
    <w:rsid w:val="002A7B19"/>
    <w:rsid w:val="002A7E11"/>
    <w:rsid w:val="002B4D17"/>
    <w:rsid w:val="002C058C"/>
    <w:rsid w:val="002C0AAC"/>
    <w:rsid w:val="002C71C6"/>
    <w:rsid w:val="002D14C8"/>
    <w:rsid w:val="002D5B19"/>
    <w:rsid w:val="002E061E"/>
    <w:rsid w:val="002E12EC"/>
    <w:rsid w:val="002F2C46"/>
    <w:rsid w:val="002F4066"/>
    <w:rsid w:val="002F50E9"/>
    <w:rsid w:val="002F5939"/>
    <w:rsid w:val="002F79D7"/>
    <w:rsid w:val="003005BB"/>
    <w:rsid w:val="0030189F"/>
    <w:rsid w:val="00304D77"/>
    <w:rsid w:val="003071BB"/>
    <w:rsid w:val="00311684"/>
    <w:rsid w:val="00313934"/>
    <w:rsid w:val="00320E33"/>
    <w:rsid w:val="00320E3E"/>
    <w:rsid w:val="00322F2E"/>
    <w:rsid w:val="00323275"/>
    <w:rsid w:val="003305E8"/>
    <w:rsid w:val="00332946"/>
    <w:rsid w:val="00332B5C"/>
    <w:rsid w:val="00334F93"/>
    <w:rsid w:val="00335B06"/>
    <w:rsid w:val="00341E62"/>
    <w:rsid w:val="0034330F"/>
    <w:rsid w:val="003479F4"/>
    <w:rsid w:val="00351016"/>
    <w:rsid w:val="0035303E"/>
    <w:rsid w:val="00353D1A"/>
    <w:rsid w:val="003540C2"/>
    <w:rsid w:val="003541BA"/>
    <w:rsid w:val="003544EB"/>
    <w:rsid w:val="00354922"/>
    <w:rsid w:val="00354A38"/>
    <w:rsid w:val="00361B83"/>
    <w:rsid w:val="00364C25"/>
    <w:rsid w:val="003651BB"/>
    <w:rsid w:val="00366044"/>
    <w:rsid w:val="003660B6"/>
    <w:rsid w:val="00371B5A"/>
    <w:rsid w:val="003814B8"/>
    <w:rsid w:val="0038313A"/>
    <w:rsid w:val="00390895"/>
    <w:rsid w:val="003919B2"/>
    <w:rsid w:val="0039618E"/>
    <w:rsid w:val="00397C93"/>
    <w:rsid w:val="00397E94"/>
    <w:rsid w:val="003A0708"/>
    <w:rsid w:val="003A2678"/>
    <w:rsid w:val="003A4C38"/>
    <w:rsid w:val="003A72AF"/>
    <w:rsid w:val="003B076B"/>
    <w:rsid w:val="003B125E"/>
    <w:rsid w:val="003B1F78"/>
    <w:rsid w:val="003B2BB8"/>
    <w:rsid w:val="003B2CDC"/>
    <w:rsid w:val="003B4CBD"/>
    <w:rsid w:val="003C0A26"/>
    <w:rsid w:val="003C1902"/>
    <w:rsid w:val="003C1CEB"/>
    <w:rsid w:val="003C3181"/>
    <w:rsid w:val="003C3A47"/>
    <w:rsid w:val="003C5F38"/>
    <w:rsid w:val="003C6166"/>
    <w:rsid w:val="003C66DE"/>
    <w:rsid w:val="003C6D27"/>
    <w:rsid w:val="003CEA28"/>
    <w:rsid w:val="003D22CC"/>
    <w:rsid w:val="003D2AE7"/>
    <w:rsid w:val="003D320D"/>
    <w:rsid w:val="003D34FF"/>
    <w:rsid w:val="003D3BAB"/>
    <w:rsid w:val="003D51DA"/>
    <w:rsid w:val="003D526E"/>
    <w:rsid w:val="003E04CF"/>
    <w:rsid w:val="003E06ED"/>
    <w:rsid w:val="003E0E42"/>
    <w:rsid w:val="003E178B"/>
    <w:rsid w:val="003E4840"/>
    <w:rsid w:val="003F29DF"/>
    <w:rsid w:val="003F6814"/>
    <w:rsid w:val="003F72C3"/>
    <w:rsid w:val="003F75DD"/>
    <w:rsid w:val="004139FD"/>
    <w:rsid w:val="00421EC4"/>
    <w:rsid w:val="004253A5"/>
    <w:rsid w:val="00425E80"/>
    <w:rsid w:val="00426714"/>
    <w:rsid w:val="00426F32"/>
    <w:rsid w:val="0042CB58"/>
    <w:rsid w:val="00435C51"/>
    <w:rsid w:val="00435F9D"/>
    <w:rsid w:val="00441CF7"/>
    <w:rsid w:val="00442C8E"/>
    <w:rsid w:val="004434B7"/>
    <w:rsid w:val="0044BC77"/>
    <w:rsid w:val="00450945"/>
    <w:rsid w:val="00453004"/>
    <w:rsid w:val="00454950"/>
    <w:rsid w:val="0045699F"/>
    <w:rsid w:val="00462668"/>
    <w:rsid w:val="0046418A"/>
    <w:rsid w:val="004649AD"/>
    <w:rsid w:val="00466DEB"/>
    <w:rsid w:val="0047026E"/>
    <w:rsid w:val="00472295"/>
    <w:rsid w:val="00475090"/>
    <w:rsid w:val="004756E3"/>
    <w:rsid w:val="00481AE4"/>
    <w:rsid w:val="00481B19"/>
    <w:rsid w:val="00485467"/>
    <w:rsid w:val="0048B853"/>
    <w:rsid w:val="0049259C"/>
    <w:rsid w:val="00497003"/>
    <w:rsid w:val="004A18C3"/>
    <w:rsid w:val="004A3615"/>
    <w:rsid w:val="004A4789"/>
    <w:rsid w:val="004B349B"/>
    <w:rsid w:val="004B3E43"/>
    <w:rsid w:val="004B4AF3"/>
    <w:rsid w:val="004B54CA"/>
    <w:rsid w:val="004B5EFD"/>
    <w:rsid w:val="004B7C6C"/>
    <w:rsid w:val="004C023C"/>
    <w:rsid w:val="004C3980"/>
    <w:rsid w:val="004C6C59"/>
    <w:rsid w:val="004C6EF6"/>
    <w:rsid w:val="004D03C6"/>
    <w:rsid w:val="004D092D"/>
    <w:rsid w:val="004D2A52"/>
    <w:rsid w:val="004D3542"/>
    <w:rsid w:val="004D3793"/>
    <w:rsid w:val="004D5E27"/>
    <w:rsid w:val="004E059D"/>
    <w:rsid w:val="004E1049"/>
    <w:rsid w:val="004E2C84"/>
    <w:rsid w:val="004E5CBF"/>
    <w:rsid w:val="004E6BF3"/>
    <w:rsid w:val="004F2566"/>
    <w:rsid w:val="004F4A96"/>
    <w:rsid w:val="00500254"/>
    <w:rsid w:val="00506F6D"/>
    <w:rsid w:val="0051070A"/>
    <w:rsid w:val="00512C1B"/>
    <w:rsid w:val="00513FAB"/>
    <w:rsid w:val="00520D77"/>
    <w:rsid w:val="005212E9"/>
    <w:rsid w:val="00521551"/>
    <w:rsid w:val="005253E0"/>
    <w:rsid w:val="005254F7"/>
    <w:rsid w:val="005310F0"/>
    <w:rsid w:val="00535EED"/>
    <w:rsid w:val="00540985"/>
    <w:rsid w:val="0054188E"/>
    <w:rsid w:val="00542AB2"/>
    <w:rsid w:val="00545894"/>
    <w:rsid w:val="00552CA9"/>
    <w:rsid w:val="00555C22"/>
    <w:rsid w:val="005564F7"/>
    <w:rsid w:val="005601E0"/>
    <w:rsid w:val="00560DA4"/>
    <w:rsid w:val="005623C5"/>
    <w:rsid w:val="00562FEF"/>
    <w:rsid w:val="00567CA9"/>
    <w:rsid w:val="00571334"/>
    <w:rsid w:val="00575B15"/>
    <w:rsid w:val="005803AD"/>
    <w:rsid w:val="00581155"/>
    <w:rsid w:val="00581B4C"/>
    <w:rsid w:val="00596A9C"/>
    <w:rsid w:val="00596B55"/>
    <w:rsid w:val="00597578"/>
    <w:rsid w:val="005A069C"/>
    <w:rsid w:val="005A0CAF"/>
    <w:rsid w:val="005A1D07"/>
    <w:rsid w:val="005A3B51"/>
    <w:rsid w:val="005A5A28"/>
    <w:rsid w:val="005A6BC0"/>
    <w:rsid w:val="005B0165"/>
    <w:rsid w:val="005B0544"/>
    <w:rsid w:val="005B2AE4"/>
    <w:rsid w:val="005B4349"/>
    <w:rsid w:val="005B476B"/>
    <w:rsid w:val="005B53B5"/>
    <w:rsid w:val="005C03B8"/>
    <w:rsid w:val="005C09E3"/>
    <w:rsid w:val="005C2EDC"/>
    <w:rsid w:val="005C3AA9"/>
    <w:rsid w:val="005C3EB9"/>
    <w:rsid w:val="005D56F1"/>
    <w:rsid w:val="005D5D5E"/>
    <w:rsid w:val="005D684D"/>
    <w:rsid w:val="005E16A1"/>
    <w:rsid w:val="005E25F1"/>
    <w:rsid w:val="005E471F"/>
    <w:rsid w:val="005F1508"/>
    <w:rsid w:val="005F20E6"/>
    <w:rsid w:val="005F5A4B"/>
    <w:rsid w:val="005F65CC"/>
    <w:rsid w:val="005F7346"/>
    <w:rsid w:val="005F75D0"/>
    <w:rsid w:val="00602C9C"/>
    <w:rsid w:val="00602CCA"/>
    <w:rsid w:val="00603917"/>
    <w:rsid w:val="00603A10"/>
    <w:rsid w:val="006070FF"/>
    <w:rsid w:val="00613E53"/>
    <w:rsid w:val="006145A2"/>
    <w:rsid w:val="00615170"/>
    <w:rsid w:val="00615E3E"/>
    <w:rsid w:val="00617ED1"/>
    <w:rsid w:val="006213C6"/>
    <w:rsid w:val="00621FC5"/>
    <w:rsid w:val="006264F0"/>
    <w:rsid w:val="00630446"/>
    <w:rsid w:val="006311CA"/>
    <w:rsid w:val="00637B02"/>
    <w:rsid w:val="006400FC"/>
    <w:rsid w:val="0064067F"/>
    <w:rsid w:val="00651133"/>
    <w:rsid w:val="006528D1"/>
    <w:rsid w:val="00656BAB"/>
    <w:rsid w:val="00656FED"/>
    <w:rsid w:val="0065723B"/>
    <w:rsid w:val="00660B19"/>
    <w:rsid w:val="0066158C"/>
    <w:rsid w:val="0066384B"/>
    <w:rsid w:val="006673DE"/>
    <w:rsid w:val="00671890"/>
    <w:rsid w:val="006720FA"/>
    <w:rsid w:val="0067297A"/>
    <w:rsid w:val="006808EF"/>
    <w:rsid w:val="00682BDD"/>
    <w:rsid w:val="00683358"/>
    <w:rsid w:val="00683A84"/>
    <w:rsid w:val="006860C6"/>
    <w:rsid w:val="00687DEC"/>
    <w:rsid w:val="006969B9"/>
    <w:rsid w:val="006A06C1"/>
    <w:rsid w:val="006A09A0"/>
    <w:rsid w:val="006A1831"/>
    <w:rsid w:val="006A1B4C"/>
    <w:rsid w:val="006A41A2"/>
    <w:rsid w:val="006A4CE7"/>
    <w:rsid w:val="006A7F74"/>
    <w:rsid w:val="006B01DE"/>
    <w:rsid w:val="006B2007"/>
    <w:rsid w:val="006B58C6"/>
    <w:rsid w:val="006B7820"/>
    <w:rsid w:val="006C4124"/>
    <w:rsid w:val="006C6297"/>
    <w:rsid w:val="006D1AF4"/>
    <w:rsid w:val="006D260B"/>
    <w:rsid w:val="006D4446"/>
    <w:rsid w:val="006D4A9B"/>
    <w:rsid w:val="006D589A"/>
    <w:rsid w:val="006D5A60"/>
    <w:rsid w:val="006D693F"/>
    <w:rsid w:val="006D69D4"/>
    <w:rsid w:val="006D78D7"/>
    <w:rsid w:val="006E33BC"/>
    <w:rsid w:val="006E5357"/>
    <w:rsid w:val="006E67BF"/>
    <w:rsid w:val="006F0119"/>
    <w:rsid w:val="006F3BD7"/>
    <w:rsid w:val="006F41B7"/>
    <w:rsid w:val="006F600A"/>
    <w:rsid w:val="00702ADA"/>
    <w:rsid w:val="007042FC"/>
    <w:rsid w:val="007101D1"/>
    <w:rsid w:val="00710D05"/>
    <w:rsid w:val="00711544"/>
    <w:rsid w:val="00713A0B"/>
    <w:rsid w:val="00715D48"/>
    <w:rsid w:val="007218C1"/>
    <w:rsid w:val="00723159"/>
    <w:rsid w:val="007236A7"/>
    <w:rsid w:val="00724BAC"/>
    <w:rsid w:val="00727762"/>
    <w:rsid w:val="00730097"/>
    <w:rsid w:val="007320BD"/>
    <w:rsid w:val="00732ACC"/>
    <w:rsid w:val="007335B4"/>
    <w:rsid w:val="0073368A"/>
    <w:rsid w:val="007338D6"/>
    <w:rsid w:val="007344D7"/>
    <w:rsid w:val="00736EF3"/>
    <w:rsid w:val="0074068B"/>
    <w:rsid w:val="007445C0"/>
    <w:rsid w:val="0074487D"/>
    <w:rsid w:val="007469BD"/>
    <w:rsid w:val="00747C56"/>
    <w:rsid w:val="0075087E"/>
    <w:rsid w:val="00750C6F"/>
    <w:rsid w:val="00750E9E"/>
    <w:rsid w:val="0075406B"/>
    <w:rsid w:val="00754867"/>
    <w:rsid w:val="00754A52"/>
    <w:rsid w:val="00757646"/>
    <w:rsid w:val="007608F5"/>
    <w:rsid w:val="00765167"/>
    <w:rsid w:val="00766AD9"/>
    <w:rsid w:val="007711DD"/>
    <w:rsid w:val="00771B63"/>
    <w:rsid w:val="0077404E"/>
    <w:rsid w:val="00782A1F"/>
    <w:rsid w:val="00782B66"/>
    <w:rsid w:val="00783B01"/>
    <w:rsid w:val="00785261"/>
    <w:rsid w:val="00790DF8"/>
    <w:rsid w:val="00792199"/>
    <w:rsid w:val="00794E1F"/>
    <w:rsid w:val="00794F02"/>
    <w:rsid w:val="007A18A5"/>
    <w:rsid w:val="007A32FD"/>
    <w:rsid w:val="007A4958"/>
    <w:rsid w:val="007B0256"/>
    <w:rsid w:val="007B347E"/>
    <w:rsid w:val="007B58CA"/>
    <w:rsid w:val="007B58EE"/>
    <w:rsid w:val="007B71B9"/>
    <w:rsid w:val="007C0F35"/>
    <w:rsid w:val="007C5DD2"/>
    <w:rsid w:val="007C65FD"/>
    <w:rsid w:val="007C6B46"/>
    <w:rsid w:val="007D1D3F"/>
    <w:rsid w:val="007D2188"/>
    <w:rsid w:val="007D26FF"/>
    <w:rsid w:val="007D5BEB"/>
    <w:rsid w:val="007D63E0"/>
    <w:rsid w:val="007D690B"/>
    <w:rsid w:val="007D747F"/>
    <w:rsid w:val="007E05C0"/>
    <w:rsid w:val="007E0978"/>
    <w:rsid w:val="007E3D19"/>
    <w:rsid w:val="007E7145"/>
    <w:rsid w:val="007E7EF2"/>
    <w:rsid w:val="007F14DD"/>
    <w:rsid w:val="007F2C1A"/>
    <w:rsid w:val="007F3A47"/>
    <w:rsid w:val="007F3D01"/>
    <w:rsid w:val="007F4E95"/>
    <w:rsid w:val="00800829"/>
    <w:rsid w:val="008027ED"/>
    <w:rsid w:val="00803D73"/>
    <w:rsid w:val="0080478E"/>
    <w:rsid w:val="008127E5"/>
    <w:rsid w:val="008146BB"/>
    <w:rsid w:val="0081624D"/>
    <w:rsid w:val="00821EC7"/>
    <w:rsid w:val="00823871"/>
    <w:rsid w:val="0082413F"/>
    <w:rsid w:val="00824B2A"/>
    <w:rsid w:val="00825E4B"/>
    <w:rsid w:val="00826819"/>
    <w:rsid w:val="0083177B"/>
    <w:rsid w:val="00831AA0"/>
    <w:rsid w:val="00837C40"/>
    <w:rsid w:val="00840033"/>
    <w:rsid w:val="0084023D"/>
    <w:rsid w:val="00845A5B"/>
    <w:rsid w:val="008515B4"/>
    <w:rsid w:val="0085274E"/>
    <w:rsid w:val="00853554"/>
    <w:rsid w:val="00857FE6"/>
    <w:rsid w:val="0086133D"/>
    <w:rsid w:val="0086232C"/>
    <w:rsid w:val="00864FF0"/>
    <w:rsid w:val="008750FB"/>
    <w:rsid w:val="00876AE1"/>
    <w:rsid w:val="00877E52"/>
    <w:rsid w:val="008805D9"/>
    <w:rsid w:val="00880B24"/>
    <w:rsid w:val="0088221D"/>
    <w:rsid w:val="008841A9"/>
    <w:rsid w:val="00884EE1"/>
    <w:rsid w:val="008863F7"/>
    <w:rsid w:val="008970D0"/>
    <w:rsid w:val="008A0F4A"/>
    <w:rsid w:val="008A2430"/>
    <w:rsid w:val="008A290F"/>
    <w:rsid w:val="008A34CB"/>
    <w:rsid w:val="008A4A81"/>
    <w:rsid w:val="008A4BB0"/>
    <w:rsid w:val="008A5699"/>
    <w:rsid w:val="008B057D"/>
    <w:rsid w:val="008B067A"/>
    <w:rsid w:val="008B0FE7"/>
    <w:rsid w:val="008B2BB3"/>
    <w:rsid w:val="008B3227"/>
    <w:rsid w:val="008B69C8"/>
    <w:rsid w:val="008B6AD9"/>
    <w:rsid w:val="008C0DA0"/>
    <w:rsid w:val="008C3ABF"/>
    <w:rsid w:val="008C4F83"/>
    <w:rsid w:val="008C639F"/>
    <w:rsid w:val="008C66DD"/>
    <w:rsid w:val="008C6C05"/>
    <w:rsid w:val="008D7E1B"/>
    <w:rsid w:val="008E1340"/>
    <w:rsid w:val="008E3DC2"/>
    <w:rsid w:val="008E476D"/>
    <w:rsid w:val="008E72C2"/>
    <w:rsid w:val="008E7ED0"/>
    <w:rsid w:val="008F17C7"/>
    <w:rsid w:val="008F1CF6"/>
    <w:rsid w:val="008F3C8B"/>
    <w:rsid w:val="008F5C44"/>
    <w:rsid w:val="008F5DBA"/>
    <w:rsid w:val="008F729B"/>
    <w:rsid w:val="00904643"/>
    <w:rsid w:val="00904A27"/>
    <w:rsid w:val="00905A54"/>
    <w:rsid w:val="009070E8"/>
    <w:rsid w:val="00907CE1"/>
    <w:rsid w:val="0091255F"/>
    <w:rsid w:val="009162BC"/>
    <w:rsid w:val="00916747"/>
    <w:rsid w:val="0091685E"/>
    <w:rsid w:val="00917D22"/>
    <w:rsid w:val="009225F0"/>
    <w:rsid w:val="009238DA"/>
    <w:rsid w:val="00924501"/>
    <w:rsid w:val="00926478"/>
    <w:rsid w:val="00926492"/>
    <w:rsid w:val="009319C3"/>
    <w:rsid w:val="0093305F"/>
    <w:rsid w:val="0093462C"/>
    <w:rsid w:val="009350EE"/>
    <w:rsid w:val="00935DE3"/>
    <w:rsid w:val="00941455"/>
    <w:rsid w:val="0094691E"/>
    <w:rsid w:val="0094754E"/>
    <w:rsid w:val="0094773D"/>
    <w:rsid w:val="00951D46"/>
    <w:rsid w:val="00952C33"/>
    <w:rsid w:val="00953795"/>
    <w:rsid w:val="00955005"/>
    <w:rsid w:val="00960152"/>
    <w:rsid w:val="00962C55"/>
    <w:rsid w:val="00962E59"/>
    <w:rsid w:val="00963C21"/>
    <w:rsid w:val="009651EA"/>
    <w:rsid w:val="0097389B"/>
    <w:rsid w:val="00974189"/>
    <w:rsid w:val="0097421D"/>
    <w:rsid w:val="009760F5"/>
    <w:rsid w:val="00981931"/>
    <w:rsid w:val="00982BC6"/>
    <w:rsid w:val="00983888"/>
    <w:rsid w:val="00983964"/>
    <w:rsid w:val="009846FF"/>
    <w:rsid w:val="00985917"/>
    <w:rsid w:val="0098792B"/>
    <w:rsid w:val="009903D2"/>
    <w:rsid w:val="00990B40"/>
    <w:rsid w:val="00991024"/>
    <w:rsid w:val="009A3389"/>
    <w:rsid w:val="009B4F2D"/>
    <w:rsid w:val="009C0737"/>
    <w:rsid w:val="009C3E7E"/>
    <w:rsid w:val="009C41A9"/>
    <w:rsid w:val="009C5674"/>
    <w:rsid w:val="009D0D7A"/>
    <w:rsid w:val="009D1C5F"/>
    <w:rsid w:val="009D5223"/>
    <w:rsid w:val="009D58D2"/>
    <w:rsid w:val="009D6430"/>
    <w:rsid w:val="009D6EAF"/>
    <w:rsid w:val="009D7C28"/>
    <w:rsid w:val="009E27B9"/>
    <w:rsid w:val="009E2894"/>
    <w:rsid w:val="009E31A6"/>
    <w:rsid w:val="009F253E"/>
    <w:rsid w:val="009F4ADC"/>
    <w:rsid w:val="00A0180B"/>
    <w:rsid w:val="00A108A5"/>
    <w:rsid w:val="00A112DE"/>
    <w:rsid w:val="00A12AA1"/>
    <w:rsid w:val="00A13157"/>
    <w:rsid w:val="00A1365B"/>
    <w:rsid w:val="00A16DC7"/>
    <w:rsid w:val="00A211B0"/>
    <w:rsid w:val="00A22D48"/>
    <w:rsid w:val="00A25904"/>
    <w:rsid w:val="00A26339"/>
    <w:rsid w:val="00A32C0F"/>
    <w:rsid w:val="00A36CD0"/>
    <w:rsid w:val="00A36DF4"/>
    <w:rsid w:val="00A406D2"/>
    <w:rsid w:val="00A43B35"/>
    <w:rsid w:val="00A4471E"/>
    <w:rsid w:val="00A452D7"/>
    <w:rsid w:val="00A46A4F"/>
    <w:rsid w:val="00A50C35"/>
    <w:rsid w:val="00A56905"/>
    <w:rsid w:val="00A570D4"/>
    <w:rsid w:val="00A64BDD"/>
    <w:rsid w:val="00A65218"/>
    <w:rsid w:val="00A67443"/>
    <w:rsid w:val="00A704E1"/>
    <w:rsid w:val="00A73869"/>
    <w:rsid w:val="00A755F9"/>
    <w:rsid w:val="00A769F8"/>
    <w:rsid w:val="00A7730A"/>
    <w:rsid w:val="00A82022"/>
    <w:rsid w:val="00A8388E"/>
    <w:rsid w:val="00A841C0"/>
    <w:rsid w:val="00A848D0"/>
    <w:rsid w:val="00A84FBD"/>
    <w:rsid w:val="00A8677F"/>
    <w:rsid w:val="00A90B1A"/>
    <w:rsid w:val="00A90CF7"/>
    <w:rsid w:val="00A92327"/>
    <w:rsid w:val="00A93B83"/>
    <w:rsid w:val="00A95374"/>
    <w:rsid w:val="00AA014B"/>
    <w:rsid w:val="00AA0F57"/>
    <w:rsid w:val="00AA16F3"/>
    <w:rsid w:val="00AA2ADB"/>
    <w:rsid w:val="00AA69C9"/>
    <w:rsid w:val="00AAD88D"/>
    <w:rsid w:val="00AB1560"/>
    <w:rsid w:val="00AB2F2F"/>
    <w:rsid w:val="00AC213F"/>
    <w:rsid w:val="00AC3922"/>
    <w:rsid w:val="00AC7A48"/>
    <w:rsid w:val="00AC7AC2"/>
    <w:rsid w:val="00AD12BE"/>
    <w:rsid w:val="00AD21BA"/>
    <w:rsid w:val="00AD54FE"/>
    <w:rsid w:val="00AD6BA4"/>
    <w:rsid w:val="00AD6C36"/>
    <w:rsid w:val="00AE159E"/>
    <w:rsid w:val="00AE5C16"/>
    <w:rsid w:val="00AE7311"/>
    <w:rsid w:val="00AF2E41"/>
    <w:rsid w:val="00AF5D70"/>
    <w:rsid w:val="00B03B79"/>
    <w:rsid w:val="00B04ED8"/>
    <w:rsid w:val="00B04FA3"/>
    <w:rsid w:val="00B076FA"/>
    <w:rsid w:val="00B140C6"/>
    <w:rsid w:val="00B149DE"/>
    <w:rsid w:val="00B15489"/>
    <w:rsid w:val="00B15FE4"/>
    <w:rsid w:val="00B21C8C"/>
    <w:rsid w:val="00B22A8B"/>
    <w:rsid w:val="00B32CD3"/>
    <w:rsid w:val="00B358FE"/>
    <w:rsid w:val="00B35F46"/>
    <w:rsid w:val="00B40E44"/>
    <w:rsid w:val="00B41A19"/>
    <w:rsid w:val="00B43141"/>
    <w:rsid w:val="00B46A32"/>
    <w:rsid w:val="00B541B9"/>
    <w:rsid w:val="00B56AC4"/>
    <w:rsid w:val="00B57854"/>
    <w:rsid w:val="00B623F4"/>
    <w:rsid w:val="00B6505B"/>
    <w:rsid w:val="00B65CEA"/>
    <w:rsid w:val="00B66338"/>
    <w:rsid w:val="00B67A7E"/>
    <w:rsid w:val="00B70796"/>
    <w:rsid w:val="00B721DC"/>
    <w:rsid w:val="00B72905"/>
    <w:rsid w:val="00B72E0A"/>
    <w:rsid w:val="00B73149"/>
    <w:rsid w:val="00B75F5B"/>
    <w:rsid w:val="00B80999"/>
    <w:rsid w:val="00B8144E"/>
    <w:rsid w:val="00B91E3E"/>
    <w:rsid w:val="00B926BB"/>
    <w:rsid w:val="00B9294C"/>
    <w:rsid w:val="00B93E74"/>
    <w:rsid w:val="00BA154F"/>
    <w:rsid w:val="00BA2DB9"/>
    <w:rsid w:val="00BA5B46"/>
    <w:rsid w:val="00BA7467"/>
    <w:rsid w:val="00BB2041"/>
    <w:rsid w:val="00BB4355"/>
    <w:rsid w:val="00BB5667"/>
    <w:rsid w:val="00BB716F"/>
    <w:rsid w:val="00BB7C3A"/>
    <w:rsid w:val="00BC0E67"/>
    <w:rsid w:val="00BC1011"/>
    <w:rsid w:val="00BC1EF8"/>
    <w:rsid w:val="00BC31AB"/>
    <w:rsid w:val="00BC4E53"/>
    <w:rsid w:val="00BC5B19"/>
    <w:rsid w:val="00BD24FD"/>
    <w:rsid w:val="00BD2C65"/>
    <w:rsid w:val="00BD5DCA"/>
    <w:rsid w:val="00BE0B29"/>
    <w:rsid w:val="00BE161B"/>
    <w:rsid w:val="00BE3188"/>
    <w:rsid w:val="00BE457B"/>
    <w:rsid w:val="00BE6410"/>
    <w:rsid w:val="00BE68D8"/>
    <w:rsid w:val="00BE7148"/>
    <w:rsid w:val="00BF3508"/>
    <w:rsid w:val="00BF3A6D"/>
    <w:rsid w:val="00BF4A13"/>
    <w:rsid w:val="00BF7F97"/>
    <w:rsid w:val="00BFBBF0"/>
    <w:rsid w:val="00C0110F"/>
    <w:rsid w:val="00C011C5"/>
    <w:rsid w:val="00C03FD7"/>
    <w:rsid w:val="00C07E49"/>
    <w:rsid w:val="00C105DC"/>
    <w:rsid w:val="00C127FE"/>
    <w:rsid w:val="00C143FB"/>
    <w:rsid w:val="00C144B5"/>
    <w:rsid w:val="00C16C5B"/>
    <w:rsid w:val="00C1712A"/>
    <w:rsid w:val="00C22757"/>
    <w:rsid w:val="00C2787B"/>
    <w:rsid w:val="00C321A9"/>
    <w:rsid w:val="00C35A2B"/>
    <w:rsid w:val="00C37291"/>
    <w:rsid w:val="00C43D58"/>
    <w:rsid w:val="00C44AAB"/>
    <w:rsid w:val="00C4674B"/>
    <w:rsid w:val="00C510B1"/>
    <w:rsid w:val="00C521BD"/>
    <w:rsid w:val="00C557E9"/>
    <w:rsid w:val="00C5660B"/>
    <w:rsid w:val="00C5661E"/>
    <w:rsid w:val="00C62423"/>
    <w:rsid w:val="00C62985"/>
    <w:rsid w:val="00C64BAB"/>
    <w:rsid w:val="00C73F26"/>
    <w:rsid w:val="00C743AD"/>
    <w:rsid w:val="00C76878"/>
    <w:rsid w:val="00C77246"/>
    <w:rsid w:val="00C818E9"/>
    <w:rsid w:val="00C81C82"/>
    <w:rsid w:val="00C82700"/>
    <w:rsid w:val="00C830BB"/>
    <w:rsid w:val="00C84100"/>
    <w:rsid w:val="00C84DD7"/>
    <w:rsid w:val="00C8714A"/>
    <w:rsid w:val="00C873C0"/>
    <w:rsid w:val="00C8783E"/>
    <w:rsid w:val="00C90CD3"/>
    <w:rsid w:val="00C91B1F"/>
    <w:rsid w:val="00C93200"/>
    <w:rsid w:val="00C93A11"/>
    <w:rsid w:val="00C9499D"/>
    <w:rsid w:val="00CA2B53"/>
    <w:rsid w:val="00CA739F"/>
    <w:rsid w:val="00CB2088"/>
    <w:rsid w:val="00CB22D5"/>
    <w:rsid w:val="00CB23F8"/>
    <w:rsid w:val="00CB3432"/>
    <w:rsid w:val="00CB5863"/>
    <w:rsid w:val="00CB6266"/>
    <w:rsid w:val="00CC1B33"/>
    <w:rsid w:val="00CD2ACE"/>
    <w:rsid w:val="00CD3E99"/>
    <w:rsid w:val="00CD4562"/>
    <w:rsid w:val="00CD6E23"/>
    <w:rsid w:val="00CE607F"/>
    <w:rsid w:val="00CF17B9"/>
    <w:rsid w:val="00CF7152"/>
    <w:rsid w:val="00D0150F"/>
    <w:rsid w:val="00D01EA5"/>
    <w:rsid w:val="00D07007"/>
    <w:rsid w:val="00D07E52"/>
    <w:rsid w:val="00D13B3A"/>
    <w:rsid w:val="00D148FD"/>
    <w:rsid w:val="00D161BC"/>
    <w:rsid w:val="00D2133F"/>
    <w:rsid w:val="00D215A3"/>
    <w:rsid w:val="00D22E4C"/>
    <w:rsid w:val="00D24892"/>
    <w:rsid w:val="00D24F0A"/>
    <w:rsid w:val="00D2591E"/>
    <w:rsid w:val="00D36DED"/>
    <w:rsid w:val="00D4177C"/>
    <w:rsid w:val="00D45C40"/>
    <w:rsid w:val="00D50ACF"/>
    <w:rsid w:val="00D51640"/>
    <w:rsid w:val="00D51967"/>
    <w:rsid w:val="00D52AD4"/>
    <w:rsid w:val="00D54A53"/>
    <w:rsid w:val="00D5756A"/>
    <w:rsid w:val="00D60144"/>
    <w:rsid w:val="00D60FD6"/>
    <w:rsid w:val="00D617F1"/>
    <w:rsid w:val="00D63D1D"/>
    <w:rsid w:val="00D662A2"/>
    <w:rsid w:val="00D6FDA0"/>
    <w:rsid w:val="00D7241D"/>
    <w:rsid w:val="00D74081"/>
    <w:rsid w:val="00D764E2"/>
    <w:rsid w:val="00D80BD7"/>
    <w:rsid w:val="00D813EE"/>
    <w:rsid w:val="00D823CA"/>
    <w:rsid w:val="00D82963"/>
    <w:rsid w:val="00D83904"/>
    <w:rsid w:val="00D87010"/>
    <w:rsid w:val="00D872A1"/>
    <w:rsid w:val="00D913D2"/>
    <w:rsid w:val="00D94BBF"/>
    <w:rsid w:val="00D9750C"/>
    <w:rsid w:val="00DA243A"/>
    <w:rsid w:val="00DA47D9"/>
    <w:rsid w:val="00DB0660"/>
    <w:rsid w:val="00DB34CC"/>
    <w:rsid w:val="00DB3D31"/>
    <w:rsid w:val="00DB47F7"/>
    <w:rsid w:val="00DB5A26"/>
    <w:rsid w:val="00DB5D63"/>
    <w:rsid w:val="00DC16AE"/>
    <w:rsid w:val="00DC30D8"/>
    <w:rsid w:val="00DC4D1D"/>
    <w:rsid w:val="00DC6BB5"/>
    <w:rsid w:val="00DC7F8C"/>
    <w:rsid w:val="00DD1E0F"/>
    <w:rsid w:val="00DD4D6D"/>
    <w:rsid w:val="00DD7E5B"/>
    <w:rsid w:val="00DE0F69"/>
    <w:rsid w:val="00DE2F27"/>
    <w:rsid w:val="00DE3117"/>
    <w:rsid w:val="00DE361A"/>
    <w:rsid w:val="00E01EC1"/>
    <w:rsid w:val="00E02C09"/>
    <w:rsid w:val="00E03E85"/>
    <w:rsid w:val="00E05A09"/>
    <w:rsid w:val="00E06278"/>
    <w:rsid w:val="00E078F0"/>
    <w:rsid w:val="00E1219F"/>
    <w:rsid w:val="00E13C5E"/>
    <w:rsid w:val="00E14BAA"/>
    <w:rsid w:val="00E15AD2"/>
    <w:rsid w:val="00E17F38"/>
    <w:rsid w:val="00E213EA"/>
    <w:rsid w:val="00E226C8"/>
    <w:rsid w:val="00E23E4F"/>
    <w:rsid w:val="00E273E4"/>
    <w:rsid w:val="00E343A7"/>
    <w:rsid w:val="00E37D09"/>
    <w:rsid w:val="00E40685"/>
    <w:rsid w:val="00E43E44"/>
    <w:rsid w:val="00E44DDF"/>
    <w:rsid w:val="00E50CA2"/>
    <w:rsid w:val="00E51C8A"/>
    <w:rsid w:val="00E569CE"/>
    <w:rsid w:val="00E589E5"/>
    <w:rsid w:val="00E604BE"/>
    <w:rsid w:val="00E612CD"/>
    <w:rsid w:val="00E62246"/>
    <w:rsid w:val="00E62D27"/>
    <w:rsid w:val="00E74CD2"/>
    <w:rsid w:val="00E857D4"/>
    <w:rsid w:val="00E85C1F"/>
    <w:rsid w:val="00E865BC"/>
    <w:rsid w:val="00E87833"/>
    <w:rsid w:val="00E9131C"/>
    <w:rsid w:val="00E93924"/>
    <w:rsid w:val="00E93BF7"/>
    <w:rsid w:val="00E94442"/>
    <w:rsid w:val="00EA3E98"/>
    <w:rsid w:val="00EA6B5F"/>
    <w:rsid w:val="00EB30BC"/>
    <w:rsid w:val="00EB64A4"/>
    <w:rsid w:val="00EC6F84"/>
    <w:rsid w:val="00ED206C"/>
    <w:rsid w:val="00ED22FE"/>
    <w:rsid w:val="00ED69AB"/>
    <w:rsid w:val="00EE4EA9"/>
    <w:rsid w:val="00EF3E98"/>
    <w:rsid w:val="00EF5141"/>
    <w:rsid w:val="00EF5164"/>
    <w:rsid w:val="00EF7B9F"/>
    <w:rsid w:val="00F011AF"/>
    <w:rsid w:val="00F019A0"/>
    <w:rsid w:val="00F02D15"/>
    <w:rsid w:val="00F04DA8"/>
    <w:rsid w:val="00F07BED"/>
    <w:rsid w:val="00F10B19"/>
    <w:rsid w:val="00F12429"/>
    <w:rsid w:val="00F145CF"/>
    <w:rsid w:val="00F159F2"/>
    <w:rsid w:val="00F16105"/>
    <w:rsid w:val="00F177D6"/>
    <w:rsid w:val="00F215EF"/>
    <w:rsid w:val="00F25146"/>
    <w:rsid w:val="00F30AFE"/>
    <w:rsid w:val="00F36F32"/>
    <w:rsid w:val="00F405F3"/>
    <w:rsid w:val="00F40E78"/>
    <w:rsid w:val="00F4354E"/>
    <w:rsid w:val="00F439A4"/>
    <w:rsid w:val="00F44D68"/>
    <w:rsid w:val="00F461EB"/>
    <w:rsid w:val="00F477B4"/>
    <w:rsid w:val="00F50616"/>
    <w:rsid w:val="00F55E11"/>
    <w:rsid w:val="00F62DC1"/>
    <w:rsid w:val="00F63BD1"/>
    <w:rsid w:val="00F65406"/>
    <w:rsid w:val="00F6790F"/>
    <w:rsid w:val="00F67FC3"/>
    <w:rsid w:val="00F715A1"/>
    <w:rsid w:val="00F7199E"/>
    <w:rsid w:val="00F77A8C"/>
    <w:rsid w:val="00F77E6A"/>
    <w:rsid w:val="00F81B8F"/>
    <w:rsid w:val="00F8204D"/>
    <w:rsid w:val="00F836C7"/>
    <w:rsid w:val="00F8422C"/>
    <w:rsid w:val="00F87433"/>
    <w:rsid w:val="00F877C0"/>
    <w:rsid w:val="00F92B69"/>
    <w:rsid w:val="00F94903"/>
    <w:rsid w:val="00F9567D"/>
    <w:rsid w:val="00F9626A"/>
    <w:rsid w:val="00FA0898"/>
    <w:rsid w:val="00FA2B58"/>
    <w:rsid w:val="00FA415F"/>
    <w:rsid w:val="00FB75FE"/>
    <w:rsid w:val="00FB7F03"/>
    <w:rsid w:val="00FC064A"/>
    <w:rsid w:val="00FC1502"/>
    <w:rsid w:val="00FC40BE"/>
    <w:rsid w:val="00FD0B54"/>
    <w:rsid w:val="00FD64E5"/>
    <w:rsid w:val="00FD73FB"/>
    <w:rsid w:val="00FD7A0C"/>
    <w:rsid w:val="00FD7D12"/>
    <w:rsid w:val="00FE035F"/>
    <w:rsid w:val="00FE0DCC"/>
    <w:rsid w:val="00FE1E1D"/>
    <w:rsid w:val="00FE6648"/>
    <w:rsid w:val="00FF077F"/>
    <w:rsid w:val="00FF0A0A"/>
    <w:rsid w:val="00FF1B36"/>
    <w:rsid w:val="00FF3491"/>
    <w:rsid w:val="00FF631C"/>
    <w:rsid w:val="00FF667F"/>
    <w:rsid w:val="00FF7F4F"/>
    <w:rsid w:val="011AE4E5"/>
    <w:rsid w:val="011D5D49"/>
    <w:rsid w:val="01215F2D"/>
    <w:rsid w:val="016ACF6C"/>
    <w:rsid w:val="0174850E"/>
    <w:rsid w:val="017B187F"/>
    <w:rsid w:val="01860165"/>
    <w:rsid w:val="0187E875"/>
    <w:rsid w:val="01974C4A"/>
    <w:rsid w:val="01BEC1EF"/>
    <w:rsid w:val="01C1CC03"/>
    <w:rsid w:val="01DF81E1"/>
    <w:rsid w:val="01E3B54D"/>
    <w:rsid w:val="01F7574E"/>
    <w:rsid w:val="022BC430"/>
    <w:rsid w:val="022F3C28"/>
    <w:rsid w:val="023BA217"/>
    <w:rsid w:val="0247198E"/>
    <w:rsid w:val="025B2873"/>
    <w:rsid w:val="027AE52F"/>
    <w:rsid w:val="02B57916"/>
    <w:rsid w:val="02BDE4F5"/>
    <w:rsid w:val="02D95C0E"/>
    <w:rsid w:val="0308A808"/>
    <w:rsid w:val="031575E6"/>
    <w:rsid w:val="0316B47A"/>
    <w:rsid w:val="031DD0B0"/>
    <w:rsid w:val="03235E65"/>
    <w:rsid w:val="032EAB68"/>
    <w:rsid w:val="034B759B"/>
    <w:rsid w:val="039BEA62"/>
    <w:rsid w:val="03A0502E"/>
    <w:rsid w:val="03A2E389"/>
    <w:rsid w:val="03B7AB0D"/>
    <w:rsid w:val="03BA07B8"/>
    <w:rsid w:val="04165A25"/>
    <w:rsid w:val="042E7D01"/>
    <w:rsid w:val="04459808"/>
    <w:rsid w:val="0447153C"/>
    <w:rsid w:val="0448CAE0"/>
    <w:rsid w:val="0457EADD"/>
    <w:rsid w:val="0477BF3C"/>
    <w:rsid w:val="047E6684"/>
    <w:rsid w:val="049E4B31"/>
    <w:rsid w:val="04C37398"/>
    <w:rsid w:val="04D1843C"/>
    <w:rsid w:val="04E0FD05"/>
    <w:rsid w:val="04E118F6"/>
    <w:rsid w:val="04FBE619"/>
    <w:rsid w:val="050765A4"/>
    <w:rsid w:val="0512821E"/>
    <w:rsid w:val="0524764E"/>
    <w:rsid w:val="052D2C59"/>
    <w:rsid w:val="0556C749"/>
    <w:rsid w:val="05581757"/>
    <w:rsid w:val="0559684A"/>
    <w:rsid w:val="0565AC07"/>
    <w:rsid w:val="056EAAEA"/>
    <w:rsid w:val="0581D3A8"/>
    <w:rsid w:val="05A53AE4"/>
    <w:rsid w:val="05A61668"/>
    <w:rsid w:val="05D8D3A2"/>
    <w:rsid w:val="063BAAE5"/>
    <w:rsid w:val="065F19CA"/>
    <w:rsid w:val="06683DDF"/>
    <w:rsid w:val="06926C60"/>
    <w:rsid w:val="06D7A05B"/>
    <w:rsid w:val="06D8CD88"/>
    <w:rsid w:val="06E0772E"/>
    <w:rsid w:val="06E20127"/>
    <w:rsid w:val="06F46968"/>
    <w:rsid w:val="06FABDE4"/>
    <w:rsid w:val="079C51F2"/>
    <w:rsid w:val="07C0F089"/>
    <w:rsid w:val="07DE4E87"/>
    <w:rsid w:val="07E92537"/>
    <w:rsid w:val="07F947B8"/>
    <w:rsid w:val="08182C21"/>
    <w:rsid w:val="08280CAD"/>
    <w:rsid w:val="082D546B"/>
    <w:rsid w:val="08308C68"/>
    <w:rsid w:val="0847F854"/>
    <w:rsid w:val="084F3858"/>
    <w:rsid w:val="0859598C"/>
    <w:rsid w:val="087EFA3B"/>
    <w:rsid w:val="08A02B93"/>
    <w:rsid w:val="08B5F30B"/>
    <w:rsid w:val="08D7DD42"/>
    <w:rsid w:val="08E0281A"/>
    <w:rsid w:val="0917E2A1"/>
    <w:rsid w:val="092E82ED"/>
    <w:rsid w:val="09459F8D"/>
    <w:rsid w:val="0955697E"/>
    <w:rsid w:val="09590AF7"/>
    <w:rsid w:val="098C7FF8"/>
    <w:rsid w:val="099AD050"/>
    <w:rsid w:val="099DEA04"/>
    <w:rsid w:val="099F737A"/>
    <w:rsid w:val="09B52B7C"/>
    <w:rsid w:val="09E37990"/>
    <w:rsid w:val="09EE6DA6"/>
    <w:rsid w:val="0A392170"/>
    <w:rsid w:val="0A6B7389"/>
    <w:rsid w:val="0A84355A"/>
    <w:rsid w:val="0A934D70"/>
    <w:rsid w:val="0AAAFCA8"/>
    <w:rsid w:val="0AB4942D"/>
    <w:rsid w:val="0AC61412"/>
    <w:rsid w:val="0AD412E6"/>
    <w:rsid w:val="0AD5B461"/>
    <w:rsid w:val="0ADDE360"/>
    <w:rsid w:val="0AE4571C"/>
    <w:rsid w:val="0B128340"/>
    <w:rsid w:val="0B29959F"/>
    <w:rsid w:val="0B2AF44B"/>
    <w:rsid w:val="0B8852C8"/>
    <w:rsid w:val="0BA963F7"/>
    <w:rsid w:val="0BBCEDFD"/>
    <w:rsid w:val="0BC249A7"/>
    <w:rsid w:val="0BD93E4F"/>
    <w:rsid w:val="0BDABFA8"/>
    <w:rsid w:val="0C356BA3"/>
    <w:rsid w:val="0C6E38D3"/>
    <w:rsid w:val="0C7373C7"/>
    <w:rsid w:val="0C7C28D2"/>
    <w:rsid w:val="0C7FC558"/>
    <w:rsid w:val="0C806455"/>
    <w:rsid w:val="0C811302"/>
    <w:rsid w:val="0C82C5CB"/>
    <w:rsid w:val="0C941A94"/>
    <w:rsid w:val="0CC2F54E"/>
    <w:rsid w:val="0CDD683C"/>
    <w:rsid w:val="0CF10959"/>
    <w:rsid w:val="0CF4E9D5"/>
    <w:rsid w:val="0D0AC3DA"/>
    <w:rsid w:val="0D40867F"/>
    <w:rsid w:val="0D4F37C5"/>
    <w:rsid w:val="0D74249E"/>
    <w:rsid w:val="0D747C2A"/>
    <w:rsid w:val="0DADF9D8"/>
    <w:rsid w:val="0DB51883"/>
    <w:rsid w:val="0DBE4974"/>
    <w:rsid w:val="0DC448D4"/>
    <w:rsid w:val="0DC5D962"/>
    <w:rsid w:val="0DC63A8E"/>
    <w:rsid w:val="0DCF2048"/>
    <w:rsid w:val="0E00B74F"/>
    <w:rsid w:val="0E10E70A"/>
    <w:rsid w:val="0E53F293"/>
    <w:rsid w:val="0E7276BF"/>
    <w:rsid w:val="0E7FB979"/>
    <w:rsid w:val="0EAC8EC3"/>
    <w:rsid w:val="0EC82AF3"/>
    <w:rsid w:val="0EEB408F"/>
    <w:rsid w:val="0EF2A16A"/>
    <w:rsid w:val="0F25F38D"/>
    <w:rsid w:val="0F2B228D"/>
    <w:rsid w:val="0F43CF69"/>
    <w:rsid w:val="0F94CF99"/>
    <w:rsid w:val="0FA0FFD4"/>
    <w:rsid w:val="0FB0D341"/>
    <w:rsid w:val="0FC27244"/>
    <w:rsid w:val="0FC3C096"/>
    <w:rsid w:val="0FC45C12"/>
    <w:rsid w:val="0FF692D4"/>
    <w:rsid w:val="101D1C37"/>
    <w:rsid w:val="102F73D7"/>
    <w:rsid w:val="106512F8"/>
    <w:rsid w:val="106855E9"/>
    <w:rsid w:val="107D3DF8"/>
    <w:rsid w:val="10830644"/>
    <w:rsid w:val="10988D09"/>
    <w:rsid w:val="10BB635F"/>
    <w:rsid w:val="1110E92D"/>
    <w:rsid w:val="112CCCD3"/>
    <w:rsid w:val="114A0281"/>
    <w:rsid w:val="11617ADB"/>
    <w:rsid w:val="117FFCF6"/>
    <w:rsid w:val="118C26CF"/>
    <w:rsid w:val="119C84D1"/>
    <w:rsid w:val="11DCC294"/>
    <w:rsid w:val="11F79136"/>
    <w:rsid w:val="11F996AB"/>
    <w:rsid w:val="120C696A"/>
    <w:rsid w:val="1226400F"/>
    <w:rsid w:val="124BCED8"/>
    <w:rsid w:val="1268ACDE"/>
    <w:rsid w:val="1273FC32"/>
    <w:rsid w:val="1279F2E4"/>
    <w:rsid w:val="12914E39"/>
    <w:rsid w:val="12973D76"/>
    <w:rsid w:val="12A2496F"/>
    <w:rsid w:val="12A9DFD1"/>
    <w:rsid w:val="12AE9D66"/>
    <w:rsid w:val="12C41E23"/>
    <w:rsid w:val="12CF5517"/>
    <w:rsid w:val="12D1692D"/>
    <w:rsid w:val="1314FE6A"/>
    <w:rsid w:val="13207C7C"/>
    <w:rsid w:val="1338A42D"/>
    <w:rsid w:val="13532D3E"/>
    <w:rsid w:val="136B1DF0"/>
    <w:rsid w:val="13ACC341"/>
    <w:rsid w:val="13BF503B"/>
    <w:rsid w:val="143679F9"/>
    <w:rsid w:val="144B22F2"/>
    <w:rsid w:val="14555D37"/>
    <w:rsid w:val="14592BF0"/>
    <w:rsid w:val="146E6432"/>
    <w:rsid w:val="14B1895F"/>
    <w:rsid w:val="14BD6D08"/>
    <w:rsid w:val="14CB2585"/>
    <w:rsid w:val="14D2A516"/>
    <w:rsid w:val="14D483BB"/>
    <w:rsid w:val="14F24544"/>
    <w:rsid w:val="1515577A"/>
    <w:rsid w:val="15245B48"/>
    <w:rsid w:val="156607AD"/>
    <w:rsid w:val="156673E0"/>
    <w:rsid w:val="15681C7F"/>
    <w:rsid w:val="157BB162"/>
    <w:rsid w:val="158D283B"/>
    <w:rsid w:val="15921F19"/>
    <w:rsid w:val="15A2003C"/>
    <w:rsid w:val="15B5F7D8"/>
    <w:rsid w:val="15DF1678"/>
    <w:rsid w:val="15E30D70"/>
    <w:rsid w:val="15FA1481"/>
    <w:rsid w:val="161ED818"/>
    <w:rsid w:val="16279E19"/>
    <w:rsid w:val="163BE3B1"/>
    <w:rsid w:val="1645927A"/>
    <w:rsid w:val="166EB849"/>
    <w:rsid w:val="1697FB1D"/>
    <w:rsid w:val="16A5FBED"/>
    <w:rsid w:val="16A78922"/>
    <w:rsid w:val="16A9DAC1"/>
    <w:rsid w:val="16D5A2BA"/>
    <w:rsid w:val="16DA3698"/>
    <w:rsid w:val="17007271"/>
    <w:rsid w:val="17016B13"/>
    <w:rsid w:val="17144D12"/>
    <w:rsid w:val="173A694F"/>
    <w:rsid w:val="17771DD9"/>
    <w:rsid w:val="17AB1402"/>
    <w:rsid w:val="17E60D3F"/>
    <w:rsid w:val="1807C64F"/>
    <w:rsid w:val="1817F27C"/>
    <w:rsid w:val="185B0386"/>
    <w:rsid w:val="1862761D"/>
    <w:rsid w:val="1882AC18"/>
    <w:rsid w:val="1887CC95"/>
    <w:rsid w:val="188C2B0A"/>
    <w:rsid w:val="18A1F84A"/>
    <w:rsid w:val="18C3508B"/>
    <w:rsid w:val="18C80A67"/>
    <w:rsid w:val="18E31D31"/>
    <w:rsid w:val="18EED436"/>
    <w:rsid w:val="18FE190A"/>
    <w:rsid w:val="1902B0F9"/>
    <w:rsid w:val="1902CC95"/>
    <w:rsid w:val="1906D994"/>
    <w:rsid w:val="193224AF"/>
    <w:rsid w:val="1939C7D5"/>
    <w:rsid w:val="194BC1D5"/>
    <w:rsid w:val="195EF79C"/>
    <w:rsid w:val="199E96CB"/>
    <w:rsid w:val="19AF215E"/>
    <w:rsid w:val="19B23395"/>
    <w:rsid w:val="19C0C6EF"/>
    <w:rsid w:val="19CA5DE9"/>
    <w:rsid w:val="19E1AB8C"/>
    <w:rsid w:val="19E48DD7"/>
    <w:rsid w:val="19ECCFA4"/>
    <w:rsid w:val="19FD6D4D"/>
    <w:rsid w:val="1A17F2C2"/>
    <w:rsid w:val="1A1CE642"/>
    <w:rsid w:val="1A35D90D"/>
    <w:rsid w:val="1A55E9BB"/>
    <w:rsid w:val="1A7AD03E"/>
    <w:rsid w:val="1A980AE5"/>
    <w:rsid w:val="1AA0749B"/>
    <w:rsid w:val="1AA1FD43"/>
    <w:rsid w:val="1AB94E7D"/>
    <w:rsid w:val="1AC60BFB"/>
    <w:rsid w:val="1AF6A4F9"/>
    <w:rsid w:val="1AF831C7"/>
    <w:rsid w:val="1B060E3E"/>
    <w:rsid w:val="1B0E83E8"/>
    <w:rsid w:val="1B356657"/>
    <w:rsid w:val="1B3829B7"/>
    <w:rsid w:val="1B3D0D36"/>
    <w:rsid w:val="1B3FF224"/>
    <w:rsid w:val="1B4E37E7"/>
    <w:rsid w:val="1B528A86"/>
    <w:rsid w:val="1B7DE9E1"/>
    <w:rsid w:val="1BA9AC37"/>
    <w:rsid w:val="1BAED356"/>
    <w:rsid w:val="1BEF28F0"/>
    <w:rsid w:val="1C1DFFA1"/>
    <w:rsid w:val="1C356878"/>
    <w:rsid w:val="1C3882FF"/>
    <w:rsid w:val="1C4450E1"/>
    <w:rsid w:val="1C5018E7"/>
    <w:rsid w:val="1C65046B"/>
    <w:rsid w:val="1C6AC6BE"/>
    <w:rsid w:val="1C6B226C"/>
    <w:rsid w:val="1C790445"/>
    <w:rsid w:val="1C88E5DA"/>
    <w:rsid w:val="1C902869"/>
    <w:rsid w:val="1C96923A"/>
    <w:rsid w:val="1CA8B4C2"/>
    <w:rsid w:val="1CD032B6"/>
    <w:rsid w:val="1CDB9F05"/>
    <w:rsid w:val="1CF44C9E"/>
    <w:rsid w:val="1D1BB222"/>
    <w:rsid w:val="1D27BD21"/>
    <w:rsid w:val="1D3EC58A"/>
    <w:rsid w:val="1DA103B8"/>
    <w:rsid w:val="1DBC36B7"/>
    <w:rsid w:val="1DBDF83B"/>
    <w:rsid w:val="1DD73273"/>
    <w:rsid w:val="1DDBCE7A"/>
    <w:rsid w:val="1DE12309"/>
    <w:rsid w:val="1E154A2E"/>
    <w:rsid w:val="1E245116"/>
    <w:rsid w:val="1E3A7CE1"/>
    <w:rsid w:val="1E40BC76"/>
    <w:rsid w:val="1E418F36"/>
    <w:rsid w:val="1E41F811"/>
    <w:rsid w:val="1E5B089D"/>
    <w:rsid w:val="1E777FBB"/>
    <w:rsid w:val="1E80DFAC"/>
    <w:rsid w:val="1E84518B"/>
    <w:rsid w:val="1EA0C0F6"/>
    <w:rsid w:val="1EE1DE81"/>
    <w:rsid w:val="1EE307E8"/>
    <w:rsid w:val="1EE68736"/>
    <w:rsid w:val="1F0A41CF"/>
    <w:rsid w:val="1F3D4763"/>
    <w:rsid w:val="1F3E6551"/>
    <w:rsid w:val="1F6F9C00"/>
    <w:rsid w:val="1F907EB9"/>
    <w:rsid w:val="1FB94896"/>
    <w:rsid w:val="1FBFCEA2"/>
    <w:rsid w:val="1FED4C35"/>
    <w:rsid w:val="1FFA4695"/>
    <w:rsid w:val="1FFE3149"/>
    <w:rsid w:val="201E265A"/>
    <w:rsid w:val="204DA3C6"/>
    <w:rsid w:val="2060F8A2"/>
    <w:rsid w:val="20709D24"/>
    <w:rsid w:val="2081BD7F"/>
    <w:rsid w:val="209B2D5D"/>
    <w:rsid w:val="209F060D"/>
    <w:rsid w:val="209F092E"/>
    <w:rsid w:val="20A3079C"/>
    <w:rsid w:val="20B5AF9E"/>
    <w:rsid w:val="20BAB92E"/>
    <w:rsid w:val="20CDD666"/>
    <w:rsid w:val="20DBAD78"/>
    <w:rsid w:val="20E7C9B7"/>
    <w:rsid w:val="212B0110"/>
    <w:rsid w:val="2136C4EC"/>
    <w:rsid w:val="213D18E0"/>
    <w:rsid w:val="216F3EEA"/>
    <w:rsid w:val="2175A205"/>
    <w:rsid w:val="21ADDE3D"/>
    <w:rsid w:val="21B76642"/>
    <w:rsid w:val="21C1F47A"/>
    <w:rsid w:val="21F5E4CF"/>
    <w:rsid w:val="2279B07B"/>
    <w:rsid w:val="22EDFCFB"/>
    <w:rsid w:val="22F7A0C3"/>
    <w:rsid w:val="232DF9D5"/>
    <w:rsid w:val="23442C9C"/>
    <w:rsid w:val="236A23DB"/>
    <w:rsid w:val="2375CD6C"/>
    <w:rsid w:val="2377A79A"/>
    <w:rsid w:val="2378EB63"/>
    <w:rsid w:val="23DA44AC"/>
    <w:rsid w:val="23DD38EC"/>
    <w:rsid w:val="23EA2D67"/>
    <w:rsid w:val="240DE526"/>
    <w:rsid w:val="244EE010"/>
    <w:rsid w:val="245A0A90"/>
    <w:rsid w:val="2462C9E4"/>
    <w:rsid w:val="247B0C51"/>
    <w:rsid w:val="2490D13C"/>
    <w:rsid w:val="24996102"/>
    <w:rsid w:val="24A3DA6A"/>
    <w:rsid w:val="24C12335"/>
    <w:rsid w:val="251053FF"/>
    <w:rsid w:val="2513A02F"/>
    <w:rsid w:val="25179E04"/>
    <w:rsid w:val="252812D5"/>
    <w:rsid w:val="25357B02"/>
    <w:rsid w:val="2550283F"/>
    <w:rsid w:val="25547383"/>
    <w:rsid w:val="2554977E"/>
    <w:rsid w:val="25593434"/>
    <w:rsid w:val="25611E74"/>
    <w:rsid w:val="2578C8AC"/>
    <w:rsid w:val="25825EDC"/>
    <w:rsid w:val="258B39B3"/>
    <w:rsid w:val="25B43F34"/>
    <w:rsid w:val="25B54AD0"/>
    <w:rsid w:val="2609ABB5"/>
    <w:rsid w:val="262C3E17"/>
    <w:rsid w:val="26426AB6"/>
    <w:rsid w:val="2664FA98"/>
    <w:rsid w:val="266DE7A6"/>
    <w:rsid w:val="266F0D9D"/>
    <w:rsid w:val="26893F45"/>
    <w:rsid w:val="2696CE42"/>
    <w:rsid w:val="26B2F5D0"/>
    <w:rsid w:val="26FA1A15"/>
    <w:rsid w:val="270B7D7A"/>
    <w:rsid w:val="2732B3A6"/>
    <w:rsid w:val="2738FA23"/>
    <w:rsid w:val="2767AD36"/>
    <w:rsid w:val="27781CED"/>
    <w:rsid w:val="278B63A2"/>
    <w:rsid w:val="282D5762"/>
    <w:rsid w:val="283B656C"/>
    <w:rsid w:val="28403C8F"/>
    <w:rsid w:val="288D8A13"/>
    <w:rsid w:val="2894AE54"/>
    <w:rsid w:val="289E0BAA"/>
    <w:rsid w:val="28A55206"/>
    <w:rsid w:val="28C17988"/>
    <w:rsid w:val="28C7159E"/>
    <w:rsid w:val="28CC0E51"/>
    <w:rsid w:val="28D4A5C2"/>
    <w:rsid w:val="28D6181D"/>
    <w:rsid w:val="28E65907"/>
    <w:rsid w:val="28E7C2BB"/>
    <w:rsid w:val="28F8F2D3"/>
    <w:rsid w:val="29102ED9"/>
    <w:rsid w:val="2919F36F"/>
    <w:rsid w:val="291A3A52"/>
    <w:rsid w:val="2990DFBC"/>
    <w:rsid w:val="29990B99"/>
    <w:rsid w:val="29B7E24D"/>
    <w:rsid w:val="29BC1EB7"/>
    <w:rsid w:val="29D101F7"/>
    <w:rsid w:val="2A0BBB6A"/>
    <w:rsid w:val="2A1071A1"/>
    <w:rsid w:val="2A4C34E4"/>
    <w:rsid w:val="2A4E431D"/>
    <w:rsid w:val="2A5CD08A"/>
    <w:rsid w:val="2A67549F"/>
    <w:rsid w:val="2A81461A"/>
    <w:rsid w:val="2A8346FE"/>
    <w:rsid w:val="2AA123B8"/>
    <w:rsid w:val="2ACE1731"/>
    <w:rsid w:val="2AF6086D"/>
    <w:rsid w:val="2AFE9CC3"/>
    <w:rsid w:val="2AFFF7E1"/>
    <w:rsid w:val="2B039195"/>
    <w:rsid w:val="2B5C3233"/>
    <w:rsid w:val="2B686D46"/>
    <w:rsid w:val="2BA0013F"/>
    <w:rsid w:val="2BA0EBD9"/>
    <w:rsid w:val="2BA250DD"/>
    <w:rsid w:val="2BB3A95B"/>
    <w:rsid w:val="2BF645FF"/>
    <w:rsid w:val="2BF6EC01"/>
    <w:rsid w:val="2C0EA4A3"/>
    <w:rsid w:val="2C19A842"/>
    <w:rsid w:val="2C2BBA23"/>
    <w:rsid w:val="2C4088EC"/>
    <w:rsid w:val="2C4ACFC9"/>
    <w:rsid w:val="2C516B6C"/>
    <w:rsid w:val="2C876ACD"/>
    <w:rsid w:val="2C90148F"/>
    <w:rsid w:val="2CAA42BD"/>
    <w:rsid w:val="2CB1FA8E"/>
    <w:rsid w:val="2CB6CE3C"/>
    <w:rsid w:val="2CB8A336"/>
    <w:rsid w:val="2CBA7710"/>
    <w:rsid w:val="2CF1259E"/>
    <w:rsid w:val="2CF18DE6"/>
    <w:rsid w:val="2D0FBFCB"/>
    <w:rsid w:val="2D74E028"/>
    <w:rsid w:val="2D86DFBC"/>
    <w:rsid w:val="2D87B682"/>
    <w:rsid w:val="2DA4FBCF"/>
    <w:rsid w:val="2DB28FD2"/>
    <w:rsid w:val="2E167D1F"/>
    <w:rsid w:val="2E442568"/>
    <w:rsid w:val="2E673271"/>
    <w:rsid w:val="2E697758"/>
    <w:rsid w:val="2E87BCE5"/>
    <w:rsid w:val="2E907227"/>
    <w:rsid w:val="2EAF411E"/>
    <w:rsid w:val="2EEB19E1"/>
    <w:rsid w:val="2EF935E7"/>
    <w:rsid w:val="2EFD85F7"/>
    <w:rsid w:val="2F036274"/>
    <w:rsid w:val="2F149A79"/>
    <w:rsid w:val="2F14BED0"/>
    <w:rsid w:val="2F24B38A"/>
    <w:rsid w:val="2F25279E"/>
    <w:rsid w:val="2F31A129"/>
    <w:rsid w:val="2F38957F"/>
    <w:rsid w:val="2F53A12A"/>
    <w:rsid w:val="2F5B1794"/>
    <w:rsid w:val="2FA4BC8B"/>
    <w:rsid w:val="2FA78B5A"/>
    <w:rsid w:val="2FADACFB"/>
    <w:rsid w:val="2FB9CE9A"/>
    <w:rsid w:val="2FCCC506"/>
    <w:rsid w:val="2FE5A44E"/>
    <w:rsid w:val="2FE9A8FD"/>
    <w:rsid w:val="300127E3"/>
    <w:rsid w:val="300532DC"/>
    <w:rsid w:val="300F7578"/>
    <w:rsid w:val="3016B822"/>
    <w:rsid w:val="30218988"/>
    <w:rsid w:val="304BB14C"/>
    <w:rsid w:val="307C17BD"/>
    <w:rsid w:val="30AB2D4B"/>
    <w:rsid w:val="30BC292E"/>
    <w:rsid w:val="3123A54D"/>
    <w:rsid w:val="312702AF"/>
    <w:rsid w:val="312F9832"/>
    <w:rsid w:val="313C2E20"/>
    <w:rsid w:val="313C6AA8"/>
    <w:rsid w:val="3159F9AB"/>
    <w:rsid w:val="315EE03D"/>
    <w:rsid w:val="316D385E"/>
    <w:rsid w:val="319A9AE6"/>
    <w:rsid w:val="31BB2FB4"/>
    <w:rsid w:val="31C988C2"/>
    <w:rsid w:val="31E91F81"/>
    <w:rsid w:val="31F0A09C"/>
    <w:rsid w:val="3240046D"/>
    <w:rsid w:val="32421F2D"/>
    <w:rsid w:val="3250313C"/>
    <w:rsid w:val="32527E78"/>
    <w:rsid w:val="32563D93"/>
    <w:rsid w:val="325C24B4"/>
    <w:rsid w:val="326CCECC"/>
    <w:rsid w:val="326E9802"/>
    <w:rsid w:val="326F36F3"/>
    <w:rsid w:val="32AF53E3"/>
    <w:rsid w:val="32B7A980"/>
    <w:rsid w:val="32C7B861"/>
    <w:rsid w:val="32CB56F9"/>
    <w:rsid w:val="32D4E539"/>
    <w:rsid w:val="32E30A09"/>
    <w:rsid w:val="32E88BAD"/>
    <w:rsid w:val="32F16BA1"/>
    <w:rsid w:val="333A1D07"/>
    <w:rsid w:val="3389C5B5"/>
    <w:rsid w:val="338AAD74"/>
    <w:rsid w:val="338E5B02"/>
    <w:rsid w:val="339EB7D1"/>
    <w:rsid w:val="33A154BC"/>
    <w:rsid w:val="33B898D6"/>
    <w:rsid w:val="33BED2BE"/>
    <w:rsid w:val="33DA7E7A"/>
    <w:rsid w:val="3402130F"/>
    <w:rsid w:val="341893E1"/>
    <w:rsid w:val="3431BE0D"/>
    <w:rsid w:val="34339026"/>
    <w:rsid w:val="34424E17"/>
    <w:rsid w:val="344DF371"/>
    <w:rsid w:val="34A1D48B"/>
    <w:rsid w:val="34AE5EF0"/>
    <w:rsid w:val="34BAC009"/>
    <w:rsid w:val="34D058F3"/>
    <w:rsid w:val="34FFA289"/>
    <w:rsid w:val="35189BB7"/>
    <w:rsid w:val="351D383F"/>
    <w:rsid w:val="356A0720"/>
    <w:rsid w:val="35770080"/>
    <w:rsid w:val="3579136E"/>
    <w:rsid w:val="35B21978"/>
    <w:rsid w:val="35B4AEF8"/>
    <w:rsid w:val="35E29B02"/>
    <w:rsid w:val="363E63C6"/>
    <w:rsid w:val="364894B5"/>
    <w:rsid w:val="365198E7"/>
    <w:rsid w:val="3659853B"/>
    <w:rsid w:val="3668BBF1"/>
    <w:rsid w:val="36714478"/>
    <w:rsid w:val="368A44D8"/>
    <w:rsid w:val="368BF1C1"/>
    <w:rsid w:val="3705C54B"/>
    <w:rsid w:val="37222D14"/>
    <w:rsid w:val="372E3D51"/>
    <w:rsid w:val="37625FBF"/>
    <w:rsid w:val="37A4A00F"/>
    <w:rsid w:val="37B215FF"/>
    <w:rsid w:val="37B8BF6A"/>
    <w:rsid w:val="37BCF23B"/>
    <w:rsid w:val="37C40820"/>
    <w:rsid w:val="37D49DA2"/>
    <w:rsid w:val="37F316D3"/>
    <w:rsid w:val="38066BB1"/>
    <w:rsid w:val="381D53D7"/>
    <w:rsid w:val="382943D2"/>
    <w:rsid w:val="382A6FE1"/>
    <w:rsid w:val="382C7984"/>
    <w:rsid w:val="382E5875"/>
    <w:rsid w:val="3862F347"/>
    <w:rsid w:val="3881726B"/>
    <w:rsid w:val="38959166"/>
    <w:rsid w:val="38A41DA1"/>
    <w:rsid w:val="38A67E30"/>
    <w:rsid w:val="38ADB328"/>
    <w:rsid w:val="38EF10F1"/>
    <w:rsid w:val="390162EA"/>
    <w:rsid w:val="39044100"/>
    <w:rsid w:val="39299087"/>
    <w:rsid w:val="395C7C00"/>
    <w:rsid w:val="39953541"/>
    <w:rsid w:val="39992928"/>
    <w:rsid w:val="39A95382"/>
    <w:rsid w:val="39AC895D"/>
    <w:rsid w:val="39B4C730"/>
    <w:rsid w:val="39C8F020"/>
    <w:rsid w:val="39F2232D"/>
    <w:rsid w:val="3A395633"/>
    <w:rsid w:val="3A482116"/>
    <w:rsid w:val="3A4FAED1"/>
    <w:rsid w:val="3A6D0E03"/>
    <w:rsid w:val="3A9662C8"/>
    <w:rsid w:val="3ABA2F83"/>
    <w:rsid w:val="3AD51295"/>
    <w:rsid w:val="3AD8D8FF"/>
    <w:rsid w:val="3ADB07E5"/>
    <w:rsid w:val="3ADB9AD8"/>
    <w:rsid w:val="3ADD2FB3"/>
    <w:rsid w:val="3AEDD26F"/>
    <w:rsid w:val="3B55DC4A"/>
    <w:rsid w:val="3B7B2A7E"/>
    <w:rsid w:val="3B8897A0"/>
    <w:rsid w:val="3B9FE70F"/>
    <w:rsid w:val="3BA2B4AB"/>
    <w:rsid w:val="3BED5D4F"/>
    <w:rsid w:val="3BF5873E"/>
    <w:rsid w:val="3C2DD94E"/>
    <w:rsid w:val="3C524660"/>
    <w:rsid w:val="3C60F274"/>
    <w:rsid w:val="3C7E6270"/>
    <w:rsid w:val="3C814414"/>
    <w:rsid w:val="3C8466F3"/>
    <w:rsid w:val="3C8476B7"/>
    <w:rsid w:val="3C86043D"/>
    <w:rsid w:val="3C8CE749"/>
    <w:rsid w:val="3CB6AC93"/>
    <w:rsid w:val="3CC41AA8"/>
    <w:rsid w:val="3CD66C93"/>
    <w:rsid w:val="3CD6F6EF"/>
    <w:rsid w:val="3CDE408E"/>
    <w:rsid w:val="3CF25676"/>
    <w:rsid w:val="3D132C4A"/>
    <w:rsid w:val="3D2147A2"/>
    <w:rsid w:val="3D26F3B6"/>
    <w:rsid w:val="3D3249C7"/>
    <w:rsid w:val="3D3B162E"/>
    <w:rsid w:val="3D5CBD7C"/>
    <w:rsid w:val="3D643179"/>
    <w:rsid w:val="3D67BDE9"/>
    <w:rsid w:val="3D7FB384"/>
    <w:rsid w:val="3D8B849F"/>
    <w:rsid w:val="3D903788"/>
    <w:rsid w:val="3D918A63"/>
    <w:rsid w:val="3D91A9A5"/>
    <w:rsid w:val="3DB50EDD"/>
    <w:rsid w:val="3DBD5773"/>
    <w:rsid w:val="3DC1BDFB"/>
    <w:rsid w:val="3DCB0E40"/>
    <w:rsid w:val="3DEE812F"/>
    <w:rsid w:val="3DF760B7"/>
    <w:rsid w:val="3E11C855"/>
    <w:rsid w:val="3E129FCE"/>
    <w:rsid w:val="3E12F481"/>
    <w:rsid w:val="3E16D123"/>
    <w:rsid w:val="3E247A9B"/>
    <w:rsid w:val="3E48BCA4"/>
    <w:rsid w:val="3E554A1E"/>
    <w:rsid w:val="3E7A0D15"/>
    <w:rsid w:val="3E88FAD0"/>
    <w:rsid w:val="3ECD0DEA"/>
    <w:rsid w:val="3ECE625C"/>
    <w:rsid w:val="3F1D6D9E"/>
    <w:rsid w:val="3F2FE2D4"/>
    <w:rsid w:val="3F3C45EC"/>
    <w:rsid w:val="3F88534D"/>
    <w:rsid w:val="3FBC270B"/>
    <w:rsid w:val="3FC3C3AE"/>
    <w:rsid w:val="3FF018A0"/>
    <w:rsid w:val="40059503"/>
    <w:rsid w:val="40595B69"/>
    <w:rsid w:val="4061AC66"/>
    <w:rsid w:val="407ABBBF"/>
    <w:rsid w:val="4081924D"/>
    <w:rsid w:val="40A8B191"/>
    <w:rsid w:val="40B293D2"/>
    <w:rsid w:val="40BE386F"/>
    <w:rsid w:val="40BE84BF"/>
    <w:rsid w:val="40C2EF06"/>
    <w:rsid w:val="40CEB196"/>
    <w:rsid w:val="40EC59AE"/>
    <w:rsid w:val="41027652"/>
    <w:rsid w:val="4110B5EE"/>
    <w:rsid w:val="41270DFF"/>
    <w:rsid w:val="412D4EAE"/>
    <w:rsid w:val="412D84A2"/>
    <w:rsid w:val="4145E710"/>
    <w:rsid w:val="41515B86"/>
    <w:rsid w:val="416043AA"/>
    <w:rsid w:val="419F130F"/>
    <w:rsid w:val="41BE5EFE"/>
    <w:rsid w:val="41D503C0"/>
    <w:rsid w:val="41F10AF0"/>
    <w:rsid w:val="4216AAE6"/>
    <w:rsid w:val="423893EC"/>
    <w:rsid w:val="424F4D37"/>
    <w:rsid w:val="4273AE36"/>
    <w:rsid w:val="42933EFF"/>
    <w:rsid w:val="429D71A0"/>
    <w:rsid w:val="42B9AE52"/>
    <w:rsid w:val="42E754E4"/>
    <w:rsid w:val="42EAEA91"/>
    <w:rsid w:val="430F2505"/>
    <w:rsid w:val="432FC292"/>
    <w:rsid w:val="434F6E14"/>
    <w:rsid w:val="435B66B7"/>
    <w:rsid w:val="438A425E"/>
    <w:rsid w:val="438D4E06"/>
    <w:rsid w:val="43CA0F1F"/>
    <w:rsid w:val="43FE6AE4"/>
    <w:rsid w:val="440A8B61"/>
    <w:rsid w:val="442C9E3D"/>
    <w:rsid w:val="442FA4A3"/>
    <w:rsid w:val="4431D2A9"/>
    <w:rsid w:val="4432AA73"/>
    <w:rsid w:val="4435F52F"/>
    <w:rsid w:val="443BEBB4"/>
    <w:rsid w:val="4443B4DD"/>
    <w:rsid w:val="44458613"/>
    <w:rsid w:val="4498AE74"/>
    <w:rsid w:val="44AEE21D"/>
    <w:rsid w:val="44DDF21D"/>
    <w:rsid w:val="451ECF0C"/>
    <w:rsid w:val="45212897"/>
    <w:rsid w:val="4531D2BE"/>
    <w:rsid w:val="4576F9C9"/>
    <w:rsid w:val="458521F8"/>
    <w:rsid w:val="45E0CA06"/>
    <w:rsid w:val="45EF3F8F"/>
    <w:rsid w:val="45F31F5E"/>
    <w:rsid w:val="4613F6B6"/>
    <w:rsid w:val="4621E5CB"/>
    <w:rsid w:val="462E8C09"/>
    <w:rsid w:val="4631791E"/>
    <w:rsid w:val="4676FB77"/>
    <w:rsid w:val="467908E4"/>
    <w:rsid w:val="467B1B36"/>
    <w:rsid w:val="4680E0DA"/>
    <w:rsid w:val="46AA1088"/>
    <w:rsid w:val="46D2669C"/>
    <w:rsid w:val="46E43C90"/>
    <w:rsid w:val="47330998"/>
    <w:rsid w:val="47ACE1D0"/>
    <w:rsid w:val="47B05733"/>
    <w:rsid w:val="47C13D02"/>
    <w:rsid w:val="47D08630"/>
    <w:rsid w:val="4802F844"/>
    <w:rsid w:val="48270DFE"/>
    <w:rsid w:val="482DE0FF"/>
    <w:rsid w:val="4848B99F"/>
    <w:rsid w:val="48641442"/>
    <w:rsid w:val="486A3708"/>
    <w:rsid w:val="4888C3C4"/>
    <w:rsid w:val="488D7876"/>
    <w:rsid w:val="4899ED98"/>
    <w:rsid w:val="48A6C0D4"/>
    <w:rsid w:val="48C9501F"/>
    <w:rsid w:val="4916B234"/>
    <w:rsid w:val="492E663F"/>
    <w:rsid w:val="49305BFC"/>
    <w:rsid w:val="49566F52"/>
    <w:rsid w:val="495E46C8"/>
    <w:rsid w:val="4970113B"/>
    <w:rsid w:val="497FBB32"/>
    <w:rsid w:val="499E9AE7"/>
    <w:rsid w:val="49A7D55E"/>
    <w:rsid w:val="49C62794"/>
    <w:rsid w:val="49D0BD51"/>
    <w:rsid w:val="49F96192"/>
    <w:rsid w:val="49FE9332"/>
    <w:rsid w:val="4A08A65B"/>
    <w:rsid w:val="4A3B6567"/>
    <w:rsid w:val="4A44437A"/>
    <w:rsid w:val="4A53B8F7"/>
    <w:rsid w:val="4A73E9E3"/>
    <w:rsid w:val="4A74ECBE"/>
    <w:rsid w:val="4A759774"/>
    <w:rsid w:val="4A75E9FE"/>
    <w:rsid w:val="4A934BE3"/>
    <w:rsid w:val="4AB42CF5"/>
    <w:rsid w:val="4ABB8B4B"/>
    <w:rsid w:val="4AD66614"/>
    <w:rsid w:val="4AD83EC4"/>
    <w:rsid w:val="4B122A69"/>
    <w:rsid w:val="4B177F6A"/>
    <w:rsid w:val="4B1B415D"/>
    <w:rsid w:val="4B27EAEA"/>
    <w:rsid w:val="4B29AB37"/>
    <w:rsid w:val="4B2DE3C4"/>
    <w:rsid w:val="4B4477E5"/>
    <w:rsid w:val="4B4D0081"/>
    <w:rsid w:val="4B61DC24"/>
    <w:rsid w:val="4B732F8F"/>
    <w:rsid w:val="4B76A399"/>
    <w:rsid w:val="4BA77457"/>
    <w:rsid w:val="4BB6EEF8"/>
    <w:rsid w:val="4BC6B113"/>
    <w:rsid w:val="4BD91B7E"/>
    <w:rsid w:val="4BE2EB43"/>
    <w:rsid w:val="4BEA06EA"/>
    <w:rsid w:val="4C32FFA9"/>
    <w:rsid w:val="4C6DE899"/>
    <w:rsid w:val="4C716D33"/>
    <w:rsid w:val="4C7DFAA9"/>
    <w:rsid w:val="4CB57C35"/>
    <w:rsid w:val="4CBC6F85"/>
    <w:rsid w:val="4CC0A8C6"/>
    <w:rsid w:val="4CE39DC4"/>
    <w:rsid w:val="4D029DD6"/>
    <w:rsid w:val="4D4F3E71"/>
    <w:rsid w:val="4D54C8B7"/>
    <w:rsid w:val="4D6015BF"/>
    <w:rsid w:val="4D8C5B50"/>
    <w:rsid w:val="4D8DFCB7"/>
    <w:rsid w:val="4D91A6DF"/>
    <w:rsid w:val="4D9D692F"/>
    <w:rsid w:val="4DC04359"/>
    <w:rsid w:val="4DC0DE60"/>
    <w:rsid w:val="4DD7D82D"/>
    <w:rsid w:val="4DD83202"/>
    <w:rsid w:val="4DF285A5"/>
    <w:rsid w:val="4E199ADB"/>
    <w:rsid w:val="4E2CFCE1"/>
    <w:rsid w:val="4E2E66DE"/>
    <w:rsid w:val="4E321ABB"/>
    <w:rsid w:val="4E51D35A"/>
    <w:rsid w:val="4E525FA8"/>
    <w:rsid w:val="4E5E9A49"/>
    <w:rsid w:val="4E68C1CE"/>
    <w:rsid w:val="4E70DD50"/>
    <w:rsid w:val="4E74B259"/>
    <w:rsid w:val="4E86DE2B"/>
    <w:rsid w:val="4E8C2A77"/>
    <w:rsid w:val="4E9540F8"/>
    <w:rsid w:val="4EB3EE55"/>
    <w:rsid w:val="4EBB9DA7"/>
    <w:rsid w:val="4EC2ACC3"/>
    <w:rsid w:val="4F01511D"/>
    <w:rsid w:val="4F38031C"/>
    <w:rsid w:val="4F3E0F16"/>
    <w:rsid w:val="4F5BC589"/>
    <w:rsid w:val="4F5C9DA1"/>
    <w:rsid w:val="4F6598E9"/>
    <w:rsid w:val="4F65A1E8"/>
    <w:rsid w:val="4F6C83B6"/>
    <w:rsid w:val="4F6EAB4B"/>
    <w:rsid w:val="4F907F40"/>
    <w:rsid w:val="4FAB8F71"/>
    <w:rsid w:val="4FBDC30F"/>
    <w:rsid w:val="4FCA3772"/>
    <w:rsid w:val="4FDE08E4"/>
    <w:rsid w:val="4FFE7486"/>
    <w:rsid w:val="501DE2E6"/>
    <w:rsid w:val="503EEFE8"/>
    <w:rsid w:val="50530538"/>
    <w:rsid w:val="5072381B"/>
    <w:rsid w:val="507A51D8"/>
    <w:rsid w:val="509081E0"/>
    <w:rsid w:val="509B747D"/>
    <w:rsid w:val="50CEE96C"/>
    <w:rsid w:val="50D542F7"/>
    <w:rsid w:val="51074312"/>
    <w:rsid w:val="51079964"/>
    <w:rsid w:val="51109004"/>
    <w:rsid w:val="511857A8"/>
    <w:rsid w:val="511D8BAD"/>
    <w:rsid w:val="51482A6F"/>
    <w:rsid w:val="515E3FD9"/>
    <w:rsid w:val="5163EC14"/>
    <w:rsid w:val="5165DF42"/>
    <w:rsid w:val="516CE1F6"/>
    <w:rsid w:val="516D150D"/>
    <w:rsid w:val="51C7A85D"/>
    <w:rsid w:val="51C80553"/>
    <w:rsid w:val="51D368FD"/>
    <w:rsid w:val="51E1815E"/>
    <w:rsid w:val="51E97FC5"/>
    <w:rsid w:val="5227FBAB"/>
    <w:rsid w:val="5231785E"/>
    <w:rsid w:val="52570173"/>
    <w:rsid w:val="525BC57F"/>
    <w:rsid w:val="52971E2C"/>
    <w:rsid w:val="52982277"/>
    <w:rsid w:val="52A9DD38"/>
    <w:rsid w:val="52D2BF63"/>
    <w:rsid w:val="52D587A9"/>
    <w:rsid w:val="52DC557F"/>
    <w:rsid w:val="52EBB99C"/>
    <w:rsid w:val="52F3992A"/>
    <w:rsid w:val="53103BF8"/>
    <w:rsid w:val="53210977"/>
    <w:rsid w:val="532E3477"/>
    <w:rsid w:val="5339BBD4"/>
    <w:rsid w:val="534E7083"/>
    <w:rsid w:val="537C66BE"/>
    <w:rsid w:val="5388AF8C"/>
    <w:rsid w:val="539A9EAB"/>
    <w:rsid w:val="53B89CB9"/>
    <w:rsid w:val="53C32449"/>
    <w:rsid w:val="53C3BAA2"/>
    <w:rsid w:val="53D0522A"/>
    <w:rsid w:val="53F254FA"/>
    <w:rsid w:val="540C2014"/>
    <w:rsid w:val="540DCCD6"/>
    <w:rsid w:val="540F802A"/>
    <w:rsid w:val="541F7C0F"/>
    <w:rsid w:val="5430D2C0"/>
    <w:rsid w:val="543E6965"/>
    <w:rsid w:val="547BE8B1"/>
    <w:rsid w:val="547D100F"/>
    <w:rsid w:val="547FD699"/>
    <w:rsid w:val="54BF20A1"/>
    <w:rsid w:val="54C8FE7B"/>
    <w:rsid w:val="54EC5604"/>
    <w:rsid w:val="55009A6C"/>
    <w:rsid w:val="5508C54B"/>
    <w:rsid w:val="550ED8C2"/>
    <w:rsid w:val="5528B36D"/>
    <w:rsid w:val="55458E13"/>
    <w:rsid w:val="55B0EA0C"/>
    <w:rsid w:val="55D683DA"/>
    <w:rsid w:val="55DA24AF"/>
    <w:rsid w:val="55DFE21B"/>
    <w:rsid w:val="55E1C2C8"/>
    <w:rsid w:val="55E8DF34"/>
    <w:rsid w:val="56152F0A"/>
    <w:rsid w:val="562D4767"/>
    <w:rsid w:val="562E6193"/>
    <w:rsid w:val="5657B0F9"/>
    <w:rsid w:val="567208D6"/>
    <w:rsid w:val="5685A262"/>
    <w:rsid w:val="569BC511"/>
    <w:rsid w:val="56CD5E94"/>
    <w:rsid w:val="56FB783E"/>
    <w:rsid w:val="5714C1A1"/>
    <w:rsid w:val="57197F44"/>
    <w:rsid w:val="57281AA4"/>
    <w:rsid w:val="573C9ACE"/>
    <w:rsid w:val="575B836F"/>
    <w:rsid w:val="5768D992"/>
    <w:rsid w:val="576A1427"/>
    <w:rsid w:val="578E3EFF"/>
    <w:rsid w:val="57B038A6"/>
    <w:rsid w:val="57BA6B20"/>
    <w:rsid w:val="57CE714B"/>
    <w:rsid w:val="57DB0E59"/>
    <w:rsid w:val="57F1B849"/>
    <w:rsid w:val="57F2FDF4"/>
    <w:rsid w:val="5831896B"/>
    <w:rsid w:val="58374ECA"/>
    <w:rsid w:val="583ADFFC"/>
    <w:rsid w:val="585F4D0B"/>
    <w:rsid w:val="586FBD5E"/>
    <w:rsid w:val="58713D3E"/>
    <w:rsid w:val="589E5110"/>
    <w:rsid w:val="58CCBE8C"/>
    <w:rsid w:val="58F39258"/>
    <w:rsid w:val="58FF28EF"/>
    <w:rsid w:val="59176EDF"/>
    <w:rsid w:val="592403D2"/>
    <w:rsid w:val="59268623"/>
    <w:rsid w:val="593B067A"/>
    <w:rsid w:val="59445ED8"/>
    <w:rsid w:val="59529F51"/>
    <w:rsid w:val="595C2072"/>
    <w:rsid w:val="595D44EC"/>
    <w:rsid w:val="598AD1B7"/>
    <w:rsid w:val="599C3B99"/>
    <w:rsid w:val="5A05836F"/>
    <w:rsid w:val="5A5141DF"/>
    <w:rsid w:val="5A54C419"/>
    <w:rsid w:val="5A5ACC24"/>
    <w:rsid w:val="5A5BDCD1"/>
    <w:rsid w:val="5A6AA825"/>
    <w:rsid w:val="5A6AC8D2"/>
    <w:rsid w:val="5A6E1405"/>
    <w:rsid w:val="5A7A5C5A"/>
    <w:rsid w:val="5ABCA905"/>
    <w:rsid w:val="5ADCD142"/>
    <w:rsid w:val="5B333D24"/>
    <w:rsid w:val="5B3545CC"/>
    <w:rsid w:val="5B5C52E5"/>
    <w:rsid w:val="5B626342"/>
    <w:rsid w:val="5B70D68C"/>
    <w:rsid w:val="5B87FF0D"/>
    <w:rsid w:val="5BA832D5"/>
    <w:rsid w:val="5BD1B243"/>
    <w:rsid w:val="5BE5AD0B"/>
    <w:rsid w:val="5BFBF4CE"/>
    <w:rsid w:val="5BFCCE09"/>
    <w:rsid w:val="5C27806D"/>
    <w:rsid w:val="5C2B40D9"/>
    <w:rsid w:val="5C38C168"/>
    <w:rsid w:val="5C620561"/>
    <w:rsid w:val="5CBC3C1D"/>
    <w:rsid w:val="5D185349"/>
    <w:rsid w:val="5D318519"/>
    <w:rsid w:val="5D394973"/>
    <w:rsid w:val="5D4152C8"/>
    <w:rsid w:val="5D47F148"/>
    <w:rsid w:val="5D635B9C"/>
    <w:rsid w:val="5D68452D"/>
    <w:rsid w:val="5D7D8FCB"/>
    <w:rsid w:val="5D7E5F24"/>
    <w:rsid w:val="5D815A64"/>
    <w:rsid w:val="5D8505F2"/>
    <w:rsid w:val="5DA0BD7B"/>
    <w:rsid w:val="5DA29246"/>
    <w:rsid w:val="5DCE130D"/>
    <w:rsid w:val="5DE520DA"/>
    <w:rsid w:val="5E092EB9"/>
    <w:rsid w:val="5E1D33DC"/>
    <w:rsid w:val="5E1ECE1D"/>
    <w:rsid w:val="5E267AAC"/>
    <w:rsid w:val="5E31AEBC"/>
    <w:rsid w:val="5E332D52"/>
    <w:rsid w:val="5E46915F"/>
    <w:rsid w:val="5E548EAD"/>
    <w:rsid w:val="5E63150A"/>
    <w:rsid w:val="5E70D406"/>
    <w:rsid w:val="5E9061A5"/>
    <w:rsid w:val="5E943ED7"/>
    <w:rsid w:val="5E96D927"/>
    <w:rsid w:val="5E9BFBCA"/>
    <w:rsid w:val="5EA9F611"/>
    <w:rsid w:val="5EAA60A5"/>
    <w:rsid w:val="5EC688FD"/>
    <w:rsid w:val="5EFF47A0"/>
    <w:rsid w:val="5F2239DA"/>
    <w:rsid w:val="5F239329"/>
    <w:rsid w:val="5F2B2D6B"/>
    <w:rsid w:val="5F2C926A"/>
    <w:rsid w:val="5F6B6997"/>
    <w:rsid w:val="5F76E8B4"/>
    <w:rsid w:val="5F7DF80F"/>
    <w:rsid w:val="5F8B11BD"/>
    <w:rsid w:val="5F8E2722"/>
    <w:rsid w:val="5FB013D5"/>
    <w:rsid w:val="5FC7A240"/>
    <w:rsid w:val="5FCE8A28"/>
    <w:rsid w:val="5FE35722"/>
    <w:rsid w:val="60199B32"/>
    <w:rsid w:val="60207D1A"/>
    <w:rsid w:val="6077703E"/>
    <w:rsid w:val="6086393C"/>
    <w:rsid w:val="6090D723"/>
    <w:rsid w:val="609D82BF"/>
    <w:rsid w:val="60AE7859"/>
    <w:rsid w:val="60D4157C"/>
    <w:rsid w:val="60E1AC04"/>
    <w:rsid w:val="60E4999F"/>
    <w:rsid w:val="60EBF4AF"/>
    <w:rsid w:val="61237F78"/>
    <w:rsid w:val="613E1E01"/>
    <w:rsid w:val="614711C0"/>
    <w:rsid w:val="615EE0DD"/>
    <w:rsid w:val="617534A0"/>
    <w:rsid w:val="618CD8CD"/>
    <w:rsid w:val="61924B18"/>
    <w:rsid w:val="61A4EDA3"/>
    <w:rsid w:val="61BF1C1A"/>
    <w:rsid w:val="61D9837C"/>
    <w:rsid w:val="61DAD27E"/>
    <w:rsid w:val="61E0B803"/>
    <w:rsid w:val="62046D0A"/>
    <w:rsid w:val="6212551D"/>
    <w:rsid w:val="6228E02A"/>
    <w:rsid w:val="622D8376"/>
    <w:rsid w:val="62DB2C79"/>
    <w:rsid w:val="62DB680C"/>
    <w:rsid w:val="6303E402"/>
    <w:rsid w:val="6321CE9E"/>
    <w:rsid w:val="6326A6CC"/>
    <w:rsid w:val="632B0D9B"/>
    <w:rsid w:val="636DD9AB"/>
    <w:rsid w:val="637014F1"/>
    <w:rsid w:val="637B54EB"/>
    <w:rsid w:val="637FC660"/>
    <w:rsid w:val="63975754"/>
    <w:rsid w:val="63B01316"/>
    <w:rsid w:val="63B45CA8"/>
    <w:rsid w:val="63CE51E1"/>
    <w:rsid w:val="63E31BCC"/>
    <w:rsid w:val="6409FDD7"/>
    <w:rsid w:val="6412E975"/>
    <w:rsid w:val="6459904F"/>
    <w:rsid w:val="64AA3830"/>
    <w:rsid w:val="64AC10ED"/>
    <w:rsid w:val="64AFCEAD"/>
    <w:rsid w:val="64B03304"/>
    <w:rsid w:val="64B28AB5"/>
    <w:rsid w:val="64B83BB0"/>
    <w:rsid w:val="64FFF700"/>
    <w:rsid w:val="65032698"/>
    <w:rsid w:val="6526B853"/>
    <w:rsid w:val="653638B0"/>
    <w:rsid w:val="6553C063"/>
    <w:rsid w:val="6563AD54"/>
    <w:rsid w:val="659EC498"/>
    <w:rsid w:val="65F68CF2"/>
    <w:rsid w:val="65F84EF3"/>
    <w:rsid w:val="661A111E"/>
    <w:rsid w:val="661E8F79"/>
    <w:rsid w:val="6626C36E"/>
    <w:rsid w:val="662CE32F"/>
    <w:rsid w:val="6633D2DB"/>
    <w:rsid w:val="66678A52"/>
    <w:rsid w:val="667339DD"/>
    <w:rsid w:val="6678E6F9"/>
    <w:rsid w:val="6681FB63"/>
    <w:rsid w:val="668ED01B"/>
    <w:rsid w:val="66A08993"/>
    <w:rsid w:val="66B2C864"/>
    <w:rsid w:val="66B43FDE"/>
    <w:rsid w:val="66CEE4F7"/>
    <w:rsid w:val="66F2208D"/>
    <w:rsid w:val="66F8988C"/>
    <w:rsid w:val="670A6FC0"/>
    <w:rsid w:val="670FA902"/>
    <w:rsid w:val="67278441"/>
    <w:rsid w:val="6733E7ED"/>
    <w:rsid w:val="673C5512"/>
    <w:rsid w:val="6756F4F1"/>
    <w:rsid w:val="6770A2C9"/>
    <w:rsid w:val="679A2959"/>
    <w:rsid w:val="679E1D1A"/>
    <w:rsid w:val="67CB7803"/>
    <w:rsid w:val="67D605C3"/>
    <w:rsid w:val="67DC774E"/>
    <w:rsid w:val="67F55207"/>
    <w:rsid w:val="6801E017"/>
    <w:rsid w:val="682F5C63"/>
    <w:rsid w:val="683DBDA2"/>
    <w:rsid w:val="684C9251"/>
    <w:rsid w:val="685B4B83"/>
    <w:rsid w:val="686A5CD7"/>
    <w:rsid w:val="687F3979"/>
    <w:rsid w:val="688435A7"/>
    <w:rsid w:val="6896C86B"/>
    <w:rsid w:val="68B53185"/>
    <w:rsid w:val="68F0B65E"/>
    <w:rsid w:val="6901CD9E"/>
    <w:rsid w:val="69397130"/>
    <w:rsid w:val="69511F14"/>
    <w:rsid w:val="696EC3AB"/>
    <w:rsid w:val="698C0F36"/>
    <w:rsid w:val="699249DA"/>
    <w:rsid w:val="69B933ED"/>
    <w:rsid w:val="69CC7425"/>
    <w:rsid w:val="69CF233B"/>
    <w:rsid w:val="69EAC976"/>
    <w:rsid w:val="6A19243E"/>
    <w:rsid w:val="6A40FCDF"/>
    <w:rsid w:val="6A435CB6"/>
    <w:rsid w:val="6A5667D0"/>
    <w:rsid w:val="6A6BA909"/>
    <w:rsid w:val="6A6F103B"/>
    <w:rsid w:val="6A708E2D"/>
    <w:rsid w:val="6A89374B"/>
    <w:rsid w:val="6A8B8B7D"/>
    <w:rsid w:val="6AB7322B"/>
    <w:rsid w:val="6AC34D3C"/>
    <w:rsid w:val="6B13FF35"/>
    <w:rsid w:val="6B2E2182"/>
    <w:rsid w:val="6B3ADA1B"/>
    <w:rsid w:val="6B46DF0F"/>
    <w:rsid w:val="6B47AF09"/>
    <w:rsid w:val="6B527D66"/>
    <w:rsid w:val="6B626752"/>
    <w:rsid w:val="6B9C0965"/>
    <w:rsid w:val="6BA70B47"/>
    <w:rsid w:val="6BD63273"/>
    <w:rsid w:val="6C181ECD"/>
    <w:rsid w:val="6C19600B"/>
    <w:rsid w:val="6C20D452"/>
    <w:rsid w:val="6C5A5CDE"/>
    <w:rsid w:val="6C84D49B"/>
    <w:rsid w:val="6CC94EE2"/>
    <w:rsid w:val="6CECDA90"/>
    <w:rsid w:val="6CFA4106"/>
    <w:rsid w:val="6CFB5476"/>
    <w:rsid w:val="6D28F695"/>
    <w:rsid w:val="6D3D37CE"/>
    <w:rsid w:val="6D59A06A"/>
    <w:rsid w:val="6D5A07D5"/>
    <w:rsid w:val="6D976117"/>
    <w:rsid w:val="6D9A2CEB"/>
    <w:rsid w:val="6D9B6CDC"/>
    <w:rsid w:val="6DA38C83"/>
    <w:rsid w:val="6DB53B4F"/>
    <w:rsid w:val="6DCA9497"/>
    <w:rsid w:val="6DE3395C"/>
    <w:rsid w:val="6E05CACE"/>
    <w:rsid w:val="6E328F89"/>
    <w:rsid w:val="6E3D932C"/>
    <w:rsid w:val="6E45BE4A"/>
    <w:rsid w:val="6E56EB75"/>
    <w:rsid w:val="6E7592C4"/>
    <w:rsid w:val="6E78FDAF"/>
    <w:rsid w:val="6E9A321C"/>
    <w:rsid w:val="6EA7EE85"/>
    <w:rsid w:val="6ED01638"/>
    <w:rsid w:val="6EFEC001"/>
    <w:rsid w:val="6F088375"/>
    <w:rsid w:val="6F11F465"/>
    <w:rsid w:val="6F478943"/>
    <w:rsid w:val="6F4E8828"/>
    <w:rsid w:val="6F580B49"/>
    <w:rsid w:val="6F6CA52E"/>
    <w:rsid w:val="6F6FE55B"/>
    <w:rsid w:val="6F79A5E1"/>
    <w:rsid w:val="6F99EAD0"/>
    <w:rsid w:val="6FB0ACEF"/>
    <w:rsid w:val="6FCC2B8D"/>
    <w:rsid w:val="6FE4FE78"/>
    <w:rsid w:val="7011EE1B"/>
    <w:rsid w:val="70154CB6"/>
    <w:rsid w:val="702CC4D4"/>
    <w:rsid w:val="704004F1"/>
    <w:rsid w:val="7073F928"/>
    <w:rsid w:val="7089D9A9"/>
    <w:rsid w:val="709604A2"/>
    <w:rsid w:val="70A34A03"/>
    <w:rsid w:val="70FB50C4"/>
    <w:rsid w:val="71323081"/>
    <w:rsid w:val="715E11AE"/>
    <w:rsid w:val="7163D4C8"/>
    <w:rsid w:val="7168D44D"/>
    <w:rsid w:val="7183574B"/>
    <w:rsid w:val="71A5613C"/>
    <w:rsid w:val="71CC6644"/>
    <w:rsid w:val="71D01D97"/>
    <w:rsid w:val="71FFE5DD"/>
    <w:rsid w:val="72052162"/>
    <w:rsid w:val="7205E0DA"/>
    <w:rsid w:val="720CF0F2"/>
    <w:rsid w:val="7222D149"/>
    <w:rsid w:val="72459C3E"/>
    <w:rsid w:val="72856ADE"/>
    <w:rsid w:val="728673C9"/>
    <w:rsid w:val="729C7E6A"/>
    <w:rsid w:val="72A614B2"/>
    <w:rsid w:val="72AB37E2"/>
    <w:rsid w:val="72AE07B0"/>
    <w:rsid w:val="72B53CED"/>
    <w:rsid w:val="72D569E1"/>
    <w:rsid w:val="72F57039"/>
    <w:rsid w:val="733B9D41"/>
    <w:rsid w:val="734831F0"/>
    <w:rsid w:val="73570C2E"/>
    <w:rsid w:val="736F670D"/>
    <w:rsid w:val="7373CDC9"/>
    <w:rsid w:val="73754F88"/>
    <w:rsid w:val="73842E3B"/>
    <w:rsid w:val="7393A065"/>
    <w:rsid w:val="739F3DA2"/>
    <w:rsid w:val="73A2B484"/>
    <w:rsid w:val="73D9A87F"/>
    <w:rsid w:val="7410DD48"/>
    <w:rsid w:val="74164CBE"/>
    <w:rsid w:val="741ECC86"/>
    <w:rsid w:val="7428B912"/>
    <w:rsid w:val="74454D2F"/>
    <w:rsid w:val="745DEDF6"/>
    <w:rsid w:val="746D8E4F"/>
    <w:rsid w:val="7475FA39"/>
    <w:rsid w:val="7484F942"/>
    <w:rsid w:val="748C4AD1"/>
    <w:rsid w:val="7495C383"/>
    <w:rsid w:val="74CA51A6"/>
    <w:rsid w:val="74D99F0A"/>
    <w:rsid w:val="74E8DF78"/>
    <w:rsid w:val="74F16C4F"/>
    <w:rsid w:val="74F24BFF"/>
    <w:rsid w:val="75053246"/>
    <w:rsid w:val="7515D5E6"/>
    <w:rsid w:val="7528AD5E"/>
    <w:rsid w:val="75317224"/>
    <w:rsid w:val="7532197E"/>
    <w:rsid w:val="7534ECF6"/>
    <w:rsid w:val="753CC8F8"/>
    <w:rsid w:val="757C9075"/>
    <w:rsid w:val="75C79148"/>
    <w:rsid w:val="75E6E530"/>
    <w:rsid w:val="75F8000D"/>
    <w:rsid w:val="7634FF5E"/>
    <w:rsid w:val="763CA9AB"/>
    <w:rsid w:val="764E4C35"/>
    <w:rsid w:val="7660892A"/>
    <w:rsid w:val="76A0B4B2"/>
    <w:rsid w:val="76B0A75C"/>
    <w:rsid w:val="76B141CF"/>
    <w:rsid w:val="76B2528F"/>
    <w:rsid w:val="76B5F710"/>
    <w:rsid w:val="76BC5B37"/>
    <w:rsid w:val="76D36307"/>
    <w:rsid w:val="76E7D67B"/>
    <w:rsid w:val="77065304"/>
    <w:rsid w:val="772CA004"/>
    <w:rsid w:val="772CA316"/>
    <w:rsid w:val="77369BF3"/>
    <w:rsid w:val="7736CACB"/>
    <w:rsid w:val="7742EC86"/>
    <w:rsid w:val="7749B475"/>
    <w:rsid w:val="7775ED61"/>
    <w:rsid w:val="77773E4F"/>
    <w:rsid w:val="779482C5"/>
    <w:rsid w:val="77956066"/>
    <w:rsid w:val="77B48B2B"/>
    <w:rsid w:val="77BA9234"/>
    <w:rsid w:val="77EC75EC"/>
    <w:rsid w:val="78038DFB"/>
    <w:rsid w:val="780627B0"/>
    <w:rsid w:val="78336C80"/>
    <w:rsid w:val="7833AF94"/>
    <w:rsid w:val="7840B1EF"/>
    <w:rsid w:val="7868E3F5"/>
    <w:rsid w:val="7868E964"/>
    <w:rsid w:val="7887EDB1"/>
    <w:rsid w:val="78BBCEB1"/>
    <w:rsid w:val="78CA7ECA"/>
    <w:rsid w:val="791E41B0"/>
    <w:rsid w:val="791F1FC9"/>
    <w:rsid w:val="79382E51"/>
    <w:rsid w:val="794BE299"/>
    <w:rsid w:val="7950E200"/>
    <w:rsid w:val="795BAC17"/>
    <w:rsid w:val="79728B50"/>
    <w:rsid w:val="7989A384"/>
    <w:rsid w:val="798F5BB0"/>
    <w:rsid w:val="79BE880A"/>
    <w:rsid w:val="79F0CEF9"/>
    <w:rsid w:val="7A03DBC8"/>
    <w:rsid w:val="7A39745D"/>
    <w:rsid w:val="7A7EB388"/>
    <w:rsid w:val="7A805BAD"/>
    <w:rsid w:val="7A83C8C3"/>
    <w:rsid w:val="7AA6E849"/>
    <w:rsid w:val="7AAFCD4D"/>
    <w:rsid w:val="7AC31A19"/>
    <w:rsid w:val="7ACEA98E"/>
    <w:rsid w:val="7AD0B01E"/>
    <w:rsid w:val="7AE18E1C"/>
    <w:rsid w:val="7AF52436"/>
    <w:rsid w:val="7AF6525C"/>
    <w:rsid w:val="7B0A1723"/>
    <w:rsid w:val="7B15DB7E"/>
    <w:rsid w:val="7B2271C2"/>
    <w:rsid w:val="7B244BB0"/>
    <w:rsid w:val="7B36CF2B"/>
    <w:rsid w:val="7B4326DC"/>
    <w:rsid w:val="7B5086BA"/>
    <w:rsid w:val="7B6B1745"/>
    <w:rsid w:val="7B87624F"/>
    <w:rsid w:val="7BB07F9F"/>
    <w:rsid w:val="7BB817AC"/>
    <w:rsid w:val="7BBD811E"/>
    <w:rsid w:val="7BDCF317"/>
    <w:rsid w:val="7C163332"/>
    <w:rsid w:val="7C1FA4E2"/>
    <w:rsid w:val="7C2C09E0"/>
    <w:rsid w:val="7C7682EB"/>
    <w:rsid w:val="7C9D4595"/>
    <w:rsid w:val="7CB3F890"/>
    <w:rsid w:val="7CC07C06"/>
    <w:rsid w:val="7CC15F9E"/>
    <w:rsid w:val="7CED2E06"/>
    <w:rsid w:val="7CF46820"/>
    <w:rsid w:val="7CF8ACB7"/>
    <w:rsid w:val="7D222578"/>
    <w:rsid w:val="7D655EE8"/>
    <w:rsid w:val="7D682565"/>
    <w:rsid w:val="7D86C3CD"/>
    <w:rsid w:val="7D8ADEA6"/>
    <w:rsid w:val="7D8D0E94"/>
    <w:rsid w:val="7DA101E9"/>
    <w:rsid w:val="7DAD6F37"/>
    <w:rsid w:val="7DB1A222"/>
    <w:rsid w:val="7DB99330"/>
    <w:rsid w:val="7DBCEE54"/>
    <w:rsid w:val="7DC310EB"/>
    <w:rsid w:val="7DDC5784"/>
    <w:rsid w:val="7DE44554"/>
    <w:rsid w:val="7DEBB141"/>
    <w:rsid w:val="7DEE687F"/>
    <w:rsid w:val="7DF30B08"/>
    <w:rsid w:val="7E05101D"/>
    <w:rsid w:val="7E0C344F"/>
    <w:rsid w:val="7E2AF108"/>
    <w:rsid w:val="7E51B33B"/>
    <w:rsid w:val="7E6A7AD1"/>
    <w:rsid w:val="7E7F28F8"/>
    <w:rsid w:val="7E7F9BB6"/>
    <w:rsid w:val="7E7FFDB5"/>
    <w:rsid w:val="7EB2C2D0"/>
    <w:rsid w:val="7EB3BCB9"/>
    <w:rsid w:val="7EC18ADD"/>
    <w:rsid w:val="7EFA26F7"/>
    <w:rsid w:val="7EFB84F5"/>
    <w:rsid w:val="7F00BDD5"/>
    <w:rsid w:val="7F2F17B3"/>
    <w:rsid w:val="7F3629BB"/>
    <w:rsid w:val="7F47AD43"/>
    <w:rsid w:val="7F56B3BA"/>
    <w:rsid w:val="7F5FAB3F"/>
    <w:rsid w:val="7F6A0BB3"/>
    <w:rsid w:val="7F80F009"/>
    <w:rsid w:val="7F938015"/>
    <w:rsid w:val="7FA65DEC"/>
    <w:rsid w:val="7FAF40FE"/>
    <w:rsid w:val="7FFB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536A27EC-2DA7-4533-9C3A-2D250599D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5B2AE4"/>
    <w:pPr>
      <w:spacing w:line="24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140CC7"/>
    <w:pPr>
      <w:spacing w:after="0" w:line="240" w:lineRule="auto"/>
    </w:pPr>
    <w:rPr>
      <w:rFonts w:ascii="Arial" w:hAnsi="Arial"/>
    </w:rPr>
  </w:style>
  <w:style w:type="character" w:customStyle="1" w:styleId="wacimagecontainer">
    <w:name w:val="wacimagecontainer"/>
    <w:basedOn w:val="DefaultParagraphFont"/>
    <w:rsid w:val="00364C25"/>
  </w:style>
  <w:style w:type="character" w:styleId="Mention">
    <w:name w:val="Mention"/>
    <w:basedOn w:val="DefaultParagraphFont"/>
    <w:uiPriority w:val="99"/>
    <w:unhideWhenUsed/>
    <w:rsid w:val="00354922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605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jp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header" Target="header1.xml"/><Relationship Id="rId55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s://engage.dss.gov.a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s://easyread.tech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jpg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7.png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dfd01d8-6186-4b87-8c99-5693ca061a4c" xsi:nil="true"/>
    <Comment xmlns="cdfd01d8-6186-4b87-8c99-5693ca061a4c" xsi:nil="true"/>
    <lcf76f155ced4ddcb4097134ff3c332f xmlns="cdfd01d8-6186-4b87-8c99-5693ca061a4c">
      <Terms xmlns="http://schemas.microsoft.com/office/infopath/2007/PartnerControls"/>
    </lcf76f155ced4ddcb4097134ff3c332f>
    <TaxCatchAll xmlns="404fa9e8-0462-4cbd-b6a8-3072dbcd8f9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A53362238054099EB9A2AFC83C1B9" ma:contentTypeVersion="16" ma:contentTypeDescription="Create a new document." ma:contentTypeScope="" ma:versionID="0b39694a87581242b443dbfa357bae0e">
  <xsd:schema xmlns:xsd="http://www.w3.org/2001/XMLSchema" xmlns:xs="http://www.w3.org/2001/XMLSchema" xmlns:p="http://schemas.microsoft.com/office/2006/metadata/properties" xmlns:ns2="cdfd01d8-6186-4b87-8c99-5693ca061a4c" xmlns:ns3="404fa9e8-0462-4cbd-b6a8-3072dbcd8f94" targetNamespace="http://schemas.microsoft.com/office/2006/metadata/properties" ma:root="true" ma:fieldsID="c3fa8931d11336246829bb07d563a4f0" ns2:_="" ns3:_="">
    <xsd:import namespace="cdfd01d8-6186-4b87-8c99-5693ca061a4c"/>
    <xsd:import namespace="404fa9e8-0462-4cbd-b6a8-3072dbcd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Status" minOccurs="0"/>
                <xsd:element ref="ns2:Comment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1d8-6186-4b87-8c99-5693ca061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fa9e8-0462-4cbd-b6a8-3072dbcd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e33c5a-682a-471c-832c-d055f3642058}" ma:internalName="TaxCatchAll" ma:showField="CatchAllData" ma:web="404fa9e8-0462-4cbd-b6a8-3072dbcd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CE8E06-A42D-4F57-8850-D3B8BEAC5A9F}">
  <ds:schemaRefs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404fa9e8-0462-4cbd-b6a8-3072dbcd8f94"/>
    <ds:schemaRef ds:uri="cdfd01d8-6186-4b87-8c99-5693ca061a4c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8DEF14-78B2-4AC5-BDD4-A049446156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1d8-6186-4b87-8c99-5693ca061a4c"/>
    <ds:schemaRef ds:uri="404fa9e8-0462-4cbd-b6a8-3072dbcd8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1182</Words>
  <Characters>5712</Characters>
  <Application>Microsoft Office Word</Application>
  <DocSecurity>0</DocSecurity>
  <Lines>593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Social Services</Company>
  <LinksUpToDate>false</LinksUpToDate>
  <CharactersWithSpaces>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First Nations Disability Forum</dc:title>
  <dc:subject/>
  <dc:creator>SARTORI, Nicole</dc:creator>
  <cp:keywords>[SEC=OFFICIAL]</cp:keywords>
  <dc:description/>
  <cp:lastModifiedBy>DELROY, Tristian</cp:lastModifiedBy>
  <cp:revision>7</cp:revision>
  <cp:lastPrinted>2024-12-06T05:55:00Z</cp:lastPrinted>
  <dcterms:created xsi:type="dcterms:W3CDTF">2024-12-09T21:38:00Z</dcterms:created>
  <dcterms:modified xsi:type="dcterms:W3CDTF">2024-12-09T23:08:00Z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_Qualifier">
    <vt:lpwstr/>
  </property>
  <property fmtid="{D5CDD505-2E9C-101B-9397-08002B2CF9AE}" pid="8" name="PM_SecurityClassification">
    <vt:lpwstr>OFFICIAL</vt:lpwstr>
  </property>
  <property fmtid="{D5CDD505-2E9C-101B-9397-08002B2CF9AE}" pid="9" name="PM_ProtectiveMarkingValue_Header">
    <vt:lpwstr>OFFICIAL</vt:lpwstr>
  </property>
  <property fmtid="{D5CDD505-2E9C-101B-9397-08002B2CF9AE}" pid="10" name="PM_OriginationTimeStamp">
    <vt:lpwstr>2024-10-02T23:55:56Z</vt:lpwstr>
  </property>
  <property fmtid="{D5CDD505-2E9C-101B-9397-08002B2CF9AE}" pid="11" name="PM_Markers">
    <vt:lpwstr/>
  </property>
  <property fmtid="{D5CDD505-2E9C-101B-9397-08002B2CF9AE}" pid="12" name="MSIP_Label_eb34d90b-fc41-464d-af60-f74d721d0790_SiteId">
    <vt:lpwstr>61e36dd1-ca6e-4d61-aa0a-2b4eb88317a3</vt:lpwstr>
  </property>
  <property fmtid="{D5CDD505-2E9C-101B-9397-08002B2CF9AE}" pid="13" name="MSIP_Label_eb34d90b-fc41-464d-af60-f74d721d0790_ContentBits">
    <vt:lpwstr>0</vt:lpwstr>
  </property>
  <property fmtid="{D5CDD505-2E9C-101B-9397-08002B2CF9AE}" pid="14" name="MSIP_Label_eb34d90b-fc41-464d-af60-f74d721d0790_Enabled">
    <vt:lpwstr>true</vt:lpwstr>
  </property>
  <property fmtid="{D5CDD505-2E9C-101B-9397-08002B2CF9AE}" pid="15" name="PM_ProtectiveMarkingImage_Footer">
    <vt:lpwstr>C:\Program Files (x86)\Common Files\janusNET Shared\janusSEAL\Images\DocumentSlashBlue.png</vt:lpwstr>
  </property>
  <property fmtid="{D5CDD505-2E9C-101B-9397-08002B2CF9AE}" pid="16" name="MSIP_Label_eb34d90b-fc41-464d-af60-f74d721d0790_SetDate">
    <vt:lpwstr>2024-10-02T23:55:56Z</vt:lpwstr>
  </property>
  <property fmtid="{D5CDD505-2E9C-101B-9397-08002B2CF9AE}" pid="17" name="MSIP_Label_eb34d90b-fc41-464d-af60-f74d721d0790_Method">
    <vt:lpwstr>Privileged</vt:lpwstr>
  </property>
  <property fmtid="{D5CDD505-2E9C-101B-9397-08002B2CF9AE}" pid="18" name="PM_InsertionValue">
    <vt:lpwstr>OFFICIAL</vt:lpwstr>
  </property>
  <property fmtid="{D5CDD505-2E9C-101B-9397-08002B2CF9AE}" pid="19" name="PM_DisplayValueSecClassificationWithQualifier">
    <vt:lpwstr>OFFICIAL</vt:lpwstr>
  </property>
  <property fmtid="{D5CDD505-2E9C-101B-9397-08002B2CF9AE}" pid="20" name="PM_Originating_FileId">
    <vt:lpwstr>21A819A7B4EB4446B12AA4675FCD3A07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Image_Header">
    <vt:lpwstr>C:\Program Files (x86)\Common Files\janusNET Shared\janusSEAL\Images\DocumentSlashBlue.png</vt:lpwstr>
  </property>
  <property fmtid="{D5CDD505-2E9C-101B-9397-08002B2CF9AE}" pid="23" name="PM_Display">
    <vt:lpwstr>OFFICIAL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Uuid">
    <vt:lpwstr>v=2022.2;d=gov.au;g=46DD6D7C-8107-577B-BC6E-F348953B2E44</vt:lpwstr>
  </property>
  <property fmtid="{D5CDD505-2E9C-101B-9397-08002B2CF9AE}" pid="26" name="PM_Hash_Version">
    <vt:lpwstr>2022.1</vt:lpwstr>
  </property>
  <property fmtid="{D5CDD505-2E9C-101B-9397-08002B2CF9AE}" pid="27" name="PM_SecurityClassification_Prev">
    <vt:lpwstr>OFFICIAL</vt:lpwstr>
  </property>
  <property fmtid="{D5CDD505-2E9C-101B-9397-08002B2CF9AE}" pid="28" name="PM_Qualifier_Prev">
    <vt:lpwstr/>
  </property>
  <property fmtid="{D5CDD505-2E9C-101B-9397-08002B2CF9AE}" pid="29" name="ContentTypeId">
    <vt:lpwstr>0x010100B8CA53362238054099EB9A2AFC83C1B9</vt:lpwstr>
  </property>
  <property fmtid="{D5CDD505-2E9C-101B-9397-08002B2CF9AE}" pid="30" name="MediaServiceImageTags">
    <vt:lpwstr/>
  </property>
  <property fmtid="{D5CDD505-2E9C-101B-9397-08002B2CF9AE}" pid="31" name="PMHMAC">
    <vt:lpwstr>v=2022.1;a=SHA256;h=B26F8B773EAA8B4CFF3ED707E6CEDEF94C072BF43D6672702601843791A1D604</vt:lpwstr>
  </property>
  <property fmtid="{D5CDD505-2E9C-101B-9397-08002B2CF9AE}" pid="32" name="MSIP_Label_eb34d90b-fc41-464d-af60-f74d721d0790_ActionId">
    <vt:lpwstr>83cee8001831415598bf91a2e52dc66c</vt:lpwstr>
  </property>
  <property fmtid="{D5CDD505-2E9C-101B-9397-08002B2CF9AE}" pid="33" name="PM_Originator_Hash_SHA1">
    <vt:lpwstr>EB43A84F4B2D03CB639363DF509B545961FBF4A9</vt:lpwstr>
  </property>
  <property fmtid="{D5CDD505-2E9C-101B-9397-08002B2CF9AE}" pid="34" name="PM_OriginatorUserAccountName_SHA256">
    <vt:lpwstr>8DFE0D9F2F864EA5B5D8A949201CFB5B861342C3161DFB80FBB3C131777546F0</vt:lpwstr>
  </property>
  <property fmtid="{D5CDD505-2E9C-101B-9397-08002B2CF9AE}" pid="35" name="PM_Hash_Salt_Prev">
    <vt:lpwstr>62005CDC3B4C5D32BDE8D576D028E2EA</vt:lpwstr>
  </property>
  <property fmtid="{D5CDD505-2E9C-101B-9397-08002B2CF9AE}" pid="36" name="PM_Hash_Salt">
    <vt:lpwstr>B77F575AF48A7F18048E05BFFC6D6302</vt:lpwstr>
  </property>
  <property fmtid="{D5CDD505-2E9C-101B-9397-08002B2CF9AE}" pid="37" name="PM_Hash_SHA1">
    <vt:lpwstr>465AB52C513AD7007665842B40CDA56A68918DB5</vt:lpwstr>
  </property>
</Properties>
</file>