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C5533" w14:textId="77777777" w:rsidR="00CF5DB7" w:rsidRDefault="00CF5DB7" w:rsidP="00CF5DB7">
      <w:pPr>
        <w:pStyle w:val="EasyRead14"/>
      </w:pPr>
    </w:p>
    <w:p w14:paraId="2E014929" w14:textId="138D5DA4" w:rsidR="00750C6F" w:rsidRPr="002950E3" w:rsidRDefault="00CF5DB7" w:rsidP="00F16105">
      <w:pPr>
        <w:pStyle w:val="EasyReadTitle"/>
      </w:pPr>
      <w:r>
        <w:t>NDIS Reform Advisory Committee</w:t>
      </w:r>
    </w:p>
    <w:p w14:paraId="4580CAAE" w14:textId="49A10A67" w:rsidR="001F0E97" w:rsidRPr="00DA47D9" w:rsidRDefault="001F0E97" w:rsidP="00DA47D9">
      <w:pPr>
        <w:pStyle w:val="EasyReadSubtitle"/>
      </w:pPr>
    </w:p>
    <w:p w14:paraId="4052DD16" w14:textId="5069578E" w:rsidR="247DEBE2" w:rsidRDefault="247DEBE2" w:rsidP="4EDE6404">
      <w:pPr>
        <w:pStyle w:val="EasyReadSubtitle"/>
      </w:pPr>
      <w:r>
        <w:t>Home Page</w:t>
      </w:r>
    </w:p>
    <w:p w14:paraId="1D4FA4D9" w14:textId="4DE8A583" w:rsidR="00DC7F8C" w:rsidRDefault="00805A44" w:rsidP="00DC7F8C">
      <w:r w:rsidRPr="00805A44">
        <w:rPr>
          <w:noProof/>
          <w:lang w:val="en-US"/>
        </w:rPr>
        <w:drawing>
          <wp:inline distT="0" distB="0" distL="0" distR="0" wp14:anchorId="1862B864" wp14:editId="279BC8B1">
            <wp:extent cx="5715000" cy="5324475"/>
            <wp:effectExtent l="0" t="0" r="0" b="0"/>
            <wp:docPr id="243033273" name="Picture 1" descr="Man sitting at a table with a laptop showing 'WWW', looking back and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33273" name="Picture 1" descr="Man sitting at a table with a laptop showing 'WWW', looking back and smiling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297F39" w14:paraId="7FF1E956" w14:textId="77777777" w:rsidTr="45307BA8">
        <w:trPr>
          <w:trHeight w:val="3544"/>
        </w:trPr>
        <w:tc>
          <w:tcPr>
            <w:tcW w:w="3216" w:type="dxa"/>
          </w:tcPr>
          <w:p w14:paraId="3A6C64AE" w14:textId="77777777" w:rsidR="00542AB2" w:rsidRPr="00297F39" w:rsidRDefault="00542AB2">
            <w:pPr>
              <w:rPr>
                <w:sz w:val="28"/>
                <w:szCs w:val="28"/>
              </w:rPr>
            </w:pPr>
          </w:p>
          <w:p w14:paraId="14B48A77" w14:textId="281B4D2C" w:rsidR="008D7E1B" w:rsidRPr="00297F39" w:rsidRDefault="00542AB2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297F39" w:rsidRDefault="009238DA" w:rsidP="00B41A19">
            <w:pPr>
              <w:pStyle w:val="EasyRead16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 xml:space="preserve">The Australian Government Department of Social Services wrote this. </w:t>
            </w:r>
          </w:p>
          <w:p w14:paraId="299D340E" w14:textId="79FADB6C" w:rsidR="00DF7537" w:rsidRPr="00297F39" w:rsidRDefault="00DF7537" w:rsidP="00B41A19">
            <w:pPr>
              <w:pStyle w:val="EasyRead16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 xml:space="preserve">We say </w:t>
            </w:r>
            <w:r w:rsidRPr="00297F39">
              <w:rPr>
                <w:b/>
                <w:bCs/>
                <w:sz w:val="28"/>
                <w:szCs w:val="28"/>
              </w:rPr>
              <w:t>DSS</w:t>
            </w:r>
            <w:r w:rsidRPr="00297F39">
              <w:rPr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297F39" w:rsidRDefault="00EF7B9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D30B08C" w14:textId="3EA2A29D" w:rsidR="008D7E1B" w:rsidRPr="00297F39" w:rsidRDefault="1FDC9443" w:rsidP="45307BA8">
            <w:pPr>
              <w:spacing w:line="360" w:lineRule="auto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 xml:space="preserve">When you see the word </w:t>
            </w:r>
            <w:r w:rsidRPr="45307BA8">
              <w:rPr>
                <w:b/>
                <w:bCs/>
                <w:sz w:val="28"/>
                <w:szCs w:val="28"/>
              </w:rPr>
              <w:t>we</w:t>
            </w:r>
            <w:r w:rsidRPr="45307BA8">
              <w:rPr>
                <w:sz w:val="28"/>
                <w:szCs w:val="28"/>
              </w:rPr>
              <w:t xml:space="preserve"> it means DSS.</w:t>
            </w:r>
          </w:p>
        </w:tc>
      </w:tr>
      <w:tr w:rsidR="008D7E1B" w:rsidRPr="00297F39" w14:paraId="07E2FE33" w14:textId="77777777" w:rsidTr="45307BA8">
        <w:trPr>
          <w:trHeight w:val="3337"/>
        </w:trPr>
        <w:tc>
          <w:tcPr>
            <w:tcW w:w="3216" w:type="dxa"/>
          </w:tcPr>
          <w:p w14:paraId="7E917975" w14:textId="0678190A" w:rsidR="008D7E1B" w:rsidRPr="00297F39" w:rsidRDefault="00FE0DCC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97F39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297F39" w:rsidRDefault="0CF69529" w:rsidP="45307BA8">
            <w:pPr>
              <w:spacing w:line="360" w:lineRule="auto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297F39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97F39" w14:paraId="13CFE0D5" w14:textId="77777777" w:rsidTr="45307BA8">
        <w:trPr>
          <w:trHeight w:val="3599"/>
        </w:trPr>
        <w:tc>
          <w:tcPr>
            <w:tcW w:w="3216" w:type="dxa"/>
          </w:tcPr>
          <w:p w14:paraId="2A3E9709" w14:textId="15CFF9D3" w:rsidR="008D7E1B" w:rsidRPr="00297F39" w:rsidRDefault="00A841C0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97F39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 xml:space="preserve">We have some words in </w:t>
            </w:r>
            <w:r w:rsidRPr="00297F39">
              <w:rPr>
                <w:b/>
                <w:bCs/>
                <w:sz w:val="28"/>
                <w:szCs w:val="28"/>
              </w:rPr>
              <w:t>bold</w:t>
            </w:r>
            <w:r w:rsidRPr="00297F39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97F39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97F39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97F39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97F39" w14:paraId="54FA82DA" w14:textId="77777777" w:rsidTr="45307BA8">
        <w:trPr>
          <w:trHeight w:val="3470"/>
        </w:trPr>
        <w:tc>
          <w:tcPr>
            <w:tcW w:w="3216" w:type="dxa"/>
          </w:tcPr>
          <w:p w14:paraId="4108881E" w14:textId="079E1532" w:rsidR="000F5619" w:rsidRPr="00297F39" w:rsidRDefault="00FE0DCC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97F39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6614792A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274EB15">
              <w:rPr>
                <w:sz w:val="28"/>
                <w:szCs w:val="28"/>
              </w:rPr>
              <w:t>This is an Easy Read summary of</w:t>
            </w:r>
            <w:r w:rsidR="0084798F" w:rsidRPr="0274EB15">
              <w:rPr>
                <w:sz w:val="28"/>
                <w:szCs w:val="28"/>
              </w:rPr>
              <w:t xml:space="preserve"> our website</w:t>
            </w:r>
            <w:r w:rsidR="005C6507" w:rsidRPr="0274EB15">
              <w:rPr>
                <w:sz w:val="28"/>
                <w:szCs w:val="28"/>
              </w:rPr>
              <w:t xml:space="preserve"> where the EOI will be</w:t>
            </w:r>
            <w:r w:rsidRPr="0274EB15">
              <w:rPr>
                <w:sz w:val="28"/>
                <w:szCs w:val="28"/>
              </w:rPr>
              <w:t>.</w:t>
            </w:r>
          </w:p>
          <w:p w14:paraId="1C2F8F61" w14:textId="77777777" w:rsidR="00F37CE1" w:rsidRPr="00297F39" w:rsidRDefault="00F37CE1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97F39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This means it has the most important ideas.</w:t>
            </w:r>
          </w:p>
        </w:tc>
      </w:tr>
      <w:tr w:rsidR="006F4316" w:rsidRPr="009319C3" w14:paraId="3492BDD8" w14:textId="77777777" w:rsidTr="45307BA8">
        <w:trPr>
          <w:trHeight w:val="2694"/>
        </w:trPr>
        <w:tc>
          <w:tcPr>
            <w:tcW w:w="3216" w:type="dxa"/>
          </w:tcPr>
          <w:p w14:paraId="4430107E" w14:textId="77777777" w:rsidR="006F4316" w:rsidRPr="00B765C1" w:rsidRDefault="006F4316" w:rsidP="00996FAE">
            <w:pPr>
              <w:rPr>
                <w:noProof/>
                <w:sz w:val="28"/>
                <w:szCs w:val="28"/>
              </w:rPr>
            </w:pPr>
            <w:r w:rsidRPr="00B765C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C89E56D" wp14:editId="51337E42">
                  <wp:extent cx="1447800" cy="1079514"/>
                  <wp:effectExtent l="0" t="0" r="0" b="6350"/>
                  <wp:docPr id="869234101" name="Picture 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34101" name="Picture 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589F8" w14:textId="77777777" w:rsidR="006F4316" w:rsidRPr="00B765C1" w:rsidRDefault="006F4316" w:rsidP="00996FAE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14:paraId="20BA9A8E" w14:textId="77777777" w:rsidR="006F4316" w:rsidRPr="00B765C1" w:rsidRDefault="006F4316" w:rsidP="00996FAE">
            <w:pPr>
              <w:spacing w:line="360" w:lineRule="auto"/>
              <w:rPr>
                <w:sz w:val="28"/>
                <w:szCs w:val="28"/>
              </w:rPr>
            </w:pPr>
            <w:r w:rsidRPr="1ABD68C4">
              <w:rPr>
                <w:sz w:val="28"/>
                <w:szCs w:val="28"/>
              </w:rPr>
              <w:t>We can answer any questions by email.</w:t>
            </w:r>
          </w:p>
          <w:p w14:paraId="31C7FA8D" w14:textId="77777777" w:rsidR="006F4316" w:rsidRDefault="006F4316" w:rsidP="00996FAE">
            <w:pPr>
              <w:spacing w:line="360" w:lineRule="auto"/>
              <w:rPr>
                <w:sz w:val="28"/>
                <w:szCs w:val="28"/>
              </w:rPr>
            </w:pPr>
            <w:r w:rsidRPr="00B765C1">
              <w:rPr>
                <w:sz w:val="28"/>
                <w:szCs w:val="28"/>
              </w:rPr>
              <w:t xml:space="preserve">Email us </w:t>
            </w:r>
          </w:p>
          <w:p w14:paraId="5FE3D035" w14:textId="77777777" w:rsidR="006F4316" w:rsidRDefault="006F4316" w:rsidP="00996FAE">
            <w:pPr>
              <w:pStyle w:val="EasyRead16"/>
              <w:rPr>
                <w:sz w:val="28"/>
                <w:szCs w:val="28"/>
              </w:rPr>
            </w:pPr>
            <w:hyperlink r:id="rId17" w:history="1">
              <w:r w:rsidRPr="00415D70">
                <w:rPr>
                  <w:rStyle w:val="Hyperlink"/>
                  <w:sz w:val="28"/>
                  <w:szCs w:val="28"/>
                </w:rPr>
                <w:t>NDISRACenquiries@dss.gov.au</w:t>
              </w:r>
            </w:hyperlink>
          </w:p>
          <w:p w14:paraId="41B76B0E" w14:textId="77777777" w:rsidR="006F4316" w:rsidRPr="00B765C1" w:rsidRDefault="006F4316" w:rsidP="00996FA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B9F" w:rsidRPr="00297F39" w14:paraId="6920EFFF" w14:textId="77777777" w:rsidTr="45307BA8">
        <w:trPr>
          <w:trHeight w:val="4188"/>
        </w:trPr>
        <w:tc>
          <w:tcPr>
            <w:tcW w:w="3216" w:type="dxa"/>
          </w:tcPr>
          <w:p w14:paraId="7CE7D555" w14:textId="7EE959DD" w:rsidR="00EF7B9F" w:rsidRPr="00297F39" w:rsidRDefault="004D092D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297F39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297F39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00821EC7" w:rsidRPr="00297F39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97F39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97F39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97F39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97F39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A support person.</w:t>
            </w:r>
          </w:p>
        </w:tc>
      </w:tr>
      <w:tr w:rsidR="000F5619" w:rsidRPr="00297F39" w14:paraId="0DC33CAB" w14:textId="77777777" w:rsidTr="45307BA8">
        <w:trPr>
          <w:trHeight w:val="3096"/>
        </w:trPr>
        <w:tc>
          <w:tcPr>
            <w:tcW w:w="3216" w:type="dxa"/>
          </w:tcPr>
          <w:p w14:paraId="1F545FDD" w14:textId="3CD025CC" w:rsidR="000F5619" w:rsidRPr="00297F39" w:rsidRDefault="00837C40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97F39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97F39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97F39">
              <w:rPr>
                <w:b/>
                <w:bCs/>
                <w:sz w:val="28"/>
                <w:szCs w:val="28"/>
              </w:rPr>
              <w:t>Traditional Owners</w:t>
            </w:r>
            <w:r w:rsidRPr="00297F39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97F39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97F39" w14:paraId="5292CC50" w14:textId="77777777" w:rsidTr="45307BA8">
        <w:trPr>
          <w:trHeight w:val="3109"/>
        </w:trPr>
        <w:tc>
          <w:tcPr>
            <w:tcW w:w="3216" w:type="dxa"/>
          </w:tcPr>
          <w:p w14:paraId="1D1224D1" w14:textId="7830EEF1" w:rsidR="4081924D" w:rsidRPr="00297F39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97F39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97F39" w:rsidRDefault="008841A9">
            <w:pPr>
              <w:rPr>
                <w:sz w:val="28"/>
                <w:szCs w:val="28"/>
              </w:rPr>
            </w:pPr>
            <w:r w:rsidRPr="00297F39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97F39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97F39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 xml:space="preserve">They were the </w:t>
            </w:r>
            <w:r w:rsidRPr="00297F39">
              <w:rPr>
                <w:b/>
                <w:bCs/>
                <w:sz w:val="28"/>
                <w:szCs w:val="28"/>
              </w:rPr>
              <w:t>first people</w:t>
            </w:r>
            <w:r w:rsidRPr="00297F39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97F39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Land</w:t>
            </w:r>
          </w:p>
          <w:p w14:paraId="4CC449A4" w14:textId="77777777" w:rsidR="004D092D" w:rsidRPr="00297F39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28"/>
                <w:szCs w:val="28"/>
              </w:rPr>
            </w:pPr>
            <w:r w:rsidRPr="00297F39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97F39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923B02E" w14:textId="48E56B61" w:rsidR="008515B4" w:rsidRPr="008515B4" w:rsidRDefault="00A571FE" w:rsidP="38C7FCF9">
      <w:pPr>
        <w:pStyle w:val="EasyReadPageHeader"/>
        <w:spacing w:line="360" w:lineRule="auto"/>
        <w:rPr>
          <w:sz w:val="48"/>
          <w:szCs w:val="48"/>
        </w:rPr>
      </w:pPr>
      <w:r w:rsidRPr="616CC454">
        <w:rPr>
          <w:sz w:val="48"/>
          <w:szCs w:val="48"/>
        </w:rPr>
        <w:lastRenderedPageBreak/>
        <w:t>About the NDIS Reform Advisory Committee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F2EA3" w:rsidRPr="008E59F7" w14:paraId="3584B96F" w14:textId="77777777" w:rsidTr="45307BA8">
        <w:trPr>
          <w:cantSplit/>
          <w:trHeight w:val="466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B397C00" w14:textId="77777777" w:rsidR="00F67802" w:rsidRDefault="00F67802">
            <w:pPr>
              <w:pStyle w:val="EasyRead16"/>
              <w:rPr>
                <w:sz w:val="28"/>
                <w:szCs w:val="28"/>
              </w:rPr>
            </w:pPr>
          </w:p>
          <w:p w14:paraId="4895F423" w14:textId="301FB397" w:rsidR="006A0B28" w:rsidRPr="008E59F7" w:rsidRDefault="00F93A9F">
            <w:pPr>
              <w:pStyle w:val="EasyRead16"/>
              <w:rPr>
                <w:sz w:val="28"/>
                <w:szCs w:val="28"/>
              </w:rPr>
            </w:pPr>
            <w:r w:rsidRPr="00F93A9F">
              <w:rPr>
                <w:noProof/>
                <w:sz w:val="28"/>
                <w:szCs w:val="28"/>
              </w:rPr>
              <w:drawing>
                <wp:inline distT="0" distB="0" distL="0" distR="0" wp14:anchorId="679B5D4F" wp14:editId="7EAE04BD">
                  <wp:extent cx="1676400" cy="1676400"/>
                  <wp:effectExtent l="0" t="0" r="0" b="0"/>
                  <wp:docPr id="9199287" name="Picture 1" descr="Man looking through a magnifying glass while wearing a blue checkere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287" name="Picture 1" descr="Man looking through a magnifying glass while wearing a blue checkered shir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BC3CC4B" w14:textId="77777777" w:rsidR="006A0B28" w:rsidRDefault="006A0B28">
            <w:pPr>
              <w:spacing w:line="360" w:lineRule="auto"/>
              <w:rPr>
                <w:sz w:val="28"/>
                <w:szCs w:val="28"/>
              </w:rPr>
            </w:pPr>
          </w:p>
          <w:p w14:paraId="6181211A" w14:textId="77777777" w:rsidR="006A0B28" w:rsidRPr="00C84609" w:rsidRDefault="006A0B28">
            <w:pPr>
              <w:spacing w:line="360" w:lineRule="auto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 xml:space="preserve">The government did a </w:t>
            </w:r>
            <w:r w:rsidRPr="00C84609">
              <w:rPr>
                <w:b/>
                <w:bCs/>
                <w:sz w:val="28"/>
                <w:szCs w:val="28"/>
              </w:rPr>
              <w:t>review</w:t>
            </w:r>
            <w:r w:rsidRPr="00C84609">
              <w:rPr>
                <w:sz w:val="28"/>
                <w:szCs w:val="28"/>
              </w:rPr>
              <w:t xml:space="preserve"> of the NDIS.</w:t>
            </w:r>
          </w:p>
          <w:p w14:paraId="31DFC3B4" w14:textId="77777777" w:rsidR="006A0B28" w:rsidRPr="00C84609" w:rsidRDefault="006A0B28">
            <w:pPr>
              <w:spacing w:line="360" w:lineRule="auto"/>
              <w:rPr>
                <w:sz w:val="28"/>
                <w:szCs w:val="28"/>
              </w:rPr>
            </w:pPr>
          </w:p>
          <w:p w14:paraId="7063A163" w14:textId="77777777" w:rsidR="006A0B28" w:rsidRPr="00C84609" w:rsidRDefault="006A0B28">
            <w:pPr>
              <w:spacing w:line="360" w:lineRule="auto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 xml:space="preserve">A review is when you </w:t>
            </w:r>
            <w:r w:rsidRPr="00C84609">
              <w:rPr>
                <w:b/>
                <w:bCs/>
                <w:sz w:val="28"/>
                <w:szCs w:val="28"/>
              </w:rPr>
              <w:t>check</w:t>
            </w:r>
            <w:r w:rsidRPr="00C84609">
              <w:rPr>
                <w:sz w:val="28"/>
                <w:szCs w:val="28"/>
              </w:rPr>
              <w:t> what</w:t>
            </w:r>
          </w:p>
          <w:p w14:paraId="39333A5E" w14:textId="77777777" w:rsidR="006A0B28" w:rsidRPr="00C84609" w:rsidRDefault="006A0B28">
            <w:pPr>
              <w:spacing w:line="360" w:lineRule="auto"/>
              <w:rPr>
                <w:sz w:val="28"/>
                <w:szCs w:val="28"/>
              </w:rPr>
            </w:pPr>
          </w:p>
          <w:p w14:paraId="7D52F519" w14:textId="77777777" w:rsidR="006A0B28" w:rsidRPr="00C84609" w:rsidRDefault="006A0B28">
            <w:pPr>
              <w:numPr>
                <w:ilvl w:val="0"/>
                <w:numId w:val="11"/>
              </w:numPr>
              <w:spacing w:line="360" w:lineRule="auto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>Works</w:t>
            </w:r>
          </w:p>
          <w:p w14:paraId="7291AED3" w14:textId="77777777" w:rsidR="006A0B28" w:rsidRPr="00C84609" w:rsidRDefault="006A0B28">
            <w:pPr>
              <w:numPr>
                <w:ilvl w:val="0"/>
                <w:numId w:val="12"/>
              </w:numPr>
              <w:spacing w:line="360" w:lineRule="auto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 xml:space="preserve">Needs to </w:t>
            </w:r>
            <w:r w:rsidRPr="00C84609">
              <w:rPr>
                <w:b/>
                <w:bCs/>
                <w:sz w:val="28"/>
                <w:szCs w:val="28"/>
              </w:rPr>
              <w:t>change</w:t>
            </w:r>
            <w:r w:rsidRPr="00C84609">
              <w:rPr>
                <w:sz w:val="28"/>
                <w:szCs w:val="28"/>
              </w:rPr>
              <w:t>.</w:t>
            </w:r>
          </w:p>
          <w:p w14:paraId="59ECC079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</w:p>
          <w:p w14:paraId="6AA0CA7B" w14:textId="77777777" w:rsidR="006A0B28" w:rsidRPr="00C84609" w:rsidRDefault="006A0B2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it the NDIS Review.</w:t>
            </w:r>
          </w:p>
        </w:tc>
      </w:tr>
      <w:tr w:rsidR="00FF2EA3" w:rsidRPr="008E59F7" w14:paraId="3D19ADE3" w14:textId="77777777" w:rsidTr="45307BA8">
        <w:trPr>
          <w:cantSplit/>
          <w:trHeight w:val="34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FCAAE9E" w14:textId="41AA4FA3" w:rsidR="006A0B28" w:rsidRPr="008E59F7" w:rsidRDefault="00F42C61">
            <w:pPr>
              <w:pStyle w:val="EasyRead16"/>
              <w:rPr>
                <w:sz w:val="28"/>
                <w:szCs w:val="28"/>
              </w:rPr>
            </w:pPr>
            <w:r w:rsidRPr="00F42C61">
              <w:rPr>
                <w:noProof/>
                <w:sz w:val="28"/>
                <w:szCs w:val="28"/>
              </w:rPr>
              <w:drawing>
                <wp:inline distT="0" distB="0" distL="0" distR="0" wp14:anchorId="3DBE09DD" wp14:editId="19E7AA75">
                  <wp:extent cx="1714500" cy="1714500"/>
                  <wp:effectExtent l="0" t="0" r="0" b="0"/>
                  <wp:docPr id="333048632" name="Picture 1" descr="Cover of a spiral-bound report with the title 'Report' and an image of a person holding a paper that reads 'easy read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048632" name="Picture 1" descr="Cover of a spiral-bound report with the title 'Report' and an image of a person holding a paper that reads 'easy read.'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99AE53" w14:textId="77777777" w:rsidR="006A0B28" w:rsidRDefault="006A0B28">
            <w:pPr>
              <w:spacing w:line="360" w:lineRule="auto"/>
              <w:rPr>
                <w:sz w:val="28"/>
                <w:szCs w:val="28"/>
              </w:rPr>
            </w:pPr>
          </w:p>
          <w:p w14:paraId="6BC19891" w14:textId="48062C09" w:rsidR="006A0B28" w:rsidRDefault="6089A5B6" w:rsidP="45307BA8">
            <w:pPr>
              <w:spacing w:line="360" w:lineRule="auto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 xml:space="preserve">The NDIS Review wrote a report. </w:t>
            </w:r>
          </w:p>
          <w:p w14:paraId="7D06DA86" w14:textId="77777777" w:rsidR="006A0B28" w:rsidRDefault="006A0B28">
            <w:pPr>
              <w:spacing w:line="360" w:lineRule="auto"/>
              <w:rPr>
                <w:sz w:val="28"/>
                <w:szCs w:val="28"/>
              </w:rPr>
            </w:pPr>
          </w:p>
          <w:p w14:paraId="0AFA3D98" w14:textId="77777777" w:rsidR="006A0B28" w:rsidRDefault="006A0B2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lots of ideas about how to make the NDIS better in the report.</w:t>
            </w:r>
          </w:p>
        </w:tc>
      </w:tr>
      <w:tr w:rsidR="009451C1" w:rsidRPr="008E59F7" w14:paraId="01E2668E" w14:textId="77777777" w:rsidTr="45307BA8">
        <w:trPr>
          <w:cantSplit/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D30A3C0" w14:textId="6AE354FD" w:rsidR="006A0B28" w:rsidRPr="008E59F7" w:rsidRDefault="00926D66">
            <w:pPr>
              <w:pStyle w:val="EasyRead16"/>
              <w:rPr>
                <w:sz w:val="28"/>
                <w:szCs w:val="28"/>
              </w:rPr>
            </w:pPr>
            <w:r w:rsidRPr="00926D66">
              <w:rPr>
                <w:noProof/>
                <w:sz w:val="28"/>
                <w:szCs w:val="28"/>
              </w:rPr>
              <w:drawing>
                <wp:inline distT="0" distB="0" distL="0" distR="0" wp14:anchorId="2E405BD5" wp14:editId="5DAFF904">
                  <wp:extent cx="1762125" cy="1762125"/>
                  <wp:effectExtent l="0" t="0" r="9525" b="0"/>
                  <wp:docPr id="1894813833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13833" name="Picture 1" descr="Five people sitting around a table discussing and reviewing papers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E06BEC2" w14:textId="2E4F54AB" w:rsidR="006A0B28" w:rsidRPr="00C84609" w:rsidRDefault="6089A5B6" w:rsidP="45307BA8">
            <w:pPr>
              <w:pStyle w:val="EasyRead16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>In May 2024 the government said they wanted to set up a committee.</w:t>
            </w:r>
          </w:p>
          <w:p w14:paraId="13D119A8" w14:textId="77777777" w:rsidR="006A0B28" w:rsidRPr="00C84609" w:rsidRDefault="006A0B28">
            <w:pPr>
              <w:pStyle w:val="EasyRead16"/>
              <w:rPr>
                <w:sz w:val="28"/>
                <w:szCs w:val="28"/>
              </w:rPr>
            </w:pPr>
          </w:p>
          <w:p w14:paraId="57D1FB33" w14:textId="77777777" w:rsidR="006A0B28" w:rsidRPr="00C84609" w:rsidRDefault="006A0B28">
            <w:pPr>
              <w:pStyle w:val="EasyRead16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 xml:space="preserve">The committee is called </w:t>
            </w:r>
            <w:r w:rsidRPr="00C84609">
              <w:rPr>
                <w:b/>
                <w:bCs/>
                <w:sz w:val="28"/>
                <w:szCs w:val="28"/>
              </w:rPr>
              <w:t>NDIS Reform Advisory Committee</w:t>
            </w:r>
            <w:r w:rsidRPr="00C84609">
              <w:rPr>
                <w:sz w:val="28"/>
                <w:szCs w:val="28"/>
              </w:rPr>
              <w:t>.</w:t>
            </w:r>
          </w:p>
          <w:p w14:paraId="2D9EC412" w14:textId="77777777" w:rsidR="006A0B28" w:rsidRPr="00C84609" w:rsidRDefault="006A0B28">
            <w:pPr>
              <w:pStyle w:val="EasyRead16"/>
              <w:rPr>
                <w:sz w:val="28"/>
                <w:szCs w:val="28"/>
              </w:rPr>
            </w:pPr>
          </w:p>
          <w:p w14:paraId="3ED4B9A3" w14:textId="3B518F95" w:rsidR="006A0B28" w:rsidRPr="00C84609" w:rsidRDefault="006A0B28">
            <w:pPr>
              <w:pStyle w:val="EasyRead16"/>
              <w:rPr>
                <w:sz w:val="28"/>
                <w:szCs w:val="28"/>
              </w:rPr>
            </w:pPr>
            <w:r w:rsidRPr="00C84609">
              <w:rPr>
                <w:sz w:val="28"/>
                <w:szCs w:val="28"/>
              </w:rPr>
              <w:t xml:space="preserve">We call it the </w:t>
            </w:r>
            <w:r w:rsidR="007B5B7C" w:rsidRPr="00BB1B74">
              <w:rPr>
                <w:b/>
                <w:bCs/>
                <w:sz w:val="28"/>
                <w:szCs w:val="28"/>
              </w:rPr>
              <w:t>NDIS</w:t>
            </w:r>
            <w:r w:rsidR="007B5B7C">
              <w:rPr>
                <w:sz w:val="28"/>
                <w:szCs w:val="28"/>
              </w:rPr>
              <w:t xml:space="preserve"> </w:t>
            </w:r>
            <w:r w:rsidRPr="00C84609">
              <w:rPr>
                <w:b/>
                <w:bCs/>
                <w:sz w:val="28"/>
                <w:szCs w:val="28"/>
              </w:rPr>
              <w:t>RAC</w:t>
            </w:r>
            <w:r w:rsidRPr="00C84609">
              <w:rPr>
                <w:sz w:val="28"/>
                <w:szCs w:val="28"/>
              </w:rPr>
              <w:t xml:space="preserve"> for short.</w:t>
            </w:r>
          </w:p>
        </w:tc>
      </w:tr>
      <w:tr w:rsidR="009451C1" w:rsidRPr="008E59F7" w14:paraId="76EF6A8F" w14:textId="77777777" w:rsidTr="45307BA8">
        <w:trPr>
          <w:cantSplit/>
          <w:trHeight w:val="524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B6C88B4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</w:p>
          <w:p w14:paraId="3886C8E1" w14:textId="77777777" w:rsidR="005134F2" w:rsidRDefault="005134F2">
            <w:pPr>
              <w:pStyle w:val="EasyRead16"/>
              <w:rPr>
                <w:sz w:val="28"/>
                <w:szCs w:val="28"/>
              </w:rPr>
            </w:pPr>
          </w:p>
          <w:p w14:paraId="6584FBDF" w14:textId="69D7ADC6" w:rsidR="00A62ADA" w:rsidRPr="008E59F7" w:rsidRDefault="005134F2">
            <w:pPr>
              <w:pStyle w:val="EasyRead16"/>
              <w:rPr>
                <w:sz w:val="28"/>
                <w:szCs w:val="28"/>
              </w:rPr>
            </w:pPr>
            <w:r w:rsidRPr="005134F2">
              <w:rPr>
                <w:noProof/>
                <w:sz w:val="28"/>
                <w:szCs w:val="28"/>
              </w:rPr>
              <w:drawing>
                <wp:inline distT="0" distB="0" distL="0" distR="0" wp14:anchorId="12326631" wp14:editId="5D69CFCA">
                  <wp:extent cx="1697818" cy="1285875"/>
                  <wp:effectExtent l="0" t="0" r="0" b="0"/>
                  <wp:docPr id="249595254" name="Picture 1" descr="Three people giving thumbs-up, one holding a whiteboard with NDIS on it, one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95254" name="Picture 1" descr="Three people giving thumbs-up, one holding a whiteboard with NDIS on it, one in a wheelchair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62" cy="129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9BF9340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</w:p>
          <w:p w14:paraId="0580C4B0" w14:textId="4ACE2E12" w:rsidR="006A0B28" w:rsidRDefault="006A0B28">
            <w:pPr>
              <w:pStyle w:val="EasyRead16"/>
              <w:rPr>
                <w:sz w:val="28"/>
                <w:szCs w:val="28"/>
              </w:rPr>
            </w:pPr>
            <w:r w:rsidRPr="008E59F7">
              <w:rPr>
                <w:sz w:val="28"/>
                <w:szCs w:val="28"/>
              </w:rPr>
              <w:t xml:space="preserve">The </w:t>
            </w:r>
            <w:r w:rsidR="007B5B7C">
              <w:rPr>
                <w:sz w:val="28"/>
                <w:szCs w:val="28"/>
              </w:rPr>
              <w:t xml:space="preserve">NDIS </w:t>
            </w:r>
            <w:r w:rsidRPr="008E59F7">
              <w:rPr>
                <w:sz w:val="28"/>
                <w:szCs w:val="28"/>
              </w:rPr>
              <w:t xml:space="preserve">RAC will help with changes to the NDIS </w:t>
            </w:r>
            <w:r>
              <w:rPr>
                <w:sz w:val="28"/>
                <w:szCs w:val="28"/>
              </w:rPr>
              <w:t>from the NDIS Review.</w:t>
            </w:r>
          </w:p>
          <w:p w14:paraId="38063D86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</w:p>
          <w:p w14:paraId="62731040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might</w:t>
            </w:r>
          </w:p>
          <w:p w14:paraId="73434788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</w:p>
          <w:p w14:paraId="771C15E7" w14:textId="77777777" w:rsidR="006A0B28" w:rsidRPr="008E59F7" w:rsidRDefault="006A0B28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8E59F7">
              <w:rPr>
                <w:sz w:val="28"/>
                <w:szCs w:val="28"/>
              </w:rPr>
              <w:t>Giv</w:t>
            </w:r>
            <w:r>
              <w:rPr>
                <w:sz w:val="28"/>
                <w:szCs w:val="28"/>
              </w:rPr>
              <w:t>e</w:t>
            </w:r>
            <w:r w:rsidRPr="008E59F7">
              <w:rPr>
                <w:sz w:val="28"/>
                <w:szCs w:val="28"/>
              </w:rPr>
              <w:t xml:space="preserve"> advice</w:t>
            </w:r>
          </w:p>
          <w:p w14:paraId="0B813588" w14:textId="77777777" w:rsidR="006A0B28" w:rsidRPr="008E59F7" w:rsidRDefault="006A0B28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 changes to the NDIS are done well.</w:t>
            </w:r>
          </w:p>
        </w:tc>
      </w:tr>
      <w:tr w:rsidR="009451C1" w:rsidRPr="008E59F7" w14:paraId="1EE9B812" w14:textId="77777777" w:rsidTr="45307BA8">
        <w:trPr>
          <w:cantSplit/>
          <w:trHeight w:val="438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9D7ED14" w14:textId="2DBA23A7" w:rsidR="006A0B28" w:rsidRPr="008E59F7" w:rsidRDefault="00126BB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D09B52" wp14:editId="69BC735C">
                  <wp:extent cx="1619250" cy="1619250"/>
                  <wp:effectExtent l="0" t="0" r="0" b="0"/>
                  <wp:docPr id="242328683" name="Picture 3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28683" name="Picture 3" descr="Group of five diverse individuals with disabilities smiling and standing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AEFF4B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</w:p>
          <w:p w14:paraId="1384B0B9" w14:textId="19575CC5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  <w:r w:rsidRPr="008E59F7">
              <w:rPr>
                <w:sz w:val="28"/>
                <w:szCs w:val="28"/>
              </w:rPr>
              <w:t xml:space="preserve">We are looking for people to join the </w:t>
            </w:r>
            <w:r w:rsidR="007B5B7C">
              <w:rPr>
                <w:sz w:val="28"/>
                <w:szCs w:val="28"/>
              </w:rPr>
              <w:t xml:space="preserve">NDIS </w:t>
            </w:r>
            <w:r w:rsidRPr="008E59F7">
              <w:rPr>
                <w:sz w:val="28"/>
                <w:szCs w:val="28"/>
              </w:rPr>
              <w:t>RAC.</w:t>
            </w:r>
          </w:p>
          <w:p w14:paraId="647C5FD4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</w:p>
          <w:p w14:paraId="127531D1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  <w:r w:rsidRPr="008E59F7">
              <w:rPr>
                <w:sz w:val="28"/>
                <w:szCs w:val="28"/>
              </w:rPr>
              <w:t>They might be</w:t>
            </w:r>
          </w:p>
          <w:p w14:paraId="3EFFBB4A" w14:textId="77777777" w:rsidR="00850D82" w:rsidRPr="008E59F7" w:rsidRDefault="00850D82">
            <w:pPr>
              <w:pStyle w:val="EasyRead16"/>
              <w:rPr>
                <w:sz w:val="28"/>
                <w:szCs w:val="28"/>
              </w:rPr>
            </w:pPr>
          </w:p>
          <w:p w14:paraId="3504E4AF" w14:textId="77777777" w:rsidR="006A0B28" w:rsidRDefault="006A0B28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  <w:p w14:paraId="17C5EB89" w14:textId="77777777" w:rsidR="006A0B28" w:rsidRPr="008E59F7" w:rsidRDefault="006A0B28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experience with disability.</w:t>
            </w:r>
          </w:p>
        </w:tc>
      </w:tr>
      <w:tr w:rsidR="009451C1" w:rsidRPr="008E59F7" w14:paraId="6DB40A17" w14:textId="77777777" w:rsidTr="45307BA8">
        <w:trPr>
          <w:cantSplit/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7474117" w14:textId="465FE026" w:rsidR="006A0B28" w:rsidRPr="008E59F7" w:rsidRDefault="005C73AA">
            <w:pPr>
              <w:pStyle w:val="EasyRead16"/>
              <w:rPr>
                <w:sz w:val="28"/>
                <w:szCs w:val="28"/>
              </w:rPr>
            </w:pPr>
            <w:r w:rsidRPr="005C73AA">
              <w:rPr>
                <w:noProof/>
                <w:sz w:val="28"/>
                <w:szCs w:val="28"/>
              </w:rPr>
              <w:drawing>
                <wp:inline distT="0" distB="0" distL="0" distR="0" wp14:anchorId="6726E68C" wp14:editId="0530B608">
                  <wp:extent cx="1700578" cy="1733550"/>
                  <wp:effectExtent l="0" t="0" r="0" b="0"/>
                  <wp:docPr id="938768563" name="Picture 1" descr="Elderly person in an orange jacket holding a clipboard with EOI on it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68563" name="Picture 1" descr="Elderly person in an orange jacket holding a clipboard with EOI on it and giving a thumbs-up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14" cy="173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3C80C8F" w14:textId="2C68392D" w:rsidR="4EDE6404" w:rsidRDefault="4EDE6404" w:rsidP="4EDE6404">
            <w:pPr>
              <w:pStyle w:val="EasyRead16"/>
              <w:rPr>
                <w:sz w:val="28"/>
                <w:szCs w:val="28"/>
              </w:rPr>
            </w:pPr>
          </w:p>
          <w:p w14:paraId="5398CBD2" w14:textId="5060DEA6" w:rsidR="006A0B28" w:rsidRDefault="006A0B28">
            <w:pPr>
              <w:pStyle w:val="EasyRead16"/>
              <w:rPr>
                <w:sz w:val="28"/>
                <w:szCs w:val="28"/>
              </w:rPr>
            </w:pPr>
            <w:r w:rsidRPr="4EDE6404">
              <w:rPr>
                <w:sz w:val="28"/>
                <w:szCs w:val="28"/>
              </w:rPr>
              <w:t xml:space="preserve">Anyone who wants to join the </w:t>
            </w:r>
            <w:r w:rsidR="007B5B7C">
              <w:rPr>
                <w:sz w:val="28"/>
                <w:szCs w:val="28"/>
              </w:rPr>
              <w:t xml:space="preserve">NDIS </w:t>
            </w:r>
            <w:r w:rsidRPr="4EDE6404">
              <w:rPr>
                <w:sz w:val="28"/>
                <w:szCs w:val="28"/>
              </w:rPr>
              <w:t xml:space="preserve">RAC needs to put in an </w:t>
            </w:r>
            <w:r w:rsidRPr="4EDE6404">
              <w:rPr>
                <w:b/>
                <w:bCs/>
                <w:sz w:val="28"/>
                <w:szCs w:val="28"/>
              </w:rPr>
              <w:t>Expression of Interest</w:t>
            </w:r>
            <w:r w:rsidRPr="4EDE6404">
              <w:rPr>
                <w:sz w:val="28"/>
                <w:szCs w:val="28"/>
              </w:rPr>
              <w:t>.</w:t>
            </w:r>
          </w:p>
          <w:p w14:paraId="27D02789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</w:p>
          <w:p w14:paraId="778969FD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an </w:t>
            </w:r>
            <w:r w:rsidRPr="008F4EDD">
              <w:rPr>
                <w:b/>
                <w:bCs/>
                <w:sz w:val="28"/>
                <w:szCs w:val="28"/>
              </w:rPr>
              <w:t>EOI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009451C1" w:rsidRPr="008E59F7" w14:paraId="7EB75C8A" w14:textId="77777777" w:rsidTr="45307BA8">
        <w:trPr>
          <w:cantSplit/>
          <w:trHeight w:val="354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EF405E0" w14:textId="77777777" w:rsidR="006A0B28" w:rsidRPr="008E59F7" w:rsidRDefault="006A0B28">
            <w:pPr>
              <w:pStyle w:val="EasyRead16"/>
              <w:rPr>
                <w:sz w:val="28"/>
                <w:szCs w:val="28"/>
              </w:rPr>
            </w:pPr>
            <w:r w:rsidRPr="00B02BAB">
              <w:rPr>
                <w:noProof/>
              </w:rPr>
              <w:lastRenderedPageBreak/>
              <w:drawing>
                <wp:inline distT="0" distB="0" distL="0" distR="0" wp14:anchorId="5B660C52" wp14:editId="74F39F18">
                  <wp:extent cx="1733550" cy="1733550"/>
                  <wp:effectExtent l="0" t="0" r="0" b="0"/>
                  <wp:docPr id="1166933261" name="Picture 10" descr="A hand holding a pen over an easy read 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hand holding a pen over an easy read 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2921D0B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</w:p>
          <w:p w14:paraId="57513FDE" w14:textId="77777777" w:rsidR="007E48B7" w:rsidRDefault="007E48B7">
            <w:pPr>
              <w:pStyle w:val="EasyRead16"/>
              <w:rPr>
                <w:sz w:val="28"/>
                <w:szCs w:val="28"/>
              </w:rPr>
            </w:pPr>
          </w:p>
          <w:p w14:paraId="1A711174" w14:textId="77777777" w:rsidR="006A0B28" w:rsidRDefault="006A0B2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 EOI is an application form that says you want to join something.</w:t>
            </w:r>
          </w:p>
        </w:tc>
      </w:tr>
      <w:tr w:rsidR="002F638B" w:rsidRPr="008E59F7" w14:paraId="1E91834D" w14:textId="77777777" w:rsidTr="45307BA8">
        <w:trPr>
          <w:cantSplit/>
          <w:trHeight w:val="35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01041A" w14:textId="1A9C93FB" w:rsidR="001D1C5C" w:rsidRPr="00B02BAB" w:rsidRDefault="00E3369C">
            <w:pPr>
              <w:pStyle w:val="EasyRead16"/>
              <w:rPr>
                <w:noProof/>
              </w:rPr>
            </w:pPr>
            <w:r w:rsidRPr="00E3369C">
              <w:rPr>
                <w:noProof/>
              </w:rPr>
              <w:drawing>
                <wp:inline distT="0" distB="0" distL="0" distR="0" wp14:anchorId="03E5B81D" wp14:editId="0CA4971C">
                  <wp:extent cx="1676400" cy="1676400"/>
                  <wp:effectExtent l="0" t="0" r="0" b="0"/>
                  <wp:docPr id="1944971418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71418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945EB4" w14:textId="77777777" w:rsidR="001D1C5C" w:rsidRDefault="001D1C5C">
            <w:pPr>
              <w:pStyle w:val="EasyRead16"/>
              <w:rPr>
                <w:sz w:val="28"/>
                <w:szCs w:val="28"/>
              </w:rPr>
            </w:pPr>
          </w:p>
          <w:p w14:paraId="316AAC1E" w14:textId="77777777" w:rsidR="00E3369C" w:rsidRDefault="00E3369C">
            <w:pPr>
              <w:pStyle w:val="EasyRead16"/>
              <w:rPr>
                <w:sz w:val="28"/>
                <w:szCs w:val="28"/>
              </w:rPr>
            </w:pPr>
          </w:p>
          <w:p w14:paraId="5C07493D" w14:textId="14D229A5" w:rsidR="001D1C5C" w:rsidRDefault="001D1C5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decide if you want to join the RAC.</w:t>
            </w:r>
          </w:p>
        </w:tc>
      </w:tr>
      <w:tr w:rsidR="002F638B" w:rsidRPr="006A0B28" w14:paraId="3076022B" w14:textId="77777777" w:rsidTr="45307BA8">
        <w:trPr>
          <w:cantSplit/>
          <w:trHeight w:val="367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762D1312" w:rsidR="008515B4" w:rsidRPr="006A0B28" w:rsidRDefault="00927E6E" w:rsidP="003A72AF">
            <w:pPr>
              <w:pStyle w:val="EasyRead16"/>
              <w:rPr>
                <w:sz w:val="28"/>
                <w:szCs w:val="28"/>
              </w:rPr>
            </w:pPr>
            <w:r w:rsidRPr="00927E6E">
              <w:rPr>
                <w:noProof/>
                <w:sz w:val="28"/>
                <w:szCs w:val="28"/>
              </w:rPr>
              <w:drawing>
                <wp:inline distT="0" distB="0" distL="0" distR="0" wp14:anchorId="1FB4C3E4" wp14:editId="0CBF0060">
                  <wp:extent cx="1647825" cy="1647825"/>
                  <wp:effectExtent l="0" t="0" r="9525" b="9525"/>
                  <wp:docPr id="1937946297" name="Picture 1" descr="Elderly woman in a pink sweater filling out an easy-read form at a wooden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946297" name="Picture 1" descr="Elderly woman in a pink sweater filling out an easy-read form at a wooden table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AA1CA6D" w14:textId="77777777" w:rsidR="001D1C5C" w:rsidRDefault="001D1C5C" w:rsidP="32B7A980">
            <w:pPr>
              <w:pStyle w:val="EasyRead16"/>
              <w:rPr>
                <w:sz w:val="28"/>
                <w:szCs w:val="28"/>
              </w:rPr>
            </w:pPr>
          </w:p>
          <w:p w14:paraId="0A6FC3D4" w14:textId="77777777" w:rsidR="00E3369C" w:rsidRDefault="00E3369C" w:rsidP="32B7A980">
            <w:pPr>
              <w:pStyle w:val="EasyRead16"/>
              <w:rPr>
                <w:sz w:val="28"/>
                <w:szCs w:val="28"/>
              </w:rPr>
            </w:pPr>
          </w:p>
          <w:p w14:paraId="327E8A60" w14:textId="77777777" w:rsidR="008515B4" w:rsidRDefault="41F40C05" w:rsidP="45307BA8">
            <w:pPr>
              <w:pStyle w:val="EasyRead16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 xml:space="preserve">If you do want to join the </w:t>
            </w:r>
            <w:r w:rsidR="639593B4" w:rsidRPr="45307BA8">
              <w:rPr>
                <w:sz w:val="28"/>
                <w:szCs w:val="28"/>
              </w:rPr>
              <w:t xml:space="preserve">NDIS </w:t>
            </w:r>
            <w:r w:rsidRPr="45307BA8">
              <w:rPr>
                <w:sz w:val="28"/>
                <w:szCs w:val="28"/>
              </w:rPr>
              <w:t>RAC</w:t>
            </w:r>
            <w:r w:rsidR="5CA3CB24" w:rsidRPr="45307BA8">
              <w:rPr>
                <w:sz w:val="28"/>
                <w:szCs w:val="28"/>
              </w:rPr>
              <w:t xml:space="preserve"> you can fill out this application form.</w:t>
            </w:r>
          </w:p>
          <w:p w14:paraId="0473D834" w14:textId="77777777" w:rsidR="008028A1" w:rsidRDefault="008028A1" w:rsidP="32B7A980">
            <w:pPr>
              <w:pStyle w:val="EasyRead16"/>
              <w:rPr>
                <w:sz w:val="28"/>
                <w:szCs w:val="28"/>
              </w:rPr>
            </w:pPr>
          </w:p>
          <w:p w14:paraId="3DDBB330" w14:textId="27EE1828" w:rsidR="008028A1" w:rsidRPr="006A0B28" w:rsidRDefault="00941796" w:rsidP="32B7A980">
            <w:pPr>
              <w:pStyle w:val="EasyRead16"/>
              <w:rPr>
                <w:sz w:val="28"/>
                <w:szCs w:val="28"/>
              </w:rPr>
            </w:pPr>
            <w:hyperlink r:id="rId30">
              <w:r w:rsidRPr="4654B39E">
                <w:rPr>
                  <w:rStyle w:val="Hyperlink"/>
                  <w:sz w:val="28"/>
                  <w:szCs w:val="28"/>
                </w:rPr>
                <w:t>engage.dss.gov.au/?page_id=30018</w:t>
              </w:r>
            </w:hyperlink>
          </w:p>
        </w:tc>
      </w:tr>
      <w:tr w:rsidR="002F638B" w:rsidRPr="006A0B28" w14:paraId="2630B365" w14:textId="77777777" w:rsidTr="45307BA8">
        <w:trPr>
          <w:cantSplit/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098B47E1" w:rsidR="008515B4" w:rsidRPr="006A0B28" w:rsidRDefault="0064422C" w:rsidP="003A72AF">
            <w:pPr>
              <w:pStyle w:val="EasyRead16"/>
              <w:rPr>
                <w:sz w:val="28"/>
                <w:szCs w:val="28"/>
              </w:rPr>
            </w:pPr>
            <w:r w:rsidRPr="0064422C">
              <w:rPr>
                <w:noProof/>
                <w:sz w:val="28"/>
                <w:szCs w:val="28"/>
              </w:rPr>
              <w:drawing>
                <wp:inline distT="0" distB="0" distL="0" distR="0" wp14:anchorId="084476C0" wp14:editId="4C91530A">
                  <wp:extent cx="1762125" cy="1762125"/>
                  <wp:effectExtent l="0" t="0" r="0" b="9525"/>
                  <wp:docPr id="591965644" name="Picture 1" descr="Two people pointing at a vertical display with two others show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965644" name="Picture 1" descr="Two people pointing at a vertical display with two others shown on i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CE104D5" w14:textId="77777777" w:rsidR="00B648D7" w:rsidRDefault="00B648D7" w:rsidP="003A72AF">
            <w:pPr>
              <w:pStyle w:val="EasyRead16"/>
              <w:rPr>
                <w:sz w:val="28"/>
                <w:szCs w:val="28"/>
              </w:rPr>
            </w:pPr>
          </w:p>
          <w:p w14:paraId="382BABCB" w14:textId="77777777" w:rsidR="00927E6E" w:rsidRDefault="00927E6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19C5F726" w:rsidR="008515B4" w:rsidRPr="006A0B28" w:rsidRDefault="00B648D7" w:rsidP="003A72AF">
            <w:pPr>
              <w:pStyle w:val="EasyRead16"/>
              <w:rPr>
                <w:sz w:val="28"/>
                <w:szCs w:val="28"/>
              </w:rPr>
            </w:pPr>
            <w:r w:rsidRPr="00C60D99">
              <w:rPr>
                <w:b/>
                <w:bCs/>
                <w:sz w:val="28"/>
                <w:szCs w:val="28"/>
              </w:rPr>
              <w:t>Not</w:t>
            </w:r>
            <w:r w:rsidRPr="4EDE6404">
              <w:rPr>
                <w:sz w:val="28"/>
                <w:szCs w:val="28"/>
              </w:rPr>
              <w:t xml:space="preserve"> everyone who fills out an application form will be able to join the </w:t>
            </w:r>
            <w:r w:rsidR="007B5B7C">
              <w:rPr>
                <w:sz w:val="28"/>
                <w:szCs w:val="28"/>
              </w:rPr>
              <w:t xml:space="preserve">NDIS </w:t>
            </w:r>
            <w:r w:rsidRPr="4EDE6404">
              <w:rPr>
                <w:sz w:val="28"/>
                <w:szCs w:val="28"/>
              </w:rPr>
              <w:t>RAC.</w:t>
            </w:r>
          </w:p>
        </w:tc>
      </w:tr>
      <w:tr w:rsidR="002F638B" w:rsidRPr="006A0B28" w14:paraId="78F089DC" w14:textId="77777777" w:rsidTr="45307BA8">
        <w:trPr>
          <w:cantSplit/>
          <w:trHeight w:val="652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35E5743B" w:rsidR="008515B4" w:rsidRPr="006A0B28" w:rsidRDefault="00FF2EA3" w:rsidP="003A72AF">
            <w:pPr>
              <w:pStyle w:val="EasyRead16"/>
              <w:rPr>
                <w:sz w:val="28"/>
                <w:szCs w:val="28"/>
              </w:rPr>
            </w:pPr>
            <w:r w:rsidRPr="00FF2EA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A8DC04" wp14:editId="32727A20">
                  <wp:extent cx="1657350" cy="1657350"/>
                  <wp:effectExtent l="0" t="0" r="0" b="0"/>
                  <wp:docPr id="204449820" name="Picture 1" descr="Three people collaborating over a large sheet of paper with various hand-drawn diagra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9820" name="Picture 1" descr="Three people collaborating over a large sheet of paper with various hand-drawn diagrams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E0D0E53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33642879" w14:textId="3A91E27C" w:rsidR="00852900" w:rsidRDefault="1655399C" w:rsidP="003A72AF">
            <w:pPr>
              <w:pStyle w:val="EasyRead16"/>
              <w:rPr>
                <w:sz w:val="28"/>
                <w:szCs w:val="28"/>
              </w:rPr>
            </w:pPr>
            <w:r w:rsidRPr="4EDE6404">
              <w:rPr>
                <w:sz w:val="28"/>
                <w:szCs w:val="28"/>
              </w:rPr>
              <w:t>Your</w:t>
            </w:r>
            <w:r w:rsidR="00C70C90" w:rsidRPr="4EDE6404">
              <w:rPr>
                <w:sz w:val="28"/>
                <w:szCs w:val="28"/>
              </w:rPr>
              <w:t xml:space="preserve"> application might also be used to pick people for</w:t>
            </w:r>
          </w:p>
          <w:p w14:paraId="31334249" w14:textId="77777777" w:rsidR="00C70C90" w:rsidRDefault="00C70C90" w:rsidP="003A72AF">
            <w:pPr>
              <w:pStyle w:val="EasyRead16"/>
              <w:rPr>
                <w:sz w:val="28"/>
                <w:szCs w:val="28"/>
              </w:rPr>
            </w:pPr>
          </w:p>
          <w:p w14:paraId="6EC81DAC" w14:textId="77777777" w:rsidR="00C70C90" w:rsidRDefault="00C70C90" w:rsidP="00C70C90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6F4465">
              <w:rPr>
                <w:b/>
                <w:bCs/>
                <w:sz w:val="28"/>
                <w:szCs w:val="28"/>
              </w:rPr>
              <w:t>Working groups</w:t>
            </w:r>
          </w:p>
          <w:p w14:paraId="12576513" w14:textId="77777777" w:rsidR="006F4465" w:rsidRPr="006F4465" w:rsidRDefault="006F4465" w:rsidP="006F4465">
            <w:pPr>
              <w:pStyle w:val="EasyRead16"/>
              <w:rPr>
                <w:sz w:val="28"/>
                <w:szCs w:val="28"/>
              </w:rPr>
            </w:pPr>
          </w:p>
          <w:p w14:paraId="3567079C" w14:textId="190F4600" w:rsidR="006F4465" w:rsidRPr="006F4465" w:rsidRDefault="006F4465" w:rsidP="4EDE6404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4EDE6404">
              <w:rPr>
                <w:sz w:val="28"/>
                <w:szCs w:val="28"/>
              </w:rPr>
              <w:t>Working grou</w:t>
            </w:r>
            <w:r w:rsidR="00776EFF" w:rsidRPr="4EDE6404">
              <w:rPr>
                <w:sz w:val="28"/>
                <w:szCs w:val="28"/>
              </w:rPr>
              <w:t xml:space="preserve">ps are </w:t>
            </w:r>
            <w:r w:rsidR="00F27BBF" w:rsidRPr="4EDE6404">
              <w:rPr>
                <w:sz w:val="28"/>
                <w:szCs w:val="28"/>
              </w:rPr>
              <w:t xml:space="preserve">a group of </w:t>
            </w:r>
            <w:r w:rsidR="00776EFF" w:rsidRPr="4EDE6404">
              <w:rPr>
                <w:sz w:val="28"/>
                <w:szCs w:val="28"/>
              </w:rPr>
              <w:t>people working together</w:t>
            </w:r>
            <w:r w:rsidR="00F27BBF" w:rsidRPr="4EDE6404">
              <w:rPr>
                <w:sz w:val="28"/>
                <w:szCs w:val="28"/>
              </w:rPr>
              <w:t xml:space="preserve"> on </w:t>
            </w:r>
            <w:r w:rsidR="00E84EF5" w:rsidRPr="4EDE6404">
              <w:rPr>
                <w:sz w:val="28"/>
                <w:szCs w:val="28"/>
              </w:rPr>
              <w:t>a topic</w:t>
            </w:r>
            <w:r w:rsidR="00F27BBF" w:rsidRPr="4EDE6404">
              <w:rPr>
                <w:sz w:val="28"/>
                <w:szCs w:val="28"/>
              </w:rPr>
              <w:t>.</w:t>
            </w:r>
          </w:p>
          <w:p w14:paraId="0C793313" w14:textId="4017D1FA" w:rsidR="006F4465" w:rsidRPr="006F4465" w:rsidRDefault="006F4465" w:rsidP="4EDE6404">
            <w:pPr>
              <w:pStyle w:val="EasyRead16"/>
              <w:rPr>
                <w:sz w:val="28"/>
                <w:szCs w:val="28"/>
              </w:rPr>
            </w:pPr>
          </w:p>
          <w:p w14:paraId="1579B3B9" w14:textId="2198C32A" w:rsidR="006F4465" w:rsidRPr="006F4465" w:rsidRDefault="3001942D" w:rsidP="4EDE6404">
            <w:pPr>
              <w:pStyle w:val="EasyRead16"/>
              <w:rPr>
                <w:sz w:val="28"/>
                <w:szCs w:val="28"/>
              </w:rPr>
            </w:pPr>
            <w:r w:rsidRPr="4EDE6404">
              <w:rPr>
                <w:sz w:val="28"/>
                <w:szCs w:val="28"/>
              </w:rPr>
              <w:t xml:space="preserve">You do </w:t>
            </w:r>
            <w:r w:rsidRPr="00C60D99">
              <w:rPr>
                <w:b/>
                <w:bCs/>
                <w:sz w:val="28"/>
                <w:szCs w:val="28"/>
              </w:rPr>
              <w:t>not</w:t>
            </w:r>
            <w:r w:rsidRPr="4EDE6404">
              <w:rPr>
                <w:sz w:val="28"/>
                <w:szCs w:val="28"/>
              </w:rPr>
              <w:t xml:space="preserve"> have to say yes to being on a working group. </w:t>
            </w:r>
          </w:p>
        </w:tc>
      </w:tr>
      <w:tr w:rsidR="002F638B" w:rsidRPr="006A0B28" w14:paraId="6ABFB1C7" w14:textId="77777777" w:rsidTr="45307BA8">
        <w:trPr>
          <w:cantSplit/>
          <w:trHeight w:val="355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37AB28CE" w:rsidR="008515B4" w:rsidRPr="006A0B28" w:rsidRDefault="00D3357C" w:rsidP="003A72AF">
            <w:pPr>
              <w:pStyle w:val="EasyRead16"/>
              <w:rPr>
                <w:sz w:val="28"/>
                <w:szCs w:val="28"/>
              </w:rPr>
            </w:pPr>
            <w:r w:rsidRPr="00D3357C">
              <w:rPr>
                <w:noProof/>
                <w:sz w:val="28"/>
                <w:szCs w:val="28"/>
              </w:rPr>
              <w:drawing>
                <wp:inline distT="0" distB="0" distL="0" distR="0" wp14:anchorId="3C493270" wp14:editId="065EB0AB">
                  <wp:extent cx="1743075" cy="1743075"/>
                  <wp:effectExtent l="0" t="0" r="9525" b="9525"/>
                  <wp:docPr id="749723627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23627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5B9799E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AC08BC3" w14:textId="77777777" w:rsidR="00C70C90" w:rsidRDefault="00C70C90" w:rsidP="00C70C90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E84EF5">
              <w:rPr>
                <w:b/>
                <w:bCs/>
                <w:sz w:val="28"/>
                <w:szCs w:val="28"/>
              </w:rPr>
              <w:t>Round</w:t>
            </w:r>
            <w:r w:rsidR="00ED082F" w:rsidRPr="00E84EF5">
              <w:rPr>
                <w:b/>
                <w:bCs/>
                <w:sz w:val="28"/>
                <w:szCs w:val="28"/>
              </w:rPr>
              <w:t>tables</w:t>
            </w:r>
          </w:p>
          <w:p w14:paraId="7909625D" w14:textId="77777777" w:rsidR="00E84EF5" w:rsidRPr="00E84EF5" w:rsidRDefault="00E84EF5" w:rsidP="00E84EF5">
            <w:pPr>
              <w:pStyle w:val="EasyRead16"/>
              <w:rPr>
                <w:sz w:val="28"/>
                <w:szCs w:val="28"/>
              </w:rPr>
            </w:pPr>
          </w:p>
          <w:p w14:paraId="0C030411" w14:textId="5218188D" w:rsidR="00E84EF5" w:rsidRPr="00E84EF5" w:rsidRDefault="00E84EF5" w:rsidP="00E84EF5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E84EF5">
              <w:rPr>
                <w:sz w:val="28"/>
                <w:szCs w:val="28"/>
              </w:rPr>
              <w:t>Roundtables are meetings</w:t>
            </w:r>
            <w:r w:rsidR="0080534B">
              <w:rPr>
                <w:sz w:val="28"/>
                <w:szCs w:val="28"/>
              </w:rPr>
              <w:t xml:space="preserve"> that people come to talk about a topic.</w:t>
            </w:r>
          </w:p>
        </w:tc>
      </w:tr>
      <w:tr w:rsidR="002F638B" w:rsidRPr="006A0B28" w14:paraId="3E96530F" w14:textId="77777777" w:rsidTr="45307BA8">
        <w:trPr>
          <w:cantSplit/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B3AC3F9" w14:textId="1B1BE2AC" w:rsidR="00ED082F" w:rsidRPr="006A0B28" w:rsidRDefault="00307077" w:rsidP="003A72AF">
            <w:pPr>
              <w:pStyle w:val="EasyRead16"/>
              <w:rPr>
                <w:sz w:val="28"/>
                <w:szCs w:val="28"/>
              </w:rPr>
            </w:pPr>
            <w:r w:rsidRPr="00307077">
              <w:rPr>
                <w:noProof/>
                <w:sz w:val="28"/>
                <w:szCs w:val="28"/>
              </w:rPr>
              <w:drawing>
                <wp:inline distT="0" distB="0" distL="0" distR="0" wp14:anchorId="17D3AEF0" wp14:editId="216CB7AE">
                  <wp:extent cx="1800225" cy="1800225"/>
                  <wp:effectExtent l="0" t="0" r="9525" b="0"/>
                  <wp:docPr id="1490281945" name="Picture 1" descr="A diverse group of people with empty purple speech bubbles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281945" name="Picture 1" descr="A diverse group of people with empty purple speech bubbles around them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91783FE" w14:textId="77777777" w:rsidR="00ED082F" w:rsidRDefault="00ED082F" w:rsidP="003A72AF">
            <w:pPr>
              <w:pStyle w:val="EasyRead16"/>
              <w:rPr>
                <w:sz w:val="28"/>
                <w:szCs w:val="28"/>
              </w:rPr>
            </w:pPr>
          </w:p>
          <w:p w14:paraId="602E7BD0" w14:textId="77777777" w:rsidR="00D3357C" w:rsidRDefault="00D3357C" w:rsidP="003A72AF">
            <w:pPr>
              <w:pStyle w:val="EasyRead16"/>
              <w:rPr>
                <w:sz w:val="28"/>
                <w:szCs w:val="28"/>
              </w:rPr>
            </w:pPr>
          </w:p>
          <w:p w14:paraId="2854DE19" w14:textId="77777777" w:rsidR="00ED082F" w:rsidRDefault="00ED082F" w:rsidP="00ED082F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80534B">
              <w:rPr>
                <w:b/>
                <w:bCs/>
                <w:sz w:val="28"/>
                <w:szCs w:val="28"/>
              </w:rPr>
              <w:t>Focus groups</w:t>
            </w:r>
            <w:r>
              <w:rPr>
                <w:sz w:val="28"/>
                <w:szCs w:val="28"/>
              </w:rPr>
              <w:t>.</w:t>
            </w:r>
          </w:p>
          <w:p w14:paraId="59643705" w14:textId="77777777" w:rsidR="0080534B" w:rsidRDefault="0080534B" w:rsidP="0080534B">
            <w:pPr>
              <w:pStyle w:val="EasyRead16"/>
              <w:rPr>
                <w:sz w:val="28"/>
                <w:szCs w:val="28"/>
              </w:rPr>
            </w:pPr>
          </w:p>
          <w:p w14:paraId="2D5831B1" w14:textId="77777777" w:rsidR="0080534B" w:rsidRDefault="0080534B" w:rsidP="0080534B">
            <w:pPr>
              <w:pStyle w:val="EasyRead16"/>
              <w:rPr>
                <w:sz w:val="28"/>
                <w:szCs w:val="28"/>
              </w:rPr>
            </w:pPr>
          </w:p>
          <w:p w14:paraId="087D00DA" w14:textId="793F89CC" w:rsidR="0080534B" w:rsidRDefault="0080534B" w:rsidP="0080534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Focus </w:t>
            </w:r>
            <w:r w:rsidR="00EC7534">
              <w:rPr>
                <w:sz w:val="28"/>
                <w:szCs w:val="28"/>
              </w:rPr>
              <w:t>groups are when people give their ideas about a topic.</w:t>
            </w:r>
          </w:p>
        </w:tc>
      </w:tr>
      <w:tr w:rsidR="002F638B" w:rsidRPr="006A0B28" w14:paraId="355602ED" w14:textId="364BF8EE" w:rsidTr="45307BA8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01AE1F" w14:textId="26F707C6" w:rsidR="00B420C3" w:rsidRPr="006A0B28" w:rsidRDefault="009607B3" w:rsidP="003A72AF">
            <w:pPr>
              <w:pStyle w:val="EasyRead16"/>
              <w:rPr>
                <w:sz w:val="28"/>
                <w:szCs w:val="28"/>
              </w:rPr>
            </w:pPr>
            <w:r w:rsidRPr="009607B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319433" wp14:editId="4135726D">
                  <wp:extent cx="1647825" cy="1647825"/>
                  <wp:effectExtent l="0" t="0" r="9525" b="9525"/>
                  <wp:docPr id="1483561922" name="Picture 1" descr="Four people standing on a circular rug, two in the front shaking hands, with two others standing behi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61922" name="Picture 1" descr="Four people standing on a circular rug, two in the front shaking hands, with two others standing behind them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CE99D59" w14:textId="7F417B76" w:rsidR="00B420C3" w:rsidRDefault="00B420C3" w:rsidP="003A72AF">
            <w:pPr>
              <w:pStyle w:val="EasyRead16"/>
              <w:rPr>
                <w:sz w:val="28"/>
                <w:szCs w:val="28"/>
              </w:rPr>
            </w:pPr>
          </w:p>
          <w:p w14:paraId="5F37218B" w14:textId="326F99AF" w:rsidR="00B624ED" w:rsidRDefault="48F3413C" w:rsidP="003A72AF">
            <w:pPr>
              <w:pStyle w:val="EasyRead16"/>
              <w:rPr>
                <w:sz w:val="28"/>
                <w:szCs w:val="28"/>
              </w:rPr>
            </w:pPr>
            <w:r w:rsidRPr="0274EB15">
              <w:rPr>
                <w:sz w:val="28"/>
                <w:szCs w:val="28"/>
              </w:rPr>
              <w:t xml:space="preserve">People will be chosen to be </w:t>
            </w:r>
            <w:r w:rsidR="3BAEF8F9" w:rsidRPr="0274EB15">
              <w:rPr>
                <w:sz w:val="28"/>
                <w:szCs w:val="28"/>
              </w:rPr>
              <w:t xml:space="preserve">on </w:t>
            </w:r>
            <w:r w:rsidRPr="0274EB15">
              <w:rPr>
                <w:sz w:val="28"/>
                <w:szCs w:val="28"/>
              </w:rPr>
              <w:t>the</w:t>
            </w:r>
            <w:r w:rsidR="3BAEF8F9" w:rsidRPr="0274EB15">
              <w:rPr>
                <w:sz w:val="28"/>
                <w:szCs w:val="28"/>
              </w:rPr>
              <w:t xml:space="preserve"> </w:t>
            </w:r>
            <w:r w:rsidR="007B5B7C">
              <w:rPr>
                <w:sz w:val="28"/>
                <w:szCs w:val="28"/>
              </w:rPr>
              <w:t xml:space="preserve">NDIS </w:t>
            </w:r>
            <w:r w:rsidR="3BAEF8F9" w:rsidRPr="0274EB15">
              <w:rPr>
                <w:sz w:val="28"/>
                <w:szCs w:val="28"/>
              </w:rPr>
              <w:t xml:space="preserve">RAC by the </w:t>
            </w:r>
            <w:r w:rsidR="3BAEF8F9" w:rsidRPr="0274EB15">
              <w:rPr>
                <w:b/>
                <w:bCs/>
                <w:sz w:val="28"/>
                <w:szCs w:val="28"/>
              </w:rPr>
              <w:t>Minister</w:t>
            </w:r>
            <w:r w:rsidR="3BAEF8F9" w:rsidRPr="0274EB15">
              <w:rPr>
                <w:sz w:val="28"/>
                <w:szCs w:val="28"/>
              </w:rPr>
              <w:t xml:space="preserve"> for the NDIS.</w:t>
            </w:r>
            <w:r w:rsidRPr="0274EB15">
              <w:rPr>
                <w:sz w:val="28"/>
                <w:szCs w:val="28"/>
              </w:rPr>
              <w:t xml:space="preserve"> </w:t>
            </w:r>
          </w:p>
          <w:p w14:paraId="0F677F06" w14:textId="2BD13152" w:rsidR="00D543B1" w:rsidRDefault="00D543B1" w:rsidP="003A72AF">
            <w:pPr>
              <w:pStyle w:val="EasyRead16"/>
              <w:rPr>
                <w:sz w:val="28"/>
                <w:szCs w:val="28"/>
              </w:rPr>
            </w:pPr>
          </w:p>
          <w:p w14:paraId="12E30B93" w14:textId="44B92EB1" w:rsidR="00524001" w:rsidRDefault="6AA08FDC" w:rsidP="003A72AF">
            <w:pPr>
              <w:pStyle w:val="EasyRead16"/>
              <w:rPr>
                <w:sz w:val="28"/>
                <w:szCs w:val="28"/>
              </w:rPr>
            </w:pPr>
            <w:r w:rsidRPr="0274EB15">
              <w:rPr>
                <w:sz w:val="28"/>
                <w:szCs w:val="28"/>
              </w:rPr>
              <w:t>Ministers are leaders in an area of the government.</w:t>
            </w:r>
          </w:p>
          <w:p w14:paraId="06819C4E" w14:textId="0AD58707" w:rsidR="00D543B1" w:rsidRDefault="00D543B1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F638B" w:rsidRPr="006A0B28" w14:paraId="6B1890DA" w14:textId="77777777" w:rsidTr="45307BA8">
        <w:trPr>
          <w:cantSplit/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4410B70" w14:textId="24949446" w:rsidR="00D60596" w:rsidRPr="00D60596" w:rsidRDefault="00D60596" w:rsidP="00D60596">
            <w:pPr>
              <w:pStyle w:val="EasyRead16"/>
              <w:rPr>
                <w:sz w:val="28"/>
                <w:szCs w:val="28"/>
              </w:rPr>
            </w:pPr>
            <w:r w:rsidRPr="00D60596">
              <w:rPr>
                <w:noProof/>
                <w:sz w:val="28"/>
                <w:szCs w:val="28"/>
              </w:rPr>
              <w:drawing>
                <wp:inline distT="0" distB="0" distL="0" distR="0" wp14:anchorId="2C7088E9" wp14:editId="3E53A778">
                  <wp:extent cx="1716060" cy="1638300"/>
                  <wp:effectExtent l="0" t="0" r="0" b="0"/>
                  <wp:docPr id="2020505142" name="Picture 5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505142" name="Picture 5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91" cy="164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3BBC5" w14:textId="77777777" w:rsidR="00F409D9" w:rsidRPr="006A0B28" w:rsidRDefault="00F409D9" w:rsidP="003A72A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8C2ADEC" w14:textId="77777777" w:rsidR="00F409D9" w:rsidRDefault="00F409D9" w:rsidP="003A72AF">
            <w:pPr>
              <w:pStyle w:val="EasyRead16"/>
              <w:rPr>
                <w:sz w:val="28"/>
                <w:szCs w:val="28"/>
              </w:rPr>
            </w:pPr>
          </w:p>
          <w:p w14:paraId="0B8102EC" w14:textId="76BB7598" w:rsidR="00D9219F" w:rsidRDefault="00D9219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read more information about the </w:t>
            </w:r>
            <w:r w:rsidR="00562D0D">
              <w:rPr>
                <w:sz w:val="28"/>
                <w:szCs w:val="28"/>
              </w:rPr>
              <w:t xml:space="preserve">NDIS </w:t>
            </w:r>
            <w:r>
              <w:rPr>
                <w:sz w:val="28"/>
                <w:szCs w:val="28"/>
              </w:rPr>
              <w:t>RAC on our website.</w:t>
            </w:r>
          </w:p>
          <w:p w14:paraId="0C7F9D9E" w14:textId="77777777" w:rsidR="007659EB" w:rsidRDefault="007659EB" w:rsidP="003A72AF">
            <w:pPr>
              <w:pStyle w:val="EasyRead16"/>
              <w:rPr>
                <w:sz w:val="28"/>
                <w:szCs w:val="28"/>
              </w:rPr>
            </w:pPr>
          </w:p>
          <w:p w14:paraId="29490261" w14:textId="77777777" w:rsidR="002604A9" w:rsidRDefault="002604A9" w:rsidP="002604A9">
            <w:pPr>
              <w:pStyle w:val="EasyRead14"/>
              <w:numPr>
                <w:ilvl w:val="0"/>
                <w:numId w:val="14"/>
              </w:numPr>
            </w:pPr>
            <w:r>
              <w:t>EOI</w:t>
            </w:r>
          </w:p>
          <w:p w14:paraId="70ED0985" w14:textId="77777777" w:rsidR="002604A9" w:rsidRDefault="002604A9" w:rsidP="4654B39E">
            <w:pPr>
              <w:pStyle w:val="EasyRead14"/>
              <w:rPr>
                <w:rStyle w:val="Hyperlink"/>
              </w:rPr>
            </w:pPr>
            <w:hyperlink r:id="rId37">
              <w:r w:rsidRPr="4654B39E">
                <w:rPr>
                  <w:rStyle w:val="Hyperlink"/>
                </w:rPr>
                <w:t>engage.dss.gov.au/?page_id=30018</w:t>
              </w:r>
            </w:hyperlink>
          </w:p>
          <w:p w14:paraId="50931BB1" w14:textId="77777777" w:rsidR="002604A9" w:rsidRDefault="002604A9" w:rsidP="002604A9">
            <w:pPr>
              <w:pStyle w:val="EasyRead14"/>
            </w:pPr>
          </w:p>
          <w:p w14:paraId="369A3031" w14:textId="77777777" w:rsidR="002604A9" w:rsidRDefault="002604A9" w:rsidP="002604A9">
            <w:pPr>
              <w:pStyle w:val="EasyRead14"/>
            </w:pPr>
          </w:p>
          <w:p w14:paraId="543787F0" w14:textId="77777777" w:rsidR="002604A9" w:rsidRDefault="002604A9" w:rsidP="002604A9">
            <w:pPr>
              <w:pStyle w:val="EasyRead14"/>
              <w:numPr>
                <w:ilvl w:val="0"/>
                <w:numId w:val="14"/>
              </w:numPr>
            </w:pPr>
            <w:r>
              <w:t>Terms of Reference</w:t>
            </w:r>
          </w:p>
          <w:p w14:paraId="7166EE9B" w14:textId="77777777" w:rsidR="002604A9" w:rsidRDefault="002604A9" w:rsidP="4654B39E">
            <w:pPr>
              <w:pStyle w:val="EasyRead14"/>
              <w:rPr>
                <w:rStyle w:val="Hyperlink"/>
              </w:rPr>
            </w:pPr>
            <w:hyperlink r:id="rId38">
              <w:r w:rsidRPr="4654B39E">
                <w:rPr>
                  <w:rStyle w:val="Hyperlink"/>
                </w:rPr>
                <w:t>engage.dss.gov.au/?page_id=30091</w:t>
              </w:r>
            </w:hyperlink>
          </w:p>
          <w:p w14:paraId="14DCAA25" w14:textId="77777777" w:rsidR="002604A9" w:rsidRDefault="002604A9" w:rsidP="002604A9">
            <w:pPr>
              <w:pStyle w:val="EasyRead14"/>
            </w:pPr>
          </w:p>
          <w:p w14:paraId="70780E67" w14:textId="77777777" w:rsidR="002604A9" w:rsidRDefault="002604A9" w:rsidP="002604A9">
            <w:pPr>
              <w:pStyle w:val="EasyRead14"/>
            </w:pPr>
          </w:p>
          <w:p w14:paraId="48CD71C4" w14:textId="77777777" w:rsidR="002604A9" w:rsidRDefault="002604A9" w:rsidP="002604A9">
            <w:pPr>
              <w:pStyle w:val="EasyRead14"/>
              <w:numPr>
                <w:ilvl w:val="0"/>
                <w:numId w:val="14"/>
              </w:numPr>
            </w:pPr>
            <w:r>
              <w:t>Privacy Consent Notice.</w:t>
            </w:r>
          </w:p>
          <w:p w14:paraId="06FA30F9" w14:textId="0C9238DC" w:rsidR="007659EB" w:rsidRDefault="002604A9" w:rsidP="002604A9">
            <w:pPr>
              <w:pStyle w:val="EasyRead16"/>
              <w:rPr>
                <w:sz w:val="28"/>
                <w:szCs w:val="28"/>
              </w:rPr>
            </w:pPr>
            <w:hyperlink r:id="rId39">
              <w:r w:rsidRPr="4654B39E">
                <w:rPr>
                  <w:rStyle w:val="Hyperlink"/>
                </w:rPr>
                <w:t>engage.dss.gov.au/?page_id=30021</w:t>
              </w:r>
            </w:hyperlink>
          </w:p>
          <w:p w14:paraId="61AAB5BD" w14:textId="77777777" w:rsidR="00D9219F" w:rsidRDefault="00D9219F" w:rsidP="003A72AF">
            <w:pPr>
              <w:pStyle w:val="EasyRead16"/>
              <w:rPr>
                <w:sz w:val="28"/>
                <w:szCs w:val="28"/>
              </w:rPr>
            </w:pPr>
          </w:p>
          <w:p w14:paraId="2837432B" w14:textId="493D7916" w:rsidR="00D9219F" w:rsidRDefault="00D9219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="00E510BA">
              <w:rPr>
                <w:sz w:val="28"/>
                <w:szCs w:val="28"/>
              </w:rPr>
              <w:t>in Easy Read.</w:t>
            </w:r>
          </w:p>
        </w:tc>
      </w:tr>
    </w:tbl>
    <w:p w14:paraId="0275B218" w14:textId="1EB4CF2C" w:rsidR="00EC7534" w:rsidRDefault="00EC7534"/>
    <w:p w14:paraId="197C9757" w14:textId="77777777" w:rsidR="00EC7534" w:rsidRDefault="00EC7534">
      <w:r>
        <w:br w:type="page"/>
      </w:r>
    </w:p>
    <w:p w14:paraId="7AE15BEE" w14:textId="1EAB9B38" w:rsidR="008515B4" w:rsidRPr="008515B4" w:rsidRDefault="00E510BA" w:rsidP="38C7FCF9">
      <w:pPr>
        <w:pStyle w:val="Heading2"/>
        <w:spacing w:line="240" w:lineRule="auto"/>
        <w:rPr>
          <w:color w:val="005568"/>
          <w:sz w:val="48"/>
          <w:szCs w:val="48"/>
        </w:rPr>
      </w:pPr>
      <w:r w:rsidRPr="616CC454">
        <w:rPr>
          <w:color w:val="005568"/>
          <w:sz w:val="48"/>
          <w:szCs w:val="48"/>
        </w:rPr>
        <w:lastRenderedPageBreak/>
        <w:t>Putting in your application</w:t>
      </w:r>
    </w:p>
    <w:p w14:paraId="39A64660" w14:textId="77777777" w:rsidR="008515B4" w:rsidRDefault="008515B4"/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3120"/>
        <w:gridCol w:w="5896"/>
      </w:tblGrid>
      <w:tr w:rsidR="006E5C27" w:rsidRPr="003A72AF" w14:paraId="4A36A5B8" w14:textId="77777777" w:rsidTr="45307BA8">
        <w:trPr>
          <w:cantSplit/>
          <w:trHeight w:val="320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40C313F1" w14:textId="4E1292D5" w:rsidR="006E5C27" w:rsidRPr="003A72AF" w:rsidRDefault="00DB5CF3" w:rsidP="00DB5CF3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76458B96" wp14:editId="2B17B06B">
                  <wp:extent cx="1840230" cy="1840230"/>
                  <wp:effectExtent l="0" t="0" r="7620" b="7620"/>
                  <wp:docPr id="1924885308" name="Picture 1" descr="Calendar icon showing February 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0A37DA9" w14:textId="77777777" w:rsidR="00C548BE" w:rsidRDefault="00C548BE" w:rsidP="003A72AF">
            <w:pPr>
              <w:pStyle w:val="EasyRead16"/>
            </w:pPr>
          </w:p>
          <w:p w14:paraId="16E0D421" w14:textId="5033F604" w:rsidR="006E5C27" w:rsidRDefault="01240FB0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 xml:space="preserve">Applications open </w:t>
            </w:r>
            <w:r w:rsidR="00562D0D">
              <w:rPr>
                <w:sz w:val="28"/>
                <w:szCs w:val="28"/>
              </w:rPr>
              <w:t>24 February</w:t>
            </w:r>
            <w:r w:rsidRPr="616CC454">
              <w:rPr>
                <w:sz w:val="28"/>
                <w:szCs w:val="28"/>
              </w:rPr>
              <w:t xml:space="preserve"> 2025</w:t>
            </w:r>
          </w:p>
        </w:tc>
      </w:tr>
      <w:tr w:rsidR="00C548BE" w:rsidRPr="003A72AF" w14:paraId="190C137A" w14:textId="77777777" w:rsidTr="45307BA8">
        <w:trPr>
          <w:cantSplit/>
          <w:trHeight w:val="3249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171621E7" w14:textId="42720F0B" w:rsidR="00C548BE" w:rsidRPr="003A72AF" w:rsidRDefault="00DF252C" w:rsidP="003A72AF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26D8F7CB" wp14:editId="55153ED1">
                  <wp:extent cx="1840230" cy="1840230"/>
                  <wp:effectExtent l="0" t="0" r="7620" b="7620"/>
                  <wp:docPr id="1333109641" name="Picture 1" descr="Calendar icon showing the date March 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471F5BA8" w14:textId="3ACAEBFC" w:rsidR="00C548BE" w:rsidRDefault="01240FB0" w:rsidP="16B5961A">
            <w:pPr>
              <w:pStyle w:val="EasyRead16"/>
              <w:rPr>
                <w:sz w:val="28"/>
                <w:szCs w:val="28"/>
              </w:rPr>
            </w:pPr>
            <w:r w:rsidRPr="2286E980">
              <w:rPr>
                <w:sz w:val="28"/>
                <w:szCs w:val="28"/>
              </w:rPr>
              <w:t>Applications close on</w:t>
            </w:r>
            <w:r w:rsidR="1CC846BD" w:rsidRPr="2286E980">
              <w:rPr>
                <w:sz w:val="28"/>
                <w:szCs w:val="28"/>
              </w:rPr>
              <w:t xml:space="preserve"> </w:t>
            </w:r>
            <w:r w:rsidR="00562D0D" w:rsidRPr="2286E980">
              <w:rPr>
                <w:sz w:val="28"/>
                <w:szCs w:val="28"/>
              </w:rPr>
              <w:t xml:space="preserve">24 March </w:t>
            </w:r>
            <w:r w:rsidR="1CC846BD" w:rsidRPr="2286E980">
              <w:rPr>
                <w:sz w:val="28"/>
                <w:szCs w:val="28"/>
              </w:rPr>
              <w:t>2025 at 11</w:t>
            </w:r>
            <w:r w:rsidR="16789B84" w:rsidRPr="2286E980">
              <w:rPr>
                <w:sz w:val="28"/>
                <w:szCs w:val="28"/>
              </w:rPr>
              <w:t>.</w:t>
            </w:r>
            <w:r w:rsidR="1CC846BD" w:rsidRPr="2286E980">
              <w:rPr>
                <w:sz w:val="28"/>
                <w:szCs w:val="28"/>
              </w:rPr>
              <w:t>59 at night.</w:t>
            </w:r>
          </w:p>
        </w:tc>
      </w:tr>
      <w:tr w:rsidR="008515B4" w:rsidRPr="003A72AF" w14:paraId="5141751E" w14:textId="77777777" w:rsidTr="45307BA8">
        <w:trPr>
          <w:cantSplit/>
          <w:trHeight w:val="3267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559742AC" w14:textId="51782D49" w:rsidR="008515B4" w:rsidRPr="003A72AF" w:rsidRDefault="005D1591" w:rsidP="003A72AF">
            <w:pPr>
              <w:pStyle w:val="EasyRead16"/>
            </w:pPr>
            <w:r w:rsidRPr="005D1591">
              <w:rPr>
                <w:noProof/>
              </w:rPr>
              <w:drawing>
                <wp:inline distT="0" distB="0" distL="0" distR="0" wp14:anchorId="0A6E3B7D" wp14:editId="70C79A55">
                  <wp:extent cx="1714500" cy="1714500"/>
                  <wp:effectExtent l="0" t="0" r="0" b="0"/>
                  <wp:docPr id="27573092" name="Picture 1" descr="A young person with glasses looking at a laptop on a blue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73092" name="Picture 1" descr="A young person with glasses looking at a laptop on a blue table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26B77FE" w14:textId="79FB3DB9" w:rsidR="008515B4" w:rsidRDefault="68F5C3E4" w:rsidP="45307BA8">
            <w:pPr>
              <w:pStyle w:val="EasyRead16"/>
              <w:rPr>
                <w:sz w:val="28"/>
                <w:szCs w:val="28"/>
              </w:rPr>
            </w:pPr>
            <w:r w:rsidRPr="45307BA8">
              <w:rPr>
                <w:sz w:val="28"/>
                <w:szCs w:val="28"/>
              </w:rPr>
              <w:t>If you would like to put in an application</w:t>
            </w:r>
            <w:r w:rsidR="4520F9CA" w:rsidRPr="45307BA8">
              <w:rPr>
                <w:sz w:val="28"/>
                <w:szCs w:val="28"/>
              </w:rPr>
              <w:t xml:space="preserve"> you can put it in</w:t>
            </w:r>
          </w:p>
          <w:p w14:paraId="30FAC18C" w14:textId="77777777" w:rsidR="00873872" w:rsidRDefault="00873872" w:rsidP="16B5961A">
            <w:pPr>
              <w:pStyle w:val="EasyRead16"/>
              <w:rPr>
                <w:sz w:val="28"/>
                <w:szCs w:val="28"/>
              </w:rPr>
            </w:pPr>
          </w:p>
          <w:p w14:paraId="01DE1E37" w14:textId="60F4CD3B" w:rsidR="00873872" w:rsidRDefault="6EA78F16" w:rsidP="16B5961A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Online</w:t>
            </w:r>
          </w:p>
          <w:p w14:paraId="649C7B8E" w14:textId="77777777" w:rsidR="00562D0D" w:rsidRDefault="6EA78F16" w:rsidP="16B5961A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P</w:t>
            </w:r>
            <w:r w:rsidR="3FC742BC" w:rsidRPr="616CC454">
              <w:rPr>
                <w:sz w:val="28"/>
                <w:szCs w:val="28"/>
              </w:rPr>
              <w:t>rint it off</w:t>
            </w:r>
          </w:p>
          <w:p w14:paraId="26E59993" w14:textId="1C97D343" w:rsidR="00873872" w:rsidRPr="003A72AF" w:rsidRDefault="00562D0D" w:rsidP="16B5961A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Video</w:t>
            </w:r>
            <w:r w:rsidR="6EA78F16" w:rsidRPr="616CC454">
              <w:rPr>
                <w:sz w:val="28"/>
                <w:szCs w:val="28"/>
              </w:rPr>
              <w:t>.</w:t>
            </w:r>
          </w:p>
        </w:tc>
      </w:tr>
      <w:tr w:rsidR="008515B4" w:rsidRPr="003A72AF" w14:paraId="3C7647C5" w14:textId="77777777" w:rsidTr="45307BA8">
        <w:trPr>
          <w:cantSplit/>
          <w:trHeight w:val="296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5736DC22" w14:textId="340FE453" w:rsidR="008515B4" w:rsidRPr="003A72AF" w:rsidRDefault="004D4A61" w:rsidP="003A72AF">
            <w:pPr>
              <w:pStyle w:val="EasyRead16"/>
            </w:pPr>
            <w:r w:rsidRPr="004D4A61">
              <w:rPr>
                <w:noProof/>
              </w:rPr>
              <w:drawing>
                <wp:inline distT="0" distB="0" distL="0" distR="0" wp14:anchorId="60B7057D" wp14:editId="120F4B1D">
                  <wp:extent cx="1704975" cy="1704975"/>
                  <wp:effectExtent l="0" t="0" r="9525" b="0"/>
                  <wp:docPr id="1487031060" name="Picture 1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031060" name="Picture 1" descr="Laptop with the word 'click' and a cursor on the screen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B1E2747" w14:textId="77777777" w:rsidR="00C346E6" w:rsidRDefault="00C346E6" w:rsidP="16B5961A">
            <w:pPr>
              <w:pStyle w:val="EasyRead16"/>
              <w:rPr>
                <w:sz w:val="28"/>
                <w:szCs w:val="28"/>
              </w:rPr>
            </w:pPr>
          </w:p>
          <w:p w14:paraId="45B0FBAD" w14:textId="5CBC427D" w:rsidR="00962E59" w:rsidRDefault="6CD9E14A" w:rsidP="45307BA8">
            <w:pPr>
              <w:pStyle w:val="EasyRead16"/>
              <w:rPr>
                <w:sz w:val="28"/>
                <w:szCs w:val="28"/>
                <w:lang w:val="en-GB"/>
              </w:rPr>
            </w:pPr>
            <w:r w:rsidRPr="45307BA8">
              <w:rPr>
                <w:sz w:val="28"/>
                <w:szCs w:val="28"/>
                <w:lang w:val="en-GB"/>
              </w:rPr>
              <w:t xml:space="preserve">If you want to print it </w:t>
            </w:r>
            <w:r w:rsidR="4BA90DA7" w:rsidRPr="45307BA8">
              <w:rPr>
                <w:sz w:val="28"/>
                <w:szCs w:val="28"/>
                <w:lang w:val="en-GB"/>
              </w:rPr>
              <w:t xml:space="preserve">you need to go to </w:t>
            </w:r>
            <w:r w:rsidR="3DD3C8EC" w:rsidRPr="45307BA8">
              <w:rPr>
                <w:sz w:val="28"/>
                <w:szCs w:val="28"/>
                <w:lang w:val="en-GB"/>
              </w:rPr>
              <w:t>the</w:t>
            </w:r>
            <w:r w:rsidR="4BA90DA7" w:rsidRPr="45307BA8">
              <w:rPr>
                <w:sz w:val="28"/>
                <w:szCs w:val="28"/>
                <w:lang w:val="en-GB"/>
              </w:rPr>
              <w:t xml:space="preserve"> website</w:t>
            </w:r>
            <w:r w:rsidR="2A7405C9" w:rsidRPr="45307BA8">
              <w:rPr>
                <w:sz w:val="28"/>
                <w:szCs w:val="28"/>
                <w:lang w:val="en-GB"/>
              </w:rPr>
              <w:t xml:space="preserve"> where the EOI is</w:t>
            </w:r>
            <w:r w:rsidR="6DE29D6D" w:rsidRPr="45307BA8">
              <w:rPr>
                <w:sz w:val="28"/>
                <w:szCs w:val="28"/>
                <w:lang w:val="en-GB"/>
              </w:rPr>
              <w:t>.</w:t>
            </w:r>
          </w:p>
          <w:p w14:paraId="0D584AAB" w14:textId="77777777" w:rsidR="003910B0" w:rsidRDefault="003910B0" w:rsidP="16B5961A">
            <w:pPr>
              <w:pStyle w:val="EasyRead16"/>
              <w:rPr>
                <w:sz w:val="28"/>
                <w:szCs w:val="28"/>
              </w:rPr>
            </w:pPr>
          </w:p>
          <w:p w14:paraId="6EA7F531" w14:textId="52631182" w:rsidR="00A121E3" w:rsidRPr="00F37CE1" w:rsidRDefault="000146BD" w:rsidP="000146BD">
            <w:pPr>
              <w:pStyle w:val="EasyRead16"/>
              <w:rPr>
                <w:sz w:val="28"/>
                <w:szCs w:val="28"/>
              </w:rPr>
            </w:pPr>
            <w:hyperlink r:id="rId44" w:history="1">
              <w:r>
                <w:rPr>
                  <w:rStyle w:val="Hyperlink"/>
                  <w:sz w:val="28"/>
                  <w:szCs w:val="28"/>
                </w:rPr>
                <w:t>engage.dss.gov.au/?page_id=30016</w:t>
              </w:r>
            </w:hyperlink>
          </w:p>
        </w:tc>
      </w:tr>
      <w:tr w:rsidR="008515B4" w:rsidRPr="003A72AF" w14:paraId="598F1BDF" w14:textId="77777777" w:rsidTr="45307BA8">
        <w:trPr>
          <w:cantSplit/>
          <w:trHeight w:val="368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20AC2ADB" w14:textId="6260FB76" w:rsidR="008515B4" w:rsidRPr="003A72AF" w:rsidRDefault="005D1591" w:rsidP="003A72AF">
            <w:pPr>
              <w:pStyle w:val="EasyRead16"/>
            </w:pPr>
            <w:r w:rsidRPr="00C346E6">
              <w:rPr>
                <w:noProof/>
              </w:rPr>
              <w:lastRenderedPageBreak/>
              <w:drawing>
                <wp:inline distT="0" distB="0" distL="0" distR="0" wp14:anchorId="3D9BC1D3" wp14:editId="3C3BD161">
                  <wp:extent cx="1685925" cy="1685925"/>
                  <wp:effectExtent l="0" t="0" r="9525" b="0"/>
                  <wp:docPr id="1919038645" name="Picture 1" descr="A black inkjet printer printing a document with text and im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038645" name="Picture 1" descr="A black inkjet printer printing a document with text and images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54670A2E" w14:textId="77777777" w:rsidR="008515B4" w:rsidRDefault="008515B4" w:rsidP="16B5961A">
            <w:pPr>
              <w:pStyle w:val="EasyRead16"/>
              <w:rPr>
                <w:sz w:val="28"/>
                <w:szCs w:val="28"/>
              </w:rPr>
            </w:pPr>
          </w:p>
          <w:p w14:paraId="543D7720" w14:textId="77777777" w:rsidR="003910B0" w:rsidRDefault="162AD4CA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Download the form.</w:t>
            </w:r>
          </w:p>
          <w:p w14:paraId="5BAA77D8" w14:textId="77777777" w:rsidR="003910B0" w:rsidRDefault="003910B0" w:rsidP="16B5961A">
            <w:pPr>
              <w:pStyle w:val="EasyRead16"/>
              <w:rPr>
                <w:sz w:val="28"/>
                <w:szCs w:val="28"/>
              </w:rPr>
            </w:pPr>
          </w:p>
          <w:p w14:paraId="4CE18B5D" w14:textId="77777777" w:rsidR="003910B0" w:rsidRDefault="003910B0" w:rsidP="16B5961A">
            <w:pPr>
              <w:pStyle w:val="EasyRead16"/>
              <w:rPr>
                <w:sz w:val="28"/>
                <w:szCs w:val="28"/>
              </w:rPr>
            </w:pPr>
          </w:p>
          <w:p w14:paraId="07F4E8AE" w14:textId="7736F268" w:rsidR="003910B0" w:rsidRPr="003A72AF" w:rsidRDefault="162AD4CA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Print out the form.</w:t>
            </w:r>
          </w:p>
        </w:tc>
      </w:tr>
      <w:tr w:rsidR="008515B4" w:rsidRPr="003A72AF" w14:paraId="78F928B9" w14:textId="77777777" w:rsidTr="45307BA8">
        <w:trPr>
          <w:cantSplit/>
          <w:trHeight w:val="254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622D30D9" w14:textId="22BF07AF" w:rsidR="008515B4" w:rsidRPr="003A72AF" w:rsidRDefault="00E05C40" w:rsidP="003A72AF">
            <w:pPr>
              <w:pStyle w:val="EasyRead16"/>
            </w:pPr>
            <w:r w:rsidRPr="00E05C40">
              <w:rPr>
                <w:noProof/>
              </w:rPr>
              <w:drawing>
                <wp:inline distT="0" distB="0" distL="0" distR="0" wp14:anchorId="15968FE1" wp14:editId="27C05DD9">
                  <wp:extent cx="1762125" cy="1762125"/>
                  <wp:effectExtent l="0" t="0" r="9525" b="0"/>
                  <wp:docPr id="1945722920" name="Picture 1" descr="A close-up of a hand holding a black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22920" name="Picture 1" descr="A close-up of a hand holding a black pen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4DC27063" w14:textId="77777777" w:rsidR="003910B0" w:rsidRDefault="003910B0" w:rsidP="16B5961A">
            <w:pPr>
              <w:pStyle w:val="EasyRead16"/>
              <w:rPr>
                <w:sz w:val="28"/>
                <w:szCs w:val="28"/>
              </w:rPr>
            </w:pPr>
          </w:p>
          <w:p w14:paraId="4958DAF0" w14:textId="51FD04C0" w:rsidR="008515B4" w:rsidRDefault="45CC4DB8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Write your answers in the spaces</w:t>
            </w:r>
            <w:r w:rsidR="155444F0" w:rsidRPr="616CC454">
              <w:rPr>
                <w:sz w:val="28"/>
                <w:szCs w:val="28"/>
              </w:rPr>
              <w:t>.</w:t>
            </w:r>
          </w:p>
          <w:p w14:paraId="6B4F6204" w14:textId="4F7E935D" w:rsidR="008515B4" w:rsidRDefault="155444F0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 xml:space="preserve">You </w:t>
            </w:r>
            <w:r w:rsidRPr="616CC454">
              <w:rPr>
                <w:b/>
                <w:bCs/>
                <w:sz w:val="28"/>
                <w:szCs w:val="28"/>
              </w:rPr>
              <w:t>must</w:t>
            </w:r>
            <w:r w:rsidRPr="616CC454">
              <w:rPr>
                <w:sz w:val="28"/>
                <w:szCs w:val="28"/>
              </w:rPr>
              <w:t xml:space="preserve"> use</w:t>
            </w:r>
            <w:r w:rsidR="5AFF1FA2" w:rsidRPr="616CC454">
              <w:rPr>
                <w:sz w:val="28"/>
                <w:szCs w:val="28"/>
              </w:rPr>
              <w:t xml:space="preserve"> </w:t>
            </w:r>
            <w:r w:rsidR="3EECAE03" w:rsidRPr="616CC454">
              <w:rPr>
                <w:sz w:val="28"/>
                <w:szCs w:val="28"/>
              </w:rPr>
              <w:t>a</w:t>
            </w:r>
            <w:r w:rsidR="5AFF1FA2" w:rsidRPr="616CC454">
              <w:rPr>
                <w:sz w:val="28"/>
                <w:szCs w:val="28"/>
              </w:rPr>
              <w:t xml:space="preserve"> blue or black pen</w:t>
            </w:r>
            <w:r w:rsidR="45CC4DB8" w:rsidRPr="616CC454">
              <w:rPr>
                <w:sz w:val="28"/>
                <w:szCs w:val="28"/>
              </w:rPr>
              <w:t>.</w:t>
            </w:r>
          </w:p>
          <w:p w14:paraId="6C35DFE6" w14:textId="77777777" w:rsidR="00325131" w:rsidRDefault="00325131" w:rsidP="16B5961A">
            <w:pPr>
              <w:pStyle w:val="EasyRead16"/>
              <w:rPr>
                <w:sz w:val="28"/>
                <w:szCs w:val="28"/>
              </w:rPr>
            </w:pPr>
          </w:p>
          <w:p w14:paraId="7AB7D1D1" w14:textId="0B5A9A87" w:rsidR="00325131" w:rsidRPr="003A72AF" w:rsidRDefault="368DFDC3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Make sure we can read what you wrote.</w:t>
            </w:r>
          </w:p>
        </w:tc>
      </w:tr>
      <w:tr w:rsidR="003910B0" w:rsidRPr="003A72AF" w14:paraId="3938A553" w14:textId="77777777" w:rsidTr="45307BA8">
        <w:trPr>
          <w:cantSplit/>
          <w:trHeight w:val="312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943E30F" w14:textId="598B44DA" w:rsidR="00CC0726" w:rsidRPr="00CC0726" w:rsidRDefault="00CC0726" w:rsidP="00CC0726">
            <w:pPr>
              <w:pStyle w:val="EasyRead16"/>
            </w:pPr>
            <w:r w:rsidRPr="00CC0726">
              <w:rPr>
                <w:noProof/>
              </w:rPr>
              <w:drawing>
                <wp:inline distT="0" distB="0" distL="0" distR="0" wp14:anchorId="531A7694" wp14:editId="5D7935A8">
                  <wp:extent cx="1698508" cy="1266825"/>
                  <wp:effectExtent l="0" t="0" r="0" b="0"/>
                  <wp:docPr id="1057298120" name="Picture 9" descr="teal icon of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298120" name="Picture 9" descr="teal icon of an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19" cy="127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9038B" w14:textId="77777777" w:rsidR="003910B0" w:rsidRPr="003A72AF" w:rsidRDefault="003910B0" w:rsidP="003A72AF">
            <w:pPr>
              <w:pStyle w:val="EasyRead16"/>
            </w:pP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7524050" w14:textId="77777777" w:rsidR="001F580A" w:rsidRDefault="001F580A" w:rsidP="16B5961A">
            <w:pPr>
              <w:pStyle w:val="EasyRead16"/>
              <w:rPr>
                <w:sz w:val="28"/>
                <w:szCs w:val="28"/>
              </w:rPr>
            </w:pPr>
          </w:p>
          <w:p w14:paraId="79C524FF" w14:textId="77777777" w:rsidR="003910B0" w:rsidRDefault="368DFDC3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Scan your form</w:t>
            </w:r>
            <w:r w:rsidR="297329B8" w:rsidRPr="616CC454">
              <w:rPr>
                <w:sz w:val="28"/>
                <w:szCs w:val="28"/>
              </w:rPr>
              <w:t>.</w:t>
            </w:r>
          </w:p>
          <w:p w14:paraId="16E4716A" w14:textId="77777777" w:rsidR="001F580A" w:rsidRDefault="001F580A" w:rsidP="16B5961A">
            <w:pPr>
              <w:pStyle w:val="EasyRead16"/>
              <w:rPr>
                <w:sz w:val="28"/>
                <w:szCs w:val="28"/>
              </w:rPr>
            </w:pPr>
          </w:p>
          <w:p w14:paraId="72F7F198" w14:textId="77777777" w:rsidR="001F580A" w:rsidRDefault="297329B8" w:rsidP="16B5961A">
            <w:pPr>
              <w:pStyle w:val="EasyRead16"/>
              <w:rPr>
                <w:sz w:val="28"/>
                <w:szCs w:val="28"/>
              </w:rPr>
            </w:pPr>
            <w:r w:rsidRPr="616CC454">
              <w:rPr>
                <w:sz w:val="28"/>
                <w:szCs w:val="28"/>
              </w:rPr>
              <w:t>Send your form by email.</w:t>
            </w:r>
          </w:p>
          <w:p w14:paraId="64DD040A" w14:textId="77777777" w:rsidR="001F580A" w:rsidRDefault="001F580A" w:rsidP="16B5961A">
            <w:pPr>
              <w:pStyle w:val="EasyRead16"/>
              <w:rPr>
                <w:sz w:val="28"/>
                <w:szCs w:val="28"/>
              </w:rPr>
            </w:pPr>
          </w:p>
          <w:p w14:paraId="3D7BDD1B" w14:textId="77777777" w:rsidR="00DD5673" w:rsidRDefault="00DD5673" w:rsidP="00DD5673">
            <w:pPr>
              <w:pStyle w:val="EasyRead16"/>
              <w:rPr>
                <w:sz w:val="28"/>
                <w:szCs w:val="28"/>
              </w:rPr>
            </w:pPr>
            <w:hyperlink r:id="rId48" w:history="1">
              <w:r w:rsidRPr="00415D70">
                <w:rPr>
                  <w:rStyle w:val="Hyperlink"/>
                  <w:sz w:val="28"/>
                  <w:szCs w:val="28"/>
                </w:rPr>
                <w:t>NDISRACenquiries@dss.gov.au</w:t>
              </w:r>
            </w:hyperlink>
          </w:p>
          <w:p w14:paraId="6E89D837" w14:textId="3AE6AF42" w:rsidR="0040710F" w:rsidRPr="0040710F" w:rsidRDefault="0040710F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562D0D" w:rsidRPr="003A72AF" w14:paraId="1C755C61" w14:textId="77777777" w:rsidTr="45307BA8">
        <w:trPr>
          <w:cantSplit/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1D929108" w14:textId="1701D358" w:rsidR="00562D0D" w:rsidRPr="00CC0726" w:rsidRDefault="0053290F" w:rsidP="00CC0726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5DA41" wp14:editId="16D71A36">
                  <wp:extent cx="1840230" cy="1840230"/>
                  <wp:effectExtent l="0" t="0" r="7620" b="0"/>
                  <wp:docPr id="859683650" name="Picture 1" descr="Person in a rain jacket operating a video camera on a trip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5D505167" w14:textId="77777777" w:rsidR="007D18FE" w:rsidRDefault="007D18FE" w:rsidP="16B5961A">
            <w:pPr>
              <w:pStyle w:val="EasyRead16"/>
              <w:rPr>
                <w:sz w:val="28"/>
                <w:szCs w:val="28"/>
              </w:rPr>
            </w:pPr>
          </w:p>
          <w:p w14:paraId="5F6C3B5D" w14:textId="4533D661" w:rsidR="008D5528" w:rsidRDefault="008D5528" w:rsidP="16B5961A">
            <w:pPr>
              <w:pStyle w:val="EasyRead16"/>
              <w:rPr>
                <w:sz w:val="28"/>
                <w:szCs w:val="28"/>
              </w:rPr>
            </w:pPr>
            <w:r w:rsidRPr="024CEBC2">
              <w:rPr>
                <w:sz w:val="28"/>
                <w:szCs w:val="28"/>
              </w:rPr>
              <w:t>You can</w:t>
            </w:r>
            <w:r w:rsidR="00562D0D" w:rsidRPr="024CEBC2">
              <w:rPr>
                <w:sz w:val="28"/>
                <w:szCs w:val="28"/>
              </w:rPr>
              <w:t xml:space="preserve"> put in a video application</w:t>
            </w:r>
            <w:r w:rsidR="0871AE9C" w:rsidRPr="024CEBC2">
              <w:rPr>
                <w:sz w:val="28"/>
                <w:szCs w:val="28"/>
              </w:rPr>
              <w:t>.</w:t>
            </w:r>
          </w:p>
          <w:p w14:paraId="364625C4" w14:textId="77777777" w:rsidR="00020B67" w:rsidRDefault="00020B67" w:rsidP="16B5961A">
            <w:pPr>
              <w:pStyle w:val="EasyRead16"/>
              <w:rPr>
                <w:sz w:val="28"/>
                <w:szCs w:val="28"/>
              </w:rPr>
            </w:pPr>
          </w:p>
          <w:p w14:paraId="5C55E379" w14:textId="389C4507" w:rsidR="00020B67" w:rsidRDefault="00020B67" w:rsidP="16B5961A">
            <w:pPr>
              <w:pStyle w:val="EasyRead16"/>
              <w:rPr>
                <w:sz w:val="28"/>
                <w:szCs w:val="28"/>
              </w:rPr>
            </w:pPr>
            <w:r w:rsidRPr="024CEBC2">
              <w:rPr>
                <w:sz w:val="28"/>
                <w:szCs w:val="28"/>
              </w:rPr>
              <w:t xml:space="preserve">It might be in </w:t>
            </w:r>
            <w:r w:rsidRPr="024CEBC2">
              <w:rPr>
                <w:b/>
                <w:bCs/>
                <w:sz w:val="28"/>
                <w:szCs w:val="28"/>
              </w:rPr>
              <w:t>Auslan</w:t>
            </w:r>
            <w:r w:rsidRPr="024CEBC2">
              <w:rPr>
                <w:sz w:val="28"/>
                <w:szCs w:val="28"/>
              </w:rPr>
              <w:t>.</w:t>
            </w:r>
          </w:p>
          <w:p w14:paraId="3C01A9F8" w14:textId="77777777" w:rsidR="00020B67" w:rsidRDefault="00020B67" w:rsidP="16B5961A">
            <w:pPr>
              <w:pStyle w:val="EasyRead16"/>
              <w:rPr>
                <w:sz w:val="28"/>
                <w:szCs w:val="28"/>
              </w:rPr>
            </w:pPr>
          </w:p>
          <w:p w14:paraId="1AD29A47" w14:textId="39A8F1D1" w:rsidR="008A61E1" w:rsidRDefault="0009268B" w:rsidP="16B5961A">
            <w:pPr>
              <w:pStyle w:val="EasyRead16"/>
              <w:rPr>
                <w:sz w:val="28"/>
                <w:szCs w:val="28"/>
              </w:rPr>
            </w:pPr>
            <w:r w:rsidRPr="024CEBC2">
              <w:rPr>
                <w:rFonts w:cs="Arial"/>
                <w:sz w:val="28"/>
                <w:szCs w:val="28"/>
              </w:rPr>
              <w:t>Auslan is Australian sign language.</w:t>
            </w:r>
          </w:p>
        </w:tc>
      </w:tr>
      <w:tr w:rsidR="00020B67" w:rsidRPr="003A72AF" w14:paraId="2C9B0BE8" w14:textId="77777777" w:rsidTr="45307BA8">
        <w:trPr>
          <w:cantSplit/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313DB60F" w14:textId="5BF200B2" w:rsidR="00020B67" w:rsidRPr="00CC0726" w:rsidRDefault="003669E1" w:rsidP="00CC0726">
            <w:pPr>
              <w:pStyle w:val="EasyRead1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CBC0AE" wp14:editId="704C4460">
                  <wp:extent cx="1840230" cy="1840230"/>
                  <wp:effectExtent l="0" t="0" r="7620" b="7620"/>
                  <wp:docPr id="752091645" name="Picture 1" descr="hands typing on a screen writing an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091645" name="Picture 1" descr="hands typing on a screen writing an email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3B9E23F5" w14:textId="77777777" w:rsidR="00020B67" w:rsidRDefault="007D18FE" w:rsidP="16B5961A">
            <w:pPr>
              <w:pStyle w:val="EasyRead16"/>
              <w:rPr>
                <w:sz w:val="28"/>
                <w:szCs w:val="28"/>
              </w:rPr>
            </w:pPr>
            <w:r w:rsidRPr="024CEBC2">
              <w:rPr>
                <w:sz w:val="28"/>
                <w:szCs w:val="28"/>
              </w:rPr>
              <w:t>You will need to send us an email.</w:t>
            </w:r>
          </w:p>
          <w:p w14:paraId="5B69F521" w14:textId="77777777" w:rsidR="007D18FE" w:rsidRDefault="007D18FE" w:rsidP="16B5961A">
            <w:pPr>
              <w:pStyle w:val="EasyRead16"/>
              <w:rPr>
                <w:sz w:val="28"/>
                <w:szCs w:val="28"/>
              </w:rPr>
            </w:pPr>
          </w:p>
          <w:p w14:paraId="0C3880D7" w14:textId="283B7A66" w:rsidR="007D18FE" w:rsidRDefault="007D18FE" w:rsidP="16B5961A">
            <w:pPr>
              <w:pStyle w:val="EasyRead16"/>
              <w:rPr>
                <w:sz w:val="28"/>
                <w:szCs w:val="28"/>
              </w:rPr>
            </w:pPr>
            <w:hyperlink r:id="rId51" w:history="1">
              <w:r w:rsidRPr="00415D70">
                <w:rPr>
                  <w:rStyle w:val="Hyperlink"/>
                  <w:sz w:val="28"/>
                  <w:szCs w:val="28"/>
                </w:rPr>
                <w:t>NDISRACenquiries@dss.gov.au</w:t>
              </w:r>
            </w:hyperlink>
          </w:p>
          <w:p w14:paraId="35358D2F" w14:textId="77777777" w:rsidR="007D18FE" w:rsidRDefault="007D18FE" w:rsidP="16B5961A">
            <w:pPr>
              <w:pStyle w:val="EasyRead16"/>
              <w:rPr>
                <w:sz w:val="28"/>
                <w:szCs w:val="28"/>
              </w:rPr>
            </w:pPr>
          </w:p>
          <w:p w14:paraId="277E1FEA" w14:textId="54CBD0AF" w:rsidR="007D18FE" w:rsidDel="008D5528" w:rsidRDefault="007D18FE" w:rsidP="16B5961A">
            <w:pPr>
              <w:pStyle w:val="EasyRead16"/>
              <w:rPr>
                <w:sz w:val="28"/>
                <w:szCs w:val="28"/>
              </w:rPr>
            </w:pPr>
            <w:r w:rsidRPr="024CEBC2">
              <w:rPr>
                <w:sz w:val="28"/>
                <w:szCs w:val="28"/>
              </w:rPr>
              <w:t>We will tell you how to upload your video.</w:t>
            </w:r>
          </w:p>
        </w:tc>
      </w:tr>
      <w:tr w:rsidR="003910B0" w:rsidRPr="007F62E9" w14:paraId="2AFA034F" w14:textId="77777777" w:rsidTr="45307BA8">
        <w:trPr>
          <w:cantSplit/>
          <w:trHeight w:val="254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15D4D8AE" w14:textId="189B034C" w:rsidR="003910B0" w:rsidRPr="003A72AF" w:rsidRDefault="3E07E692" w:rsidP="003A72AF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5F2D8F5F" wp14:editId="77598562">
                  <wp:extent cx="1838325" cy="1838325"/>
                  <wp:effectExtent l="0" t="0" r="7620" b="7620"/>
                  <wp:docPr id="1591385790" name="Picture 1" descr="Calendar icon showing the date March 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</w:tcPr>
          <w:p w14:paraId="23387E45" w14:textId="77777777" w:rsidR="00037CC6" w:rsidRPr="00DD5673" w:rsidRDefault="00037CC6" w:rsidP="16B5961A">
            <w:pPr>
              <w:pStyle w:val="EasyRead16"/>
              <w:rPr>
                <w:sz w:val="28"/>
                <w:szCs w:val="28"/>
              </w:rPr>
            </w:pPr>
          </w:p>
          <w:p w14:paraId="21894A74" w14:textId="7F22C808" w:rsidR="003910B0" w:rsidRPr="007F62E9" w:rsidRDefault="22514CCB" w:rsidP="16B5961A">
            <w:pPr>
              <w:pStyle w:val="EasyRead16"/>
              <w:rPr>
                <w:sz w:val="28"/>
                <w:szCs w:val="28"/>
                <w:highlight w:val="yellow"/>
              </w:rPr>
            </w:pPr>
            <w:r w:rsidRPr="2286E980">
              <w:rPr>
                <w:sz w:val="28"/>
                <w:szCs w:val="28"/>
              </w:rPr>
              <w:t xml:space="preserve">You need to send your </w:t>
            </w:r>
            <w:r w:rsidR="7A1ED468" w:rsidRPr="2286E980">
              <w:rPr>
                <w:sz w:val="28"/>
                <w:szCs w:val="28"/>
              </w:rPr>
              <w:t>email before</w:t>
            </w:r>
            <w:r w:rsidR="008A61E1" w:rsidRPr="2286E980">
              <w:rPr>
                <w:sz w:val="28"/>
                <w:szCs w:val="28"/>
              </w:rPr>
              <w:t xml:space="preserve"> 2</w:t>
            </w:r>
            <w:r w:rsidR="6F12F49E" w:rsidRPr="2286E980">
              <w:rPr>
                <w:sz w:val="28"/>
                <w:szCs w:val="28"/>
              </w:rPr>
              <w:t>4</w:t>
            </w:r>
            <w:r w:rsidR="008A61E1" w:rsidRPr="2286E980">
              <w:rPr>
                <w:sz w:val="28"/>
                <w:szCs w:val="28"/>
              </w:rPr>
              <w:t xml:space="preserve"> March</w:t>
            </w:r>
            <w:r w:rsidR="7A1ED468" w:rsidRPr="2286E980">
              <w:rPr>
                <w:sz w:val="28"/>
                <w:szCs w:val="28"/>
              </w:rPr>
              <w:t xml:space="preserve"> 2025 at 11</w:t>
            </w:r>
            <w:r w:rsidR="16789B84" w:rsidRPr="2286E980">
              <w:rPr>
                <w:sz w:val="28"/>
                <w:szCs w:val="28"/>
              </w:rPr>
              <w:t>.</w:t>
            </w:r>
            <w:r w:rsidR="7A1ED468" w:rsidRPr="2286E980">
              <w:rPr>
                <w:sz w:val="28"/>
                <w:szCs w:val="28"/>
              </w:rPr>
              <w:t>59 at night.</w:t>
            </w:r>
          </w:p>
        </w:tc>
      </w:tr>
    </w:tbl>
    <w:p w14:paraId="33A1A152" w14:textId="03968755" w:rsidR="008515B4" w:rsidRDefault="008515B4">
      <w:pPr>
        <w:rPr>
          <w:b/>
          <w:bCs/>
        </w:rPr>
      </w:pPr>
    </w:p>
    <w:p w14:paraId="24BD9D03" w14:textId="1EEDC46B" w:rsidR="1289842A" w:rsidRDefault="1289842A"/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120"/>
        <w:gridCol w:w="5895"/>
      </w:tblGrid>
      <w:tr w:rsidR="009B1374" w:rsidRPr="009B1374" w14:paraId="79D69160" w14:textId="77777777" w:rsidTr="45307BA8">
        <w:trPr>
          <w:trHeight w:val="300"/>
        </w:trPr>
        <w:tc>
          <w:tcPr>
            <w:tcW w:w="3120" w:type="dxa"/>
            <w:tcBorders>
              <w:top w:val="none" w:sz="6" w:space="0" w:color="000000" w:themeColor="text1"/>
              <w:left w:val="none" w:sz="6" w:space="0" w:color="000000" w:themeColor="text1"/>
              <w:bottom w:val="none" w:sz="6" w:space="0" w:color="000000" w:themeColor="text1"/>
            </w:tcBorders>
            <w:tcMar>
              <w:left w:w="105" w:type="dxa"/>
              <w:right w:w="105" w:type="dxa"/>
            </w:tcMar>
          </w:tcPr>
          <w:p w14:paraId="1032A0C5" w14:textId="7C257DB0" w:rsidR="1289842A" w:rsidRPr="009B1374" w:rsidRDefault="2FA341AE" w:rsidP="616CC454">
            <w:pPr>
              <w:jc w:val="center"/>
              <w:rPr>
                <w:rFonts w:eastAsia="Arial" w:cs="Arial"/>
                <w:sz w:val="24"/>
                <w:szCs w:val="24"/>
                <w:lang w:val="en-GB"/>
              </w:rPr>
            </w:pPr>
            <w:r w:rsidRPr="009B1374">
              <w:rPr>
                <w:noProof/>
              </w:rPr>
              <w:drawing>
                <wp:inline distT="0" distB="0" distL="0" distR="0" wp14:anchorId="125088D3" wp14:editId="62FCC8C8">
                  <wp:extent cx="1104900" cy="342900"/>
                  <wp:effectExtent l="0" t="0" r="0" b="0"/>
                  <wp:docPr id="1824670804" name="Picture 1824670804" descr="Blue banner with 'made with photosymbols' text and checkmark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670804" name="Picture 1824670804" descr="Blue banner with 'made with photosymbols' text and checkmark logo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F5A36" w14:textId="438E1B35" w:rsidR="1289842A" w:rsidRPr="009B1374" w:rsidRDefault="2FA341AE" w:rsidP="616CC454">
            <w:pPr>
              <w:jc w:val="center"/>
              <w:rPr>
                <w:rFonts w:eastAsia="Arial" w:cs="Arial"/>
                <w:sz w:val="24"/>
                <w:szCs w:val="24"/>
                <w:lang w:val="en-GB"/>
              </w:rPr>
            </w:pPr>
            <w:r w:rsidRPr="009B1374">
              <w:rPr>
                <w:noProof/>
              </w:rPr>
              <w:drawing>
                <wp:inline distT="0" distB="0" distL="0" distR="0" wp14:anchorId="7084AF03" wp14:editId="6DC2E894">
                  <wp:extent cx="561975" cy="714375"/>
                  <wp:effectExtent l="0" t="0" r="0" b="0"/>
                  <wp:docPr id="951739261" name="Picture 951739261" descr="easy te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39261" name="Picture 951739261" descr="easy tech logo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tcMar>
              <w:left w:w="105" w:type="dxa"/>
              <w:right w:w="105" w:type="dxa"/>
            </w:tcMar>
          </w:tcPr>
          <w:p w14:paraId="1B6A6B9A" w14:textId="1F97DEC6" w:rsidR="1289842A" w:rsidRPr="009B1374" w:rsidRDefault="094A7B4E" w:rsidP="45307BA8">
            <w:pPr>
              <w:spacing w:line="360" w:lineRule="auto"/>
              <w:rPr>
                <w:rFonts w:eastAsia="Arial" w:cs="Arial"/>
                <w:sz w:val="24"/>
                <w:szCs w:val="24"/>
                <w:lang w:val="en-GB"/>
              </w:rPr>
            </w:pPr>
            <w:r w:rsidRPr="009B1374">
              <w:rPr>
                <w:rFonts w:eastAsia="Arial" w:cs="Arial"/>
                <w:sz w:val="24"/>
                <w:szCs w:val="24"/>
                <w:lang w:val="en-GB"/>
              </w:rPr>
              <w:t xml:space="preserve">This Easy Read document includes stock images and original illustrations created by </w:t>
            </w:r>
            <w:r w:rsidRPr="009B1374">
              <w:rPr>
                <w:rStyle w:val="Hyperlink"/>
                <w:rFonts w:eastAsia="Arial" w:cs="Arial"/>
                <w:color w:val="auto"/>
                <w:sz w:val="24"/>
                <w:szCs w:val="24"/>
                <w:lang w:val="en-GB"/>
              </w:rPr>
              <w:t>EasyRead.Tech</w:t>
            </w:r>
            <w:r w:rsidRPr="009B1374">
              <w:rPr>
                <w:rFonts w:eastAsia="Arial" w:cs="Arial"/>
                <w:sz w:val="24"/>
                <w:szCs w:val="24"/>
                <w:u w:val="single"/>
                <w:lang w:val="en-GB"/>
              </w:rPr>
              <w:t xml:space="preserve">.  </w:t>
            </w:r>
          </w:p>
          <w:p w14:paraId="22B55D6B" w14:textId="5EF841B3" w:rsidR="1289842A" w:rsidRPr="009B1374" w:rsidRDefault="1289842A" w:rsidP="5E2452A0">
            <w:pPr>
              <w:spacing w:line="360" w:lineRule="auto"/>
              <w:rPr>
                <w:rFonts w:eastAsia="Arial" w:cs="Arial"/>
                <w:sz w:val="16"/>
                <w:szCs w:val="16"/>
                <w:lang w:val="en-GB"/>
              </w:rPr>
            </w:pPr>
          </w:p>
          <w:p w14:paraId="2930C8BB" w14:textId="40FFD3F4" w:rsidR="1289842A" w:rsidRPr="009B1374" w:rsidRDefault="1289842A" w:rsidP="5E2452A0">
            <w:pPr>
              <w:spacing w:line="360" w:lineRule="auto"/>
              <w:rPr>
                <w:rFonts w:eastAsia="Arial" w:cs="Arial"/>
                <w:sz w:val="24"/>
                <w:szCs w:val="24"/>
                <w:lang w:val="en-GB"/>
              </w:rPr>
            </w:pPr>
            <w:r w:rsidRPr="009B1374">
              <w:rPr>
                <w:rFonts w:eastAsia="Arial" w:cs="Arial"/>
                <w:sz w:val="24"/>
                <w:szCs w:val="24"/>
              </w:rPr>
              <w:t xml:space="preserve">You must </w:t>
            </w:r>
            <w:r w:rsidRPr="009B1374">
              <w:rPr>
                <w:rFonts w:eastAsia="Arial" w:cs="Arial"/>
                <w:b/>
                <w:bCs/>
                <w:sz w:val="24"/>
                <w:szCs w:val="24"/>
              </w:rPr>
              <w:t>not</w:t>
            </w:r>
            <w:r w:rsidRPr="009B1374">
              <w:rPr>
                <w:rFonts w:eastAsia="Arial" w:cs="Arial"/>
                <w:sz w:val="24"/>
                <w:szCs w:val="24"/>
              </w:rPr>
              <w:t xml:space="preserve"> reuse any of these images without permission.</w:t>
            </w:r>
          </w:p>
        </w:tc>
      </w:tr>
    </w:tbl>
    <w:p w14:paraId="6865816B" w14:textId="3DDF3A9F" w:rsidR="1289842A" w:rsidRDefault="1289842A"/>
    <w:p w14:paraId="3A7DC370" w14:textId="7D095574" w:rsidR="009319C3" w:rsidRDefault="009319C3" w:rsidP="00046382">
      <w:pPr>
        <w:spacing w:line="480" w:lineRule="auto"/>
      </w:pPr>
    </w:p>
    <w:sectPr w:rsidR="009319C3" w:rsidSect="006D260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AAEA6" w14:textId="77777777" w:rsidR="00BE5674" w:rsidRDefault="00BE5674" w:rsidP="00B04ED8">
      <w:pPr>
        <w:spacing w:after="0" w:line="240" w:lineRule="auto"/>
      </w:pPr>
      <w:r>
        <w:separator/>
      </w:r>
    </w:p>
  </w:endnote>
  <w:endnote w:type="continuationSeparator" w:id="0">
    <w:p w14:paraId="788C2032" w14:textId="77777777" w:rsidR="00BE5674" w:rsidRDefault="00BE5674" w:rsidP="00B04ED8">
      <w:pPr>
        <w:spacing w:after="0" w:line="240" w:lineRule="auto"/>
      </w:pPr>
      <w:r>
        <w:continuationSeparator/>
      </w:r>
    </w:p>
  </w:endnote>
  <w:endnote w:type="continuationNotice" w:id="1">
    <w:p w14:paraId="72901461" w14:textId="77777777" w:rsidR="00BE5674" w:rsidRDefault="00BE56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3BED4" w14:textId="77777777" w:rsidR="00957BB8" w:rsidRDefault="00957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50909CF1" w14:textId="7CD56479" w:rsidR="00825E4B" w:rsidRPr="00FC4246" w:rsidRDefault="00825E4B">
        <w:pPr>
          <w:pStyle w:val="Footer"/>
          <w:jc w:val="right"/>
          <w:rPr>
            <w:sz w:val="28"/>
            <w:szCs w:val="28"/>
          </w:rPr>
        </w:pPr>
        <w:r w:rsidRPr="00FC4246">
          <w:rPr>
            <w:sz w:val="28"/>
            <w:szCs w:val="28"/>
          </w:rPr>
          <w:fldChar w:fldCharType="begin"/>
        </w:r>
        <w:r w:rsidRPr="00CD3DD4">
          <w:rPr>
            <w:sz w:val="28"/>
            <w:szCs w:val="28"/>
          </w:rPr>
          <w:instrText xml:space="preserve"> PAGE   \* MERGEFORMAT </w:instrText>
        </w:r>
        <w:r w:rsidRPr="00FC4246">
          <w:rPr>
            <w:sz w:val="28"/>
            <w:szCs w:val="28"/>
          </w:rPr>
          <w:fldChar w:fldCharType="separate"/>
        </w:r>
        <w:r w:rsidRPr="00CD3DD4">
          <w:rPr>
            <w:noProof/>
            <w:sz w:val="28"/>
            <w:szCs w:val="28"/>
          </w:rPr>
          <w:t>2</w:t>
        </w:r>
        <w:r w:rsidRPr="00FC4246">
          <w:rPr>
            <w:sz w:val="28"/>
            <w:szCs w:val="28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B8E6" w14:textId="77777777" w:rsidR="00957BB8" w:rsidRDefault="00957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859CC" w14:textId="77777777" w:rsidR="00BE5674" w:rsidRDefault="00BE5674" w:rsidP="00B04ED8">
      <w:pPr>
        <w:spacing w:after="0" w:line="240" w:lineRule="auto"/>
      </w:pPr>
      <w:r>
        <w:separator/>
      </w:r>
    </w:p>
  </w:footnote>
  <w:footnote w:type="continuationSeparator" w:id="0">
    <w:p w14:paraId="1472E436" w14:textId="77777777" w:rsidR="00BE5674" w:rsidRDefault="00BE5674" w:rsidP="00B04ED8">
      <w:pPr>
        <w:spacing w:after="0" w:line="240" w:lineRule="auto"/>
      </w:pPr>
      <w:r>
        <w:continuationSeparator/>
      </w:r>
    </w:p>
  </w:footnote>
  <w:footnote w:type="continuationNotice" w:id="1">
    <w:p w14:paraId="083FDFBE" w14:textId="77777777" w:rsidR="00BE5674" w:rsidRDefault="00BE56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3B996" w14:textId="7A234B5D" w:rsidR="00957BB8" w:rsidRDefault="00957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A8B88" w14:textId="370F1F8E" w:rsidR="00957BB8" w:rsidRDefault="00957B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1A3EE6A7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8B5D44" id="Straight Connector 3" o:spid="_x0000_s1026" alt="&quot;&quot;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616CC454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CBC"/>
    <w:multiLevelType w:val="multilevel"/>
    <w:tmpl w:val="0F0A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003C5D"/>
    <w:multiLevelType w:val="hybridMultilevel"/>
    <w:tmpl w:val="71EAB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82345"/>
    <w:multiLevelType w:val="hybridMultilevel"/>
    <w:tmpl w:val="AD5E7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06282"/>
    <w:multiLevelType w:val="hybridMultilevel"/>
    <w:tmpl w:val="E65AA2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F43BF8"/>
    <w:multiLevelType w:val="hybridMultilevel"/>
    <w:tmpl w:val="A8F07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E6167"/>
    <w:multiLevelType w:val="multilevel"/>
    <w:tmpl w:val="59F6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F02FA8"/>
    <w:multiLevelType w:val="hybridMultilevel"/>
    <w:tmpl w:val="876E0408"/>
    <w:lvl w:ilvl="0" w:tplc="E29E4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7"/>
  </w:num>
  <w:num w:numId="2" w16cid:durableId="1110932197">
    <w:abstractNumId w:val="11"/>
  </w:num>
  <w:num w:numId="3" w16cid:durableId="1143885024">
    <w:abstractNumId w:val="13"/>
  </w:num>
  <w:num w:numId="4" w16cid:durableId="1685938198">
    <w:abstractNumId w:val="12"/>
  </w:num>
  <w:num w:numId="5" w16cid:durableId="2051688351">
    <w:abstractNumId w:val="5"/>
  </w:num>
  <w:num w:numId="6" w16cid:durableId="2026251064">
    <w:abstractNumId w:val="1"/>
  </w:num>
  <w:num w:numId="7" w16cid:durableId="1694837826">
    <w:abstractNumId w:val="10"/>
  </w:num>
  <w:num w:numId="8" w16cid:durableId="2036540090">
    <w:abstractNumId w:val="9"/>
  </w:num>
  <w:num w:numId="9" w16cid:durableId="2101097363">
    <w:abstractNumId w:val="6"/>
  </w:num>
  <w:num w:numId="10" w16cid:durableId="1083338193">
    <w:abstractNumId w:val="4"/>
  </w:num>
  <w:num w:numId="11" w16cid:durableId="471824390">
    <w:abstractNumId w:val="0"/>
  </w:num>
  <w:num w:numId="12" w16cid:durableId="172576106">
    <w:abstractNumId w:val="8"/>
  </w:num>
  <w:num w:numId="13" w16cid:durableId="417096744">
    <w:abstractNumId w:val="3"/>
  </w:num>
  <w:num w:numId="14" w16cid:durableId="165479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2202"/>
    <w:rsid w:val="00012E4C"/>
    <w:rsid w:val="000146BD"/>
    <w:rsid w:val="00020B67"/>
    <w:rsid w:val="00026917"/>
    <w:rsid w:val="00032D5B"/>
    <w:rsid w:val="000342FA"/>
    <w:rsid w:val="00037CC6"/>
    <w:rsid w:val="00043B89"/>
    <w:rsid w:val="00043EED"/>
    <w:rsid w:val="00046382"/>
    <w:rsid w:val="00052247"/>
    <w:rsid w:val="00075622"/>
    <w:rsid w:val="0007652E"/>
    <w:rsid w:val="00085034"/>
    <w:rsid w:val="000854E1"/>
    <w:rsid w:val="0009268B"/>
    <w:rsid w:val="00096371"/>
    <w:rsid w:val="000979EF"/>
    <w:rsid w:val="000A790C"/>
    <w:rsid w:val="000B092B"/>
    <w:rsid w:val="000B0AB9"/>
    <w:rsid w:val="000B5D69"/>
    <w:rsid w:val="000C1FC6"/>
    <w:rsid w:val="000C65DC"/>
    <w:rsid w:val="000D21CE"/>
    <w:rsid w:val="000D3ED4"/>
    <w:rsid w:val="000D458B"/>
    <w:rsid w:val="000D7BA3"/>
    <w:rsid w:val="000E4BE0"/>
    <w:rsid w:val="000F5619"/>
    <w:rsid w:val="00107B3E"/>
    <w:rsid w:val="001122B0"/>
    <w:rsid w:val="00124AF4"/>
    <w:rsid w:val="00126BB5"/>
    <w:rsid w:val="00140AD0"/>
    <w:rsid w:val="00145FA5"/>
    <w:rsid w:val="00152832"/>
    <w:rsid w:val="00152C86"/>
    <w:rsid w:val="00160463"/>
    <w:rsid w:val="00162060"/>
    <w:rsid w:val="001657D4"/>
    <w:rsid w:val="0017557D"/>
    <w:rsid w:val="00175799"/>
    <w:rsid w:val="00183E6B"/>
    <w:rsid w:val="00184DC8"/>
    <w:rsid w:val="0018652F"/>
    <w:rsid w:val="001901A5"/>
    <w:rsid w:val="001A08F5"/>
    <w:rsid w:val="001A572A"/>
    <w:rsid w:val="001A5B45"/>
    <w:rsid w:val="001C0016"/>
    <w:rsid w:val="001C0EAF"/>
    <w:rsid w:val="001C3BBD"/>
    <w:rsid w:val="001C3F9D"/>
    <w:rsid w:val="001D1C5C"/>
    <w:rsid w:val="001E630D"/>
    <w:rsid w:val="001F0E97"/>
    <w:rsid w:val="001F580A"/>
    <w:rsid w:val="001F5FAD"/>
    <w:rsid w:val="0021240C"/>
    <w:rsid w:val="002225CC"/>
    <w:rsid w:val="00233440"/>
    <w:rsid w:val="00236746"/>
    <w:rsid w:val="002453C9"/>
    <w:rsid w:val="00254F46"/>
    <w:rsid w:val="002604A9"/>
    <w:rsid w:val="00262845"/>
    <w:rsid w:val="00270667"/>
    <w:rsid w:val="0027189A"/>
    <w:rsid w:val="0027573A"/>
    <w:rsid w:val="00281F3A"/>
    <w:rsid w:val="00284DC9"/>
    <w:rsid w:val="00290B18"/>
    <w:rsid w:val="00293278"/>
    <w:rsid w:val="002950E3"/>
    <w:rsid w:val="002972D6"/>
    <w:rsid w:val="00297F39"/>
    <w:rsid w:val="002A7B19"/>
    <w:rsid w:val="002B507B"/>
    <w:rsid w:val="002C31EC"/>
    <w:rsid w:val="002E061E"/>
    <w:rsid w:val="002E48B5"/>
    <w:rsid w:val="002F384C"/>
    <w:rsid w:val="002F4066"/>
    <w:rsid w:val="002F5939"/>
    <w:rsid w:val="002F638B"/>
    <w:rsid w:val="002F7848"/>
    <w:rsid w:val="002F7FA4"/>
    <w:rsid w:val="00305874"/>
    <w:rsid w:val="00305D32"/>
    <w:rsid w:val="00307077"/>
    <w:rsid w:val="00325131"/>
    <w:rsid w:val="003254BA"/>
    <w:rsid w:val="00331757"/>
    <w:rsid w:val="00332946"/>
    <w:rsid w:val="00340900"/>
    <w:rsid w:val="00342E34"/>
    <w:rsid w:val="003544EB"/>
    <w:rsid w:val="00354A38"/>
    <w:rsid w:val="003619D6"/>
    <w:rsid w:val="0036503F"/>
    <w:rsid w:val="003654FB"/>
    <w:rsid w:val="00366044"/>
    <w:rsid w:val="003669E1"/>
    <w:rsid w:val="00386583"/>
    <w:rsid w:val="003878B3"/>
    <w:rsid w:val="003910B0"/>
    <w:rsid w:val="003A3CC6"/>
    <w:rsid w:val="003A71CB"/>
    <w:rsid w:val="003A72AF"/>
    <w:rsid w:val="003B06F3"/>
    <w:rsid w:val="003B2BB8"/>
    <w:rsid w:val="003B6C96"/>
    <w:rsid w:val="003D34FF"/>
    <w:rsid w:val="003E0348"/>
    <w:rsid w:val="003E04CF"/>
    <w:rsid w:val="003E0E42"/>
    <w:rsid w:val="003E336B"/>
    <w:rsid w:val="003E72FD"/>
    <w:rsid w:val="003F13D3"/>
    <w:rsid w:val="0040710F"/>
    <w:rsid w:val="004139FD"/>
    <w:rsid w:val="00414203"/>
    <w:rsid w:val="00421EC4"/>
    <w:rsid w:val="00435F9D"/>
    <w:rsid w:val="00444529"/>
    <w:rsid w:val="00462668"/>
    <w:rsid w:val="00475090"/>
    <w:rsid w:val="00475B93"/>
    <w:rsid w:val="004B3F15"/>
    <w:rsid w:val="004B4A05"/>
    <w:rsid w:val="004B54CA"/>
    <w:rsid w:val="004D092D"/>
    <w:rsid w:val="004D4A61"/>
    <w:rsid w:val="004D5B36"/>
    <w:rsid w:val="004E1049"/>
    <w:rsid w:val="004E122A"/>
    <w:rsid w:val="004E5CBF"/>
    <w:rsid w:val="004E7052"/>
    <w:rsid w:val="004F1EFE"/>
    <w:rsid w:val="004F2566"/>
    <w:rsid w:val="005051C3"/>
    <w:rsid w:val="00512C1B"/>
    <w:rsid w:val="005134F2"/>
    <w:rsid w:val="0051353C"/>
    <w:rsid w:val="00524001"/>
    <w:rsid w:val="00524E39"/>
    <w:rsid w:val="0053290F"/>
    <w:rsid w:val="00542AB2"/>
    <w:rsid w:val="005507A0"/>
    <w:rsid w:val="00555CFD"/>
    <w:rsid w:val="005601E0"/>
    <w:rsid w:val="00562D0D"/>
    <w:rsid w:val="00563902"/>
    <w:rsid w:val="0056526C"/>
    <w:rsid w:val="00587A78"/>
    <w:rsid w:val="005A02C9"/>
    <w:rsid w:val="005A069C"/>
    <w:rsid w:val="005A0CAF"/>
    <w:rsid w:val="005B2AE4"/>
    <w:rsid w:val="005B476B"/>
    <w:rsid w:val="005C09E3"/>
    <w:rsid w:val="005C3476"/>
    <w:rsid w:val="005C3AA9"/>
    <w:rsid w:val="005C6507"/>
    <w:rsid w:val="005C73AA"/>
    <w:rsid w:val="005C755F"/>
    <w:rsid w:val="005D1591"/>
    <w:rsid w:val="005D56F1"/>
    <w:rsid w:val="005E077C"/>
    <w:rsid w:val="005E74DE"/>
    <w:rsid w:val="005F5A4B"/>
    <w:rsid w:val="005F75D0"/>
    <w:rsid w:val="00620082"/>
    <w:rsid w:val="006213C6"/>
    <w:rsid w:val="00621FC5"/>
    <w:rsid w:val="006264F0"/>
    <w:rsid w:val="0063292C"/>
    <w:rsid w:val="006334F7"/>
    <w:rsid w:val="00633EAB"/>
    <w:rsid w:val="00637B02"/>
    <w:rsid w:val="0064067F"/>
    <w:rsid w:val="0064188A"/>
    <w:rsid w:val="0064422C"/>
    <w:rsid w:val="006467D5"/>
    <w:rsid w:val="00656F41"/>
    <w:rsid w:val="00660B19"/>
    <w:rsid w:val="00665B83"/>
    <w:rsid w:val="006720FA"/>
    <w:rsid w:val="006808EF"/>
    <w:rsid w:val="00682BDD"/>
    <w:rsid w:val="00683A84"/>
    <w:rsid w:val="006A06C1"/>
    <w:rsid w:val="006A0B28"/>
    <w:rsid w:val="006A0E54"/>
    <w:rsid w:val="006A1831"/>
    <w:rsid w:val="006A41A2"/>
    <w:rsid w:val="006A4A9D"/>
    <w:rsid w:val="006A4CE7"/>
    <w:rsid w:val="006D260B"/>
    <w:rsid w:val="006E5C27"/>
    <w:rsid w:val="006F4316"/>
    <w:rsid w:val="006F4465"/>
    <w:rsid w:val="00711544"/>
    <w:rsid w:val="007171E9"/>
    <w:rsid w:val="007236A7"/>
    <w:rsid w:val="0072720C"/>
    <w:rsid w:val="007344D7"/>
    <w:rsid w:val="00736C82"/>
    <w:rsid w:val="007445C0"/>
    <w:rsid w:val="00750C6F"/>
    <w:rsid w:val="0075406B"/>
    <w:rsid w:val="007553E6"/>
    <w:rsid w:val="007608F5"/>
    <w:rsid w:val="00765167"/>
    <w:rsid w:val="007659EB"/>
    <w:rsid w:val="00772BAC"/>
    <w:rsid w:val="00774545"/>
    <w:rsid w:val="00774788"/>
    <w:rsid w:val="00776EFF"/>
    <w:rsid w:val="00785261"/>
    <w:rsid w:val="00794F02"/>
    <w:rsid w:val="007A084F"/>
    <w:rsid w:val="007B0256"/>
    <w:rsid w:val="007B5B7C"/>
    <w:rsid w:val="007C5DD2"/>
    <w:rsid w:val="007D18FE"/>
    <w:rsid w:val="007D493D"/>
    <w:rsid w:val="007D4DA9"/>
    <w:rsid w:val="007E32FB"/>
    <w:rsid w:val="007E48B7"/>
    <w:rsid w:val="007F376A"/>
    <w:rsid w:val="007F62E9"/>
    <w:rsid w:val="008028A1"/>
    <w:rsid w:val="00803D73"/>
    <w:rsid w:val="0080534B"/>
    <w:rsid w:val="00805A44"/>
    <w:rsid w:val="00821EC7"/>
    <w:rsid w:val="00823871"/>
    <w:rsid w:val="0082413F"/>
    <w:rsid w:val="008247B6"/>
    <w:rsid w:val="00825E4B"/>
    <w:rsid w:val="00826BB1"/>
    <w:rsid w:val="00827D6A"/>
    <w:rsid w:val="0083177B"/>
    <w:rsid w:val="00837C40"/>
    <w:rsid w:val="00840033"/>
    <w:rsid w:val="0084798F"/>
    <w:rsid w:val="00850D82"/>
    <w:rsid w:val="008515B4"/>
    <w:rsid w:val="00852900"/>
    <w:rsid w:val="00861BFD"/>
    <w:rsid w:val="0086232C"/>
    <w:rsid w:val="00867E59"/>
    <w:rsid w:val="00873872"/>
    <w:rsid w:val="008841A9"/>
    <w:rsid w:val="00885122"/>
    <w:rsid w:val="008A0F4A"/>
    <w:rsid w:val="008A4A81"/>
    <w:rsid w:val="008A61E1"/>
    <w:rsid w:val="008B69C8"/>
    <w:rsid w:val="008B77D4"/>
    <w:rsid w:val="008C639F"/>
    <w:rsid w:val="008C66DD"/>
    <w:rsid w:val="008D5528"/>
    <w:rsid w:val="008D7E1B"/>
    <w:rsid w:val="008E72C2"/>
    <w:rsid w:val="00920379"/>
    <w:rsid w:val="009225F0"/>
    <w:rsid w:val="009238DA"/>
    <w:rsid w:val="00926492"/>
    <w:rsid w:val="00926D66"/>
    <w:rsid w:val="00927E6E"/>
    <w:rsid w:val="009319C3"/>
    <w:rsid w:val="0093462C"/>
    <w:rsid w:val="00941796"/>
    <w:rsid w:val="009451C1"/>
    <w:rsid w:val="00953795"/>
    <w:rsid w:val="00957BB8"/>
    <w:rsid w:val="009607B3"/>
    <w:rsid w:val="00962E59"/>
    <w:rsid w:val="0097389B"/>
    <w:rsid w:val="00974189"/>
    <w:rsid w:val="00983888"/>
    <w:rsid w:val="00985917"/>
    <w:rsid w:val="009903D2"/>
    <w:rsid w:val="00990B40"/>
    <w:rsid w:val="00996FAE"/>
    <w:rsid w:val="009A6DA6"/>
    <w:rsid w:val="009A6E44"/>
    <w:rsid w:val="009A75C6"/>
    <w:rsid w:val="009B1374"/>
    <w:rsid w:val="009C0737"/>
    <w:rsid w:val="009D4F38"/>
    <w:rsid w:val="009D6430"/>
    <w:rsid w:val="009D76ED"/>
    <w:rsid w:val="009F71ED"/>
    <w:rsid w:val="00A121E3"/>
    <w:rsid w:val="00A16458"/>
    <w:rsid w:val="00A25904"/>
    <w:rsid w:val="00A41DDE"/>
    <w:rsid w:val="00A4207E"/>
    <w:rsid w:val="00A4471E"/>
    <w:rsid w:val="00A44D57"/>
    <w:rsid w:val="00A50C35"/>
    <w:rsid w:val="00A56905"/>
    <w:rsid w:val="00A571FE"/>
    <w:rsid w:val="00A62ADA"/>
    <w:rsid w:val="00A71A6E"/>
    <w:rsid w:val="00A73869"/>
    <w:rsid w:val="00A760B8"/>
    <w:rsid w:val="00A811F2"/>
    <w:rsid w:val="00A841C0"/>
    <w:rsid w:val="00A8701D"/>
    <w:rsid w:val="00A95374"/>
    <w:rsid w:val="00AA0F57"/>
    <w:rsid w:val="00AA69C9"/>
    <w:rsid w:val="00AB3F10"/>
    <w:rsid w:val="00AB6B01"/>
    <w:rsid w:val="00AC3BA6"/>
    <w:rsid w:val="00AC64B9"/>
    <w:rsid w:val="00AD54FE"/>
    <w:rsid w:val="00AE159E"/>
    <w:rsid w:val="00AF1618"/>
    <w:rsid w:val="00AF5D70"/>
    <w:rsid w:val="00AF71F3"/>
    <w:rsid w:val="00B00E9E"/>
    <w:rsid w:val="00B01A2E"/>
    <w:rsid w:val="00B04ED8"/>
    <w:rsid w:val="00B15FE4"/>
    <w:rsid w:val="00B41A19"/>
    <w:rsid w:val="00B420C3"/>
    <w:rsid w:val="00B42B84"/>
    <w:rsid w:val="00B624ED"/>
    <w:rsid w:val="00B648D7"/>
    <w:rsid w:val="00B73149"/>
    <w:rsid w:val="00B86CCB"/>
    <w:rsid w:val="00B91E3E"/>
    <w:rsid w:val="00BA2DB9"/>
    <w:rsid w:val="00BA5B46"/>
    <w:rsid w:val="00BB02DD"/>
    <w:rsid w:val="00BB1A04"/>
    <w:rsid w:val="00BB1B74"/>
    <w:rsid w:val="00BC1011"/>
    <w:rsid w:val="00BC4E53"/>
    <w:rsid w:val="00BD759A"/>
    <w:rsid w:val="00BE5674"/>
    <w:rsid w:val="00BE7148"/>
    <w:rsid w:val="00BF2245"/>
    <w:rsid w:val="00BF4A13"/>
    <w:rsid w:val="00BF7F97"/>
    <w:rsid w:val="00C0110F"/>
    <w:rsid w:val="00C33377"/>
    <w:rsid w:val="00C346E6"/>
    <w:rsid w:val="00C4674B"/>
    <w:rsid w:val="00C548BE"/>
    <w:rsid w:val="00C60D99"/>
    <w:rsid w:val="00C61BC4"/>
    <w:rsid w:val="00C64BAB"/>
    <w:rsid w:val="00C67D04"/>
    <w:rsid w:val="00C70C90"/>
    <w:rsid w:val="00C77246"/>
    <w:rsid w:val="00C8159E"/>
    <w:rsid w:val="00C81694"/>
    <w:rsid w:val="00C84DD7"/>
    <w:rsid w:val="00C92796"/>
    <w:rsid w:val="00C9499D"/>
    <w:rsid w:val="00CB5863"/>
    <w:rsid w:val="00CB6266"/>
    <w:rsid w:val="00CC0726"/>
    <w:rsid w:val="00CC74A0"/>
    <w:rsid w:val="00CD0FB8"/>
    <w:rsid w:val="00CD2ACE"/>
    <w:rsid w:val="00CD3DD4"/>
    <w:rsid w:val="00CD6C03"/>
    <w:rsid w:val="00CE5939"/>
    <w:rsid w:val="00CF5DB7"/>
    <w:rsid w:val="00D116B9"/>
    <w:rsid w:val="00D11F82"/>
    <w:rsid w:val="00D16A46"/>
    <w:rsid w:val="00D172E5"/>
    <w:rsid w:val="00D24892"/>
    <w:rsid w:val="00D3357C"/>
    <w:rsid w:val="00D34888"/>
    <w:rsid w:val="00D50ACF"/>
    <w:rsid w:val="00D51640"/>
    <w:rsid w:val="00D543B1"/>
    <w:rsid w:val="00D5756A"/>
    <w:rsid w:val="00D60596"/>
    <w:rsid w:val="00D662A2"/>
    <w:rsid w:val="00D704E8"/>
    <w:rsid w:val="00D9068F"/>
    <w:rsid w:val="00D91C9C"/>
    <w:rsid w:val="00D9219F"/>
    <w:rsid w:val="00D94BBF"/>
    <w:rsid w:val="00DA243A"/>
    <w:rsid w:val="00DA47D9"/>
    <w:rsid w:val="00DB5CF3"/>
    <w:rsid w:val="00DB6568"/>
    <w:rsid w:val="00DC4D1D"/>
    <w:rsid w:val="00DC7F8C"/>
    <w:rsid w:val="00DD5673"/>
    <w:rsid w:val="00DE2F27"/>
    <w:rsid w:val="00DF252C"/>
    <w:rsid w:val="00DF7537"/>
    <w:rsid w:val="00E05C40"/>
    <w:rsid w:val="00E070EF"/>
    <w:rsid w:val="00E14BAA"/>
    <w:rsid w:val="00E220EE"/>
    <w:rsid w:val="00E23D7D"/>
    <w:rsid w:val="00E273E4"/>
    <w:rsid w:val="00E3369C"/>
    <w:rsid w:val="00E37D09"/>
    <w:rsid w:val="00E44DDF"/>
    <w:rsid w:val="00E50CA2"/>
    <w:rsid w:val="00E510BA"/>
    <w:rsid w:val="00E51C8A"/>
    <w:rsid w:val="00E62246"/>
    <w:rsid w:val="00E73A73"/>
    <w:rsid w:val="00E84EF5"/>
    <w:rsid w:val="00E85C1F"/>
    <w:rsid w:val="00E87BDA"/>
    <w:rsid w:val="00E93924"/>
    <w:rsid w:val="00E95AC7"/>
    <w:rsid w:val="00EA1982"/>
    <w:rsid w:val="00EB64A4"/>
    <w:rsid w:val="00EC3E87"/>
    <w:rsid w:val="00EC6179"/>
    <w:rsid w:val="00EC7534"/>
    <w:rsid w:val="00ED082F"/>
    <w:rsid w:val="00EE1E99"/>
    <w:rsid w:val="00EF3A29"/>
    <w:rsid w:val="00EF5141"/>
    <w:rsid w:val="00EF7B9F"/>
    <w:rsid w:val="00F02D15"/>
    <w:rsid w:val="00F16105"/>
    <w:rsid w:val="00F218FF"/>
    <w:rsid w:val="00F25146"/>
    <w:rsid w:val="00F27BBF"/>
    <w:rsid w:val="00F30AFE"/>
    <w:rsid w:val="00F37CE1"/>
    <w:rsid w:val="00F405F3"/>
    <w:rsid w:val="00F409D9"/>
    <w:rsid w:val="00F40E3E"/>
    <w:rsid w:val="00F40E78"/>
    <w:rsid w:val="00F42C61"/>
    <w:rsid w:val="00F44D68"/>
    <w:rsid w:val="00F55E11"/>
    <w:rsid w:val="00F67802"/>
    <w:rsid w:val="00F81B8F"/>
    <w:rsid w:val="00F8422C"/>
    <w:rsid w:val="00F86CE4"/>
    <w:rsid w:val="00F8731F"/>
    <w:rsid w:val="00F93A9F"/>
    <w:rsid w:val="00F94903"/>
    <w:rsid w:val="00F97857"/>
    <w:rsid w:val="00FA1CCC"/>
    <w:rsid w:val="00FA2177"/>
    <w:rsid w:val="00FA2B58"/>
    <w:rsid w:val="00FC4246"/>
    <w:rsid w:val="00FD7A0C"/>
    <w:rsid w:val="00FE0DCC"/>
    <w:rsid w:val="00FF2EA3"/>
    <w:rsid w:val="00FF375B"/>
    <w:rsid w:val="00FF3DE5"/>
    <w:rsid w:val="00FF667F"/>
    <w:rsid w:val="01240FB0"/>
    <w:rsid w:val="024CEBC2"/>
    <w:rsid w:val="0274EB15"/>
    <w:rsid w:val="02AF6919"/>
    <w:rsid w:val="033B7588"/>
    <w:rsid w:val="039981D1"/>
    <w:rsid w:val="04B2A631"/>
    <w:rsid w:val="04B93C6C"/>
    <w:rsid w:val="05E2E8D2"/>
    <w:rsid w:val="0871AE9C"/>
    <w:rsid w:val="094A7B4E"/>
    <w:rsid w:val="09607EE6"/>
    <w:rsid w:val="0A2DEB68"/>
    <w:rsid w:val="0CF69529"/>
    <w:rsid w:val="0DB63CAF"/>
    <w:rsid w:val="0ECDF121"/>
    <w:rsid w:val="1138F1A1"/>
    <w:rsid w:val="1289842A"/>
    <w:rsid w:val="144959F8"/>
    <w:rsid w:val="14581A71"/>
    <w:rsid w:val="15176C61"/>
    <w:rsid w:val="155444F0"/>
    <w:rsid w:val="162AD4CA"/>
    <w:rsid w:val="1655399C"/>
    <w:rsid w:val="16789B84"/>
    <w:rsid w:val="16B5961A"/>
    <w:rsid w:val="17BBE44E"/>
    <w:rsid w:val="18830277"/>
    <w:rsid w:val="1CC846BD"/>
    <w:rsid w:val="1D63A4D8"/>
    <w:rsid w:val="1FDC9443"/>
    <w:rsid w:val="22514CCB"/>
    <w:rsid w:val="2286E980"/>
    <w:rsid w:val="247DEBE2"/>
    <w:rsid w:val="27E40C5E"/>
    <w:rsid w:val="2875C673"/>
    <w:rsid w:val="2899C080"/>
    <w:rsid w:val="297329B8"/>
    <w:rsid w:val="2A7405C9"/>
    <w:rsid w:val="2B4BC169"/>
    <w:rsid w:val="2BB708F1"/>
    <w:rsid w:val="2CD15F38"/>
    <w:rsid w:val="2F06087E"/>
    <w:rsid w:val="2FA341AE"/>
    <w:rsid w:val="3001942D"/>
    <w:rsid w:val="32B7A980"/>
    <w:rsid w:val="34107F1F"/>
    <w:rsid w:val="35EA844C"/>
    <w:rsid w:val="368DFDC3"/>
    <w:rsid w:val="3695846D"/>
    <w:rsid w:val="371EFB9D"/>
    <w:rsid w:val="38C7FCF9"/>
    <w:rsid w:val="396048D1"/>
    <w:rsid w:val="3A3612E1"/>
    <w:rsid w:val="3BAEF8F9"/>
    <w:rsid w:val="3DD3C8EC"/>
    <w:rsid w:val="3E07E692"/>
    <w:rsid w:val="3EECAE03"/>
    <w:rsid w:val="3FC742BC"/>
    <w:rsid w:val="4042FEB9"/>
    <w:rsid w:val="404AD53B"/>
    <w:rsid w:val="4081924D"/>
    <w:rsid w:val="41F40C05"/>
    <w:rsid w:val="4520F9CA"/>
    <w:rsid w:val="45307BA8"/>
    <w:rsid w:val="45CC4DB8"/>
    <w:rsid w:val="45EB32A4"/>
    <w:rsid w:val="4654B39E"/>
    <w:rsid w:val="48F3413C"/>
    <w:rsid w:val="49C039B2"/>
    <w:rsid w:val="4BA90DA7"/>
    <w:rsid w:val="4EDE6404"/>
    <w:rsid w:val="4F153B53"/>
    <w:rsid w:val="504545BF"/>
    <w:rsid w:val="50530538"/>
    <w:rsid w:val="5337CA06"/>
    <w:rsid w:val="54282428"/>
    <w:rsid w:val="5AFF1FA2"/>
    <w:rsid w:val="5CA3CB24"/>
    <w:rsid w:val="5E2452A0"/>
    <w:rsid w:val="5FB3CB37"/>
    <w:rsid w:val="6089A5B6"/>
    <w:rsid w:val="616CC454"/>
    <w:rsid w:val="61DAD344"/>
    <w:rsid w:val="639593B4"/>
    <w:rsid w:val="63E1C90F"/>
    <w:rsid w:val="67D038AD"/>
    <w:rsid w:val="68F5C3E4"/>
    <w:rsid w:val="6AA08FDC"/>
    <w:rsid w:val="6CD9E14A"/>
    <w:rsid w:val="6D59A06A"/>
    <w:rsid w:val="6DE29D6D"/>
    <w:rsid w:val="6EA78F16"/>
    <w:rsid w:val="6F12F49E"/>
    <w:rsid w:val="71F8B518"/>
    <w:rsid w:val="72A58A1C"/>
    <w:rsid w:val="759949C6"/>
    <w:rsid w:val="75F8000D"/>
    <w:rsid w:val="7803249E"/>
    <w:rsid w:val="7821BBF6"/>
    <w:rsid w:val="79E728EE"/>
    <w:rsid w:val="7A1ED468"/>
    <w:rsid w:val="7E33A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FCC65F09-0D75-4DE6-B0AB-D82BE312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51353C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engage.dss.gov.au/?page_id=30021&amp;preview=true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engage.dss.gov.au/?page_id=30018&amp;preview=tru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5.jpg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yperlink" Target="https://engage.dss.gov.au/?page_id=30016&amp;preview=true" TargetMode="External"/><Relationship Id="rId52" Type="http://schemas.openxmlformats.org/officeDocument/2006/relationships/image" Target="media/image34.jp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engage.dss.gov.au/?page_id=30018&amp;preview=true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hyperlink" Target="mailto:NDISRACenquiries@dss.gov.a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NDISRACenquiries@dss.gov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NDISRACenquiries@dss.gov.au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engage.dss.gov.au/?page_id=30091&amp;preview=true" TargetMode="External"/><Relationship Id="rId46" Type="http://schemas.openxmlformats.org/officeDocument/2006/relationships/image" Target="media/image30.png"/><Relationship Id="rId59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7" ma:contentTypeDescription="Create a new document." ma:contentTypeScope="" ma:versionID="796b89ff0c8d009eed3cd7dc464bf0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75193507c0179257a4e991cf5f76529e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dfd01d8-6186-4b87-8c99-5693ca061a4c"/>
    <ds:schemaRef ds:uri="http://schemas.microsoft.com/office/2006/documentManagement/types"/>
    <ds:schemaRef ds:uri="http://schemas.microsoft.com/office/infopath/2007/PartnerControls"/>
    <ds:schemaRef ds:uri="404fa9e8-0462-4cbd-b6a8-3072dbcd8f9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4C2CA-CC5B-4A50-B3FA-ED26CD43F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633</Words>
  <Characters>2951</Characters>
  <Application>Microsoft Office Word</Application>
  <DocSecurity>0</DocSecurity>
  <Lines>257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Reform Advisory Committee Home Page Easy Read</vt:lpstr>
    </vt:vector>
  </TitlesOfParts>
  <Company>Department of Social Services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Reform Advisory Committee Home Page Easy Read</dc:title>
  <dc:subject/>
  <dc:creator>SARTORI, Nicole</dc:creator>
  <cp:keywords>[SEC=OFFICIAL]</cp:keywords>
  <dc:description/>
  <cp:lastModifiedBy>SARTORI, Nicole</cp:lastModifiedBy>
  <cp:revision>2</cp:revision>
  <dcterms:created xsi:type="dcterms:W3CDTF">2025-02-21T03:05:00Z</dcterms:created>
  <dcterms:modified xsi:type="dcterms:W3CDTF">2025-02-21T03:05:00Z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v=2022.1;a=SHA256;h=8E20C31F4591E2CD805BD019A11C44BB6B7E6EF16F28DC57BC7765069A0CDD65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bd8e58ce2d8248a1b9968b803529164a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07888B2D9250DD850B4181D718EBB54A</vt:lpwstr>
  </property>
  <property fmtid="{D5CDD505-2E9C-101B-9397-08002B2CF9AE}" pid="32" name="PM_Hash_Salt">
    <vt:lpwstr>CB79F4DC272E5A79F868D065503D71FC</vt:lpwstr>
  </property>
  <property fmtid="{D5CDD505-2E9C-101B-9397-08002B2CF9AE}" pid="33" name="PM_Hash_SHA1">
    <vt:lpwstr>73813E1B4232546D54B5AB8E8729639EE9170FAA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