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3A7BA8E6" w14:textId="77777777" w:rsidR="001C4D2E" w:rsidRDefault="001C4D2E" w:rsidP="6F6D549D">
      <w:pPr>
        <w:pStyle w:val="EasyReadTitle"/>
        <w:spacing w:line="360" w:lineRule="auto"/>
      </w:pPr>
      <w:r>
        <w:t>Next steps in</w:t>
      </w:r>
    </w:p>
    <w:p w14:paraId="2E014929" w14:textId="23C342B5" w:rsidR="00750C6F" w:rsidRPr="00883C6C" w:rsidRDefault="0C8047D4" w:rsidP="6F6D549D">
      <w:pPr>
        <w:pStyle w:val="EasyReadTitle"/>
        <w:spacing w:line="360" w:lineRule="auto"/>
      </w:pPr>
      <w:r>
        <w:t>Supported Employment</w:t>
      </w:r>
    </w:p>
    <w:p w14:paraId="141C0296" w14:textId="3FA9DC19" w:rsidR="00624F77" w:rsidRDefault="00EB6DF3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 w:rsidRPr="270AF1A5">
        <w:rPr>
          <w:rFonts w:eastAsia="Arial" w:cs="Arial"/>
          <w:b w:val="0"/>
          <w:bCs w:val="0"/>
          <w:sz w:val="52"/>
          <w:szCs w:val="52"/>
        </w:rPr>
        <w:t xml:space="preserve">Part </w:t>
      </w:r>
      <w:r w:rsidR="002F0608">
        <w:rPr>
          <w:rFonts w:eastAsia="Arial" w:cs="Arial"/>
          <w:b w:val="0"/>
          <w:bCs w:val="0"/>
          <w:sz w:val="52"/>
          <w:szCs w:val="52"/>
        </w:rPr>
        <w:t>1</w:t>
      </w:r>
    </w:p>
    <w:p w14:paraId="6685189E" w14:textId="22930BEA" w:rsidR="338B5AAB" w:rsidRDefault="007C38B6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 w:rsidRPr="270AF1A5">
        <w:rPr>
          <w:rFonts w:eastAsia="Arial" w:cs="Arial"/>
          <w:b w:val="0"/>
          <w:bCs w:val="0"/>
          <w:sz w:val="52"/>
          <w:szCs w:val="52"/>
        </w:rPr>
        <w:t>Questions</w:t>
      </w:r>
    </w:p>
    <w:p w14:paraId="1D4FA4D9" w14:textId="080168AD" w:rsidR="00DC7F8C" w:rsidRDefault="005E3847" w:rsidP="270AF1A5">
      <w:pPr>
        <w:spacing w:line="360" w:lineRule="auto"/>
      </w:pPr>
      <w:r>
        <w:rPr>
          <w:noProof/>
        </w:rPr>
        <w:drawing>
          <wp:inline distT="0" distB="0" distL="0" distR="0" wp14:anchorId="3754DC0E" wp14:editId="2DDD1907">
            <wp:extent cx="5731510" cy="3820795"/>
            <wp:effectExtent l="0" t="0" r="2540" b="8255"/>
            <wp:docPr id="817663611" name="Picture 7" descr="A man in a black shirt and glasses sits on a wooden platform, reading a picture book to a group of children. Trees and greenery are visible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63611" name="Picture 7" descr="A man in a black shirt and glasses sits on a wooden platform, reading a picture book to a group of children. Trees and greenery are visible in the backgroun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9319C3" w14:paraId="7FF1E956" w14:textId="77777777" w:rsidTr="2D330814">
        <w:trPr>
          <w:trHeight w:val="3470"/>
        </w:trPr>
        <w:tc>
          <w:tcPr>
            <w:tcW w:w="3216" w:type="dxa"/>
          </w:tcPr>
          <w:p w14:paraId="3A6C64AE" w14:textId="77777777" w:rsidR="00542AB2" w:rsidRDefault="00542AB2" w:rsidP="00D37AAC">
            <w:pPr>
              <w:rPr>
                <w:sz w:val="32"/>
                <w:szCs w:val="32"/>
              </w:rPr>
            </w:pPr>
          </w:p>
          <w:p w14:paraId="14B48A77" w14:textId="281B4D2C" w:rsidR="008D7E1B" w:rsidRPr="009319C3" w:rsidRDefault="00542AB2" w:rsidP="00D37AA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Pr="00D86D8F" w:rsidRDefault="1AB1943A" w:rsidP="6F6D549D">
            <w:pPr>
              <w:pStyle w:val="EasyRead16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 xml:space="preserve">The Australian Government Department of Social Services wrote this. </w:t>
            </w:r>
          </w:p>
          <w:p w14:paraId="299D340E" w14:textId="79FADB6C" w:rsidR="00DF7537" w:rsidRPr="00D86D8F" w:rsidRDefault="00DF7537" w:rsidP="6F6D549D">
            <w:pPr>
              <w:pStyle w:val="EasyRead16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 xml:space="preserve">We say </w:t>
            </w:r>
            <w:r w:rsidRPr="00D86D8F">
              <w:rPr>
                <w:b/>
                <w:bCs/>
                <w:sz w:val="28"/>
                <w:szCs w:val="28"/>
              </w:rPr>
              <w:t>DSS</w:t>
            </w:r>
            <w:r w:rsidRPr="00D86D8F">
              <w:rPr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D86D8F" w:rsidRDefault="00EF7B9F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D30B08C" w14:textId="438197E7" w:rsidR="008D7E1B" w:rsidRPr="00D86D8F" w:rsidRDefault="5E75BAEC" w:rsidP="005A0CAF">
            <w:pPr>
              <w:spacing w:line="360" w:lineRule="auto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 xml:space="preserve">When you see the word </w:t>
            </w:r>
            <w:r w:rsidRPr="5DD62D25">
              <w:rPr>
                <w:b/>
                <w:bCs/>
                <w:sz w:val="28"/>
                <w:szCs w:val="28"/>
              </w:rPr>
              <w:t>we</w:t>
            </w:r>
            <w:r w:rsidRPr="5DD62D25">
              <w:rPr>
                <w:sz w:val="28"/>
                <w:szCs w:val="28"/>
              </w:rPr>
              <w:t xml:space="preserve"> it means</w:t>
            </w:r>
            <w:r w:rsidR="72DF39E5" w:rsidRPr="5DD62D25">
              <w:rPr>
                <w:sz w:val="28"/>
                <w:szCs w:val="28"/>
              </w:rPr>
              <w:t xml:space="preserve"> </w:t>
            </w:r>
            <w:r w:rsidRPr="5DD62D25">
              <w:rPr>
                <w:sz w:val="28"/>
                <w:szCs w:val="28"/>
              </w:rPr>
              <w:t>DSS.</w:t>
            </w:r>
          </w:p>
        </w:tc>
      </w:tr>
      <w:tr w:rsidR="008D7E1B" w:rsidRPr="009319C3" w14:paraId="07E2FE33" w14:textId="77777777" w:rsidTr="2D330814">
        <w:trPr>
          <w:trHeight w:val="3479"/>
        </w:trPr>
        <w:tc>
          <w:tcPr>
            <w:tcW w:w="3216" w:type="dxa"/>
          </w:tcPr>
          <w:p w14:paraId="7E917975" w14:textId="0678190A" w:rsidR="008D7E1B" w:rsidRPr="009319C3" w:rsidRDefault="00FE0DCC" w:rsidP="00D37AAC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D86D8F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Pr="00D86D8F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D86D8F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9319C3" w14:paraId="13CFE0D5" w14:textId="77777777" w:rsidTr="2D330814">
        <w:trPr>
          <w:trHeight w:val="3470"/>
        </w:trPr>
        <w:tc>
          <w:tcPr>
            <w:tcW w:w="3216" w:type="dxa"/>
          </w:tcPr>
          <w:p w14:paraId="2A3E9709" w14:textId="15CFF9D3" w:rsidR="008D7E1B" w:rsidRPr="009319C3" w:rsidRDefault="00A841C0" w:rsidP="00D37AAC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D86D8F" w:rsidRDefault="0F82C826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 xml:space="preserve">We have some words in </w:t>
            </w:r>
            <w:r w:rsidRPr="00D86D8F">
              <w:rPr>
                <w:b/>
                <w:bCs/>
                <w:sz w:val="28"/>
                <w:szCs w:val="28"/>
              </w:rPr>
              <w:t>bold</w:t>
            </w:r>
            <w:r w:rsidRPr="00D86D8F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D86D8F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D86D8F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D86D8F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9319C3" w14:paraId="54FA82DA" w14:textId="77777777" w:rsidTr="2D330814">
        <w:trPr>
          <w:trHeight w:val="3470"/>
        </w:trPr>
        <w:tc>
          <w:tcPr>
            <w:tcW w:w="3216" w:type="dxa"/>
          </w:tcPr>
          <w:p w14:paraId="4108881E" w14:textId="079E1532" w:rsidR="000F5619" w:rsidRPr="00A841C0" w:rsidRDefault="00FE0DCC" w:rsidP="00D37AAC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D86D8F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Pr="00D86D8F" w:rsidRDefault="412D2DFA" w:rsidP="005A0CAF">
            <w:pPr>
              <w:spacing w:line="360" w:lineRule="auto"/>
              <w:rPr>
                <w:sz w:val="28"/>
                <w:szCs w:val="28"/>
              </w:rPr>
            </w:pPr>
            <w:r w:rsidRPr="6212CED2">
              <w:rPr>
                <w:sz w:val="28"/>
                <w:szCs w:val="28"/>
              </w:rPr>
              <w:t>This is an Easy Read summary of another document.</w:t>
            </w:r>
          </w:p>
          <w:p w14:paraId="7F5AAF0D" w14:textId="15DE8408" w:rsidR="006D260B" w:rsidRPr="00D86D8F" w:rsidRDefault="14F504F1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This means it has the most important ideas.</w:t>
            </w:r>
          </w:p>
        </w:tc>
      </w:tr>
      <w:tr w:rsidR="00C0110F" w:rsidRPr="009319C3" w14:paraId="7C7B9B5F" w14:textId="77777777" w:rsidTr="2D330814">
        <w:trPr>
          <w:trHeight w:val="2117"/>
        </w:trPr>
        <w:tc>
          <w:tcPr>
            <w:tcW w:w="3216" w:type="dxa"/>
          </w:tcPr>
          <w:p w14:paraId="0E61D4D1" w14:textId="0E26F467" w:rsidR="00F44D68" w:rsidRPr="00F44D68" w:rsidRDefault="00F44D68" w:rsidP="00F44D68">
            <w:pPr>
              <w:rPr>
                <w:noProof/>
                <w:sz w:val="32"/>
                <w:szCs w:val="32"/>
              </w:rPr>
            </w:pPr>
            <w:r w:rsidRPr="00F44D68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CBE5F7B" wp14:editId="7FBA1BF7">
                  <wp:extent cx="1447800" cy="1079514"/>
                  <wp:effectExtent l="0" t="0" r="0" b="6350"/>
                  <wp:docPr id="869234101" name="Picture 4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234101" name="Picture 4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91" cy="10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D9A37" w14:textId="4193C376" w:rsidR="00C0110F" w:rsidRPr="00A841C0" w:rsidRDefault="00C0110F" w:rsidP="00D37AAC">
            <w:pPr>
              <w:rPr>
                <w:sz w:val="32"/>
                <w:szCs w:val="32"/>
              </w:rPr>
            </w:pPr>
          </w:p>
        </w:tc>
        <w:tc>
          <w:tcPr>
            <w:tcW w:w="5800" w:type="dxa"/>
          </w:tcPr>
          <w:p w14:paraId="7624723A" w14:textId="043FC42E" w:rsidR="00821EC7" w:rsidRPr="00D86D8F" w:rsidRDefault="00821EC7" w:rsidP="766C1932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We can</w:t>
            </w:r>
            <w:r w:rsidR="5326A0FC" w:rsidRPr="00D86D8F">
              <w:rPr>
                <w:sz w:val="28"/>
                <w:szCs w:val="28"/>
              </w:rPr>
              <w:t xml:space="preserve"> a</w:t>
            </w:r>
            <w:r w:rsidRPr="00D86D8F">
              <w:rPr>
                <w:sz w:val="28"/>
                <w:szCs w:val="28"/>
              </w:rPr>
              <w:t>nswer any questions by email.</w:t>
            </w:r>
          </w:p>
          <w:p w14:paraId="009202A1" w14:textId="59138E95" w:rsidR="007608F5" w:rsidRPr="00D86D8F" w:rsidRDefault="15965BE1" w:rsidP="005A0CAF">
            <w:pPr>
              <w:spacing w:line="360" w:lineRule="auto"/>
              <w:rPr>
                <w:sz w:val="28"/>
                <w:szCs w:val="28"/>
              </w:rPr>
            </w:pPr>
            <w:r w:rsidRPr="2D330814">
              <w:rPr>
                <w:sz w:val="28"/>
                <w:szCs w:val="28"/>
              </w:rPr>
              <w:t xml:space="preserve">Email us </w:t>
            </w:r>
            <w:hyperlink r:id="rId17" w:history="1">
              <w:r w:rsidR="7EC8568D" w:rsidRPr="00B75ED1">
                <w:rPr>
                  <w:rStyle w:val="Hyperlink"/>
                  <w:sz w:val="28"/>
                  <w:szCs w:val="28"/>
                </w:rPr>
                <w:t>SEPolicy</w:t>
              </w:r>
              <w:r w:rsidRPr="00B75ED1">
                <w:rPr>
                  <w:rStyle w:val="Hyperlink"/>
                  <w:sz w:val="28"/>
                  <w:szCs w:val="28"/>
                </w:rPr>
                <w:t>@dss.gov.au</w:t>
              </w:r>
            </w:hyperlink>
            <w:r w:rsidRPr="2D330814">
              <w:rPr>
                <w:sz w:val="28"/>
                <w:szCs w:val="28"/>
              </w:rPr>
              <w:t xml:space="preserve"> </w:t>
            </w:r>
          </w:p>
        </w:tc>
      </w:tr>
      <w:tr w:rsidR="00EF7B9F" w:rsidRPr="009319C3" w14:paraId="6920EFFF" w14:textId="77777777" w:rsidTr="2D330814">
        <w:trPr>
          <w:trHeight w:val="4268"/>
        </w:trPr>
        <w:tc>
          <w:tcPr>
            <w:tcW w:w="3216" w:type="dxa"/>
          </w:tcPr>
          <w:p w14:paraId="7CE7D555" w14:textId="7EE959DD" w:rsidR="00EF7B9F" w:rsidRPr="00A841C0" w:rsidRDefault="004D092D" w:rsidP="00D37AAC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D86D8F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D86D8F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94B2780" w14:textId="77777777" w:rsidR="00821EC7" w:rsidRPr="00D86D8F" w:rsidRDefault="2E88CF57" w:rsidP="005A0CAF">
            <w:pPr>
              <w:spacing w:line="360" w:lineRule="auto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D86D8F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D86D8F" w:rsidRDefault="00821EC7" w:rsidP="00C66FDB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D86D8F" w:rsidRDefault="00821EC7" w:rsidP="00C66FDB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D86D8F" w:rsidRDefault="00821EC7" w:rsidP="00C66FDB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>A support person.</w:t>
            </w:r>
          </w:p>
        </w:tc>
      </w:tr>
      <w:tr w:rsidR="000F5619" w:rsidRPr="009319C3" w14:paraId="0DC33CAB" w14:textId="77777777" w:rsidTr="2D330814">
        <w:trPr>
          <w:trHeight w:val="3252"/>
        </w:trPr>
        <w:tc>
          <w:tcPr>
            <w:tcW w:w="3216" w:type="dxa"/>
          </w:tcPr>
          <w:p w14:paraId="1F545FDD" w14:textId="3CD025CC" w:rsidR="000F5619" w:rsidRPr="00A841C0" w:rsidRDefault="00837C40" w:rsidP="00D37AAC">
            <w:r w:rsidRPr="00D961AD">
              <w:rPr>
                <w:noProof/>
              </w:rPr>
              <w:drawing>
                <wp:inline distT="0" distB="0" distL="0" distR="0" wp14:anchorId="1846CC51" wp14:editId="10D0AD44">
                  <wp:extent cx="1619250" cy="1619725"/>
                  <wp:effectExtent l="0" t="0" r="0" b="0"/>
                  <wp:docPr id="1158207032" name="Picture 2" descr="image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image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D86D8F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D86D8F" w:rsidRDefault="633F0D54" w:rsidP="005A0CAF">
            <w:pPr>
              <w:spacing w:line="360" w:lineRule="auto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 xml:space="preserve">We recognise Aboriginal and Torres Strait Islander people as the </w:t>
            </w:r>
            <w:r w:rsidRPr="5DD62D25">
              <w:rPr>
                <w:b/>
                <w:bCs/>
                <w:sz w:val="28"/>
                <w:szCs w:val="28"/>
              </w:rPr>
              <w:t>Traditional Owners</w:t>
            </w:r>
            <w:r w:rsidRPr="5DD62D25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D86D8F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9319C3" w14:paraId="5292CC50" w14:textId="77777777" w:rsidTr="2D330814">
        <w:trPr>
          <w:trHeight w:val="3109"/>
        </w:trPr>
        <w:tc>
          <w:tcPr>
            <w:tcW w:w="3216" w:type="dxa"/>
          </w:tcPr>
          <w:p w14:paraId="1D1224D1" w14:textId="7830EEF1" w:rsidR="4081924D" w:rsidRDefault="4081924D"/>
          <w:p w14:paraId="0173D899" w14:textId="43AEA7CC" w:rsidR="4081924D" w:rsidRDefault="4081924D"/>
          <w:p w14:paraId="259B8F82" w14:textId="26282E4E" w:rsidR="00124AF4" w:rsidRPr="00A841C0" w:rsidRDefault="008841A9" w:rsidP="00D37AA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D86D8F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D86D8F">
              <w:rPr>
                <w:sz w:val="28"/>
                <w:szCs w:val="28"/>
              </w:rPr>
              <w:t xml:space="preserve">They were the </w:t>
            </w:r>
            <w:r w:rsidRPr="00D86D8F">
              <w:rPr>
                <w:b/>
                <w:bCs/>
                <w:sz w:val="28"/>
                <w:szCs w:val="28"/>
              </w:rPr>
              <w:t>first people</w:t>
            </w:r>
            <w:r w:rsidRPr="00D86D8F">
              <w:rPr>
                <w:sz w:val="28"/>
                <w:szCs w:val="28"/>
              </w:rPr>
              <w:t xml:space="preserve"> to live on and use the</w:t>
            </w:r>
          </w:p>
          <w:p w14:paraId="67BE6C19" w14:textId="77777777" w:rsidR="00C66FDB" w:rsidRPr="00D86D8F" w:rsidRDefault="00C66FDB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43A5DAB6" w14:textId="77777777" w:rsidR="004D092D" w:rsidRPr="00C66FDB" w:rsidRDefault="004D092D" w:rsidP="00C66FDB">
            <w:pPr>
              <w:pStyle w:val="ListParagraph"/>
              <w:numPr>
                <w:ilvl w:val="0"/>
                <w:numId w:val="48"/>
              </w:numPr>
              <w:spacing w:line="360" w:lineRule="auto"/>
              <w:rPr>
                <w:sz w:val="28"/>
                <w:szCs w:val="28"/>
              </w:rPr>
            </w:pPr>
            <w:r w:rsidRPr="00C66FDB">
              <w:rPr>
                <w:sz w:val="28"/>
                <w:szCs w:val="28"/>
              </w:rPr>
              <w:t>Land</w:t>
            </w:r>
          </w:p>
          <w:p w14:paraId="4CC449A4" w14:textId="77777777" w:rsidR="004D092D" w:rsidRPr="00C66FDB" w:rsidRDefault="004D092D" w:rsidP="00C66FDB">
            <w:pPr>
              <w:pStyle w:val="ListParagraph"/>
              <w:numPr>
                <w:ilvl w:val="0"/>
                <w:numId w:val="48"/>
              </w:numPr>
              <w:spacing w:line="360" w:lineRule="auto"/>
              <w:rPr>
                <w:sz w:val="28"/>
                <w:szCs w:val="28"/>
              </w:rPr>
            </w:pPr>
            <w:r w:rsidRPr="00C66FDB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D86D8F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1C0E48E" w14:textId="360B3E55" w:rsidR="00B15FE4" w:rsidRDefault="00B15FE4">
      <w:r>
        <w:br w:type="page"/>
      </w:r>
    </w:p>
    <w:p w14:paraId="53929CAC" w14:textId="5461C127" w:rsidR="00E136F4" w:rsidRPr="00D86D8F" w:rsidRDefault="00F314ED" w:rsidP="00E136F4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Q</w:t>
      </w:r>
      <w:r w:rsidR="002252B0" w:rsidRPr="270AF1A5">
        <w:rPr>
          <w:color w:val="005568"/>
          <w:sz w:val="48"/>
          <w:szCs w:val="48"/>
        </w:rPr>
        <w:t>uestions</w:t>
      </w:r>
    </w:p>
    <w:p w14:paraId="3A91467B" w14:textId="77777777" w:rsidR="00E136F4" w:rsidRDefault="00E136F4" w:rsidP="00E136F4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E136F4" w:rsidRPr="00D86D8F" w14:paraId="49CD217B" w14:textId="77777777" w:rsidTr="00771A48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249A7E9" w14:textId="7DCDD4AA" w:rsidR="00E136F4" w:rsidRPr="00D86D8F" w:rsidRDefault="007F43D0" w:rsidP="006C1A6C">
            <w:pPr>
              <w:pStyle w:val="EasyRead16"/>
              <w:rPr>
                <w:sz w:val="28"/>
                <w:szCs w:val="28"/>
              </w:rPr>
            </w:pPr>
            <w:r w:rsidRPr="0012585B">
              <w:rPr>
                <w:noProof/>
                <w:sz w:val="28"/>
                <w:szCs w:val="28"/>
              </w:rPr>
              <w:drawing>
                <wp:inline distT="0" distB="0" distL="0" distR="0" wp14:anchorId="5C647D96" wp14:editId="1632B8D7">
                  <wp:extent cx="1895475" cy="1895475"/>
                  <wp:effectExtent l="0" t="0" r="9525" b="0"/>
                  <wp:docPr id="978809049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01102" name="Picture 1" descr="Two men holding signs with thumbs up and thumbs down gestures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EBB7D93" w14:textId="157C38A9" w:rsidR="00E136F4" w:rsidRPr="00D86D8F" w:rsidRDefault="00906B97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government is working on lots of different things to improve inclusive jobs for people with disability. </w:t>
            </w:r>
          </w:p>
        </w:tc>
      </w:tr>
      <w:tr w:rsidR="00E136F4" w:rsidRPr="00D86D8F" w14:paraId="401FB082" w14:textId="77777777" w:rsidTr="00771A48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D8A448C" w14:textId="75E6B028" w:rsidR="00E136F4" w:rsidRPr="00D86D8F" w:rsidRDefault="00354B9E" w:rsidP="006C1A6C">
            <w:pPr>
              <w:pStyle w:val="EasyRead16"/>
              <w:rPr>
                <w:sz w:val="28"/>
                <w:szCs w:val="28"/>
              </w:rPr>
            </w:pPr>
            <w:r w:rsidRPr="00354B9E">
              <w:rPr>
                <w:noProof/>
                <w:sz w:val="28"/>
                <w:szCs w:val="28"/>
              </w:rPr>
              <w:drawing>
                <wp:inline distT="0" distB="0" distL="0" distR="0" wp14:anchorId="2E00D901" wp14:editId="73F22D61">
                  <wp:extent cx="1828800" cy="1828800"/>
                  <wp:effectExtent l="0" t="0" r="0" b="0"/>
                  <wp:docPr id="1727112133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112133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B05C240" w14:textId="17B2FFBA" w:rsidR="00E136F4" w:rsidRDefault="285631B7" w:rsidP="006C1A6C">
            <w:pPr>
              <w:pStyle w:val="EasyRead16"/>
              <w:rPr>
                <w:sz w:val="28"/>
                <w:szCs w:val="28"/>
              </w:rPr>
            </w:pPr>
            <w:r w:rsidRPr="0B49D516">
              <w:rPr>
                <w:sz w:val="28"/>
                <w:szCs w:val="28"/>
              </w:rPr>
              <w:t>To help make suppor</w:t>
            </w:r>
            <w:r w:rsidR="68335834" w:rsidRPr="0B49D516">
              <w:rPr>
                <w:sz w:val="28"/>
                <w:szCs w:val="28"/>
              </w:rPr>
              <w:t>t</w:t>
            </w:r>
            <w:r w:rsidR="6E7C3A5F" w:rsidRPr="0B49D516">
              <w:rPr>
                <w:sz w:val="28"/>
                <w:szCs w:val="28"/>
              </w:rPr>
              <w:t>ed</w:t>
            </w:r>
            <w:r w:rsidR="68335834" w:rsidRPr="0B49D516">
              <w:rPr>
                <w:sz w:val="28"/>
                <w:szCs w:val="28"/>
              </w:rPr>
              <w:t xml:space="preserve"> employment better we want to hear your ideas.</w:t>
            </w:r>
          </w:p>
          <w:p w14:paraId="2FECFE4D" w14:textId="77777777" w:rsidR="00BE078A" w:rsidRDefault="00BE078A" w:rsidP="006C1A6C">
            <w:pPr>
              <w:pStyle w:val="EasyRead16"/>
              <w:rPr>
                <w:sz w:val="28"/>
                <w:szCs w:val="28"/>
              </w:rPr>
            </w:pPr>
          </w:p>
          <w:p w14:paraId="7BE6F156" w14:textId="77777777" w:rsidR="00BE078A" w:rsidRDefault="38E3DA21" w:rsidP="006C1A6C">
            <w:pPr>
              <w:pStyle w:val="EasyRead16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>We will ask some questions.</w:t>
            </w:r>
          </w:p>
          <w:p w14:paraId="5ED44110" w14:textId="77777777" w:rsidR="00BE078A" w:rsidRDefault="00BE078A" w:rsidP="006C1A6C">
            <w:pPr>
              <w:pStyle w:val="EasyRead16"/>
              <w:rPr>
                <w:sz w:val="28"/>
                <w:szCs w:val="28"/>
              </w:rPr>
            </w:pPr>
          </w:p>
          <w:p w14:paraId="7B30CC48" w14:textId="77777777" w:rsidR="00BE078A" w:rsidRDefault="38E3DA21" w:rsidP="006C1A6C">
            <w:pPr>
              <w:pStyle w:val="EasyRead16"/>
              <w:rPr>
                <w:sz w:val="28"/>
                <w:szCs w:val="28"/>
              </w:rPr>
            </w:pPr>
            <w:r w:rsidRPr="5DD62D25">
              <w:rPr>
                <w:sz w:val="28"/>
                <w:szCs w:val="28"/>
              </w:rPr>
              <w:t>You can decide if you want to answer the questions.</w:t>
            </w:r>
          </w:p>
          <w:p w14:paraId="24CC08EF" w14:textId="77777777" w:rsidR="00BA3FD0" w:rsidRDefault="00BA3FD0" w:rsidP="006C1A6C">
            <w:pPr>
              <w:pStyle w:val="EasyRead16"/>
              <w:rPr>
                <w:sz w:val="28"/>
                <w:szCs w:val="28"/>
              </w:rPr>
            </w:pPr>
          </w:p>
          <w:p w14:paraId="1C749909" w14:textId="3D24026B" w:rsidR="00BA3FD0" w:rsidRPr="00D86D8F" w:rsidRDefault="00BA3FD0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do </w:t>
            </w:r>
            <w:r w:rsidRPr="1CBE123B">
              <w:rPr>
                <w:b/>
                <w:bCs/>
                <w:sz w:val="28"/>
                <w:szCs w:val="28"/>
              </w:rPr>
              <w:t>not</w:t>
            </w:r>
            <w:r w:rsidRPr="1CBE123B">
              <w:rPr>
                <w:sz w:val="28"/>
                <w:szCs w:val="28"/>
              </w:rPr>
              <w:t xml:space="preserve"> have to answer them all.</w:t>
            </w:r>
          </w:p>
        </w:tc>
      </w:tr>
      <w:tr w:rsidR="00E136F4" w:rsidRPr="00D86D8F" w14:paraId="1B4F5447" w14:textId="77777777" w:rsidTr="270AF1A5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AC33495" w14:textId="61CD09A0" w:rsidR="00E136F4" w:rsidRPr="00D86D8F" w:rsidRDefault="003D21AB" w:rsidP="006C1A6C">
            <w:pPr>
              <w:pStyle w:val="EasyRead16"/>
              <w:rPr>
                <w:sz w:val="28"/>
                <w:szCs w:val="28"/>
              </w:rPr>
            </w:pPr>
            <w:r w:rsidRPr="003D21AB">
              <w:rPr>
                <w:noProof/>
                <w:sz w:val="28"/>
                <w:szCs w:val="28"/>
              </w:rPr>
              <w:drawing>
                <wp:inline distT="0" distB="0" distL="0" distR="0" wp14:anchorId="11F7222F" wp14:editId="3E405D54">
                  <wp:extent cx="1840230" cy="1840230"/>
                  <wp:effectExtent l="0" t="0" r="0" b="7620"/>
                  <wp:docPr id="554108506" name="Picture 1" descr="Man in a plaid shirt with a thoughtful expression, touching his ch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108506" name="Picture 1" descr="Man in a plaid shirt with a thoughtful expression, touching his chi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E26F14A" w14:textId="1DCFBD13" w:rsidR="00BE078A" w:rsidRDefault="00BE078A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take time </w:t>
            </w:r>
            <w:r w:rsidR="000947D5">
              <w:rPr>
                <w:sz w:val="28"/>
                <w:szCs w:val="28"/>
              </w:rPr>
              <w:t>to think about your ideas.</w:t>
            </w:r>
          </w:p>
          <w:p w14:paraId="26693407" w14:textId="77777777" w:rsidR="00402FAB" w:rsidRDefault="00402FAB" w:rsidP="006C1A6C">
            <w:pPr>
              <w:pStyle w:val="EasyRead16"/>
              <w:rPr>
                <w:sz w:val="28"/>
                <w:szCs w:val="28"/>
              </w:rPr>
            </w:pPr>
          </w:p>
          <w:p w14:paraId="359FC5EE" w14:textId="2D695E61" w:rsidR="008F484F" w:rsidRDefault="00EE2914" w:rsidP="008F484F">
            <w:pPr>
              <w:pStyle w:val="EasyRead16"/>
              <w:rPr>
                <w:sz w:val="28"/>
                <w:szCs w:val="28"/>
              </w:rPr>
            </w:pPr>
            <w:r w:rsidRPr="270AF1A5">
              <w:rPr>
                <w:sz w:val="28"/>
                <w:szCs w:val="28"/>
              </w:rPr>
              <w:t>You can</w:t>
            </w:r>
            <w:r w:rsidR="007514E0" w:rsidRPr="270AF1A5">
              <w:rPr>
                <w:sz w:val="28"/>
                <w:szCs w:val="28"/>
              </w:rPr>
              <w:t xml:space="preserve"> go to our website and read about what we are doing</w:t>
            </w:r>
            <w:r w:rsidR="009D0F2C" w:rsidRPr="270AF1A5">
              <w:rPr>
                <w:sz w:val="28"/>
                <w:szCs w:val="28"/>
              </w:rPr>
              <w:t xml:space="preserve"> in Part </w:t>
            </w:r>
            <w:r w:rsidR="006D0DC4">
              <w:rPr>
                <w:sz w:val="28"/>
                <w:szCs w:val="28"/>
              </w:rPr>
              <w:t>2</w:t>
            </w:r>
            <w:r w:rsidR="007514E0" w:rsidRPr="270AF1A5">
              <w:rPr>
                <w:sz w:val="28"/>
                <w:szCs w:val="28"/>
              </w:rPr>
              <w:t>.</w:t>
            </w:r>
          </w:p>
          <w:p w14:paraId="7CCC9672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</w:p>
          <w:p w14:paraId="34650318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This will help you answer our questions</w:t>
            </w:r>
          </w:p>
          <w:p w14:paraId="68FA0AA8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</w:p>
          <w:p w14:paraId="2EBB1439" w14:textId="77777777" w:rsidR="007514E0" w:rsidRDefault="007514E0" w:rsidP="008F484F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It is in Easy Read</w:t>
            </w:r>
          </w:p>
          <w:p w14:paraId="4DC50B4C" w14:textId="0E43A3AA" w:rsidR="007514E0" w:rsidRPr="00D86D8F" w:rsidRDefault="00A563F9" w:rsidP="008F484F">
            <w:pPr>
              <w:pStyle w:val="EasyRead16"/>
              <w:rPr>
                <w:sz w:val="28"/>
                <w:szCs w:val="28"/>
              </w:rPr>
            </w:pPr>
            <w:hyperlink r:id="rId24">
              <w:r w:rsidRPr="00CB0E00">
                <w:rPr>
                  <w:rStyle w:val="Hyperlink"/>
                  <w:sz w:val="28"/>
                  <w:szCs w:val="28"/>
                </w:rPr>
                <w:t>engage.dss.gov.au/next-steps-in-supported-employment</w:t>
              </w:r>
            </w:hyperlink>
          </w:p>
        </w:tc>
      </w:tr>
      <w:tr w:rsidR="000544C4" w:rsidRPr="003A72AF" w14:paraId="0872F4B7" w14:textId="77777777" w:rsidTr="270AF1A5">
        <w:trPr>
          <w:cantSplit/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A80E661" w14:textId="77777777" w:rsidR="000544C4" w:rsidRDefault="000544C4" w:rsidP="006A7268">
            <w:pPr>
              <w:pStyle w:val="EasyRead1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BA2BB5" wp14:editId="4B2C62C8">
                  <wp:extent cx="1840230" cy="1757045"/>
                  <wp:effectExtent l="0" t="0" r="7620" b="0"/>
                  <wp:docPr id="733708588" name="Picture 2" descr="teal icon of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E130144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5A244200" w14:textId="117CAC27" w:rsidR="000544C4" w:rsidRDefault="17663E9D" w:rsidP="006A7268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can </w:t>
            </w:r>
            <w:r w:rsidR="0033042F" w:rsidRPr="1CBE123B">
              <w:rPr>
                <w:sz w:val="28"/>
                <w:szCs w:val="28"/>
              </w:rPr>
              <w:t xml:space="preserve">share your </w:t>
            </w:r>
            <w:r w:rsidR="30A54D29" w:rsidRPr="1CBE123B">
              <w:rPr>
                <w:sz w:val="28"/>
                <w:szCs w:val="28"/>
              </w:rPr>
              <w:t>answers</w:t>
            </w:r>
            <w:r w:rsidR="000544C4" w:rsidRPr="1CBE123B">
              <w:rPr>
                <w:sz w:val="28"/>
                <w:szCs w:val="28"/>
              </w:rPr>
              <w:t xml:space="preserve"> online.</w:t>
            </w:r>
          </w:p>
          <w:p w14:paraId="3C04F1F6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23D04850" w14:textId="6365125F" w:rsidR="000544C4" w:rsidRDefault="00777D57" w:rsidP="006A7268">
            <w:pPr>
              <w:pStyle w:val="EasyRead16"/>
              <w:rPr>
                <w:sz w:val="28"/>
                <w:szCs w:val="28"/>
              </w:rPr>
            </w:pPr>
            <w:hyperlink r:id="rId26">
              <w:r w:rsidRPr="00CB0E00">
                <w:rPr>
                  <w:rStyle w:val="Hyperlink"/>
                  <w:sz w:val="28"/>
                  <w:szCs w:val="28"/>
                </w:rPr>
                <w:t>engage.dss.gov.au/next-steps-in-supported-employment</w:t>
              </w:r>
            </w:hyperlink>
          </w:p>
        </w:tc>
      </w:tr>
      <w:tr w:rsidR="000544C4" w:rsidRPr="003A72AF" w14:paraId="55BEC20B" w14:textId="77777777" w:rsidTr="270AF1A5">
        <w:trPr>
          <w:cantSplit/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D22C72E" w14:textId="77777777" w:rsidR="000544C4" w:rsidRDefault="000544C4" w:rsidP="006A7268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3243E" wp14:editId="1D2E296C">
                  <wp:extent cx="1840230" cy="1840230"/>
                  <wp:effectExtent l="0" t="0" r="0" b="0"/>
                  <wp:docPr id="1357300416" name="Picture 1" descr="A black inkjet printer printing a document with text and ima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415205" wp14:editId="26D2A847">
                  <wp:extent cx="1840230" cy="1840230"/>
                  <wp:effectExtent l="0" t="0" r="7620" b="0"/>
                  <wp:docPr id="2137880019" name="Picture 1" descr="Person in a red beanie writing on a piece of pap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A610FD" wp14:editId="08129967">
                  <wp:extent cx="1840230" cy="1840230"/>
                  <wp:effectExtent l="0" t="0" r="7620" b="7620"/>
                  <wp:docPr id="791338357" name="Picture 1" descr="Hands typing on a virtual keyboard composing a new email mess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A3FFA1D" w14:textId="5ACFDE15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can </w:t>
            </w:r>
            <w:r w:rsidR="008C61BC" w:rsidRPr="1CBE123B">
              <w:rPr>
                <w:sz w:val="28"/>
                <w:szCs w:val="28"/>
              </w:rPr>
              <w:t>write your answers.</w:t>
            </w:r>
          </w:p>
          <w:p w14:paraId="036B128A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3DB2F01B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You will need to </w:t>
            </w:r>
          </w:p>
          <w:p w14:paraId="14B20996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0D2687CD" w14:textId="6B0B1C71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Print </w:t>
            </w:r>
            <w:r w:rsidR="008C61BC" w:rsidRPr="1CBE123B">
              <w:rPr>
                <w:sz w:val="28"/>
                <w:szCs w:val="28"/>
              </w:rPr>
              <w:t>this</w:t>
            </w:r>
            <w:r w:rsidRPr="1CBE123B">
              <w:rPr>
                <w:sz w:val="28"/>
                <w:szCs w:val="28"/>
              </w:rPr>
              <w:t xml:space="preserve"> form</w:t>
            </w:r>
          </w:p>
          <w:p w14:paraId="1A3481D1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6B64E732" w14:textId="77777777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Write your answers in the boxes with a blue or black pen.</w:t>
            </w:r>
          </w:p>
          <w:p w14:paraId="190652D1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22A3D3E6" w14:textId="1545471C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Scan the form </w:t>
            </w:r>
          </w:p>
          <w:p w14:paraId="0204EC56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11EB4130" w14:textId="77777777" w:rsidR="000544C4" w:rsidRDefault="000544C4" w:rsidP="000544C4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Email it to us.</w:t>
            </w:r>
          </w:p>
          <w:p w14:paraId="09308CC9" w14:textId="77777777" w:rsidR="000544C4" w:rsidRDefault="000544C4" w:rsidP="006A7268">
            <w:pPr>
              <w:pStyle w:val="EasyRead16"/>
              <w:rPr>
                <w:sz w:val="28"/>
                <w:szCs w:val="28"/>
              </w:rPr>
            </w:pPr>
          </w:p>
          <w:p w14:paraId="2F3CDF15" w14:textId="77777777" w:rsidR="000544C4" w:rsidRDefault="000544C4" w:rsidP="006A7268">
            <w:pPr>
              <w:pStyle w:val="EasyRead16"/>
            </w:pPr>
            <w:r w:rsidRPr="1CBE123B">
              <w:rPr>
                <w:sz w:val="28"/>
                <w:szCs w:val="28"/>
              </w:rPr>
              <w:t xml:space="preserve">You need to email your </w:t>
            </w:r>
            <w:r w:rsidR="008C61BC" w:rsidRPr="1CBE123B">
              <w:rPr>
                <w:sz w:val="28"/>
                <w:szCs w:val="28"/>
              </w:rPr>
              <w:t>answers</w:t>
            </w:r>
            <w:r w:rsidRPr="1CBE123B">
              <w:rPr>
                <w:sz w:val="28"/>
                <w:szCs w:val="28"/>
              </w:rPr>
              <w:t xml:space="preserve"> to </w:t>
            </w:r>
          </w:p>
          <w:p w14:paraId="59547538" w14:textId="77777777" w:rsidR="008C61BC" w:rsidRDefault="008C61BC" w:rsidP="006A7268">
            <w:pPr>
              <w:pStyle w:val="EasyRead16"/>
            </w:pPr>
          </w:p>
          <w:p w14:paraId="2695A3EF" w14:textId="68F93A5A" w:rsidR="008C61BC" w:rsidRDefault="008C61BC" w:rsidP="006A7268">
            <w:pPr>
              <w:pStyle w:val="EasyRead16"/>
              <w:rPr>
                <w:sz w:val="28"/>
                <w:szCs w:val="28"/>
              </w:rPr>
            </w:pPr>
            <w:hyperlink r:id="rId30" w:history="1">
              <w:r w:rsidRPr="00B75ED1">
                <w:rPr>
                  <w:rStyle w:val="Hyperlink"/>
                  <w:sz w:val="28"/>
                  <w:szCs w:val="28"/>
                </w:rPr>
                <w:t>SEPolicy@dss.gov.au</w:t>
              </w:r>
            </w:hyperlink>
          </w:p>
        </w:tc>
      </w:tr>
      <w:tr w:rsidR="00E136F4" w:rsidRPr="00D86D8F" w14:paraId="1587E254" w14:textId="77777777" w:rsidTr="270AF1A5">
        <w:trPr>
          <w:cantSplit/>
          <w:trHeight w:val="282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D60F053" w14:textId="41E6F332" w:rsidR="00E136F4" w:rsidRPr="00D86D8F" w:rsidRDefault="007D088B" w:rsidP="006C1A6C">
            <w:pPr>
              <w:pStyle w:val="EasyRead16"/>
            </w:pPr>
            <w:r w:rsidRPr="007D088B">
              <w:rPr>
                <w:noProof/>
              </w:rPr>
              <w:lastRenderedPageBreak/>
              <w:drawing>
                <wp:inline distT="0" distB="0" distL="0" distR="0" wp14:anchorId="540CAB37" wp14:editId="00A9688A">
                  <wp:extent cx="1840230" cy="1840230"/>
                  <wp:effectExtent l="0" t="0" r="7620" b="7620"/>
                  <wp:docPr id="533171153" name="Picture 1" descr="Calendar icon showing June 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171153" name="Picture 1" descr="Calendar icon showing June 22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D944BAE" w14:textId="77777777" w:rsidR="00354B9E" w:rsidRDefault="00354B9E" w:rsidP="006C1A6C">
            <w:pPr>
              <w:pStyle w:val="EasyRead16"/>
              <w:rPr>
                <w:sz w:val="28"/>
                <w:szCs w:val="28"/>
              </w:rPr>
            </w:pPr>
          </w:p>
          <w:p w14:paraId="4237D597" w14:textId="466C4938" w:rsidR="00EB660B" w:rsidRDefault="00402FAB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This needs to be done </w:t>
            </w:r>
            <w:r w:rsidR="00BA3FD0" w:rsidRPr="1CBE123B">
              <w:rPr>
                <w:sz w:val="28"/>
                <w:szCs w:val="28"/>
              </w:rPr>
              <w:t xml:space="preserve">before 5 at night </w:t>
            </w:r>
          </w:p>
          <w:p w14:paraId="1AF07366" w14:textId="03A4A6AB" w:rsidR="00E136F4" w:rsidRPr="00D86D8F" w:rsidRDefault="007D088B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BA3FD0" w:rsidRPr="270AF1A5">
              <w:rPr>
                <w:sz w:val="28"/>
                <w:szCs w:val="28"/>
              </w:rPr>
              <w:t xml:space="preserve"> </w:t>
            </w:r>
            <w:r w:rsidR="00092855" w:rsidRPr="270AF1A5">
              <w:rPr>
                <w:sz w:val="28"/>
                <w:szCs w:val="28"/>
              </w:rPr>
              <w:t xml:space="preserve">June </w:t>
            </w:r>
            <w:r w:rsidR="00BA3FD0" w:rsidRPr="270AF1A5">
              <w:rPr>
                <w:sz w:val="28"/>
                <w:szCs w:val="28"/>
              </w:rPr>
              <w:t>2025</w:t>
            </w:r>
            <w:r w:rsidR="44AA4140" w:rsidRPr="270AF1A5">
              <w:rPr>
                <w:sz w:val="28"/>
                <w:szCs w:val="28"/>
              </w:rPr>
              <w:t>.</w:t>
            </w:r>
          </w:p>
        </w:tc>
      </w:tr>
      <w:tr w:rsidR="00FB3ABE" w:rsidRPr="00D86D8F" w14:paraId="2726F488" w14:textId="77777777" w:rsidTr="270AF1A5">
        <w:trPr>
          <w:cantSplit/>
          <w:trHeight w:val="453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CCAB5CC" w14:textId="1AB1DD75" w:rsidR="00FB3ABE" w:rsidRPr="00D86D8F" w:rsidRDefault="000D3658" w:rsidP="006C1A6C">
            <w:pPr>
              <w:pStyle w:val="EasyRead16"/>
              <w:rPr>
                <w:sz w:val="28"/>
                <w:szCs w:val="28"/>
              </w:rPr>
            </w:pPr>
            <w:r w:rsidRPr="000E75F1">
              <w:rPr>
                <w:noProof/>
                <w:sz w:val="28"/>
                <w:szCs w:val="28"/>
              </w:rPr>
              <w:drawing>
                <wp:inline distT="0" distB="0" distL="0" distR="0" wp14:anchorId="68A95856" wp14:editId="43AEC857">
                  <wp:extent cx="1752600" cy="1752600"/>
                  <wp:effectExtent l="0" t="0" r="0" b="0"/>
                  <wp:docPr id="1890295737" name="Picture 1" descr="Three people collaborating over sketches on a notebook titled 'Plan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093011" name="Picture 1" descr="Three people collaborating over sketches on a notebook titled 'Plan'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43D0" w:rsidRPr="0012585B">
              <w:rPr>
                <w:noProof/>
                <w:sz w:val="28"/>
                <w:szCs w:val="28"/>
              </w:rPr>
              <w:drawing>
                <wp:inline distT="0" distB="0" distL="0" distR="0" wp14:anchorId="34899FC4" wp14:editId="1EC304A0">
                  <wp:extent cx="1895475" cy="1895475"/>
                  <wp:effectExtent l="0" t="0" r="9525" b="0"/>
                  <wp:docPr id="307380824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01102" name="Picture 1" descr="Two men holding signs with thumbs up and thumbs down gestures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9671AD5" w14:textId="77777777" w:rsidR="00FB3ABE" w:rsidRDefault="00FB3ABE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use the ideas we get from everyone to mak</w:t>
            </w:r>
            <w:r w:rsidR="006B7694">
              <w:rPr>
                <w:sz w:val="28"/>
                <w:szCs w:val="28"/>
              </w:rPr>
              <w:t>e</w:t>
            </w:r>
          </w:p>
          <w:p w14:paraId="33778B24" w14:textId="77777777" w:rsidR="006B7694" w:rsidRDefault="006B7694" w:rsidP="006C1A6C">
            <w:pPr>
              <w:pStyle w:val="EasyRead16"/>
              <w:rPr>
                <w:sz w:val="28"/>
                <w:szCs w:val="28"/>
              </w:rPr>
            </w:pPr>
          </w:p>
          <w:p w14:paraId="5C0ABFF6" w14:textId="77777777" w:rsidR="006B7694" w:rsidRDefault="006B7694" w:rsidP="006B7694">
            <w:pPr>
              <w:pStyle w:val="EasyRead16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plan</w:t>
            </w:r>
          </w:p>
          <w:p w14:paraId="118A9763" w14:textId="77777777" w:rsidR="006B7694" w:rsidRDefault="006B7694" w:rsidP="006B7694">
            <w:pPr>
              <w:pStyle w:val="EasyRead16"/>
              <w:rPr>
                <w:sz w:val="28"/>
                <w:szCs w:val="28"/>
              </w:rPr>
            </w:pPr>
          </w:p>
          <w:p w14:paraId="61FA7A54" w14:textId="77777777" w:rsidR="00603F95" w:rsidRDefault="00603F95" w:rsidP="006B7694">
            <w:pPr>
              <w:pStyle w:val="EasyRead16"/>
              <w:rPr>
                <w:sz w:val="28"/>
                <w:szCs w:val="28"/>
              </w:rPr>
            </w:pPr>
          </w:p>
          <w:p w14:paraId="75E05140" w14:textId="77777777" w:rsidR="00603F95" w:rsidRDefault="00603F95" w:rsidP="006B7694">
            <w:pPr>
              <w:pStyle w:val="EasyRead16"/>
              <w:rPr>
                <w:sz w:val="28"/>
                <w:szCs w:val="28"/>
              </w:rPr>
            </w:pPr>
          </w:p>
          <w:p w14:paraId="37F1884D" w14:textId="77777777" w:rsidR="00603F95" w:rsidRDefault="00603F95" w:rsidP="006B7694">
            <w:pPr>
              <w:pStyle w:val="EasyRead16"/>
              <w:rPr>
                <w:sz w:val="28"/>
                <w:szCs w:val="28"/>
              </w:rPr>
            </w:pPr>
          </w:p>
          <w:p w14:paraId="57AD1C63" w14:textId="1DD2F830" w:rsidR="006B7694" w:rsidRDefault="006B7694" w:rsidP="006B7694">
            <w:pPr>
              <w:pStyle w:val="EasyRead16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Supported employment better.</w:t>
            </w:r>
          </w:p>
        </w:tc>
      </w:tr>
      <w:tr w:rsidR="00EB3E3F" w:rsidRPr="00D86D8F" w14:paraId="63B87C94" w14:textId="77777777" w:rsidTr="270AF1A5">
        <w:trPr>
          <w:cantSplit/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1D28FA6" w14:textId="221D460B" w:rsidR="00EB3E3F" w:rsidRPr="000E75F1" w:rsidRDefault="00CC2C13" w:rsidP="006C1A6C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36B5A" wp14:editId="2F14F18E">
                  <wp:extent cx="1840230" cy="1840230"/>
                  <wp:effectExtent l="0" t="0" r="7620" b="0"/>
                  <wp:docPr id="845483600" name="Picture 1" descr="Two people sitting at a table, one writing and the other pointing at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675199B" w14:textId="77777777" w:rsidR="00740D48" w:rsidRDefault="00740D48" w:rsidP="006C1A6C">
            <w:pPr>
              <w:pStyle w:val="EasyRead16"/>
              <w:rPr>
                <w:sz w:val="28"/>
                <w:szCs w:val="28"/>
              </w:rPr>
            </w:pPr>
          </w:p>
          <w:p w14:paraId="17FA1B20" w14:textId="2312E202" w:rsidR="00EB3E3F" w:rsidRDefault="00EB3E3F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 xml:space="preserve">We will </w:t>
            </w:r>
            <w:r w:rsidR="007777F4" w:rsidRPr="1CBE123B">
              <w:rPr>
                <w:sz w:val="28"/>
                <w:szCs w:val="28"/>
              </w:rPr>
              <w:t>put space for you to write your answers.</w:t>
            </w:r>
          </w:p>
          <w:p w14:paraId="056E9CB7" w14:textId="77777777" w:rsidR="007777F4" w:rsidRDefault="007777F4" w:rsidP="006C1A6C">
            <w:pPr>
              <w:pStyle w:val="EasyRead16"/>
              <w:rPr>
                <w:sz w:val="28"/>
                <w:szCs w:val="28"/>
              </w:rPr>
            </w:pPr>
          </w:p>
          <w:p w14:paraId="7FA5B2EC" w14:textId="77777777" w:rsidR="007777F4" w:rsidRDefault="007777F4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You can use more space if you need it.</w:t>
            </w:r>
          </w:p>
          <w:p w14:paraId="248A5A48" w14:textId="77777777" w:rsidR="00CC2C13" w:rsidRDefault="00CC2C13" w:rsidP="006C1A6C">
            <w:pPr>
              <w:pStyle w:val="EasyRead16"/>
              <w:rPr>
                <w:sz w:val="28"/>
                <w:szCs w:val="28"/>
              </w:rPr>
            </w:pPr>
          </w:p>
          <w:p w14:paraId="45DDA966" w14:textId="4C511F09" w:rsidR="00CC2C13" w:rsidRDefault="00CC2C13" w:rsidP="006C1A6C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You can ask for support to answer the questions.</w:t>
            </w:r>
          </w:p>
        </w:tc>
      </w:tr>
      <w:tr w:rsidR="00402FAB" w:rsidRPr="00D86D8F" w14:paraId="609599CF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0D3F44" w14:textId="1DB1F12B" w:rsidR="00402FAB" w:rsidRPr="00D86D8F" w:rsidRDefault="00817F85" w:rsidP="006C1A6C">
            <w:pPr>
              <w:pStyle w:val="EasyRead16"/>
              <w:rPr>
                <w:sz w:val="28"/>
                <w:szCs w:val="28"/>
              </w:rPr>
            </w:pPr>
            <w:r w:rsidRPr="00817F8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E7DB6AB" wp14:editId="1D1E8C05">
                  <wp:extent cx="1847850" cy="1847850"/>
                  <wp:effectExtent l="0" t="0" r="0" b="0"/>
                  <wp:docPr id="241732882" name="Picture 1" descr="Person smiling with eyes closed, wearing a red sweater and touching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732882" name="Picture 1" descr="Person smiling with eyes closed, wearing a red sweater and touching their head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34DFB5" w14:textId="77777777" w:rsidR="00402FAB" w:rsidRDefault="00402FAB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Question 1</w:t>
            </w:r>
          </w:p>
          <w:p w14:paraId="5A03DF84" w14:textId="77777777" w:rsidR="0050392E" w:rsidRDefault="0050392E" w:rsidP="006C1A6C">
            <w:pPr>
              <w:pStyle w:val="EasyRead16"/>
              <w:rPr>
                <w:sz w:val="28"/>
                <w:szCs w:val="28"/>
              </w:rPr>
            </w:pPr>
          </w:p>
          <w:p w14:paraId="7140DE1B" w14:textId="539C12FE" w:rsidR="0050392E" w:rsidRDefault="00525852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you think we have forgotten some work that is happening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402FAB" w:rsidRPr="00D86D8F" w14:paraId="1EB26AE0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59EBD5" w14:textId="77777777" w:rsidR="00544495" w:rsidRDefault="00544495" w:rsidP="006C1A6C">
            <w:pPr>
              <w:pStyle w:val="EasyRead16"/>
              <w:rPr>
                <w:sz w:val="28"/>
                <w:szCs w:val="28"/>
              </w:rPr>
            </w:pPr>
          </w:p>
          <w:p w14:paraId="5F5BDC2A" w14:textId="425830EE" w:rsidR="00402FAB" w:rsidRPr="00D86D8F" w:rsidRDefault="00215DAC" w:rsidP="006C1A6C">
            <w:pPr>
              <w:pStyle w:val="EasyRead16"/>
              <w:rPr>
                <w:sz w:val="28"/>
                <w:szCs w:val="28"/>
              </w:rPr>
            </w:pPr>
            <w:r w:rsidRPr="00974B3E">
              <w:rPr>
                <w:noProof/>
                <w:sz w:val="28"/>
                <w:szCs w:val="28"/>
              </w:rPr>
              <w:drawing>
                <wp:inline distT="0" distB="0" distL="0" distR="0" wp14:anchorId="5EEF87D1" wp14:editId="263A4C0C">
                  <wp:extent cx="1772227" cy="1714500"/>
                  <wp:effectExtent l="0" t="0" r="0" b="0"/>
                  <wp:docPr id="1735764968" name="Picture 1" descr="Young boy in a red t-shirt pointing to a white rectangular space with A diverse group of people engaged in various workplace activities within a house-shaped frame labeled 'Workplac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99203" name="Picture 1" descr="Young boy in a red t-shirt pointing to a white rectangular space with A diverse group of people engaged in various workplace activities within a house-shaped frame labeled 'Workplace'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45" cy="172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06DE72" w14:textId="77777777" w:rsidR="00FD4FEA" w:rsidRDefault="00FD4FEA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Question 2</w:t>
            </w:r>
          </w:p>
          <w:p w14:paraId="3AB8A9F7" w14:textId="77777777" w:rsidR="00FD4FEA" w:rsidRDefault="00FD4FEA" w:rsidP="006C1A6C">
            <w:pPr>
              <w:pStyle w:val="EasyRead16"/>
              <w:rPr>
                <w:sz w:val="28"/>
                <w:szCs w:val="28"/>
              </w:rPr>
            </w:pPr>
          </w:p>
          <w:p w14:paraId="47926DE1" w14:textId="77777777" w:rsidR="00FD4FEA" w:rsidRDefault="004F60BD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would supported employment look like if it was perfect.</w:t>
            </w:r>
          </w:p>
          <w:p w14:paraId="028BB262" w14:textId="77777777" w:rsidR="004F60BD" w:rsidRDefault="004F60BD" w:rsidP="006C1A6C">
            <w:pPr>
              <w:pStyle w:val="EasyRead16"/>
              <w:rPr>
                <w:sz w:val="28"/>
                <w:szCs w:val="28"/>
              </w:rPr>
            </w:pPr>
          </w:p>
          <w:p w14:paraId="1F09B8B4" w14:textId="77777777" w:rsidR="004F60BD" w:rsidRDefault="004F60BD" w:rsidP="004F60BD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would you work</w:t>
            </w:r>
          </w:p>
          <w:p w14:paraId="47F58641" w14:textId="77777777" w:rsidR="004F60BD" w:rsidRDefault="004F60BD" w:rsidP="004F60BD">
            <w:pPr>
              <w:pStyle w:val="EasyRead16"/>
              <w:rPr>
                <w:sz w:val="28"/>
                <w:szCs w:val="28"/>
              </w:rPr>
            </w:pPr>
          </w:p>
          <w:p w14:paraId="2AFC60ED" w14:textId="77777777" w:rsidR="004F60BD" w:rsidRDefault="004F60BD" w:rsidP="004F60BD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would you be doing</w:t>
            </w:r>
          </w:p>
          <w:p w14:paraId="0C7AFD61" w14:textId="77777777" w:rsidR="004F60BD" w:rsidRDefault="004F60BD" w:rsidP="004F60BD">
            <w:pPr>
              <w:pStyle w:val="EasyRead16"/>
              <w:rPr>
                <w:sz w:val="28"/>
                <w:szCs w:val="28"/>
              </w:rPr>
            </w:pPr>
          </w:p>
          <w:p w14:paraId="621A1C09" w14:textId="5AB6B3AA" w:rsidR="004F60BD" w:rsidRDefault="004F60BD" w:rsidP="004F60BD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would you be working with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402FAB" w:rsidRPr="00D86D8F" w14:paraId="6E159A3C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D826FC" w14:textId="33C37E02" w:rsidR="00402FAB" w:rsidRPr="00D86D8F" w:rsidRDefault="00E3263A" w:rsidP="006C1A6C">
            <w:pPr>
              <w:pStyle w:val="EasyRead16"/>
              <w:rPr>
                <w:sz w:val="28"/>
                <w:szCs w:val="28"/>
              </w:rPr>
            </w:pPr>
            <w:r w:rsidRPr="006C307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DC5E73E" wp14:editId="5C453187">
                  <wp:extent cx="1762125" cy="1762125"/>
                  <wp:effectExtent l="0" t="0" r="0" b="9525"/>
                  <wp:docPr id="75308257" name="Picture 1" descr="A diverse group of people engaged in various workplace activities within a house-shaped frame labeled 'Workplac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0096" name="Picture 1" descr="A diverse group of people engaged in various workplace activities within a house-shaped frame labeled 'Workplace'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502683" w14:textId="3AC7D246" w:rsidR="1CBE123B" w:rsidRDefault="1CBE123B" w:rsidP="1CBE123B">
            <w:pPr>
              <w:pStyle w:val="EasyRead16"/>
              <w:rPr>
                <w:sz w:val="28"/>
                <w:szCs w:val="28"/>
              </w:rPr>
            </w:pPr>
          </w:p>
          <w:p w14:paraId="33F42988" w14:textId="77777777" w:rsidR="00402FAB" w:rsidRDefault="000D383C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Question 3 </w:t>
            </w:r>
          </w:p>
          <w:p w14:paraId="082BEAD7" w14:textId="77777777" w:rsidR="00D852DF" w:rsidRDefault="00D852DF" w:rsidP="006C1A6C">
            <w:pPr>
              <w:pStyle w:val="EasyRead16"/>
              <w:rPr>
                <w:sz w:val="28"/>
                <w:szCs w:val="28"/>
              </w:rPr>
            </w:pPr>
          </w:p>
          <w:p w14:paraId="52D81148" w14:textId="77777777" w:rsidR="00D852DF" w:rsidRDefault="00D852DF" w:rsidP="00D852D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more people with high support needs to be working in </w:t>
            </w:r>
            <w:r w:rsidRPr="00FE7F57">
              <w:rPr>
                <w:b/>
                <w:bCs/>
                <w:sz w:val="28"/>
                <w:szCs w:val="28"/>
              </w:rPr>
              <w:t>open employment</w:t>
            </w:r>
            <w:r>
              <w:rPr>
                <w:sz w:val="28"/>
                <w:szCs w:val="28"/>
              </w:rPr>
              <w:t>.</w:t>
            </w:r>
          </w:p>
          <w:p w14:paraId="461BE527" w14:textId="77777777" w:rsidR="00D852DF" w:rsidRDefault="00D852DF" w:rsidP="00D852DF">
            <w:pPr>
              <w:pStyle w:val="EasyRead16"/>
              <w:rPr>
                <w:sz w:val="28"/>
                <w:szCs w:val="28"/>
              </w:rPr>
            </w:pPr>
          </w:p>
          <w:p w14:paraId="7F0F8EC2" w14:textId="3114D90D" w:rsidR="008C02C5" w:rsidRDefault="008C02C5" w:rsidP="00D852DF">
            <w:pPr>
              <w:pStyle w:val="EasyRead16"/>
              <w:rPr>
                <w:sz w:val="28"/>
                <w:szCs w:val="28"/>
              </w:rPr>
            </w:pPr>
            <w:r w:rsidRPr="000B735A">
              <w:rPr>
                <w:b/>
                <w:bCs/>
                <w:sz w:val="28"/>
                <w:szCs w:val="28"/>
              </w:rPr>
              <w:t>Open employment</w:t>
            </w:r>
            <w:r>
              <w:rPr>
                <w:sz w:val="28"/>
                <w:szCs w:val="28"/>
              </w:rPr>
              <w:t xml:space="preserve"> means anyone can get a job in that workplace.</w:t>
            </w:r>
          </w:p>
          <w:p w14:paraId="073F9EF9" w14:textId="77777777" w:rsidR="008C02C5" w:rsidRDefault="008C02C5" w:rsidP="00D852DF">
            <w:pPr>
              <w:pStyle w:val="EasyRead16"/>
              <w:rPr>
                <w:sz w:val="28"/>
                <w:szCs w:val="28"/>
              </w:rPr>
            </w:pPr>
          </w:p>
          <w:p w14:paraId="165C4D7E" w14:textId="50708224" w:rsidR="00D852DF" w:rsidRDefault="00D852DF" w:rsidP="00D852D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can we make this happen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D852DF" w:rsidRPr="00D86D8F" w14:paraId="2124D46A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A28AB3" w14:textId="283482BB" w:rsidR="00D852DF" w:rsidRPr="00D86D8F" w:rsidRDefault="000D3658" w:rsidP="006C1A6C">
            <w:pPr>
              <w:pStyle w:val="EasyRead16"/>
              <w:rPr>
                <w:sz w:val="28"/>
                <w:szCs w:val="28"/>
              </w:rPr>
            </w:pPr>
            <w:r w:rsidRPr="000E75F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87F776" wp14:editId="582D0DD5">
                  <wp:extent cx="1752600" cy="1752600"/>
                  <wp:effectExtent l="0" t="0" r="0" b="0"/>
                  <wp:docPr id="1495706265" name="Picture 1" descr="Three people collaborating over sketches on a notebook titled 'Plan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093011" name="Picture 1" descr="Three people collaborating over sketches on a notebook titled 'Plan'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D3D487" w14:textId="77777777" w:rsidR="008632C3" w:rsidRDefault="008632C3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Question 4 </w:t>
            </w:r>
          </w:p>
          <w:p w14:paraId="5474BEAE" w14:textId="77777777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</w:p>
          <w:p w14:paraId="4153F219" w14:textId="77777777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DRC thought we should </w:t>
            </w:r>
            <w:proofErr w:type="gramStart"/>
            <w:r>
              <w:rPr>
                <w:sz w:val="28"/>
                <w:szCs w:val="28"/>
              </w:rPr>
              <w:t>make a plan</w:t>
            </w:r>
            <w:proofErr w:type="gramEnd"/>
            <w:r>
              <w:rPr>
                <w:sz w:val="28"/>
                <w:szCs w:val="28"/>
              </w:rPr>
              <w:t xml:space="preserve"> to help us make supported employment better.</w:t>
            </w:r>
          </w:p>
          <w:p w14:paraId="3B79B0F7" w14:textId="77777777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</w:p>
          <w:p w14:paraId="25F7F1DA" w14:textId="237161BF" w:rsidR="007E5D03" w:rsidRDefault="007E5D03" w:rsidP="1CBE123B">
            <w:pPr>
              <w:pStyle w:val="EasyRead16"/>
              <w:rPr>
                <w:sz w:val="28"/>
                <w:szCs w:val="28"/>
              </w:rPr>
            </w:pPr>
            <w:r w:rsidRPr="1CBE123B">
              <w:rPr>
                <w:sz w:val="28"/>
                <w:szCs w:val="28"/>
              </w:rPr>
              <w:t>What ideas would you put in the plan</w:t>
            </w:r>
            <w:r w:rsidR="0057437C" w:rsidRPr="1CBE123B">
              <w:rPr>
                <w:sz w:val="28"/>
                <w:szCs w:val="28"/>
              </w:rPr>
              <w:t>?</w:t>
            </w:r>
          </w:p>
          <w:p w14:paraId="65AFB7A3" w14:textId="59BAF96F" w:rsidR="007E5D03" w:rsidRDefault="007E5D03" w:rsidP="006C1A6C">
            <w:pPr>
              <w:pStyle w:val="EasyRead16"/>
              <w:rPr>
                <w:sz w:val="28"/>
                <w:szCs w:val="28"/>
              </w:rPr>
            </w:pPr>
          </w:p>
        </w:tc>
      </w:tr>
      <w:tr w:rsidR="00D852DF" w:rsidRPr="00D86D8F" w14:paraId="4847EC0B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12B78C" w14:textId="1635689E" w:rsidR="00D852DF" w:rsidRPr="00D86D8F" w:rsidRDefault="002026DC" w:rsidP="006C1A6C">
            <w:pPr>
              <w:pStyle w:val="EasyRead16"/>
              <w:rPr>
                <w:sz w:val="28"/>
                <w:szCs w:val="28"/>
              </w:rPr>
            </w:pPr>
            <w:r w:rsidRPr="002026D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962F75E" wp14:editId="0C8449F0">
                  <wp:extent cx="1781175" cy="1781175"/>
                  <wp:effectExtent l="0" t="0" r="9525" b="0"/>
                  <wp:docPr id="1289303196" name="Picture 1" descr="Person in a gray suit reading a newspaper with the headline 'Jobs Available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303196" name="Picture 1" descr="Person in a gray suit reading a newspaper with the headline 'Jobs Available.'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2AA9" w:rsidRPr="00A413CD">
              <w:rPr>
                <w:noProof/>
                <w:sz w:val="28"/>
                <w:szCs w:val="28"/>
              </w:rPr>
              <w:drawing>
                <wp:inline distT="0" distB="0" distL="0" distR="0" wp14:anchorId="19FB43B3" wp14:editId="5760FCBF">
                  <wp:extent cx="1777289" cy="1552575"/>
                  <wp:effectExtent l="0" t="0" r="0" b="0"/>
                  <wp:docPr id="1965480689" name="Picture 1" descr="a yellow envelope with money coming out the top with an arrow pointing up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395457" name="Picture 1" descr="a yellow envelope with money coming out the top with an arrow pointing up next to i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39" cy="155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29ED2" w14:textId="77777777" w:rsidR="00D852DF" w:rsidRDefault="00FE4566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Question 5 </w:t>
            </w:r>
          </w:p>
          <w:p w14:paraId="3F7011C6" w14:textId="77777777" w:rsidR="00FE4566" w:rsidRDefault="00FE4566" w:rsidP="006C1A6C">
            <w:pPr>
              <w:pStyle w:val="EasyRead16"/>
              <w:rPr>
                <w:sz w:val="28"/>
                <w:szCs w:val="28"/>
              </w:rPr>
            </w:pPr>
          </w:p>
          <w:p w14:paraId="6167728C" w14:textId="77777777" w:rsidR="00FE4566" w:rsidRDefault="00EC4F27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can employers</w:t>
            </w:r>
          </w:p>
          <w:p w14:paraId="679ED8E8" w14:textId="77777777" w:rsidR="00EC4F27" w:rsidRDefault="00EC4F27" w:rsidP="006C1A6C">
            <w:pPr>
              <w:pStyle w:val="EasyRead16"/>
              <w:rPr>
                <w:sz w:val="28"/>
                <w:szCs w:val="28"/>
              </w:rPr>
            </w:pPr>
          </w:p>
          <w:p w14:paraId="222CC3F7" w14:textId="77777777" w:rsidR="00EC4F27" w:rsidRDefault="00EC4F27" w:rsidP="00EC4F27">
            <w:pPr>
              <w:pStyle w:val="EasyRead16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all the jobs</w:t>
            </w:r>
          </w:p>
          <w:p w14:paraId="3D758164" w14:textId="77777777" w:rsidR="00EC4F27" w:rsidRDefault="00EC4F27" w:rsidP="00EC4F27">
            <w:pPr>
              <w:pStyle w:val="EasyRead16"/>
              <w:rPr>
                <w:sz w:val="28"/>
                <w:szCs w:val="28"/>
              </w:rPr>
            </w:pPr>
          </w:p>
          <w:p w14:paraId="41AB9788" w14:textId="77777777" w:rsidR="00EC4F27" w:rsidRDefault="00EC4F27" w:rsidP="00EC4F2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</w:t>
            </w:r>
          </w:p>
          <w:p w14:paraId="4DFF4AF6" w14:textId="77777777" w:rsidR="00EC4F27" w:rsidRDefault="00EC4F27" w:rsidP="00EC4F27">
            <w:pPr>
              <w:pStyle w:val="EasyRead16"/>
              <w:rPr>
                <w:sz w:val="28"/>
                <w:szCs w:val="28"/>
              </w:rPr>
            </w:pPr>
          </w:p>
          <w:p w14:paraId="6A187B87" w14:textId="0D945DA2" w:rsidR="00EC4F27" w:rsidRDefault="00EC4F27" w:rsidP="00EC4F27">
            <w:pPr>
              <w:pStyle w:val="EasyRead16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Pay people with disability more money</w:t>
            </w:r>
            <w:r w:rsidR="0057437C">
              <w:rPr>
                <w:sz w:val="28"/>
                <w:szCs w:val="28"/>
              </w:rPr>
              <w:t>?</w:t>
            </w:r>
          </w:p>
        </w:tc>
      </w:tr>
      <w:tr w:rsidR="00FE4566" w:rsidRPr="00D86D8F" w14:paraId="632924AC" w14:textId="77777777" w:rsidTr="270AF1A5">
        <w:trPr>
          <w:cantSplit/>
          <w:trHeight w:val="136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948EB0" w14:textId="0C31DAD4" w:rsidR="00FE4566" w:rsidRPr="00D86D8F" w:rsidRDefault="001C6D73" w:rsidP="006C1A6C">
            <w:pPr>
              <w:pStyle w:val="EasyRead16"/>
              <w:rPr>
                <w:sz w:val="28"/>
                <w:szCs w:val="28"/>
              </w:rPr>
            </w:pPr>
            <w:r w:rsidRPr="001C6D7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A49FED" wp14:editId="39E9D1AA">
                  <wp:extent cx="1752600" cy="1752600"/>
                  <wp:effectExtent l="0" t="0" r="0" b="0"/>
                  <wp:docPr id="1694631671" name="Picture 1" descr="Man in a navy blue shirt pointing with a thumbs-up icon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31671" name="Picture 1" descr="Man in a navy blue shirt pointing with a thumbs-up icon in the background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635011" w14:textId="77777777" w:rsidR="00FE4566" w:rsidRDefault="0057437C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Question 6</w:t>
            </w:r>
          </w:p>
          <w:p w14:paraId="318B6C5C" w14:textId="77777777" w:rsidR="0057437C" w:rsidRDefault="0057437C" w:rsidP="006C1A6C">
            <w:pPr>
              <w:pStyle w:val="EasyRead16"/>
              <w:rPr>
                <w:sz w:val="28"/>
                <w:szCs w:val="28"/>
              </w:rPr>
            </w:pPr>
          </w:p>
          <w:p w14:paraId="1C32C7D6" w14:textId="4634D0C4" w:rsidR="0057437C" w:rsidRDefault="0057437C" w:rsidP="006C1A6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you like most about supported employment?</w:t>
            </w:r>
          </w:p>
        </w:tc>
      </w:tr>
    </w:tbl>
    <w:p w14:paraId="0CAC7655" w14:textId="22332445" w:rsidR="00164D71" w:rsidRDefault="00E136F4" w:rsidP="00164D71">
      <w:pPr>
        <w:rPr>
          <w:b/>
          <w:bCs/>
        </w:rPr>
      </w:pPr>
      <w:r>
        <w:rPr>
          <w:b/>
          <w:bCs/>
        </w:rPr>
        <w:br w:type="page"/>
      </w:r>
    </w:p>
    <w:p w14:paraId="36E15704" w14:textId="32A5C26F" w:rsidR="00354A38" w:rsidRPr="00820F2D" w:rsidRDefault="1FC892E0" w:rsidP="0B49D516">
      <w:pPr>
        <w:pStyle w:val="Heading2"/>
        <w:rPr>
          <w:color w:val="005568"/>
          <w:sz w:val="48"/>
          <w:szCs w:val="48"/>
        </w:rPr>
      </w:pPr>
      <w:r w:rsidRPr="00820F2D">
        <w:rPr>
          <w:color w:val="005568"/>
          <w:sz w:val="48"/>
          <w:szCs w:val="48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9C0737" w:rsidRPr="007445C0" w14:paraId="197870A4" w14:textId="77777777" w:rsidTr="0B49D516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6312106" w14:textId="565D7084" w:rsidR="00E62246" w:rsidRPr="00E62246" w:rsidRDefault="001A08F5" w:rsidP="00E622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E62246" w:rsidRPr="00E62246">
              <w:rPr>
                <w:noProof/>
                <w:sz w:val="32"/>
                <w:szCs w:val="32"/>
              </w:rPr>
              <w:drawing>
                <wp:inline distT="0" distB="0" distL="0" distR="0" wp14:anchorId="1F9D7228" wp14:editId="681E20A3">
                  <wp:extent cx="1409700" cy="1409700"/>
                  <wp:effectExtent l="0" t="0" r="0" b="0"/>
                  <wp:docPr id="529222723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902F" w14:textId="55CCE1B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9172F25" w14:textId="1DC0A7BF" w:rsidR="00D51640" w:rsidRPr="00820F2D" w:rsidRDefault="06CA3832" w:rsidP="0B49D516">
            <w:pPr>
              <w:spacing w:line="360" w:lineRule="auto"/>
              <w:rPr>
                <w:sz w:val="28"/>
                <w:szCs w:val="28"/>
              </w:rPr>
            </w:pPr>
            <w:r w:rsidRPr="00820F2D">
              <w:rPr>
                <w:sz w:val="28"/>
                <w:szCs w:val="28"/>
              </w:rPr>
              <w:t xml:space="preserve">You can contact us if you </w:t>
            </w:r>
            <w:r w:rsidRPr="00820F2D">
              <w:rPr>
                <w:b/>
                <w:bCs/>
                <w:sz w:val="28"/>
                <w:szCs w:val="28"/>
              </w:rPr>
              <w:t>need more information.</w:t>
            </w:r>
            <w:r w:rsidRPr="00820F2D">
              <w:rPr>
                <w:sz w:val="28"/>
                <w:szCs w:val="28"/>
              </w:rPr>
              <w:t> </w:t>
            </w:r>
          </w:p>
        </w:tc>
      </w:tr>
      <w:tr w:rsidR="009C0737" w:rsidRPr="007445C0" w14:paraId="266FE053" w14:textId="77777777" w:rsidTr="0B49D516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66BACE" w14:textId="65D7DEFA" w:rsidR="00F25146" w:rsidRPr="00F25146" w:rsidRDefault="001A08F5" w:rsidP="00F251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F25146" w:rsidRPr="00F25146">
              <w:rPr>
                <w:noProof/>
                <w:sz w:val="32"/>
                <w:szCs w:val="32"/>
              </w:rPr>
              <w:drawing>
                <wp:inline distT="0" distB="0" distL="0" distR="0" wp14:anchorId="330484C8" wp14:editId="4FA4C5B6">
                  <wp:extent cx="1466850" cy="1093718"/>
                  <wp:effectExtent l="0" t="0" r="0" b="0"/>
                  <wp:docPr id="1256572623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8" cy="11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0105" w14:textId="33195BF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DA9D3C3" w14:textId="77777777" w:rsidR="00D51640" w:rsidRPr="00820F2D" w:rsidRDefault="06CA3832" w:rsidP="0B49D516">
            <w:pPr>
              <w:spacing w:line="360" w:lineRule="auto"/>
              <w:rPr>
                <w:sz w:val="28"/>
                <w:szCs w:val="28"/>
              </w:rPr>
            </w:pPr>
            <w:r w:rsidRPr="00820F2D">
              <w:rPr>
                <w:sz w:val="28"/>
                <w:szCs w:val="28"/>
              </w:rPr>
              <w:t xml:space="preserve">You can </w:t>
            </w:r>
            <w:r w:rsidR="7B0113F5" w:rsidRPr="00820F2D">
              <w:rPr>
                <w:sz w:val="28"/>
                <w:szCs w:val="28"/>
              </w:rPr>
              <w:t xml:space="preserve">send us an </w:t>
            </w:r>
            <w:r w:rsidRPr="00820F2D">
              <w:rPr>
                <w:sz w:val="28"/>
                <w:szCs w:val="28"/>
              </w:rPr>
              <w:t>email</w:t>
            </w:r>
            <w:r w:rsidR="7B0113F5" w:rsidRPr="00820F2D">
              <w:rPr>
                <w:sz w:val="28"/>
                <w:szCs w:val="28"/>
              </w:rPr>
              <w:t>.</w:t>
            </w:r>
          </w:p>
          <w:p w14:paraId="4BF4CB07" w14:textId="77777777" w:rsidR="00512C1B" w:rsidRPr="00820F2D" w:rsidRDefault="00512C1B" w:rsidP="0B49D516">
            <w:pPr>
              <w:spacing w:line="360" w:lineRule="auto"/>
              <w:rPr>
                <w:sz w:val="28"/>
                <w:szCs w:val="28"/>
              </w:rPr>
            </w:pPr>
          </w:p>
          <w:p w14:paraId="7BE1F48E" w14:textId="2226001C" w:rsidR="00512C1B" w:rsidRPr="00820F2D" w:rsidRDefault="00130D80" w:rsidP="0B49D516">
            <w:pPr>
              <w:spacing w:line="360" w:lineRule="auto"/>
              <w:rPr>
                <w:sz w:val="28"/>
                <w:szCs w:val="28"/>
              </w:rPr>
            </w:pPr>
            <w:hyperlink r:id="rId42" w:history="1">
              <w:r w:rsidRPr="00130D80">
                <w:rPr>
                  <w:rStyle w:val="Hyperlink"/>
                  <w:sz w:val="28"/>
                  <w:szCs w:val="28"/>
                </w:rPr>
                <w:t>SEPolicy@dss.gov.au</w:t>
              </w:r>
            </w:hyperlink>
          </w:p>
        </w:tc>
      </w:tr>
    </w:tbl>
    <w:p w14:paraId="5C7E86E1" w14:textId="5E8C3564" w:rsidR="00DF7537" w:rsidRDefault="00DF7537" w:rsidP="00DF7537"/>
    <w:p w14:paraId="615A7E97" w14:textId="77777777" w:rsidR="00130D80" w:rsidRDefault="00130D80" w:rsidP="00DF7537"/>
    <w:p w14:paraId="11D89C0C" w14:textId="77777777" w:rsidR="00130D80" w:rsidRDefault="00130D80" w:rsidP="00DF7537"/>
    <w:p w14:paraId="6148AD55" w14:textId="77777777" w:rsidR="00130D80" w:rsidRDefault="00130D80" w:rsidP="00DF7537"/>
    <w:p w14:paraId="6A935643" w14:textId="77777777" w:rsidR="00130D80" w:rsidRDefault="00130D80" w:rsidP="00DF7537"/>
    <w:p w14:paraId="360C6FAE" w14:textId="77777777" w:rsidR="00130D80" w:rsidRDefault="00130D80" w:rsidP="00DF7537"/>
    <w:p w14:paraId="4F87170E" w14:textId="77777777" w:rsidR="00130D80" w:rsidRPr="00AF5D70" w:rsidRDefault="00130D80" w:rsidP="00DF7537"/>
    <w:p w14:paraId="3A7DC370" w14:textId="7D095574" w:rsidR="009319C3" w:rsidRDefault="009319C3" w:rsidP="00046382">
      <w:pPr>
        <w:spacing w:line="480" w:lineRule="auto"/>
      </w:pPr>
    </w:p>
    <w:p w14:paraId="195A4E90" w14:textId="137AE96C" w:rsidR="6F6D549D" w:rsidRDefault="6F6D549D"/>
    <w:p w14:paraId="53A89308" w14:textId="77777777" w:rsidR="007A2414" w:rsidRDefault="007A2414"/>
    <w:p w14:paraId="12DE651D" w14:textId="5BD82D9A" w:rsidR="00BC53FA" w:rsidRPr="00AF5D70" w:rsidRDefault="00BC53FA" w:rsidP="00BC53FA">
      <w:pPr>
        <w:rPr>
          <w:rFonts w:eastAsia="Arial" w:cs="Arial"/>
        </w:rPr>
      </w:pPr>
      <w:r w:rsidRPr="3C5D2B8D">
        <w:rPr>
          <w:rFonts w:eastAsia="Arial" w:cs="Arial"/>
        </w:rPr>
        <w:t>DSS3574.03.25</w:t>
      </w:r>
    </w:p>
    <w:p w14:paraId="77287D11" w14:textId="77777777" w:rsidR="007A2414" w:rsidRDefault="007A2414"/>
    <w:p w14:paraId="54A47618" w14:textId="4B16C6BC" w:rsidR="71B10253" w:rsidRDefault="007A2414" w:rsidP="007A2414">
      <w:pPr>
        <w:spacing w:line="480" w:lineRule="auto"/>
        <w:jc w:val="center"/>
      </w:pPr>
      <w:r w:rsidRPr="007A2414">
        <w:t xml:space="preserve">Images in this Easy Read must </w:t>
      </w:r>
      <w:r w:rsidRPr="007A2414">
        <w:rPr>
          <w:b/>
          <w:bCs/>
        </w:rPr>
        <w:t>not</w:t>
      </w:r>
      <w:r w:rsidRPr="007A2414">
        <w:t xml:space="preserve"> be used or copied without permission.</w:t>
      </w:r>
    </w:p>
    <w:sectPr w:rsidR="71B10253" w:rsidSect="006D260B">
      <w:headerReference w:type="default" r:id="rId43"/>
      <w:footerReference w:type="default" r:id="rId44"/>
      <w:headerReference w:type="first" r:id="rId4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9D3C9" w14:textId="77777777" w:rsidR="006C2344" w:rsidRDefault="006C2344" w:rsidP="00B04ED8">
      <w:pPr>
        <w:spacing w:after="0" w:line="240" w:lineRule="auto"/>
      </w:pPr>
      <w:r>
        <w:separator/>
      </w:r>
    </w:p>
  </w:endnote>
  <w:endnote w:type="continuationSeparator" w:id="0">
    <w:p w14:paraId="07301328" w14:textId="77777777" w:rsidR="006C2344" w:rsidRDefault="006C2344" w:rsidP="00B04ED8">
      <w:pPr>
        <w:spacing w:after="0" w:line="240" w:lineRule="auto"/>
      </w:pPr>
      <w:r>
        <w:continuationSeparator/>
      </w:r>
    </w:p>
  </w:endnote>
  <w:endnote w:type="continuationNotice" w:id="1">
    <w:p w14:paraId="0455AA8A" w14:textId="77777777" w:rsidR="006C2344" w:rsidRDefault="006C23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18BD5C84" w14:textId="7FA6CDA0" w:rsidR="00B04ED8" w:rsidRPr="00D86D8F" w:rsidRDefault="00BB43CB" w:rsidP="00BB43CB">
        <w:pPr>
          <w:pStyle w:val="Footer"/>
          <w:jc w:val="right"/>
          <w:rPr>
            <w:sz w:val="28"/>
            <w:szCs w:val="28"/>
          </w:rPr>
        </w:pPr>
        <w:r w:rsidRPr="00D86D8F">
          <w:rPr>
            <w:sz w:val="28"/>
            <w:szCs w:val="28"/>
          </w:rPr>
          <w:fldChar w:fldCharType="begin"/>
        </w:r>
        <w:r w:rsidRPr="00D86D8F">
          <w:rPr>
            <w:sz w:val="28"/>
            <w:szCs w:val="28"/>
          </w:rPr>
          <w:instrText xml:space="preserve"> PAGE   \* MERGEFORMAT </w:instrText>
        </w:r>
        <w:r w:rsidRPr="00D86D8F">
          <w:rPr>
            <w:sz w:val="28"/>
            <w:szCs w:val="28"/>
          </w:rPr>
          <w:fldChar w:fldCharType="separate"/>
        </w:r>
        <w:r w:rsidRPr="00D86D8F">
          <w:rPr>
            <w:noProof/>
            <w:sz w:val="28"/>
            <w:szCs w:val="28"/>
          </w:rPr>
          <w:t>2</w:t>
        </w:r>
        <w:r w:rsidRPr="00D86D8F">
          <w:rPr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E19A3" w14:textId="77777777" w:rsidR="006C2344" w:rsidRDefault="006C2344" w:rsidP="00B04ED8">
      <w:pPr>
        <w:spacing w:after="0" w:line="240" w:lineRule="auto"/>
      </w:pPr>
      <w:r>
        <w:separator/>
      </w:r>
    </w:p>
  </w:footnote>
  <w:footnote w:type="continuationSeparator" w:id="0">
    <w:p w14:paraId="063342FE" w14:textId="77777777" w:rsidR="006C2344" w:rsidRDefault="006C2344" w:rsidP="00B04ED8">
      <w:pPr>
        <w:spacing w:after="0" w:line="240" w:lineRule="auto"/>
      </w:pPr>
      <w:r>
        <w:continuationSeparator/>
      </w:r>
    </w:p>
  </w:footnote>
  <w:footnote w:type="continuationNotice" w:id="1">
    <w:p w14:paraId="77F2D286" w14:textId="77777777" w:rsidR="006C2344" w:rsidRDefault="006C23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D1F6" w14:textId="30C80BAB" w:rsidR="0091666D" w:rsidRDefault="009166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2CA18E10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2ACD9D" id="Straight Connector 3" o:spid="_x0000_s1026" alt="&quot;&quot;" style="position:absolute;z-index: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entireDocument int2:id="IjGQAEi7">
      <int2:extLst>
        <oel:ext uri="E302BA01-7950-474C-9AD3-286E660C40A8">
          <int2:similaritySummary int2:version="1" int2:runId="1738555899712" int2:tilesCheckedInThisRun="316" int2:totalNumOfTiles="316" int2:similarityAnnotationCount="2" int2:numWords="2090" int2:numFlaggedWords="23"/>
        </oel:ext>
      </int2:extLst>
    </int2:entireDocument>
  </int2:observations>
  <int2:intelligenceSettings/>
  <int2:onDemandWorkflows>
    <int2:onDemandWorkflow int2:type="SimilarityCheck" int2:paragraphVersions="45561FCA-77777777 07C0EC09-77777777 2E014929-4DF59BAF 6685189E-10712196 4580CAAE-77777777 0790CCEF-77777777 3A491F65-77777777 433EA223-77777777 4C31C5E5-64E0A7B5 60A8817D-77777777 35791666-77777777 6B2015BE-77777777 7FB189B8-77777777 1D4FA4D9-548F7E9A 3A6C64AE-77777777 14B48A77-281B4D2C 15D6ACEC-4F7731D9 299D340E-79FADB6C 340B28ED-77777777 6D30B08C-438197E7 7E917975-0678190A 24D9D7CF-77777777 68331AE6-58648F49 2DED6907-0B9BE770 2A3E9709-15CFF9D3 06160615-77777777 15F40383-77777777 4D376EB0-77777777 3E350A10-32614957 4108881E-079E1532 3A5B103D-77777777 72A7F8EE-44B04BDC 7F5AAF0D-15DE8408 0E61D4D1-0E26F467 2F7D9A37-4193C376 7624723A-043FC42E 009202A1-3C5F5E46 7CE7D555-7EE959DD 53C4A06C-0A847041 29D27059-77777777 394B2780-77777777 6AEB8553-77777777 1337324B-77777777 47912416-77777777 64F0134A-5B7138FE 1F545FDD-3CD025CC 58BE710C-77777777 23620FEE-77777777 02EE5F1B-47BAAE98 1D1224D1-7830EEF1 0173D899-43AEA7CC 259B8F82-26282E4E 428055A2-77777777 3AD9768D-1B631098 43A5DAB6-77777777 4CC449A4-77777777 5BDD4451-77777777 6844E4D2-593189E5 37365405-770F71A0 3A422320-77777777 555032D2-77777777 00BA7AA2-77777777 6A4D555E-77777777 33D0EFB6-77777777 65A08568-77777777 5A2ACCC2-77777777 60975D8B-77777777 29EC90E3-77777777 0F458561-77777777 791A97C0-77777777 686307E3-77777777 71C0E48E-360B3E55 08D67B13-4EEE449F 4AA26239-77777777 3473143A-341B2F81 75A3F041-77777777 2D44EF8A-76F917C5 48A659C6-215FE5A1 3DDBB330-6988E337 3A3DFB45-38AE0387 600E2093-27FA86DE 5CBC7ABF-77777777 45BDD5DE-2DB50492 1EC26F61-77777777 1E1DE636-77777777 76DD6320-77777777 35D32892-46145181 0AE99292-77777777 3A9F0D57-77777777 5D1E20B3-77777777 00C84488-5F1D5416 355EEB68-474CF21F 29D50B19-062D9B16 3ABC4678-77777777 341B3058-77777777 1972B1E5-77777777 1579B3B9-08203607 3EE5ABF7-4DDC0773 4A95E1C7-77777777 661E60ED-77777777 2DC38D17-77777777 0DF0A761-77777777 6E3432A9-77777777 348C70A7-77777777 6A131CFA-77777777 19588E6B-77777777 43701757-77777777 3E3C2E7C-77777777 0C030411-43A1D111 00CD809A-4194A234 3ADE5297-77777777 02DDB57D-77777777 17B93F21-77777777 2441272E-77777777 7288D444-77777777 66CB31D7-160A09A7 0CA910F3-0BC47AC5 55BAFB95-77777777 6A509CCC-77777777 50E4622F-77777777 3C87AB7D-77777777 672D528E-77777777 4CFBEDD4-36CABFF0 14E8ED2E-55D3CDC6 5EA5D179-086D2E1C 0548480A-46105CC9 47FB9897-77777777 46DFBE60-1A19B9AA 49D257D4-48765A04 693A2228-3601BBEE 23797F8B-77777777 40C82AA7-77777777 25803DFA-051F2BE3 51AEDCEF-334C7CF9 060FBE4C-77777777 3C5E9DA2-22722768 7AD9F2CD-266C3A96 33C18936-77777777 164496B0-78CBD94C 4A01988D-1BF2877C 76C83FC7-77777777 7BACA2D3-77777777 04305000-77777777 768969EF-77777777 3A4634DC-6BD1FF8E 26802C75-62077906 054B3054-77777777 1E364F96-7A17FCD3 57AAF827-7C444D3F 47D15A3C-77777777 4903C18F-77777777 25E8E76F-77777777 54FEC25D-2B2B4825 0275B218-69F53086 7E536E1A-77777777 7AE15BEE-7993EE1A 39A64660-77777777 559742AC-51D801DC 5F681E07-77777777 71D585E7-48292370 491607B3-77777777 26E59993-2AA2FAC8 5736DC22-62D7B1E7 22A56463-77777777 344885DC-77777777 1A58201E-77777777 6EA7F531-71B005FD 20AC2ADB-67224E35 7CA71F7C-77777777 07F4E8AE-1CE4F54F 622D30D9-4F1DCB8E 59B688E9-77777777 3E305860-77777777 7AB7D1D1-0DFFAF7E 5226B471-5BA47FBA 799DE58A-77777777 31E52805-4BC01B05 0BBCD96A-49E396B7 38120C9E-77777777 66ED5E65-24C1BDC1 52D40487-00012F89 1FA45803-77777777 39715C9F-77777777 2ABE8F07-1765DEA7 2EF063CB-3E49C4B1 0D69E4D9-77777777 4A7B77BB-77777777 7713B6A3-77777777 327D1C6B-1FE4E9F3 77D2CAD3-2C53C077 37E31F54-77777777 6CBBFAEF-08657917 11FD8CF2-5F6B620B 07452E94-77777777 4714E320-1EC1AE37 02E9C4D3-77777777 58566EDF-77777777 79911F75-77777777 5D307EDC-63FF6870 63087847-77777777 1800D988-77777777 34665A89-77777777 56FB31F4-06E84738 4E636144-77777777 33A1A152-77777777 40AF6788-51FF9DCF 24239E4E-77777777 057CDE45-0C7E5E34 434E524E-77777777 6EE70683-77777777 2267BEEE-2EB84976 0A193406-0B32CBAA 6F45A790-77777777 7BE599CC-77777777 6123A1C5-77777777 03ED6D40-0779A8E9 74E5E3DF-3B498222 1461A4CF-77777777 0311C628-77777777 3263D1A8-64753BDE 4B891AF6-339063A1 41ED2544-3D7EE4A5 5070F5D0-77777777 4F60A5C4-1F5AB635 65DC35A4-43F3BAF3 45852F3D-6B09F6AA 2837FA65-77777777 068DCC70-77777777 08E88CB4-77777777 5C6A88B7-77777777 217211AD-77777777 40F10727-17061081 0FF1E3C2-77777777 79AC2DF1-3EB38E1C 2350B257-77777777 69D6734B-77777777 4F444284-1BB296B2 08B89F2B-77777777 2DBEE69A-277699BC 754F8508-2D4BF91E 14A00C9D-77777777 5B10A439-77777777 2878F999-77777777 440C22B9-77777777 0FA15B58-30D7E038 16E00809-457E8093 654037F9-77777777 5A7D1E13-77777777 1599956F-77777777 2BA106BB-0545D436 2369FF9A-55973711 66C9A9DC-77777777 36BA3CAB-77777777 347F6BFF-0A85A64C 2DCB8760-050CEB87 4FB1E369-77777777 4F7536DB-77777777 2758F223-77777777 741543F7-53CA066B 21AC84FF-447418B6 140CDFC4-77777777 37F2070F-77777777 4CF12CFB-5B227850 71E56CD1-56B7BA7C 32CBFFBE-77777777 098C7B79-321E34FA 5F159B7E-4DA72C2E 7A1083E7-77777777 3FC8D4FC-77777777 79F11350-77777777 0D9DA6C0-77777777 66A1345E-09D32860 5D0C1C01-5B25DA3F 6C25F8C3-77777777 349B30C6-35D30D09 2E95BB93-7DB47481 0160903A-77777777 4149C5AD-17182B9E 50FC4D84-00C63E39 70ADD462-77777777 7A36B012-2FB73F08 70D4DECA-77777777 3173E5E4-77777777 46473511-77777777 34CBB3D4-77777777 05BEA004-77777777 4443CD15-6C3296E3 099F0F05-1F72BA73 1CC5E89E-77777777 57A7ED1C-3D5A4AD0 1840311C-77777777 71A8B74A-77777777 708C93F5-77777777 5C15046E-77777777 2D57D57E-77777777 781F6522-3DA842A1 1F80DD8B-574D7F0E 3864E39E-77777777 406226C5-77777777 62C4949E-77777777 0C27CD79-77777777 362118C9-104A4438 6848B859-77777777 117CEDFB-284954F0 5FC508BD-6255C72B 34E89522-77777777 5BDAFCFC-77777777 5291410E-77777777 491678DA-77777777 2A30E406-77777777 24ED13FA-2C94BB7A 4ABBA79D-2CCF587F 64E00A9F-77777777 45F26D2A-77777777 02FA23BF-77777777 3962825A-77777777 20A961E3-77777777 1C1A1B29-1D1D001B 6AD6B9BF-2DD227C3 7CCDB3F7-77777777 4EE0F6E1-77777777 1C03EE4D-77777777 06EDD01D-77777777 4AA0BBDD-6C559471 3B444806-77777777 458BF01C-77777777 2B5A4EC8-61B8E716 428D1F5B-77777777 7891BF87-55A180A4 0A6DA55E-77777777 2B6DBC6D-77777777 2BE25AB2-77777777 0A266598-6BB24061 7E143C2D-77777777 695580E2-77777777 4005D26D-43D16B77 3A6681FB-77777777 0995409F-5CDF705A 5858D1E7-37265144 62796B33-77777777 67126D06-77777777 48ED75CA-77777777 4041F8D1-77777777 7518CFE8-70670A69 3AF8B196-0E854B74 15E8D640-77040F43 06A3C6E2-77777777 4ECD45BA-011EB8DB 12887CBD-77777777 71C1A4ED-44CA1E64 4F96D483-41ADEA71 0A9ACA8B-77777777 3C66C73B-77777777 6D8341A3-77777777 686393BB-589933BF 36A3E89D-756CCF3C 2F127C6C-77777777 491F8FB3-73F54269 4212897C-3C90A544 121F58B4-77777777 5C3143D8-38CD3DBF 36C2C301-7776AF6B 31BC7230-77777777 6ABA52B3-77777777 671BDB7D-77777777 20F40679-77777777 257565EB-384FE6DA 25CA299D-77777777 5BE1AAE1-77777777 505392C9-57AB261A 3132FEF7-77777777 0C6C0A52-21A38F31 324C28D0-77777777 0F1D9D45-77777777 77DCA137-77777777 3858BD56-77777777 27D4B54C-77CCCD7A 5B9BCB9D-2338914B 61F4691E-15EC346A 5B933B2F-77777777 7871938A-032D6EE4 0BD22D88-029AD94A 26CE30D7-77777777 4F2E20AE-77777777 5792B4CB-77777777 3AA763E5-77777777 0899239C-77777777 1929632C-4FCE8AB6 35E8277B-77777777 263F771F-77777777 5CF4B143-0699C506 3241506D-77777777 0EB72D75-629A1B9D 316E9D5F-77777777 11B85FEB-77777777 24579C66-7B9804AC 2C1241CA-77777777 50FF151D-449BE7A3 5575792F-77777777 63E955B5-2E4984B9 0CEC38D8-77777777 60B9892E-77777777 0550277F-77777777 64D9D40C-1725FA7D 4B031C44-5D6066F0 7DD11C4B-77777777 51602E4D-2F89FE90 71617044-1145CDE2 7EB4A1A6-77777777 421CC6C1-73F701AE 69CDEFA2-0DC9AFDB 5FC6965C-77777777 620B8A96-77777777 2FADFAA2-77777777 0984372B-77777777 64F62762-77777777 1C6F03CD-0D18BC4A 06B848BC-6E5B90F4 727E9909-77777777 43CB1A2C-77777777 67C59AA6-77777777 5E91F076-77777777 0DE9B5C6-77777777 735F2912-77777777 4D4A7A86-77777777 66CB042D-6465E387 10D48453-22C974D1 0D55CA7B-77777777 089B3D81-5D65DBC8 181AC54E-77777777 589808B0-7AD78536 10491F6B-77777777 43E527F6-7A7A3D15 3D227AB7-5DF143C2 4D0075EB-77777777 6DF5BE97-77777777 41A0EFED-77777777 2FEDCC26-77777777 17A9ED0C-77777777 49F4CC46-67B4BF8A 6BB5F3EE-77777777 36F66355-77777777 289C3C0A-77777777 6ECAA594-70951846 1984CDC6-49B7E27C 4A2E392F-6A54AEF7 4C5FD7EA-77777777 16D6F508-23F9D68F 3BFD3372-22656FFA 325FC7C5-77777777 21648B9F-77777777 0EB81883-77777777 7BAB69E3-116ED828 475D74FA-1DC6E628 303AB8C8-77777777 1E466D1D-08E4A4EC 11D632B8-77777777 675D6C44-7997F3A3 61FC0D16-77777777 106B7BFF-77777777 7FDA5600-1D8EF576 76222E3D-77777777 71542A11-014233C8 44DEBD5F-77777777 3013AE45-3764C4AD 7E114EDA-77777777 790AED77-77777777 3344DA34-77777777 3C8BE66B-0C71826C 5E136EE9-77777777 2A92CAE5-77777777 7B771A49-198D4D59 23385C6E-77777777 443EAFD1-77777777 0ADBDBDB-77777777 2F8E0F04-77777777 1E918682-262E497D 4FE1DDE7-77777777 23152A4A-64A69482 7E042BC0-77777777 010F60E9-77777777 46057D5F-77777777 5BA77E3A-77777777 471A9464-4A606482 61BB9E96-77777777 75BFCDA9-77777777 5A41BF2F-77777777 27505268-77777777 010CAE4C-0C5F6B0B 5E874F8E-59462353 34A49978-77777777 0803F267-77777777 74469310-45B632E9 1C4861B9-5FB89A87 1FD9A736-77777777 446FBA40-75E57DB4 245865BF-77777777 6E441ED6-77777777 4807B5D4-77777777 63292A5E-77777777 465FD866-6AD75D74 65FDA72E-77777777 4F037FA7-77777777 544511BE-77777777 78C68B53-77777777 3974FB98-77777777 4EED388C-3DB08F44 550D63BD-77777777 7DB831E2-77777777 1E5E9E58-77777777 2EED5788-77777777 6243D3C5-77777777 5F2024D3-77777777 6F31A0F2-77777777 5DF84C23-77777777 63B92F09-1793A0A0 7025D149-77777777 75DAC930-77777777 65653763-77777777 770AC207-77777777 72C28A6A-77777777 2C44F8B9-77777777 324A4F23-10C7D5FE 67CACCC0-77777777 6A1DD630-77777777 2930A48F-53A2CF4C 4A25D292-21B8671A 280C15F7-77777777 4DC4D8BA-7EA44467 13BB4532-77777777 125A38AD-1AD61449 2A3D1074-77777777 03ACF02F-77777777 01C4CE84-2354EBCA 76335446-77777777 2A34F5B9-77777777 4CC3812A-77777777 033F02A0-77777777 235469DA-77777777 786D8CBD-77777777 7A157022-4DF1337E 237BD2AC-77777777 604DCFF2-77777777 4DFA71FD-00010499 676C0484-5C246923 242F7159-2CD406F8 143E5FDA-65FA88EB 37EFDF93-77777777 0860D8C8-36F0331B 066923FC-77777777 0A963E49-77777777 602819D0-55AEAD06 7D732CFB-77777777 7E76D115-324BA690 2F401767-77777777 48CE9F29-54DC769C 46919304-4673DD17 348AA6FF-2CDB4B8D 10F2488A-77777777 77D36B59-4793AFBC 5D1006FF-77777777 5023DA83-292EA41B 00990D66-4617B91B 0EF69BBB-77777777 59C1E7C7-01E91DE4 4BA9C514-5CD1696A 3F6AD07D-77777777 44D81AFE-77777777 0C4F9D82-77777777 4AFA7BA3-071025DF 79CBEF4E-1249957E 3AD8B094-5BBD7C7F 25FAF954-77777777 283BE402-0D66A582 73334882-77777777 4A215E4A-71F5866F 6F5D6029-153DD1D5 6C3EEBFE-77777777 44F06D14-77777777 56957134-77777777 3E24C908-77777777 70EACBB1-68D78617 7A953B4F-77777777 4A5C23A9-77777777 4A114933-77777777 5C760D4E-09024AA4 37E943ED-77777777 0ADFA5BB-77777777 40E5A71D-77777777 4548D582-77777777 5738CEBA-519E821B 395FA92F-77777777 25EA5455-77777777 4B4A781C-74C6E081 02EE999A-4914A5A3 19F59968-5D4E0F48 253F279A-0F2CB88F 404B90C8-77777777 7E0AE200-1EE18EC4 6C888E76-67353481 735AF251-661C1199 7242F9FA-77777777 4DCE2B4B-73B7804D 2A24644A-4D4ABDC4 6D104C31-77777777 51282F24-1A8C26B4 0EEF3DD2-0103B971 06DAF03E-77777777 0B2351EC-38649CAA 4DE766B1-313CEA3C 7E9E2508-77777777 1F031C2F-77777777 13FFAEAD-77777777 415B7003-52DCE59C 21847E0F-6E92F970 0F5D1C43-77777777 042CC9A3-77777777 72E4B8C6-2E7B79C4 4DBEAA8F-54784051 711CDC72-77777777 26A22164-77C6949A 12B793D9-09CE3060 10604999-77777777 29B83B5F-77777777 5F42BE9F-77777777 3DA0E34E-77777777 27AFB08B-1C860249 07AC6CE6-626ECCE5 0882C42B-77777777 3BF75BDF-77777777 526FF5FA-77777777 24EF85B6-77777777 7CDA7B42-572B42A9 57AC7742-62D8A881 40E89F41-77777777 37BE9D8E-77777777 28E46A4E-77777777 0E680C3A-4BEEF1F7 6AB7087C-26B35356 38DB319C-77777777 27A6EA5C-26A48C8C 0ACD5F95-6E9C6B14 41FA57D8-16DE6A9A 72046DC5-77777777 3C08C5D2-7079216E 1B5213F6-3E633487 36D497EA-77777777 14D4B3CB-560C0336 3F0226AC-77777777 5092699A-4BD584C9 7AA97118-5F776B53 5164B1D5-57D90DEA 0A401C86-220689C8 73C1D2D9-77777777 65E959E0-77777777 5892FD38-34278E6F 0B8F8715-09838B34 6F51D8B4-77777777 1C3DDD97-603732FE 6DD934B6-3EB25EC2 40C81903-1ACFAA5E 6196FC81-4558EF54 57A1D292-77777777 5A3D6477-3A587B6B 1579FE9B-77777777 69E55C54-7FC9DAE9 4B50A58E-77777777 7861BD52-1E4E52FA 1E75E9E6-1FB49E51 1A958A46-77777777 2C9ADF51-2229D293 4EC028A4-77CF38BD 311A9597-77777777 3FE57B4B-77777777 62C6C532-77777777 3CE40A19-10D08AB7 0298C357-254C0B04 398A8625-7A2A0CF8 4A788160-77777777 1E7F158C-04ADF1BF 55CC419E-77777777 38C14BB2-2F85EFDA 204D0F62-77777777 3E530A0E-06A4C663 0FC4D490-77777777 23DD92DF-77777777 06583B26-77777777 0C6A648B-5F3246BE 0EF36B25-7FD963ED 37566EE3-77777777 53929CAC-5AD09510 3A91467B-77777777 7249A7E9-7DCDD4AA 0EBB7D93-157C38A9 5D8A448C-75E6B028 4B05C240-73D71864 2FECFE4D-77777777 7BE6F156-77777777 5ED44110-77777777 1C749909-305CFEAC 1AC33495-77777777 715AF327-77777777 0E26F14A-1DCFBD13 26693407-77777777 4DC50B4C-252D63C5 4D60F053-77777777 6D944BAE-77777777 1AF07366-2CC3C61F 0CCAB5CC-1AB1DD75 39671AD5-77777777 33778B24-77777777 5C0ABFF6-77777777 118A9763-77777777 57AD1C63-1DD2F830 220D3F44-1DB1F12B 7C34DFB5-77777777 5A03DF84-77777777 7140DE1B-539C12FE 5055B486-77777777 003A573D-77777777 5B664498-77777777 5F5BDC2A-59318272 2006DE72-77777777 3AB8A9F7-77777777 47926DE1-77777777 028BB262-77777777 1F09B8B4-77777777 47F58641-77777777 2AFC60ED-77777777 0C7AFD61-77777777 621A1C09-5AB6B3AA 03D826FC-33C37E02 33F42988-77777777 082BEAD7-77777777 52D81148-77777777 461BE527-77777777 165C4D7E-50708224 3BA28AB3-283482BB 0FD3D487-77777777 5474BEAE-77777777 4153F219-77777777 3B79B0F7-77777777 65AFB7A3-0B00B139 7512B78C-1635689E 45D29ED2-77777777 3F7011C6-77777777 6167728C-77777777 679ED8E8-77777777 222CC3F7-77777777 3D758164-77777777 41AB9788-77777777 4DFF4AF6-77777777 6A187B87-0D945DA2 56948EB0-0C31DAD4 61635011-77777777 318B6C5C-77777777 1C32C7D6-4634D0C4 0CAC7655-22332445 36E15704-32A5C26F 4918BD3B-77777777 76312106-565D7084 353B902F-55CCE1BC 49172F25-1DC0A7BF 4F66BACE-65D7DEFA 3C860105-33195BFC 1DA9D3C3-77777777 4BF4CB07-77777777 7BE1F48E-49B67060 4D8F0D8E-5BA06611 2CFDA9FE-0407E25F 5044BEF2-77777777 518552A4-77777777 1A6F46F3-490E5E11 641162ED-7A5700BF 6849FD8F-1F9EC4BF 6EB7B617-12C86926 79914910-77777777 5C7E86E1-0C7D0626 3A7DC370-7D095574 195A4E90-137AE96C 581A3D78-6809F474 0D60D9CF-75E831F9 69712493-6E6B73B4 04FA7CD9-31E97C4B 625C152F-61EFD98D 54A47618-57CF0E3C 57FCD1F6-77777777 6CE4ADD7-45151D83 1D91E033-1BEDF909 691F013B-77777777 18BD5C84-7FA6CDA0 772A41F6-77777777 089F90FB-77777777"/>
  </int2:onDemandWorkflow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9FE"/>
    <w:multiLevelType w:val="hybridMultilevel"/>
    <w:tmpl w:val="CFFEEE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C2720"/>
    <w:multiLevelType w:val="hybridMultilevel"/>
    <w:tmpl w:val="DE5278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D7123"/>
    <w:multiLevelType w:val="hybridMultilevel"/>
    <w:tmpl w:val="35320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57A69"/>
    <w:multiLevelType w:val="hybridMultilevel"/>
    <w:tmpl w:val="CF405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21E6C"/>
    <w:multiLevelType w:val="hybridMultilevel"/>
    <w:tmpl w:val="9C5CF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A07DE"/>
    <w:multiLevelType w:val="hybridMultilevel"/>
    <w:tmpl w:val="37CCF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B710B"/>
    <w:multiLevelType w:val="hybridMultilevel"/>
    <w:tmpl w:val="407C5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3581A"/>
    <w:multiLevelType w:val="hybridMultilevel"/>
    <w:tmpl w:val="2C229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5260165"/>
    <w:multiLevelType w:val="hybridMultilevel"/>
    <w:tmpl w:val="6B366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068"/>
    <w:multiLevelType w:val="hybridMultilevel"/>
    <w:tmpl w:val="70D62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C4398"/>
    <w:multiLevelType w:val="hybridMultilevel"/>
    <w:tmpl w:val="54E8A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669B6"/>
    <w:multiLevelType w:val="hybridMultilevel"/>
    <w:tmpl w:val="1548B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57215"/>
    <w:multiLevelType w:val="hybridMultilevel"/>
    <w:tmpl w:val="D8802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E1721"/>
    <w:multiLevelType w:val="hybridMultilevel"/>
    <w:tmpl w:val="0E16E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71319"/>
    <w:multiLevelType w:val="hybridMultilevel"/>
    <w:tmpl w:val="CA721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227C7"/>
    <w:multiLevelType w:val="hybridMultilevel"/>
    <w:tmpl w:val="26B08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6B90DEC"/>
    <w:multiLevelType w:val="hybridMultilevel"/>
    <w:tmpl w:val="766EB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50FBA"/>
    <w:multiLevelType w:val="hybridMultilevel"/>
    <w:tmpl w:val="2012C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D180C"/>
    <w:multiLevelType w:val="hybridMultilevel"/>
    <w:tmpl w:val="5A1C5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438D1"/>
    <w:multiLevelType w:val="hybridMultilevel"/>
    <w:tmpl w:val="E8103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A1051D"/>
    <w:multiLevelType w:val="hybridMultilevel"/>
    <w:tmpl w:val="4AC02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E0EAF"/>
    <w:multiLevelType w:val="hybridMultilevel"/>
    <w:tmpl w:val="35346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46229F"/>
    <w:multiLevelType w:val="hybridMultilevel"/>
    <w:tmpl w:val="9B8E40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4136E"/>
    <w:multiLevelType w:val="hybridMultilevel"/>
    <w:tmpl w:val="33C47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735844"/>
    <w:multiLevelType w:val="hybridMultilevel"/>
    <w:tmpl w:val="DBD29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4D0291"/>
    <w:multiLevelType w:val="hybridMultilevel"/>
    <w:tmpl w:val="FE70A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2175AB8"/>
    <w:multiLevelType w:val="hybridMultilevel"/>
    <w:tmpl w:val="31722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D43BE2"/>
    <w:multiLevelType w:val="hybridMultilevel"/>
    <w:tmpl w:val="235AB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130B6"/>
    <w:multiLevelType w:val="hybridMultilevel"/>
    <w:tmpl w:val="C10A4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A5891"/>
    <w:multiLevelType w:val="hybridMultilevel"/>
    <w:tmpl w:val="F80EC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A3AC5"/>
    <w:multiLevelType w:val="hybridMultilevel"/>
    <w:tmpl w:val="D130D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A1365"/>
    <w:multiLevelType w:val="hybridMultilevel"/>
    <w:tmpl w:val="FC8A0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5773AB"/>
    <w:multiLevelType w:val="hybridMultilevel"/>
    <w:tmpl w:val="EB6AF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7677FD"/>
    <w:multiLevelType w:val="hybridMultilevel"/>
    <w:tmpl w:val="050A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CD610E"/>
    <w:multiLevelType w:val="hybridMultilevel"/>
    <w:tmpl w:val="98D0C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F2208"/>
    <w:multiLevelType w:val="hybridMultilevel"/>
    <w:tmpl w:val="E6E0E5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56695"/>
    <w:multiLevelType w:val="hybridMultilevel"/>
    <w:tmpl w:val="6B4A72F4"/>
    <w:lvl w:ilvl="0" w:tplc="D85E2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68747C"/>
    <w:multiLevelType w:val="hybridMultilevel"/>
    <w:tmpl w:val="B9EAB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D34F2"/>
    <w:multiLevelType w:val="hybridMultilevel"/>
    <w:tmpl w:val="AE30E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27"/>
  </w:num>
  <w:num w:numId="2" w16cid:durableId="1110932197">
    <w:abstractNumId w:val="36"/>
  </w:num>
  <w:num w:numId="3" w16cid:durableId="1143885024">
    <w:abstractNumId w:val="48"/>
  </w:num>
  <w:num w:numId="4" w16cid:durableId="1685938198">
    <w:abstractNumId w:val="44"/>
  </w:num>
  <w:num w:numId="5" w16cid:durableId="2051688351">
    <w:abstractNumId w:val="18"/>
  </w:num>
  <w:num w:numId="6" w16cid:durableId="2026251064">
    <w:abstractNumId w:val="8"/>
  </w:num>
  <w:num w:numId="7" w16cid:durableId="1694837826">
    <w:abstractNumId w:val="35"/>
  </w:num>
  <w:num w:numId="8" w16cid:durableId="2036540090">
    <w:abstractNumId w:val="32"/>
  </w:num>
  <w:num w:numId="9" w16cid:durableId="401031050">
    <w:abstractNumId w:val="31"/>
  </w:num>
  <w:num w:numId="10" w16cid:durableId="1525098091">
    <w:abstractNumId w:val="7"/>
  </w:num>
  <w:num w:numId="11" w16cid:durableId="498274576">
    <w:abstractNumId w:val="21"/>
  </w:num>
  <w:num w:numId="12" w16cid:durableId="1610744798">
    <w:abstractNumId w:val="12"/>
  </w:num>
  <w:num w:numId="13" w16cid:durableId="1971859235">
    <w:abstractNumId w:val="47"/>
  </w:num>
  <w:num w:numId="14" w16cid:durableId="882330256">
    <w:abstractNumId w:val="24"/>
  </w:num>
  <w:num w:numId="15" w16cid:durableId="1755009000">
    <w:abstractNumId w:val="19"/>
  </w:num>
  <w:num w:numId="16" w16cid:durableId="228032452">
    <w:abstractNumId w:val="29"/>
  </w:num>
  <w:num w:numId="17" w16cid:durableId="1408381175">
    <w:abstractNumId w:val="17"/>
  </w:num>
  <w:num w:numId="18" w16cid:durableId="905073439">
    <w:abstractNumId w:val="10"/>
  </w:num>
  <w:num w:numId="19" w16cid:durableId="360979083">
    <w:abstractNumId w:val="45"/>
  </w:num>
  <w:num w:numId="20" w16cid:durableId="444618094">
    <w:abstractNumId w:val="15"/>
  </w:num>
  <w:num w:numId="21" w16cid:durableId="1881941517">
    <w:abstractNumId w:val="5"/>
  </w:num>
  <w:num w:numId="22" w16cid:durableId="348872609">
    <w:abstractNumId w:val="46"/>
  </w:num>
  <w:num w:numId="23" w16cid:durableId="1500467835">
    <w:abstractNumId w:val="49"/>
  </w:num>
  <w:num w:numId="24" w16cid:durableId="732042258">
    <w:abstractNumId w:val="20"/>
  </w:num>
  <w:num w:numId="25" w16cid:durableId="538126137">
    <w:abstractNumId w:val="23"/>
  </w:num>
  <w:num w:numId="26" w16cid:durableId="844520577">
    <w:abstractNumId w:val="9"/>
  </w:num>
  <w:num w:numId="27" w16cid:durableId="1201550596">
    <w:abstractNumId w:val="13"/>
  </w:num>
  <w:num w:numId="28" w16cid:durableId="1480224964">
    <w:abstractNumId w:val="40"/>
  </w:num>
  <w:num w:numId="29" w16cid:durableId="857894876">
    <w:abstractNumId w:val="14"/>
  </w:num>
  <w:num w:numId="30" w16cid:durableId="857235221">
    <w:abstractNumId w:val="0"/>
  </w:num>
  <w:num w:numId="31" w16cid:durableId="1942495866">
    <w:abstractNumId w:val="34"/>
  </w:num>
  <w:num w:numId="32" w16cid:durableId="2010867621">
    <w:abstractNumId w:val="33"/>
  </w:num>
  <w:num w:numId="33" w16cid:durableId="1714571034">
    <w:abstractNumId w:val="2"/>
  </w:num>
  <w:num w:numId="34" w16cid:durableId="1039745925">
    <w:abstractNumId w:val="1"/>
  </w:num>
  <w:num w:numId="35" w16cid:durableId="407773535">
    <w:abstractNumId w:val="39"/>
  </w:num>
  <w:num w:numId="36" w16cid:durableId="687216532">
    <w:abstractNumId w:val="28"/>
  </w:num>
  <w:num w:numId="37" w16cid:durableId="1154297524">
    <w:abstractNumId w:val="38"/>
  </w:num>
  <w:num w:numId="38" w16cid:durableId="1082991601">
    <w:abstractNumId w:val="4"/>
  </w:num>
  <w:num w:numId="39" w16cid:durableId="52319425">
    <w:abstractNumId w:val="16"/>
  </w:num>
  <w:num w:numId="40" w16cid:durableId="1692296935">
    <w:abstractNumId w:val="43"/>
  </w:num>
  <w:num w:numId="41" w16cid:durableId="851183060">
    <w:abstractNumId w:val="30"/>
  </w:num>
  <w:num w:numId="42" w16cid:durableId="1036082472">
    <w:abstractNumId w:val="11"/>
  </w:num>
  <w:num w:numId="43" w16cid:durableId="1840996244">
    <w:abstractNumId w:val="6"/>
  </w:num>
  <w:num w:numId="44" w16cid:durableId="1681812890">
    <w:abstractNumId w:val="41"/>
  </w:num>
  <w:num w:numId="45" w16cid:durableId="1586303932">
    <w:abstractNumId w:val="26"/>
  </w:num>
  <w:num w:numId="46" w16cid:durableId="1239435350">
    <w:abstractNumId w:val="25"/>
  </w:num>
  <w:num w:numId="47" w16cid:durableId="1197080645">
    <w:abstractNumId w:val="42"/>
  </w:num>
  <w:num w:numId="48" w16cid:durableId="640772021">
    <w:abstractNumId w:val="37"/>
  </w:num>
  <w:num w:numId="49" w16cid:durableId="1098911739">
    <w:abstractNumId w:val="22"/>
  </w:num>
  <w:num w:numId="50" w16cid:durableId="303049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299D"/>
    <w:rsid w:val="00004B17"/>
    <w:rsid w:val="00005633"/>
    <w:rsid w:val="000073C3"/>
    <w:rsid w:val="000134A6"/>
    <w:rsid w:val="00014A12"/>
    <w:rsid w:val="0001704B"/>
    <w:rsid w:val="00026917"/>
    <w:rsid w:val="00033072"/>
    <w:rsid w:val="00033ED1"/>
    <w:rsid w:val="000363CD"/>
    <w:rsid w:val="00037EEE"/>
    <w:rsid w:val="0004510C"/>
    <w:rsid w:val="00046382"/>
    <w:rsid w:val="00050608"/>
    <w:rsid w:val="000544C4"/>
    <w:rsid w:val="000601EC"/>
    <w:rsid w:val="00062F87"/>
    <w:rsid w:val="00065E75"/>
    <w:rsid w:val="00065E96"/>
    <w:rsid w:val="0007005C"/>
    <w:rsid w:val="00070713"/>
    <w:rsid w:val="000754BA"/>
    <w:rsid w:val="00080ABB"/>
    <w:rsid w:val="0008558C"/>
    <w:rsid w:val="00086AC3"/>
    <w:rsid w:val="00092855"/>
    <w:rsid w:val="0009401F"/>
    <w:rsid w:val="000944DD"/>
    <w:rsid w:val="00094622"/>
    <w:rsid w:val="000947D5"/>
    <w:rsid w:val="000962FD"/>
    <w:rsid w:val="000B092B"/>
    <w:rsid w:val="000B1214"/>
    <w:rsid w:val="000B735A"/>
    <w:rsid w:val="000B7537"/>
    <w:rsid w:val="000C105F"/>
    <w:rsid w:val="000C689B"/>
    <w:rsid w:val="000C7359"/>
    <w:rsid w:val="000C7840"/>
    <w:rsid w:val="000D21CE"/>
    <w:rsid w:val="000D3658"/>
    <w:rsid w:val="000D383C"/>
    <w:rsid w:val="000D3ED4"/>
    <w:rsid w:val="000D437E"/>
    <w:rsid w:val="000E13B2"/>
    <w:rsid w:val="000E315A"/>
    <w:rsid w:val="000E4BE0"/>
    <w:rsid w:val="000E75F1"/>
    <w:rsid w:val="000F0EA7"/>
    <w:rsid w:val="000F5175"/>
    <w:rsid w:val="000F5619"/>
    <w:rsid w:val="000F5AF2"/>
    <w:rsid w:val="0010477A"/>
    <w:rsid w:val="0010580B"/>
    <w:rsid w:val="001074F3"/>
    <w:rsid w:val="001124F6"/>
    <w:rsid w:val="0011762E"/>
    <w:rsid w:val="00121C7E"/>
    <w:rsid w:val="00122E21"/>
    <w:rsid w:val="00124AF4"/>
    <w:rsid w:val="0012585B"/>
    <w:rsid w:val="001263D0"/>
    <w:rsid w:val="0012643C"/>
    <w:rsid w:val="00130D80"/>
    <w:rsid w:val="0013213A"/>
    <w:rsid w:val="00137F09"/>
    <w:rsid w:val="00140AD0"/>
    <w:rsid w:val="00142AA9"/>
    <w:rsid w:val="0014347F"/>
    <w:rsid w:val="00147096"/>
    <w:rsid w:val="00151FB3"/>
    <w:rsid w:val="00152C86"/>
    <w:rsid w:val="001565B7"/>
    <w:rsid w:val="001574A7"/>
    <w:rsid w:val="00160463"/>
    <w:rsid w:val="00162E3E"/>
    <w:rsid w:val="001642C3"/>
    <w:rsid w:val="00164CC8"/>
    <w:rsid w:val="00164D71"/>
    <w:rsid w:val="00166B4D"/>
    <w:rsid w:val="00170BDA"/>
    <w:rsid w:val="00172E01"/>
    <w:rsid w:val="00172E90"/>
    <w:rsid w:val="00173CF9"/>
    <w:rsid w:val="001833D1"/>
    <w:rsid w:val="00183E6B"/>
    <w:rsid w:val="00186640"/>
    <w:rsid w:val="001979B8"/>
    <w:rsid w:val="001A08F5"/>
    <w:rsid w:val="001A3D85"/>
    <w:rsid w:val="001A6067"/>
    <w:rsid w:val="001A62BC"/>
    <w:rsid w:val="001A6928"/>
    <w:rsid w:val="001A7CA4"/>
    <w:rsid w:val="001B07B8"/>
    <w:rsid w:val="001B0B2E"/>
    <w:rsid w:val="001B2177"/>
    <w:rsid w:val="001C02E3"/>
    <w:rsid w:val="001C2CAF"/>
    <w:rsid w:val="001C4D2E"/>
    <w:rsid w:val="001C6D73"/>
    <w:rsid w:val="001C7D37"/>
    <w:rsid w:val="001D0569"/>
    <w:rsid w:val="001D13C9"/>
    <w:rsid w:val="001E1536"/>
    <w:rsid w:val="001E2FF1"/>
    <w:rsid w:val="001E36CF"/>
    <w:rsid w:val="001E630D"/>
    <w:rsid w:val="001E7EF6"/>
    <w:rsid w:val="001F08AC"/>
    <w:rsid w:val="001F0E97"/>
    <w:rsid w:val="001F5139"/>
    <w:rsid w:val="001F579C"/>
    <w:rsid w:val="001F5FAD"/>
    <w:rsid w:val="001F711B"/>
    <w:rsid w:val="0020252F"/>
    <w:rsid w:val="002026DC"/>
    <w:rsid w:val="0021240C"/>
    <w:rsid w:val="00214763"/>
    <w:rsid w:val="00215DAC"/>
    <w:rsid w:val="0022117C"/>
    <w:rsid w:val="002224E2"/>
    <w:rsid w:val="002252B0"/>
    <w:rsid w:val="00230E9A"/>
    <w:rsid w:val="00233550"/>
    <w:rsid w:val="0023615B"/>
    <w:rsid w:val="00247F69"/>
    <w:rsid w:val="00253EEF"/>
    <w:rsid w:val="00254A05"/>
    <w:rsid w:val="0025716E"/>
    <w:rsid w:val="00257312"/>
    <w:rsid w:val="002604E0"/>
    <w:rsid w:val="00261D86"/>
    <w:rsid w:val="00265F65"/>
    <w:rsid w:val="00266CDE"/>
    <w:rsid w:val="0026765C"/>
    <w:rsid w:val="00270667"/>
    <w:rsid w:val="0027402F"/>
    <w:rsid w:val="00275B06"/>
    <w:rsid w:val="002771CA"/>
    <w:rsid w:val="002774D5"/>
    <w:rsid w:val="00281F3A"/>
    <w:rsid w:val="00284AB6"/>
    <w:rsid w:val="00284D54"/>
    <w:rsid w:val="00284DC9"/>
    <w:rsid w:val="00284E4F"/>
    <w:rsid w:val="00287107"/>
    <w:rsid w:val="00287BD2"/>
    <w:rsid w:val="00291669"/>
    <w:rsid w:val="00292EC5"/>
    <w:rsid w:val="002950E3"/>
    <w:rsid w:val="002A5050"/>
    <w:rsid w:val="002A7B19"/>
    <w:rsid w:val="002B0791"/>
    <w:rsid w:val="002B4B85"/>
    <w:rsid w:val="002B608F"/>
    <w:rsid w:val="002B760F"/>
    <w:rsid w:val="002D31A0"/>
    <w:rsid w:val="002D76A0"/>
    <w:rsid w:val="002D7776"/>
    <w:rsid w:val="002D7F6C"/>
    <w:rsid w:val="002E061E"/>
    <w:rsid w:val="002E3C54"/>
    <w:rsid w:val="002F0608"/>
    <w:rsid w:val="002F1EC3"/>
    <w:rsid w:val="002F4066"/>
    <w:rsid w:val="002F5939"/>
    <w:rsid w:val="002F62DA"/>
    <w:rsid w:val="00300A1D"/>
    <w:rsid w:val="00301404"/>
    <w:rsid w:val="003025C0"/>
    <w:rsid w:val="00303CB9"/>
    <w:rsid w:val="00313251"/>
    <w:rsid w:val="0031518E"/>
    <w:rsid w:val="00321856"/>
    <w:rsid w:val="0032618C"/>
    <w:rsid w:val="0033042F"/>
    <w:rsid w:val="00331C86"/>
    <w:rsid w:val="0033244A"/>
    <w:rsid w:val="00332946"/>
    <w:rsid w:val="00333627"/>
    <w:rsid w:val="0033554F"/>
    <w:rsid w:val="00336C18"/>
    <w:rsid w:val="003376F1"/>
    <w:rsid w:val="00340B32"/>
    <w:rsid w:val="003515BD"/>
    <w:rsid w:val="003534A8"/>
    <w:rsid w:val="003544EB"/>
    <w:rsid w:val="00354A38"/>
    <w:rsid w:val="00354B9E"/>
    <w:rsid w:val="003639EF"/>
    <w:rsid w:val="0036503F"/>
    <w:rsid w:val="00365156"/>
    <w:rsid w:val="00366044"/>
    <w:rsid w:val="0037193C"/>
    <w:rsid w:val="00372949"/>
    <w:rsid w:val="003755AE"/>
    <w:rsid w:val="00377254"/>
    <w:rsid w:val="00390207"/>
    <w:rsid w:val="003946DD"/>
    <w:rsid w:val="00395A97"/>
    <w:rsid w:val="003A2853"/>
    <w:rsid w:val="003A72AF"/>
    <w:rsid w:val="003A7837"/>
    <w:rsid w:val="003A7D77"/>
    <w:rsid w:val="003B0DD6"/>
    <w:rsid w:val="003B2BB8"/>
    <w:rsid w:val="003B4BD0"/>
    <w:rsid w:val="003B7E15"/>
    <w:rsid w:val="003C4D34"/>
    <w:rsid w:val="003C5F5A"/>
    <w:rsid w:val="003D01AB"/>
    <w:rsid w:val="003D21AB"/>
    <w:rsid w:val="003D2CED"/>
    <w:rsid w:val="003D34FF"/>
    <w:rsid w:val="003E04A5"/>
    <w:rsid w:val="003E04CF"/>
    <w:rsid w:val="003E0E42"/>
    <w:rsid w:val="003E1798"/>
    <w:rsid w:val="003E1F09"/>
    <w:rsid w:val="003E7AB5"/>
    <w:rsid w:val="003F14D5"/>
    <w:rsid w:val="003F6F07"/>
    <w:rsid w:val="00402FAB"/>
    <w:rsid w:val="00404336"/>
    <w:rsid w:val="004139FD"/>
    <w:rsid w:val="0041534E"/>
    <w:rsid w:val="00416527"/>
    <w:rsid w:val="00420502"/>
    <w:rsid w:val="00421EC4"/>
    <w:rsid w:val="0042237B"/>
    <w:rsid w:val="0042571D"/>
    <w:rsid w:val="00427F16"/>
    <w:rsid w:val="00431245"/>
    <w:rsid w:val="0043262E"/>
    <w:rsid w:val="00435F9D"/>
    <w:rsid w:val="0044076D"/>
    <w:rsid w:val="00441A10"/>
    <w:rsid w:val="00450583"/>
    <w:rsid w:val="00462668"/>
    <w:rsid w:val="004671E6"/>
    <w:rsid w:val="004716FF"/>
    <w:rsid w:val="004747D0"/>
    <w:rsid w:val="00475090"/>
    <w:rsid w:val="00476C80"/>
    <w:rsid w:val="00476F6A"/>
    <w:rsid w:val="00482306"/>
    <w:rsid w:val="00485F50"/>
    <w:rsid w:val="00490508"/>
    <w:rsid w:val="00490898"/>
    <w:rsid w:val="00493338"/>
    <w:rsid w:val="00493810"/>
    <w:rsid w:val="00495A0C"/>
    <w:rsid w:val="00495EA0"/>
    <w:rsid w:val="004A2AE9"/>
    <w:rsid w:val="004A73ED"/>
    <w:rsid w:val="004A7EE1"/>
    <w:rsid w:val="004A7FF5"/>
    <w:rsid w:val="004B54CA"/>
    <w:rsid w:val="004B7AFC"/>
    <w:rsid w:val="004C256B"/>
    <w:rsid w:val="004C644A"/>
    <w:rsid w:val="004C69A3"/>
    <w:rsid w:val="004C7949"/>
    <w:rsid w:val="004D0086"/>
    <w:rsid w:val="004D092D"/>
    <w:rsid w:val="004D5B36"/>
    <w:rsid w:val="004E1049"/>
    <w:rsid w:val="004E5CBF"/>
    <w:rsid w:val="004F1F0B"/>
    <w:rsid w:val="004F22C4"/>
    <w:rsid w:val="004F2566"/>
    <w:rsid w:val="004F4D6D"/>
    <w:rsid w:val="004F60BD"/>
    <w:rsid w:val="00501747"/>
    <w:rsid w:val="00501FA6"/>
    <w:rsid w:val="005030E2"/>
    <w:rsid w:val="0050392E"/>
    <w:rsid w:val="00504064"/>
    <w:rsid w:val="005067F2"/>
    <w:rsid w:val="00510B83"/>
    <w:rsid w:val="00512C1B"/>
    <w:rsid w:val="00512E3D"/>
    <w:rsid w:val="00514B4B"/>
    <w:rsid w:val="00514C87"/>
    <w:rsid w:val="00516E28"/>
    <w:rsid w:val="005250D2"/>
    <w:rsid w:val="00525852"/>
    <w:rsid w:val="00532FAB"/>
    <w:rsid w:val="00534402"/>
    <w:rsid w:val="00537886"/>
    <w:rsid w:val="005417C8"/>
    <w:rsid w:val="00541E14"/>
    <w:rsid w:val="00542AB2"/>
    <w:rsid w:val="00544495"/>
    <w:rsid w:val="0055219A"/>
    <w:rsid w:val="0055592F"/>
    <w:rsid w:val="005569B5"/>
    <w:rsid w:val="00557887"/>
    <w:rsid w:val="005601E0"/>
    <w:rsid w:val="00572C54"/>
    <w:rsid w:val="0057437C"/>
    <w:rsid w:val="00577B99"/>
    <w:rsid w:val="005907E8"/>
    <w:rsid w:val="00592174"/>
    <w:rsid w:val="00593CAC"/>
    <w:rsid w:val="00594023"/>
    <w:rsid w:val="00597BD5"/>
    <w:rsid w:val="005A069C"/>
    <w:rsid w:val="005A0CAF"/>
    <w:rsid w:val="005A3AD2"/>
    <w:rsid w:val="005A4AB5"/>
    <w:rsid w:val="005B079E"/>
    <w:rsid w:val="005B2AE4"/>
    <w:rsid w:val="005B476B"/>
    <w:rsid w:val="005B57F7"/>
    <w:rsid w:val="005B7752"/>
    <w:rsid w:val="005C09E3"/>
    <w:rsid w:val="005C0D29"/>
    <w:rsid w:val="005C2CC4"/>
    <w:rsid w:val="005C3104"/>
    <w:rsid w:val="005C3476"/>
    <w:rsid w:val="005C3AA9"/>
    <w:rsid w:val="005C3AE6"/>
    <w:rsid w:val="005C54A0"/>
    <w:rsid w:val="005C66F0"/>
    <w:rsid w:val="005D0354"/>
    <w:rsid w:val="005D0CF1"/>
    <w:rsid w:val="005D0D98"/>
    <w:rsid w:val="005D1872"/>
    <w:rsid w:val="005D56F1"/>
    <w:rsid w:val="005E031F"/>
    <w:rsid w:val="005E3847"/>
    <w:rsid w:val="005E4059"/>
    <w:rsid w:val="005E6A11"/>
    <w:rsid w:val="005E6D74"/>
    <w:rsid w:val="005F0F9D"/>
    <w:rsid w:val="005F36C6"/>
    <w:rsid w:val="005F5A4B"/>
    <w:rsid w:val="005F75D0"/>
    <w:rsid w:val="006019B2"/>
    <w:rsid w:val="00603F95"/>
    <w:rsid w:val="0060538A"/>
    <w:rsid w:val="006063B9"/>
    <w:rsid w:val="00611F3F"/>
    <w:rsid w:val="006164AA"/>
    <w:rsid w:val="00616A2E"/>
    <w:rsid w:val="006201FF"/>
    <w:rsid w:val="00620706"/>
    <w:rsid w:val="006213C6"/>
    <w:rsid w:val="00621FC5"/>
    <w:rsid w:val="00624F77"/>
    <w:rsid w:val="006264F0"/>
    <w:rsid w:val="006317F9"/>
    <w:rsid w:val="00637B02"/>
    <w:rsid w:val="0064067F"/>
    <w:rsid w:val="006407B8"/>
    <w:rsid w:val="00644ED6"/>
    <w:rsid w:val="006458C6"/>
    <w:rsid w:val="00645BEE"/>
    <w:rsid w:val="0064764D"/>
    <w:rsid w:val="0064787E"/>
    <w:rsid w:val="006531DE"/>
    <w:rsid w:val="00653303"/>
    <w:rsid w:val="00653CB0"/>
    <w:rsid w:val="006556DF"/>
    <w:rsid w:val="00660B19"/>
    <w:rsid w:val="0066630B"/>
    <w:rsid w:val="006663AD"/>
    <w:rsid w:val="00666858"/>
    <w:rsid w:val="00666C66"/>
    <w:rsid w:val="006720FA"/>
    <w:rsid w:val="006767B4"/>
    <w:rsid w:val="00676F8E"/>
    <w:rsid w:val="006772DF"/>
    <w:rsid w:val="006808EF"/>
    <w:rsid w:val="00682BDD"/>
    <w:rsid w:val="00683A84"/>
    <w:rsid w:val="0069547A"/>
    <w:rsid w:val="00695F7F"/>
    <w:rsid w:val="006A0041"/>
    <w:rsid w:val="006A06C1"/>
    <w:rsid w:val="006A1831"/>
    <w:rsid w:val="006A25E3"/>
    <w:rsid w:val="006A41A2"/>
    <w:rsid w:val="006A43F4"/>
    <w:rsid w:val="006A4A9D"/>
    <w:rsid w:val="006A4CE7"/>
    <w:rsid w:val="006A65A1"/>
    <w:rsid w:val="006B173F"/>
    <w:rsid w:val="006B52D0"/>
    <w:rsid w:val="006B7694"/>
    <w:rsid w:val="006C1A6C"/>
    <w:rsid w:val="006C2344"/>
    <w:rsid w:val="006C307D"/>
    <w:rsid w:val="006D0B5E"/>
    <w:rsid w:val="006D0DC4"/>
    <w:rsid w:val="006D1391"/>
    <w:rsid w:val="006D260B"/>
    <w:rsid w:val="006D41CF"/>
    <w:rsid w:val="006D733A"/>
    <w:rsid w:val="006E03A0"/>
    <w:rsid w:val="006E06FB"/>
    <w:rsid w:val="006E0A9F"/>
    <w:rsid w:val="006E462D"/>
    <w:rsid w:val="006F0593"/>
    <w:rsid w:val="006F4D58"/>
    <w:rsid w:val="006F7D5B"/>
    <w:rsid w:val="00706610"/>
    <w:rsid w:val="00711544"/>
    <w:rsid w:val="007236A7"/>
    <w:rsid w:val="00732779"/>
    <w:rsid w:val="007330E2"/>
    <w:rsid w:val="007343CB"/>
    <w:rsid w:val="007344D7"/>
    <w:rsid w:val="00735347"/>
    <w:rsid w:val="00737601"/>
    <w:rsid w:val="00737DF0"/>
    <w:rsid w:val="00740D48"/>
    <w:rsid w:val="00744503"/>
    <w:rsid w:val="00744540"/>
    <w:rsid w:val="007445C0"/>
    <w:rsid w:val="00745692"/>
    <w:rsid w:val="007461BB"/>
    <w:rsid w:val="00750C6F"/>
    <w:rsid w:val="0075109E"/>
    <w:rsid w:val="007514E0"/>
    <w:rsid w:val="0075182F"/>
    <w:rsid w:val="007537D6"/>
    <w:rsid w:val="0075406B"/>
    <w:rsid w:val="007608F5"/>
    <w:rsid w:val="00760AF3"/>
    <w:rsid w:val="007622AB"/>
    <w:rsid w:val="00762F13"/>
    <w:rsid w:val="00765167"/>
    <w:rsid w:val="00767F9C"/>
    <w:rsid w:val="00771A48"/>
    <w:rsid w:val="00773E8A"/>
    <w:rsid w:val="00774E86"/>
    <w:rsid w:val="007777F4"/>
    <w:rsid w:val="00777D57"/>
    <w:rsid w:val="00777D74"/>
    <w:rsid w:val="00784965"/>
    <w:rsid w:val="00785261"/>
    <w:rsid w:val="00786C61"/>
    <w:rsid w:val="007905B5"/>
    <w:rsid w:val="007914C6"/>
    <w:rsid w:val="00794F02"/>
    <w:rsid w:val="00796ABA"/>
    <w:rsid w:val="007A2414"/>
    <w:rsid w:val="007A5B19"/>
    <w:rsid w:val="007B00A3"/>
    <w:rsid w:val="007B0256"/>
    <w:rsid w:val="007B38FD"/>
    <w:rsid w:val="007B751A"/>
    <w:rsid w:val="007B7628"/>
    <w:rsid w:val="007C05EE"/>
    <w:rsid w:val="007C271B"/>
    <w:rsid w:val="007C38B6"/>
    <w:rsid w:val="007C5DD2"/>
    <w:rsid w:val="007C746B"/>
    <w:rsid w:val="007D088B"/>
    <w:rsid w:val="007D282B"/>
    <w:rsid w:val="007E1518"/>
    <w:rsid w:val="007E5083"/>
    <w:rsid w:val="007E5A4E"/>
    <w:rsid w:val="007E5D03"/>
    <w:rsid w:val="007F0B54"/>
    <w:rsid w:val="007F1285"/>
    <w:rsid w:val="007F43D0"/>
    <w:rsid w:val="007F4ED5"/>
    <w:rsid w:val="007F54CE"/>
    <w:rsid w:val="007F6FDE"/>
    <w:rsid w:val="00800CCC"/>
    <w:rsid w:val="008016E1"/>
    <w:rsid w:val="00803D73"/>
    <w:rsid w:val="00803EC7"/>
    <w:rsid w:val="0080789C"/>
    <w:rsid w:val="00817F85"/>
    <w:rsid w:val="00820F2D"/>
    <w:rsid w:val="00821EC7"/>
    <w:rsid w:val="00823871"/>
    <w:rsid w:val="0082413F"/>
    <w:rsid w:val="00825E4B"/>
    <w:rsid w:val="00826859"/>
    <w:rsid w:val="00826BB1"/>
    <w:rsid w:val="00827BC1"/>
    <w:rsid w:val="00830BC6"/>
    <w:rsid w:val="0083177B"/>
    <w:rsid w:val="00833859"/>
    <w:rsid w:val="00836B9B"/>
    <w:rsid w:val="00837C40"/>
    <w:rsid w:val="00840033"/>
    <w:rsid w:val="00843718"/>
    <w:rsid w:val="008515B4"/>
    <w:rsid w:val="00851C58"/>
    <w:rsid w:val="00857F41"/>
    <w:rsid w:val="00860360"/>
    <w:rsid w:val="0086224E"/>
    <w:rsid w:val="0086232C"/>
    <w:rsid w:val="008632C3"/>
    <w:rsid w:val="00867685"/>
    <w:rsid w:val="00867AC8"/>
    <w:rsid w:val="00874F34"/>
    <w:rsid w:val="0087611A"/>
    <w:rsid w:val="00877238"/>
    <w:rsid w:val="0088002A"/>
    <w:rsid w:val="0088100C"/>
    <w:rsid w:val="00881164"/>
    <w:rsid w:val="00883C6C"/>
    <w:rsid w:val="008841A9"/>
    <w:rsid w:val="008870A7"/>
    <w:rsid w:val="00887B00"/>
    <w:rsid w:val="008923E1"/>
    <w:rsid w:val="00892599"/>
    <w:rsid w:val="00894CBD"/>
    <w:rsid w:val="0089627D"/>
    <w:rsid w:val="008A0923"/>
    <w:rsid w:val="008A0F4A"/>
    <w:rsid w:val="008A4A81"/>
    <w:rsid w:val="008A55A7"/>
    <w:rsid w:val="008B3E5D"/>
    <w:rsid w:val="008B69C8"/>
    <w:rsid w:val="008C02C5"/>
    <w:rsid w:val="008C2554"/>
    <w:rsid w:val="008C308A"/>
    <w:rsid w:val="008C3432"/>
    <w:rsid w:val="008C5651"/>
    <w:rsid w:val="008C58F8"/>
    <w:rsid w:val="008C61BC"/>
    <w:rsid w:val="008C639F"/>
    <w:rsid w:val="008C66DD"/>
    <w:rsid w:val="008C7E5B"/>
    <w:rsid w:val="008D2D88"/>
    <w:rsid w:val="008D3A7B"/>
    <w:rsid w:val="008D58A3"/>
    <w:rsid w:val="008D7E1B"/>
    <w:rsid w:val="008E1374"/>
    <w:rsid w:val="008E6467"/>
    <w:rsid w:val="008E676B"/>
    <w:rsid w:val="008E6C5E"/>
    <w:rsid w:val="008E72C2"/>
    <w:rsid w:val="008E7B9A"/>
    <w:rsid w:val="008F484F"/>
    <w:rsid w:val="008F4928"/>
    <w:rsid w:val="00904495"/>
    <w:rsid w:val="0090615B"/>
    <w:rsid w:val="00906B97"/>
    <w:rsid w:val="0091035B"/>
    <w:rsid w:val="00910382"/>
    <w:rsid w:val="00913CD0"/>
    <w:rsid w:val="009145BC"/>
    <w:rsid w:val="0091666D"/>
    <w:rsid w:val="00916FFE"/>
    <w:rsid w:val="00917B04"/>
    <w:rsid w:val="009207A3"/>
    <w:rsid w:val="009225F0"/>
    <w:rsid w:val="0092274E"/>
    <w:rsid w:val="009238DA"/>
    <w:rsid w:val="0092438E"/>
    <w:rsid w:val="00925C09"/>
    <w:rsid w:val="0092616A"/>
    <w:rsid w:val="00926492"/>
    <w:rsid w:val="00926AEB"/>
    <w:rsid w:val="009319C3"/>
    <w:rsid w:val="00931EC4"/>
    <w:rsid w:val="0093248D"/>
    <w:rsid w:val="009338B4"/>
    <w:rsid w:val="0093462C"/>
    <w:rsid w:val="00935C66"/>
    <w:rsid w:val="00937F5F"/>
    <w:rsid w:val="00944928"/>
    <w:rsid w:val="00946D84"/>
    <w:rsid w:val="00947753"/>
    <w:rsid w:val="00947BD1"/>
    <w:rsid w:val="00947CD6"/>
    <w:rsid w:val="00950C94"/>
    <w:rsid w:val="00953795"/>
    <w:rsid w:val="00955EBE"/>
    <w:rsid w:val="009575F0"/>
    <w:rsid w:val="00962E59"/>
    <w:rsid w:val="00963639"/>
    <w:rsid w:val="00964D50"/>
    <w:rsid w:val="00965417"/>
    <w:rsid w:val="00965779"/>
    <w:rsid w:val="00967D03"/>
    <w:rsid w:val="009701A3"/>
    <w:rsid w:val="00971332"/>
    <w:rsid w:val="0097389B"/>
    <w:rsid w:val="00974189"/>
    <w:rsid w:val="00974B3E"/>
    <w:rsid w:val="0098002E"/>
    <w:rsid w:val="00983888"/>
    <w:rsid w:val="00983D9A"/>
    <w:rsid w:val="00985917"/>
    <w:rsid w:val="00986517"/>
    <w:rsid w:val="009902E8"/>
    <w:rsid w:val="009903D2"/>
    <w:rsid w:val="00990B40"/>
    <w:rsid w:val="00992C32"/>
    <w:rsid w:val="00995B0F"/>
    <w:rsid w:val="00995B72"/>
    <w:rsid w:val="009A3448"/>
    <w:rsid w:val="009A5529"/>
    <w:rsid w:val="009A6B68"/>
    <w:rsid w:val="009A7660"/>
    <w:rsid w:val="009A799C"/>
    <w:rsid w:val="009B06BA"/>
    <w:rsid w:val="009B77D9"/>
    <w:rsid w:val="009C0737"/>
    <w:rsid w:val="009C5F0F"/>
    <w:rsid w:val="009C751D"/>
    <w:rsid w:val="009C7EDD"/>
    <w:rsid w:val="009D0F2C"/>
    <w:rsid w:val="009D4275"/>
    <w:rsid w:val="009D5327"/>
    <w:rsid w:val="009D5476"/>
    <w:rsid w:val="009D62D0"/>
    <w:rsid w:val="009D6430"/>
    <w:rsid w:val="009D76ED"/>
    <w:rsid w:val="009E3D4B"/>
    <w:rsid w:val="009E4CE3"/>
    <w:rsid w:val="009F65E8"/>
    <w:rsid w:val="00A00EA6"/>
    <w:rsid w:val="00A01A24"/>
    <w:rsid w:val="00A0406B"/>
    <w:rsid w:val="00A14C6D"/>
    <w:rsid w:val="00A20A21"/>
    <w:rsid w:val="00A24A04"/>
    <w:rsid w:val="00A25087"/>
    <w:rsid w:val="00A25904"/>
    <w:rsid w:val="00A2651E"/>
    <w:rsid w:val="00A26B6B"/>
    <w:rsid w:val="00A31D23"/>
    <w:rsid w:val="00A409C5"/>
    <w:rsid w:val="00A4124A"/>
    <w:rsid w:val="00A413CD"/>
    <w:rsid w:val="00A42BF7"/>
    <w:rsid w:val="00A4471E"/>
    <w:rsid w:val="00A505BB"/>
    <w:rsid w:val="00A50C35"/>
    <w:rsid w:val="00A54A26"/>
    <w:rsid w:val="00A55C2A"/>
    <w:rsid w:val="00A563F9"/>
    <w:rsid w:val="00A56679"/>
    <w:rsid w:val="00A56905"/>
    <w:rsid w:val="00A571AF"/>
    <w:rsid w:val="00A65E30"/>
    <w:rsid w:val="00A735F0"/>
    <w:rsid w:val="00A73869"/>
    <w:rsid w:val="00A825CD"/>
    <w:rsid w:val="00A834FE"/>
    <w:rsid w:val="00A841C0"/>
    <w:rsid w:val="00A8793E"/>
    <w:rsid w:val="00A87995"/>
    <w:rsid w:val="00A90D42"/>
    <w:rsid w:val="00A92925"/>
    <w:rsid w:val="00A934B9"/>
    <w:rsid w:val="00A95374"/>
    <w:rsid w:val="00A96CBC"/>
    <w:rsid w:val="00AA0C26"/>
    <w:rsid w:val="00AA0F57"/>
    <w:rsid w:val="00AA2C1A"/>
    <w:rsid w:val="00AA4725"/>
    <w:rsid w:val="00AA69C9"/>
    <w:rsid w:val="00AB1D32"/>
    <w:rsid w:val="00AB43D0"/>
    <w:rsid w:val="00AB62CD"/>
    <w:rsid w:val="00AB6AC4"/>
    <w:rsid w:val="00AD2ADE"/>
    <w:rsid w:val="00AD3A8D"/>
    <w:rsid w:val="00AD54FE"/>
    <w:rsid w:val="00AD684A"/>
    <w:rsid w:val="00AE159E"/>
    <w:rsid w:val="00AE3A77"/>
    <w:rsid w:val="00AE6BAA"/>
    <w:rsid w:val="00AF0654"/>
    <w:rsid w:val="00AF1618"/>
    <w:rsid w:val="00AF20DD"/>
    <w:rsid w:val="00AF5D70"/>
    <w:rsid w:val="00B00125"/>
    <w:rsid w:val="00B03627"/>
    <w:rsid w:val="00B04ED8"/>
    <w:rsid w:val="00B10DFE"/>
    <w:rsid w:val="00B15729"/>
    <w:rsid w:val="00B15C20"/>
    <w:rsid w:val="00B15FE4"/>
    <w:rsid w:val="00B20320"/>
    <w:rsid w:val="00B20D0A"/>
    <w:rsid w:val="00B2553E"/>
    <w:rsid w:val="00B32F47"/>
    <w:rsid w:val="00B33106"/>
    <w:rsid w:val="00B37182"/>
    <w:rsid w:val="00B400CA"/>
    <w:rsid w:val="00B41A19"/>
    <w:rsid w:val="00B4230E"/>
    <w:rsid w:val="00B423B2"/>
    <w:rsid w:val="00B45367"/>
    <w:rsid w:val="00B4642D"/>
    <w:rsid w:val="00B46702"/>
    <w:rsid w:val="00B46AA9"/>
    <w:rsid w:val="00B47E71"/>
    <w:rsid w:val="00B50315"/>
    <w:rsid w:val="00B5038D"/>
    <w:rsid w:val="00B66780"/>
    <w:rsid w:val="00B66E21"/>
    <w:rsid w:val="00B67586"/>
    <w:rsid w:val="00B73149"/>
    <w:rsid w:val="00B75ED1"/>
    <w:rsid w:val="00B76626"/>
    <w:rsid w:val="00B772CA"/>
    <w:rsid w:val="00B81AA0"/>
    <w:rsid w:val="00B843A7"/>
    <w:rsid w:val="00B846CC"/>
    <w:rsid w:val="00B858A6"/>
    <w:rsid w:val="00B903BE"/>
    <w:rsid w:val="00B91E3E"/>
    <w:rsid w:val="00B97115"/>
    <w:rsid w:val="00BA1138"/>
    <w:rsid w:val="00BA2C92"/>
    <w:rsid w:val="00BA2DB9"/>
    <w:rsid w:val="00BA3FD0"/>
    <w:rsid w:val="00BA46CF"/>
    <w:rsid w:val="00BA5B46"/>
    <w:rsid w:val="00BA6CF2"/>
    <w:rsid w:val="00BA765D"/>
    <w:rsid w:val="00BB0C40"/>
    <w:rsid w:val="00BB3342"/>
    <w:rsid w:val="00BB43CB"/>
    <w:rsid w:val="00BB503E"/>
    <w:rsid w:val="00BB78B3"/>
    <w:rsid w:val="00BB79BC"/>
    <w:rsid w:val="00BC1011"/>
    <w:rsid w:val="00BC1714"/>
    <w:rsid w:val="00BC1C02"/>
    <w:rsid w:val="00BC224C"/>
    <w:rsid w:val="00BC4E53"/>
    <w:rsid w:val="00BC53FA"/>
    <w:rsid w:val="00BD14E6"/>
    <w:rsid w:val="00BD2FCF"/>
    <w:rsid w:val="00BD3965"/>
    <w:rsid w:val="00BE078A"/>
    <w:rsid w:val="00BE1498"/>
    <w:rsid w:val="00BE14CB"/>
    <w:rsid w:val="00BE2430"/>
    <w:rsid w:val="00BE43AD"/>
    <w:rsid w:val="00BE7148"/>
    <w:rsid w:val="00BE780B"/>
    <w:rsid w:val="00BF4A13"/>
    <w:rsid w:val="00BF5B46"/>
    <w:rsid w:val="00BF7F97"/>
    <w:rsid w:val="00C0110F"/>
    <w:rsid w:val="00C02F25"/>
    <w:rsid w:val="00C054C6"/>
    <w:rsid w:val="00C074B2"/>
    <w:rsid w:val="00C079D1"/>
    <w:rsid w:val="00C111AA"/>
    <w:rsid w:val="00C12E1E"/>
    <w:rsid w:val="00C20CF1"/>
    <w:rsid w:val="00C21317"/>
    <w:rsid w:val="00C24DBC"/>
    <w:rsid w:val="00C27DB3"/>
    <w:rsid w:val="00C311A1"/>
    <w:rsid w:val="00C43F6A"/>
    <w:rsid w:val="00C43FC5"/>
    <w:rsid w:val="00C44001"/>
    <w:rsid w:val="00C4476E"/>
    <w:rsid w:val="00C44B14"/>
    <w:rsid w:val="00C4674B"/>
    <w:rsid w:val="00C46A67"/>
    <w:rsid w:val="00C475D5"/>
    <w:rsid w:val="00C51EE5"/>
    <w:rsid w:val="00C52161"/>
    <w:rsid w:val="00C54AF4"/>
    <w:rsid w:val="00C6121A"/>
    <w:rsid w:val="00C616FF"/>
    <w:rsid w:val="00C61BC4"/>
    <w:rsid w:val="00C630E6"/>
    <w:rsid w:val="00C6383D"/>
    <w:rsid w:val="00C63DAA"/>
    <w:rsid w:val="00C645FC"/>
    <w:rsid w:val="00C64BAB"/>
    <w:rsid w:val="00C66FDB"/>
    <w:rsid w:val="00C71626"/>
    <w:rsid w:val="00C77246"/>
    <w:rsid w:val="00C835CA"/>
    <w:rsid w:val="00C84DD7"/>
    <w:rsid w:val="00C8760E"/>
    <w:rsid w:val="00C90B1B"/>
    <w:rsid w:val="00C93125"/>
    <w:rsid w:val="00C9499D"/>
    <w:rsid w:val="00CA011F"/>
    <w:rsid w:val="00CA520C"/>
    <w:rsid w:val="00CB07FC"/>
    <w:rsid w:val="00CB095F"/>
    <w:rsid w:val="00CB0E00"/>
    <w:rsid w:val="00CB11D6"/>
    <w:rsid w:val="00CB2A05"/>
    <w:rsid w:val="00CB2FBC"/>
    <w:rsid w:val="00CB32B4"/>
    <w:rsid w:val="00CB5863"/>
    <w:rsid w:val="00CB6266"/>
    <w:rsid w:val="00CB6EEC"/>
    <w:rsid w:val="00CB7D28"/>
    <w:rsid w:val="00CC2C13"/>
    <w:rsid w:val="00CC46F5"/>
    <w:rsid w:val="00CC723E"/>
    <w:rsid w:val="00CD2ACE"/>
    <w:rsid w:val="00CD4BC8"/>
    <w:rsid w:val="00CD6F71"/>
    <w:rsid w:val="00CD7266"/>
    <w:rsid w:val="00CF0A60"/>
    <w:rsid w:val="00CF6085"/>
    <w:rsid w:val="00D03232"/>
    <w:rsid w:val="00D055FB"/>
    <w:rsid w:val="00D0564D"/>
    <w:rsid w:val="00D063C0"/>
    <w:rsid w:val="00D06C03"/>
    <w:rsid w:val="00D06F76"/>
    <w:rsid w:val="00D07341"/>
    <w:rsid w:val="00D13778"/>
    <w:rsid w:val="00D1421F"/>
    <w:rsid w:val="00D24892"/>
    <w:rsid w:val="00D37AAC"/>
    <w:rsid w:val="00D50ACF"/>
    <w:rsid w:val="00D51640"/>
    <w:rsid w:val="00D542F7"/>
    <w:rsid w:val="00D54C96"/>
    <w:rsid w:val="00D55DD8"/>
    <w:rsid w:val="00D5756A"/>
    <w:rsid w:val="00D61686"/>
    <w:rsid w:val="00D662A2"/>
    <w:rsid w:val="00D67176"/>
    <w:rsid w:val="00D77EE0"/>
    <w:rsid w:val="00D852DF"/>
    <w:rsid w:val="00D86D8F"/>
    <w:rsid w:val="00D94BBF"/>
    <w:rsid w:val="00DA239D"/>
    <w:rsid w:val="00DA243A"/>
    <w:rsid w:val="00DA47D9"/>
    <w:rsid w:val="00DA6085"/>
    <w:rsid w:val="00DA69B0"/>
    <w:rsid w:val="00DC2B6B"/>
    <w:rsid w:val="00DC2BC2"/>
    <w:rsid w:val="00DC4D1D"/>
    <w:rsid w:val="00DC7F8C"/>
    <w:rsid w:val="00DD16BE"/>
    <w:rsid w:val="00DD7729"/>
    <w:rsid w:val="00DE2F27"/>
    <w:rsid w:val="00DE335B"/>
    <w:rsid w:val="00DE7F71"/>
    <w:rsid w:val="00DF1AB6"/>
    <w:rsid w:val="00DF219C"/>
    <w:rsid w:val="00DF37D2"/>
    <w:rsid w:val="00DF5FA6"/>
    <w:rsid w:val="00DF7537"/>
    <w:rsid w:val="00E00F0A"/>
    <w:rsid w:val="00E04E0F"/>
    <w:rsid w:val="00E136F4"/>
    <w:rsid w:val="00E14BAA"/>
    <w:rsid w:val="00E21406"/>
    <w:rsid w:val="00E273E4"/>
    <w:rsid w:val="00E3263A"/>
    <w:rsid w:val="00E33FD4"/>
    <w:rsid w:val="00E37D09"/>
    <w:rsid w:val="00E40534"/>
    <w:rsid w:val="00E41CB6"/>
    <w:rsid w:val="00E4321C"/>
    <w:rsid w:val="00E433E3"/>
    <w:rsid w:val="00E447BC"/>
    <w:rsid w:val="00E44DDF"/>
    <w:rsid w:val="00E46E2C"/>
    <w:rsid w:val="00E50CA2"/>
    <w:rsid w:val="00E511F5"/>
    <w:rsid w:val="00E51C0D"/>
    <w:rsid w:val="00E51C8A"/>
    <w:rsid w:val="00E55880"/>
    <w:rsid w:val="00E5705A"/>
    <w:rsid w:val="00E579CC"/>
    <w:rsid w:val="00E57B7A"/>
    <w:rsid w:val="00E62246"/>
    <w:rsid w:val="00E62BD7"/>
    <w:rsid w:val="00E65110"/>
    <w:rsid w:val="00E71ADE"/>
    <w:rsid w:val="00E75EAA"/>
    <w:rsid w:val="00E80F59"/>
    <w:rsid w:val="00E81F48"/>
    <w:rsid w:val="00E84F50"/>
    <w:rsid w:val="00E85C1F"/>
    <w:rsid w:val="00E9044C"/>
    <w:rsid w:val="00E92C34"/>
    <w:rsid w:val="00E93924"/>
    <w:rsid w:val="00E953BD"/>
    <w:rsid w:val="00EB3E3F"/>
    <w:rsid w:val="00EB4A2A"/>
    <w:rsid w:val="00EB64A4"/>
    <w:rsid w:val="00EB660B"/>
    <w:rsid w:val="00EB6DF3"/>
    <w:rsid w:val="00EC0FBC"/>
    <w:rsid w:val="00EC2420"/>
    <w:rsid w:val="00EC3805"/>
    <w:rsid w:val="00EC4F27"/>
    <w:rsid w:val="00EC60FB"/>
    <w:rsid w:val="00EC68D3"/>
    <w:rsid w:val="00EC6980"/>
    <w:rsid w:val="00EC79C2"/>
    <w:rsid w:val="00EC7E1E"/>
    <w:rsid w:val="00ED3995"/>
    <w:rsid w:val="00ED6130"/>
    <w:rsid w:val="00ED6DB8"/>
    <w:rsid w:val="00EE03BE"/>
    <w:rsid w:val="00EE1E1F"/>
    <w:rsid w:val="00EE2914"/>
    <w:rsid w:val="00EE320F"/>
    <w:rsid w:val="00EE3DE0"/>
    <w:rsid w:val="00EE4891"/>
    <w:rsid w:val="00EE75B3"/>
    <w:rsid w:val="00EF4C3A"/>
    <w:rsid w:val="00EF5141"/>
    <w:rsid w:val="00EF5E1B"/>
    <w:rsid w:val="00EF644E"/>
    <w:rsid w:val="00EF6A74"/>
    <w:rsid w:val="00EF7716"/>
    <w:rsid w:val="00EF7B9F"/>
    <w:rsid w:val="00F00376"/>
    <w:rsid w:val="00F01161"/>
    <w:rsid w:val="00F011E5"/>
    <w:rsid w:val="00F028D2"/>
    <w:rsid w:val="00F02D15"/>
    <w:rsid w:val="00F05D45"/>
    <w:rsid w:val="00F0721F"/>
    <w:rsid w:val="00F143C3"/>
    <w:rsid w:val="00F14641"/>
    <w:rsid w:val="00F16105"/>
    <w:rsid w:val="00F2025B"/>
    <w:rsid w:val="00F25146"/>
    <w:rsid w:val="00F302F9"/>
    <w:rsid w:val="00F30AFE"/>
    <w:rsid w:val="00F314ED"/>
    <w:rsid w:val="00F33775"/>
    <w:rsid w:val="00F33929"/>
    <w:rsid w:val="00F3763C"/>
    <w:rsid w:val="00F405F3"/>
    <w:rsid w:val="00F40E78"/>
    <w:rsid w:val="00F41B07"/>
    <w:rsid w:val="00F42D35"/>
    <w:rsid w:val="00F44D68"/>
    <w:rsid w:val="00F44F0B"/>
    <w:rsid w:val="00F478C5"/>
    <w:rsid w:val="00F5018B"/>
    <w:rsid w:val="00F52164"/>
    <w:rsid w:val="00F55991"/>
    <w:rsid w:val="00F55E11"/>
    <w:rsid w:val="00F56D8A"/>
    <w:rsid w:val="00F639AF"/>
    <w:rsid w:val="00F65AF2"/>
    <w:rsid w:val="00F72129"/>
    <w:rsid w:val="00F74780"/>
    <w:rsid w:val="00F81B8F"/>
    <w:rsid w:val="00F8422C"/>
    <w:rsid w:val="00F852C4"/>
    <w:rsid w:val="00F91C3F"/>
    <w:rsid w:val="00F92353"/>
    <w:rsid w:val="00F92CA6"/>
    <w:rsid w:val="00F946BD"/>
    <w:rsid w:val="00F94903"/>
    <w:rsid w:val="00F95916"/>
    <w:rsid w:val="00F968B8"/>
    <w:rsid w:val="00FA2177"/>
    <w:rsid w:val="00FA2B58"/>
    <w:rsid w:val="00FA4A9D"/>
    <w:rsid w:val="00FB27AB"/>
    <w:rsid w:val="00FB3041"/>
    <w:rsid w:val="00FB3A09"/>
    <w:rsid w:val="00FB3ABE"/>
    <w:rsid w:val="00FB487A"/>
    <w:rsid w:val="00FB726C"/>
    <w:rsid w:val="00FB7F45"/>
    <w:rsid w:val="00FC0B6E"/>
    <w:rsid w:val="00FC17B9"/>
    <w:rsid w:val="00FC6547"/>
    <w:rsid w:val="00FD02D9"/>
    <w:rsid w:val="00FD3F80"/>
    <w:rsid w:val="00FD4FEA"/>
    <w:rsid w:val="00FD61F4"/>
    <w:rsid w:val="00FD67D3"/>
    <w:rsid w:val="00FD7A0C"/>
    <w:rsid w:val="00FE0DCC"/>
    <w:rsid w:val="00FE4566"/>
    <w:rsid w:val="00FE7987"/>
    <w:rsid w:val="00FE7F57"/>
    <w:rsid w:val="00FF12EA"/>
    <w:rsid w:val="00FF533B"/>
    <w:rsid w:val="00FF5C56"/>
    <w:rsid w:val="00FF667F"/>
    <w:rsid w:val="00FF6EFA"/>
    <w:rsid w:val="010A7099"/>
    <w:rsid w:val="012616D0"/>
    <w:rsid w:val="017BE52A"/>
    <w:rsid w:val="01AFFA6B"/>
    <w:rsid w:val="020F953C"/>
    <w:rsid w:val="02F4ED19"/>
    <w:rsid w:val="03CD513C"/>
    <w:rsid w:val="0463BE9B"/>
    <w:rsid w:val="04D07CDD"/>
    <w:rsid w:val="0507A13D"/>
    <w:rsid w:val="05373656"/>
    <w:rsid w:val="053A40DB"/>
    <w:rsid w:val="0585D90D"/>
    <w:rsid w:val="059D0AC1"/>
    <w:rsid w:val="062226B2"/>
    <w:rsid w:val="06CA3832"/>
    <w:rsid w:val="0718D85B"/>
    <w:rsid w:val="080AB9F1"/>
    <w:rsid w:val="08300160"/>
    <w:rsid w:val="08770713"/>
    <w:rsid w:val="092B695E"/>
    <w:rsid w:val="0AA7D38C"/>
    <w:rsid w:val="0B3666EC"/>
    <w:rsid w:val="0B49D516"/>
    <w:rsid w:val="0C6D97A4"/>
    <w:rsid w:val="0C8047D4"/>
    <w:rsid w:val="0D59EBC9"/>
    <w:rsid w:val="0DE93E2F"/>
    <w:rsid w:val="0E241456"/>
    <w:rsid w:val="0E3062AE"/>
    <w:rsid w:val="0E67268A"/>
    <w:rsid w:val="0EEFDEA6"/>
    <w:rsid w:val="0F82C826"/>
    <w:rsid w:val="10E3D0B2"/>
    <w:rsid w:val="110F81DF"/>
    <w:rsid w:val="118367C3"/>
    <w:rsid w:val="11BA7362"/>
    <w:rsid w:val="12CB851A"/>
    <w:rsid w:val="12F4902E"/>
    <w:rsid w:val="12FD5988"/>
    <w:rsid w:val="137155D8"/>
    <w:rsid w:val="14108F62"/>
    <w:rsid w:val="143A5B7F"/>
    <w:rsid w:val="14F504F1"/>
    <w:rsid w:val="153C197B"/>
    <w:rsid w:val="15884473"/>
    <w:rsid w:val="15965BE1"/>
    <w:rsid w:val="16BB19C1"/>
    <w:rsid w:val="17663E9D"/>
    <w:rsid w:val="18D95136"/>
    <w:rsid w:val="195175C5"/>
    <w:rsid w:val="19AAEB68"/>
    <w:rsid w:val="1A187789"/>
    <w:rsid w:val="1A7DA250"/>
    <w:rsid w:val="1AB1943A"/>
    <w:rsid w:val="1B580250"/>
    <w:rsid w:val="1BEEB94B"/>
    <w:rsid w:val="1C7E54C3"/>
    <w:rsid w:val="1CAA2414"/>
    <w:rsid w:val="1CBE123B"/>
    <w:rsid w:val="1E15A0F8"/>
    <w:rsid w:val="1E360C96"/>
    <w:rsid w:val="1EB33405"/>
    <w:rsid w:val="1EB50A72"/>
    <w:rsid w:val="1FC892E0"/>
    <w:rsid w:val="20CB2B20"/>
    <w:rsid w:val="2107E9A4"/>
    <w:rsid w:val="212FD960"/>
    <w:rsid w:val="219D7AE5"/>
    <w:rsid w:val="21A50710"/>
    <w:rsid w:val="233F4FDD"/>
    <w:rsid w:val="241E26C7"/>
    <w:rsid w:val="24730325"/>
    <w:rsid w:val="25BF99E1"/>
    <w:rsid w:val="26530BF3"/>
    <w:rsid w:val="27004C8E"/>
    <w:rsid w:val="270AF1A5"/>
    <w:rsid w:val="2852376E"/>
    <w:rsid w:val="285631B7"/>
    <w:rsid w:val="28901A0B"/>
    <w:rsid w:val="2953BE79"/>
    <w:rsid w:val="298BE7E4"/>
    <w:rsid w:val="2A4100EA"/>
    <w:rsid w:val="2A936486"/>
    <w:rsid w:val="2BDFDA3D"/>
    <w:rsid w:val="2C1640BD"/>
    <w:rsid w:val="2C762DD9"/>
    <w:rsid w:val="2D330814"/>
    <w:rsid w:val="2D674B1A"/>
    <w:rsid w:val="2DCCDA45"/>
    <w:rsid w:val="2DD32C4F"/>
    <w:rsid w:val="2E10544F"/>
    <w:rsid w:val="2E58DBFF"/>
    <w:rsid w:val="2E88CF57"/>
    <w:rsid w:val="2FD5DEEE"/>
    <w:rsid w:val="300FFB70"/>
    <w:rsid w:val="30A54D29"/>
    <w:rsid w:val="31E2BAA2"/>
    <w:rsid w:val="324E6AC9"/>
    <w:rsid w:val="32B7A980"/>
    <w:rsid w:val="32E133F7"/>
    <w:rsid w:val="338B5AAB"/>
    <w:rsid w:val="349DE3CD"/>
    <w:rsid w:val="3522DB0D"/>
    <w:rsid w:val="370BD981"/>
    <w:rsid w:val="3737005F"/>
    <w:rsid w:val="38A6922C"/>
    <w:rsid w:val="38B534F6"/>
    <w:rsid w:val="38D8D5DE"/>
    <w:rsid w:val="38E3DA21"/>
    <w:rsid w:val="39439D1F"/>
    <w:rsid w:val="39EE36E0"/>
    <w:rsid w:val="3A0BE2B2"/>
    <w:rsid w:val="3A4FB640"/>
    <w:rsid w:val="3B16450F"/>
    <w:rsid w:val="3B2434F5"/>
    <w:rsid w:val="3B4E139D"/>
    <w:rsid w:val="3B8D1312"/>
    <w:rsid w:val="3BC6F8FF"/>
    <w:rsid w:val="3D9C8B66"/>
    <w:rsid w:val="3E6C55F9"/>
    <w:rsid w:val="3F60CCC6"/>
    <w:rsid w:val="3F6301AC"/>
    <w:rsid w:val="40502476"/>
    <w:rsid w:val="4081924D"/>
    <w:rsid w:val="41007427"/>
    <w:rsid w:val="412D2DFA"/>
    <w:rsid w:val="42C4A8E6"/>
    <w:rsid w:val="44AA4140"/>
    <w:rsid w:val="44C328E9"/>
    <w:rsid w:val="4620675E"/>
    <w:rsid w:val="46361DA6"/>
    <w:rsid w:val="47C8FB5F"/>
    <w:rsid w:val="48178624"/>
    <w:rsid w:val="48454935"/>
    <w:rsid w:val="489FBF76"/>
    <w:rsid w:val="48C85F32"/>
    <w:rsid w:val="497D7C50"/>
    <w:rsid w:val="4C4F277F"/>
    <w:rsid w:val="4E597650"/>
    <w:rsid w:val="4E6D3864"/>
    <w:rsid w:val="4E6D703A"/>
    <w:rsid w:val="4EB61530"/>
    <w:rsid w:val="4EDA7CCA"/>
    <w:rsid w:val="4F2BCE0D"/>
    <w:rsid w:val="5052A3FF"/>
    <w:rsid w:val="50530538"/>
    <w:rsid w:val="5181A1E2"/>
    <w:rsid w:val="519CFEF2"/>
    <w:rsid w:val="51F83D20"/>
    <w:rsid w:val="52EF108F"/>
    <w:rsid w:val="5326A0FC"/>
    <w:rsid w:val="538579CF"/>
    <w:rsid w:val="53948CEC"/>
    <w:rsid w:val="54D71531"/>
    <w:rsid w:val="558EF9F2"/>
    <w:rsid w:val="561A1CAE"/>
    <w:rsid w:val="561D0987"/>
    <w:rsid w:val="566C3DA3"/>
    <w:rsid w:val="56F7B702"/>
    <w:rsid w:val="58156252"/>
    <w:rsid w:val="589CF298"/>
    <w:rsid w:val="5936B360"/>
    <w:rsid w:val="5B372B27"/>
    <w:rsid w:val="5B437248"/>
    <w:rsid w:val="5C3ED0D1"/>
    <w:rsid w:val="5CE040B0"/>
    <w:rsid w:val="5D2057A5"/>
    <w:rsid w:val="5DD62D25"/>
    <w:rsid w:val="5E2BE469"/>
    <w:rsid w:val="5E75BAEC"/>
    <w:rsid w:val="60755B11"/>
    <w:rsid w:val="61C8EC68"/>
    <w:rsid w:val="6212CED2"/>
    <w:rsid w:val="633F0D54"/>
    <w:rsid w:val="633F68D7"/>
    <w:rsid w:val="645AADD1"/>
    <w:rsid w:val="64A8F7A9"/>
    <w:rsid w:val="66760200"/>
    <w:rsid w:val="67A1C526"/>
    <w:rsid w:val="67B23049"/>
    <w:rsid w:val="67E75B91"/>
    <w:rsid w:val="68335834"/>
    <w:rsid w:val="68991C07"/>
    <w:rsid w:val="68A69D3F"/>
    <w:rsid w:val="68C5A9E8"/>
    <w:rsid w:val="69513B9C"/>
    <w:rsid w:val="696361CB"/>
    <w:rsid w:val="69C7A578"/>
    <w:rsid w:val="69FDA069"/>
    <w:rsid w:val="6A8ECED4"/>
    <w:rsid w:val="6B3FCB4E"/>
    <w:rsid w:val="6B771150"/>
    <w:rsid w:val="6C1A0266"/>
    <w:rsid w:val="6C5516A9"/>
    <w:rsid w:val="6CB30E7E"/>
    <w:rsid w:val="6D114150"/>
    <w:rsid w:val="6D1334A1"/>
    <w:rsid w:val="6D59A06A"/>
    <w:rsid w:val="6E7C3A5F"/>
    <w:rsid w:val="6ED4A72F"/>
    <w:rsid w:val="6F0BE391"/>
    <w:rsid w:val="6F6D549D"/>
    <w:rsid w:val="6F94B678"/>
    <w:rsid w:val="702F1AFF"/>
    <w:rsid w:val="703CC7DB"/>
    <w:rsid w:val="7121CB3A"/>
    <w:rsid w:val="71B10253"/>
    <w:rsid w:val="72896ED8"/>
    <w:rsid w:val="72A9D3A6"/>
    <w:rsid w:val="72BBEB4E"/>
    <w:rsid w:val="72DF39E5"/>
    <w:rsid w:val="7361B9FB"/>
    <w:rsid w:val="7369B03B"/>
    <w:rsid w:val="74D79000"/>
    <w:rsid w:val="75F8000D"/>
    <w:rsid w:val="766C1932"/>
    <w:rsid w:val="76E8E391"/>
    <w:rsid w:val="77C46B49"/>
    <w:rsid w:val="786C0AAD"/>
    <w:rsid w:val="78B4894E"/>
    <w:rsid w:val="7999F567"/>
    <w:rsid w:val="7A5E222C"/>
    <w:rsid w:val="7AAD02D7"/>
    <w:rsid w:val="7B0113F5"/>
    <w:rsid w:val="7B5A1A0E"/>
    <w:rsid w:val="7BB40E2C"/>
    <w:rsid w:val="7BC53BB8"/>
    <w:rsid w:val="7CB8755A"/>
    <w:rsid w:val="7CD6A722"/>
    <w:rsid w:val="7CED6E1C"/>
    <w:rsid w:val="7D19EAE3"/>
    <w:rsid w:val="7D3E15EB"/>
    <w:rsid w:val="7E74B029"/>
    <w:rsid w:val="7E828A5B"/>
    <w:rsid w:val="7EC8568D"/>
    <w:rsid w:val="7EF3CCBD"/>
    <w:rsid w:val="7FABBF41"/>
    <w:rsid w:val="7FE9B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A75D7B6D-77DB-4196-9C04-4686ED5C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A409C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engage.dss.gov.au/next-steps-in-supported-employment" TargetMode="External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hyperlink" Target="mailto:SEPolicy@dss.gov.au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SEPolicy@dss.gov.au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ngage.dss.gov.au/next-steps-in-supported-employment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mailto:SEPolicy@dss.gov.au" TargetMode="External"/><Relationship Id="rId35" Type="http://schemas.openxmlformats.org/officeDocument/2006/relationships/image" Target="media/image21.png"/><Relationship Id="rId43" Type="http://schemas.openxmlformats.org/officeDocument/2006/relationships/header" Target="header1.xml"/><Relationship Id="rId48" Type="http://schemas.microsoft.com/office/2020/10/relationships/intelligence" Target="intelligence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4fa9e8-0462-4cbd-b6a8-3072dbcd8f94" xsi:nil="true"/>
    <lcf76f155ced4ddcb4097134ff3c332f xmlns="cdfd01d8-6186-4b87-8c99-5693ca061a4c">
      <Terms xmlns="http://schemas.microsoft.com/office/infopath/2007/PartnerControls"/>
    </lcf76f155ced4ddcb4097134ff3c332f>
    <Status xmlns="cdfd01d8-6186-4b87-8c99-5693ca061a4c" xsi:nil="true"/>
    <Comment xmlns="cdfd01d8-6186-4b87-8c99-5693ca061a4c" xsi:nil="true"/>
    <Purpose xmlns="cdfd01d8-6186-4b87-8c99-5693ca061a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4A20E-7FA6-4F7C-B85E-18D50B507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404fa9e8-0462-4cbd-b6a8-3072dbcd8f94"/>
    <ds:schemaRef ds:uri="cdfd01d8-6186-4b87-8c99-5693ca061a4c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491</Words>
  <Characters>2288</Characters>
  <Application>Microsoft Office Word</Application>
  <DocSecurity>0</DocSecurity>
  <Lines>211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Supported Employment Consultation Questions Easy Read</vt:lpstr>
    </vt:vector>
  </TitlesOfParts>
  <Company>Department of Social Services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Supported Employment Consultation Questions Easy Read</dc:title>
  <dc:subject/>
  <dc:creator>SARTORI, Nicole</dc:creator>
  <cp:keywords>[SEC=OFFICIAL]</cp:keywords>
  <dc:description/>
  <cp:lastModifiedBy>SARTORI, Nicole</cp:lastModifiedBy>
  <cp:revision>3</cp:revision>
  <dcterms:created xsi:type="dcterms:W3CDTF">2025-03-25T01:00:00Z</dcterms:created>
  <dcterms:modified xsi:type="dcterms:W3CDTF">2025-03-25T01:00:00Z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v=2022.1;a=SHA256;h=EB0FA13F3AC92684629B1A8A8BA2969993D0E10348CDAD2E4E587155FE08DDFA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a05fdd8fbece4d9bb39767edbadcdc18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EFD75A89481865C73B657F4CC5D62FBC</vt:lpwstr>
  </property>
  <property fmtid="{D5CDD505-2E9C-101B-9397-08002B2CF9AE}" pid="32" name="PM_Hash_Salt">
    <vt:lpwstr>CD12982F735C30C4E5F6C5EFC325A6FD</vt:lpwstr>
  </property>
  <property fmtid="{D5CDD505-2E9C-101B-9397-08002B2CF9AE}" pid="33" name="PM_Hash_SHA1">
    <vt:lpwstr>E6502C084D6D9E94DA25E78036B2E85F30CF7F47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