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2E014929" w14:textId="173F872C" w:rsidR="00750C6F" w:rsidRPr="00883C6C" w:rsidRDefault="00E535B4" w:rsidP="6F6D549D">
      <w:pPr>
        <w:pStyle w:val="EasyReadTitle"/>
        <w:spacing w:line="360" w:lineRule="auto"/>
      </w:pPr>
      <w:r>
        <w:t>A</w:t>
      </w:r>
      <w:r w:rsidR="00F03263">
        <w:t>ss</w:t>
      </w:r>
      <w:r w:rsidR="006D1391">
        <w:t>i</w:t>
      </w:r>
      <w:r w:rsidR="00F03263">
        <w:t>s</w:t>
      </w:r>
      <w:r w:rsidR="006D1391">
        <w:t>t</w:t>
      </w:r>
      <w:r w:rsidR="00F03263">
        <w:t>ance Animal National Principles</w:t>
      </w:r>
    </w:p>
    <w:p w14:paraId="6685189E" w14:textId="6E29C7A1" w:rsidR="338B5AAB" w:rsidRDefault="00E535B4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>
        <w:rPr>
          <w:rFonts w:eastAsia="Arial" w:cs="Arial"/>
          <w:b w:val="0"/>
          <w:bCs w:val="0"/>
          <w:sz w:val="52"/>
          <w:szCs w:val="52"/>
        </w:rPr>
        <w:t>Consultation Paper</w:t>
      </w:r>
    </w:p>
    <w:p w14:paraId="0D1A9CEF" w14:textId="5430C99A" w:rsidR="00C15580" w:rsidRPr="00C15580" w:rsidRDefault="00F53614" w:rsidP="424CC474">
      <w:pPr>
        <w:pStyle w:val="EasyRead14"/>
        <w:rPr>
          <w:noProof/>
        </w:rPr>
      </w:pPr>
      <w:r>
        <w:rPr>
          <w:noProof/>
        </w:rPr>
        <w:drawing>
          <wp:inline distT="0" distB="0" distL="0" distR="0" wp14:anchorId="5445F8E2" wp14:editId="332CD0B6">
            <wp:extent cx="5731510" cy="3820160"/>
            <wp:effectExtent l="0" t="0" r="2540" b="8890"/>
            <wp:docPr id="1616761233" name="Picture 1" descr="A puppy with a vest on looking at an older dog sitting on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4CC474">
        <w:rPr>
          <w:noProof/>
        </w:rPr>
        <w:t xml:space="preserve"> </w:t>
      </w:r>
    </w:p>
    <w:p w14:paraId="4580CAAE" w14:textId="77777777" w:rsidR="001F0E97" w:rsidRPr="00DA47D9" w:rsidRDefault="001F0E97" w:rsidP="00802BD9">
      <w:pPr>
        <w:pStyle w:val="EasyRead14"/>
      </w:pPr>
    </w:p>
    <w:p w14:paraId="1D4FA4D9" w14:textId="3D9D71E5" w:rsidR="00DC7F8C" w:rsidRDefault="00DC7F8C" w:rsidP="00DC7F8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1A0479" w14:paraId="7FF1E956" w14:textId="77777777" w:rsidTr="001A0479">
        <w:trPr>
          <w:cantSplit/>
          <w:trHeight w:val="3402"/>
        </w:trPr>
        <w:tc>
          <w:tcPr>
            <w:tcW w:w="3216" w:type="dxa"/>
          </w:tcPr>
          <w:p w14:paraId="3A6C64AE" w14:textId="77777777" w:rsidR="00542AB2" w:rsidRPr="001A0479" w:rsidRDefault="00542AB2" w:rsidP="00D37AAC">
            <w:pPr>
              <w:rPr>
                <w:sz w:val="28"/>
                <w:szCs w:val="28"/>
              </w:rPr>
            </w:pPr>
          </w:p>
          <w:p w14:paraId="14B48A77" w14:textId="281B4D2C" w:rsidR="008D7E1B" w:rsidRPr="001A0479" w:rsidRDefault="00542AB2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1A0479" w:rsidRDefault="009238DA" w:rsidP="6F6D549D">
            <w:pPr>
              <w:pStyle w:val="EasyRead16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The Australian Government Department of Social Services wrote this. </w:t>
            </w:r>
          </w:p>
          <w:p w14:paraId="299D340E" w14:textId="79FADB6C" w:rsidR="00DF7537" w:rsidRPr="001A0479" w:rsidRDefault="00DF7537" w:rsidP="6F6D549D">
            <w:pPr>
              <w:pStyle w:val="EasyRead16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We say </w:t>
            </w:r>
            <w:r w:rsidRPr="001A0479">
              <w:rPr>
                <w:b/>
                <w:bCs/>
                <w:sz w:val="28"/>
                <w:szCs w:val="28"/>
              </w:rPr>
              <w:t>DSS</w:t>
            </w:r>
            <w:r w:rsidRPr="001A0479">
              <w:rPr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1A0479" w:rsidRDefault="00EF7B9F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D30B08C" w14:textId="438197E7" w:rsidR="008D7E1B" w:rsidRPr="001A0479" w:rsidRDefault="7361B9FB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When you see the word </w:t>
            </w:r>
            <w:r w:rsidRPr="001A0479">
              <w:rPr>
                <w:b/>
                <w:bCs/>
                <w:sz w:val="28"/>
                <w:szCs w:val="28"/>
              </w:rPr>
              <w:t>we</w:t>
            </w:r>
            <w:r w:rsidRPr="001A0479">
              <w:rPr>
                <w:sz w:val="28"/>
                <w:szCs w:val="28"/>
              </w:rPr>
              <w:t xml:space="preserve"> it means</w:t>
            </w:r>
            <w:r w:rsidR="19AAEB68" w:rsidRPr="001A0479">
              <w:rPr>
                <w:sz w:val="28"/>
                <w:szCs w:val="28"/>
              </w:rPr>
              <w:t xml:space="preserve"> </w:t>
            </w:r>
            <w:r w:rsidRPr="001A0479">
              <w:rPr>
                <w:sz w:val="28"/>
                <w:szCs w:val="28"/>
              </w:rPr>
              <w:t>DSS.</w:t>
            </w:r>
          </w:p>
        </w:tc>
      </w:tr>
      <w:tr w:rsidR="008D7E1B" w:rsidRPr="001A0479" w14:paraId="07E2FE33" w14:textId="77777777" w:rsidTr="001A0479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1A0479" w:rsidRDefault="00FE0DCC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1A0479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1A0479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1A0479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1A0479" w14:paraId="13CFE0D5" w14:textId="77777777" w:rsidTr="001A0479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1A0479" w:rsidRDefault="00A841C0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1A0479" w:rsidRDefault="0F82C826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We have some words in </w:t>
            </w:r>
            <w:r w:rsidRPr="001A0479">
              <w:rPr>
                <w:b/>
                <w:bCs/>
                <w:sz w:val="28"/>
                <w:szCs w:val="28"/>
              </w:rPr>
              <w:t>bold</w:t>
            </w:r>
            <w:r w:rsidRPr="001A0479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1A0479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1A0479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1A0479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1A0479" w14:paraId="54FA82DA" w14:textId="77777777" w:rsidTr="001A0479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1A0479" w:rsidRDefault="00FE0DCC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1A0479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Pr="001A0479" w:rsidRDefault="558EF9F2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1A0479" w:rsidRDefault="14F504F1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This means it has the most important ideas.</w:t>
            </w:r>
          </w:p>
        </w:tc>
      </w:tr>
      <w:tr w:rsidR="00C0110F" w:rsidRPr="001A0479" w14:paraId="7C7B9B5F" w14:textId="77777777" w:rsidTr="001A0479">
        <w:trPr>
          <w:cantSplit/>
          <w:trHeight w:val="3402"/>
        </w:trPr>
        <w:tc>
          <w:tcPr>
            <w:tcW w:w="3216" w:type="dxa"/>
          </w:tcPr>
          <w:p w14:paraId="0E61D4D1" w14:textId="0E26F467" w:rsidR="00F44D68" w:rsidRPr="001A0479" w:rsidRDefault="00F44D68" w:rsidP="00F44D68">
            <w:pPr>
              <w:rPr>
                <w:noProof/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CBE5F7B" wp14:editId="7FBA1BF7">
                  <wp:extent cx="1447800" cy="1079514"/>
                  <wp:effectExtent l="0" t="0" r="0" b="6350"/>
                  <wp:docPr id="869234101" name="Picture 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34101" name="Picture 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91" cy="1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D9A37" w14:textId="4193C376" w:rsidR="00C0110F" w:rsidRPr="001A0479" w:rsidRDefault="00C0110F" w:rsidP="00D37AAC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14:paraId="7624723A" w14:textId="043FC42E" w:rsidR="00821EC7" w:rsidRPr="001A0479" w:rsidRDefault="00821EC7" w:rsidP="766C1932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We can</w:t>
            </w:r>
            <w:r w:rsidR="5326A0FC" w:rsidRPr="001A0479">
              <w:rPr>
                <w:sz w:val="28"/>
                <w:szCs w:val="28"/>
              </w:rPr>
              <w:t xml:space="preserve"> a</w:t>
            </w:r>
            <w:r w:rsidRPr="001A0479">
              <w:rPr>
                <w:sz w:val="28"/>
                <w:szCs w:val="28"/>
              </w:rPr>
              <w:t>nswer any questions by email.</w:t>
            </w:r>
          </w:p>
          <w:p w14:paraId="3EDC7EA5" w14:textId="77777777" w:rsidR="0012149D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Email us </w:t>
            </w:r>
          </w:p>
          <w:p w14:paraId="009202A1" w14:textId="20D66208" w:rsidR="007608F5" w:rsidRPr="001A0479" w:rsidRDefault="0012149D" w:rsidP="005A0CAF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12149D">
                <w:rPr>
                  <w:rStyle w:val="Hyperlink"/>
                  <w:sz w:val="28"/>
                  <w:szCs w:val="28"/>
                </w:rPr>
                <w:t>sector.engagement@dss.gov.au</w:t>
              </w:r>
            </w:hyperlink>
          </w:p>
        </w:tc>
      </w:tr>
      <w:tr w:rsidR="00EF7B9F" w:rsidRPr="001A0479" w14:paraId="6920EFFF" w14:textId="77777777" w:rsidTr="001A0479">
        <w:trPr>
          <w:cantSplit/>
          <w:trHeight w:val="3677"/>
        </w:trPr>
        <w:tc>
          <w:tcPr>
            <w:tcW w:w="3216" w:type="dxa"/>
          </w:tcPr>
          <w:p w14:paraId="7CE7D555" w14:textId="7EE959DD" w:rsidR="00EF7B9F" w:rsidRPr="001A0479" w:rsidRDefault="004D092D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1A0479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1A0479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94B2780" w14:textId="77777777" w:rsidR="00821EC7" w:rsidRPr="001A0479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1A0479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1A0479" w:rsidRDefault="00821EC7" w:rsidP="6D1334A1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1A0479" w:rsidRDefault="00821EC7" w:rsidP="6D1334A1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1A0479" w:rsidRDefault="00821EC7" w:rsidP="6D1334A1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A support person.</w:t>
            </w:r>
          </w:p>
        </w:tc>
      </w:tr>
      <w:tr w:rsidR="000F5619" w:rsidRPr="001A0479" w14:paraId="0DC33CAB" w14:textId="77777777" w:rsidTr="001A0479">
        <w:trPr>
          <w:cantSplit/>
          <w:trHeight w:val="3402"/>
        </w:trPr>
        <w:tc>
          <w:tcPr>
            <w:tcW w:w="3216" w:type="dxa"/>
          </w:tcPr>
          <w:p w14:paraId="1F545FDD" w14:textId="3CD025CC" w:rsidR="000F5619" w:rsidRPr="001A0479" w:rsidRDefault="00837C40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10D0AD44">
                  <wp:extent cx="1619250" cy="1619725"/>
                  <wp:effectExtent l="0" t="0" r="0" b="0"/>
                  <wp:docPr id="1158207032" name="Picture 2" descr="image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mage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1A0479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1A0479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1A0479">
              <w:rPr>
                <w:b/>
                <w:bCs/>
                <w:sz w:val="28"/>
                <w:szCs w:val="28"/>
              </w:rPr>
              <w:t>Traditional Owners</w:t>
            </w:r>
            <w:r w:rsidRPr="001A0479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1A0479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1A0479" w14:paraId="5292CC50" w14:textId="77777777" w:rsidTr="001A0479">
        <w:trPr>
          <w:cantSplit/>
          <w:trHeight w:val="3402"/>
        </w:trPr>
        <w:tc>
          <w:tcPr>
            <w:tcW w:w="3216" w:type="dxa"/>
          </w:tcPr>
          <w:p w14:paraId="259B8F82" w14:textId="26282E4E" w:rsidR="00124AF4" w:rsidRPr="001A0479" w:rsidRDefault="008841A9" w:rsidP="00D37AAC">
            <w:pPr>
              <w:rPr>
                <w:sz w:val="28"/>
                <w:szCs w:val="28"/>
              </w:rPr>
            </w:pPr>
            <w:r w:rsidRPr="001A0479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D9768D" w14:textId="1B631098" w:rsidR="004D092D" w:rsidRPr="001A0479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 xml:space="preserve">They were the </w:t>
            </w:r>
            <w:r w:rsidRPr="001A0479">
              <w:rPr>
                <w:b/>
                <w:bCs/>
                <w:sz w:val="28"/>
                <w:szCs w:val="28"/>
              </w:rPr>
              <w:t>first people</w:t>
            </w:r>
            <w:r w:rsidRPr="001A0479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1A0479" w:rsidRDefault="004D092D" w:rsidP="00D976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Land</w:t>
            </w:r>
          </w:p>
          <w:p w14:paraId="4CC449A4" w14:textId="77777777" w:rsidR="004D092D" w:rsidRPr="001A0479" w:rsidRDefault="004D092D" w:rsidP="00D976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1A0479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1A0479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844E4D2" w14:textId="593189E5" w:rsidR="00B15FE4" w:rsidRDefault="00B15FE4" w:rsidP="00F16105">
      <w:pPr>
        <w:pStyle w:val="EasyReadContents"/>
      </w:pPr>
      <w:r>
        <w:lastRenderedPageBreak/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224"/>
      </w:tblGrid>
      <w:tr w:rsidR="00F16105" w:rsidRPr="00B52D27" w14:paraId="164A5E44" w14:textId="77777777" w:rsidTr="00BE06DA">
        <w:trPr>
          <w:trHeight w:val="1106"/>
        </w:trPr>
        <w:tc>
          <w:tcPr>
            <w:tcW w:w="7792" w:type="dxa"/>
          </w:tcPr>
          <w:p w14:paraId="37365405" w14:textId="05786712" w:rsidR="00C4674B" w:rsidRPr="00B52D27" w:rsidRDefault="00B52D27" w:rsidP="00F16105">
            <w:pPr>
              <w:pStyle w:val="EasyReadContentsItems"/>
              <w:rPr>
                <w:sz w:val="44"/>
                <w:szCs w:val="44"/>
              </w:rPr>
            </w:pPr>
            <w:r w:rsidRPr="00B52D27">
              <w:rPr>
                <w:sz w:val="44"/>
                <w:szCs w:val="44"/>
              </w:rPr>
              <w:t>About Assistance Animals</w:t>
            </w:r>
          </w:p>
        </w:tc>
        <w:tc>
          <w:tcPr>
            <w:tcW w:w="1224" w:type="dxa"/>
          </w:tcPr>
          <w:p w14:paraId="3A422320" w14:textId="6FDC8B82" w:rsidR="00C4674B" w:rsidRPr="00B52D27" w:rsidRDefault="00593FF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5</w:t>
            </w:r>
          </w:p>
        </w:tc>
      </w:tr>
      <w:tr w:rsidR="00F16105" w:rsidRPr="00B52D27" w14:paraId="0CFF5240" w14:textId="77777777" w:rsidTr="00BE06DA">
        <w:trPr>
          <w:trHeight w:val="1106"/>
        </w:trPr>
        <w:tc>
          <w:tcPr>
            <w:tcW w:w="7792" w:type="dxa"/>
          </w:tcPr>
          <w:p w14:paraId="555032D2" w14:textId="308FB8DD" w:rsidR="00C4674B" w:rsidRPr="00B52D27" w:rsidRDefault="00B52D27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B52D27">
              <w:rPr>
                <w:color w:val="005568"/>
                <w:sz w:val="44"/>
                <w:szCs w:val="44"/>
              </w:rPr>
              <w:t>How we made the Principles</w:t>
            </w:r>
          </w:p>
        </w:tc>
        <w:tc>
          <w:tcPr>
            <w:tcW w:w="1224" w:type="dxa"/>
          </w:tcPr>
          <w:p w14:paraId="00BA7AA2" w14:textId="7AE0FFD2" w:rsidR="00C4674B" w:rsidRPr="00B52D27" w:rsidRDefault="00593FF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8</w:t>
            </w:r>
          </w:p>
        </w:tc>
      </w:tr>
      <w:tr w:rsidR="00F16105" w:rsidRPr="00B52D27" w14:paraId="7188D68E" w14:textId="77777777" w:rsidTr="00BE06DA">
        <w:trPr>
          <w:trHeight w:val="1106"/>
        </w:trPr>
        <w:tc>
          <w:tcPr>
            <w:tcW w:w="7792" w:type="dxa"/>
          </w:tcPr>
          <w:p w14:paraId="6A4D555E" w14:textId="1A194C42" w:rsidR="00C4674B" w:rsidRPr="00B52D27" w:rsidRDefault="00B52D27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B52D27">
              <w:rPr>
                <w:color w:val="005568"/>
                <w:sz w:val="44"/>
                <w:szCs w:val="44"/>
              </w:rPr>
              <w:t>The Principles</w:t>
            </w:r>
          </w:p>
        </w:tc>
        <w:tc>
          <w:tcPr>
            <w:tcW w:w="1224" w:type="dxa"/>
          </w:tcPr>
          <w:p w14:paraId="33D0EFB6" w14:textId="56157899" w:rsidR="00C4674B" w:rsidRPr="00B52D27" w:rsidRDefault="00BE06DA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9</w:t>
            </w:r>
          </w:p>
        </w:tc>
      </w:tr>
      <w:tr w:rsidR="00F16105" w:rsidRPr="00B52D27" w14:paraId="36FE107C" w14:textId="77777777" w:rsidTr="00BE06DA">
        <w:trPr>
          <w:trHeight w:val="1106"/>
        </w:trPr>
        <w:tc>
          <w:tcPr>
            <w:tcW w:w="7792" w:type="dxa"/>
          </w:tcPr>
          <w:p w14:paraId="65A08568" w14:textId="3A441DBE" w:rsidR="00C4674B" w:rsidRPr="00B52D27" w:rsidRDefault="00B52D27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B52D27">
              <w:rPr>
                <w:color w:val="005568"/>
                <w:sz w:val="44"/>
                <w:szCs w:val="44"/>
              </w:rPr>
              <w:t>How we will work on the Principles</w:t>
            </w:r>
          </w:p>
        </w:tc>
        <w:tc>
          <w:tcPr>
            <w:tcW w:w="1224" w:type="dxa"/>
          </w:tcPr>
          <w:p w14:paraId="5A2ACCC2" w14:textId="3DD1D2A6" w:rsidR="00C4674B" w:rsidRPr="00B52D27" w:rsidRDefault="00BE06DA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11</w:t>
            </w:r>
          </w:p>
        </w:tc>
      </w:tr>
      <w:tr w:rsidR="00C77246" w:rsidRPr="00B52D27" w14:paraId="737F23D0" w14:textId="77777777" w:rsidTr="00BE06DA">
        <w:trPr>
          <w:trHeight w:val="1106"/>
        </w:trPr>
        <w:tc>
          <w:tcPr>
            <w:tcW w:w="7792" w:type="dxa"/>
          </w:tcPr>
          <w:p w14:paraId="60975D8B" w14:textId="088BC64F" w:rsidR="00C77246" w:rsidRPr="00B52D27" w:rsidRDefault="00B52D27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B52D27">
              <w:rPr>
                <w:color w:val="005568"/>
                <w:sz w:val="44"/>
                <w:szCs w:val="44"/>
              </w:rPr>
              <w:t>How to tell us your ideas</w:t>
            </w:r>
          </w:p>
        </w:tc>
        <w:tc>
          <w:tcPr>
            <w:tcW w:w="1224" w:type="dxa"/>
          </w:tcPr>
          <w:p w14:paraId="29EC90E3" w14:textId="3283C198" w:rsidR="00C77246" w:rsidRPr="00B52D27" w:rsidRDefault="00BE06DA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13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120DA7BB" w:rsidR="008515B4" w:rsidRPr="00663462" w:rsidRDefault="00663462" w:rsidP="00462D1A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About Assistance Animals </w:t>
      </w:r>
    </w:p>
    <w:p w14:paraId="4AA26239" w14:textId="77777777" w:rsidR="008515B4" w:rsidRDefault="008515B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663462" w14:paraId="3076022B" w14:textId="77777777" w:rsidTr="00593FF9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74A9CDB3" w:rsidR="008515B4" w:rsidRPr="00663462" w:rsidRDefault="003F5000" w:rsidP="003A72AF">
            <w:pPr>
              <w:pStyle w:val="EasyRead16"/>
              <w:rPr>
                <w:sz w:val="28"/>
                <w:szCs w:val="28"/>
              </w:rPr>
            </w:pPr>
            <w:r w:rsidRPr="003F5000">
              <w:rPr>
                <w:noProof/>
                <w:sz w:val="28"/>
                <w:szCs w:val="28"/>
              </w:rPr>
              <w:drawing>
                <wp:inline distT="0" distB="0" distL="0" distR="0" wp14:anchorId="31453873" wp14:editId="15E17EBB">
                  <wp:extent cx="1840230" cy="1840230"/>
                  <wp:effectExtent l="0" t="0" r="0" b="7620"/>
                  <wp:docPr id="1354271620" name="Picture 1" descr="Man in brown jacket and blue shirt standing with a guide dog in a yellow harn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271620" name="Picture 1" descr="Man in brown jacket and blue shirt standing with a guide dog in a yellow harness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D77AC4" w14:textId="6509CDD8" w:rsidR="008515B4" w:rsidRDefault="007B65BD" w:rsidP="32B7A980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Assistance animals are animals that </w:t>
            </w:r>
            <w:r w:rsidR="1C052972" w:rsidRPr="338D6D58">
              <w:rPr>
                <w:sz w:val="28"/>
                <w:szCs w:val="28"/>
              </w:rPr>
              <w:t>are trained to</w:t>
            </w:r>
            <w:r w:rsidRPr="338D6D58">
              <w:rPr>
                <w:sz w:val="28"/>
                <w:szCs w:val="28"/>
              </w:rPr>
              <w:t xml:space="preserve"> </w:t>
            </w:r>
            <w:r w:rsidR="0078369B" w:rsidRPr="338D6D58">
              <w:rPr>
                <w:sz w:val="28"/>
                <w:szCs w:val="28"/>
              </w:rPr>
              <w:t>support</w:t>
            </w:r>
            <w:r w:rsidRPr="338D6D58">
              <w:rPr>
                <w:sz w:val="28"/>
                <w:szCs w:val="28"/>
              </w:rPr>
              <w:t xml:space="preserve"> people with disability</w:t>
            </w:r>
            <w:r w:rsidR="0078369B" w:rsidRPr="338D6D58">
              <w:rPr>
                <w:sz w:val="28"/>
                <w:szCs w:val="28"/>
              </w:rPr>
              <w:t xml:space="preserve"> to</w:t>
            </w:r>
            <w:r w:rsidR="316A8E66" w:rsidRPr="338D6D58">
              <w:rPr>
                <w:sz w:val="28"/>
                <w:szCs w:val="28"/>
              </w:rPr>
              <w:t xml:space="preserve"> be</w:t>
            </w:r>
          </w:p>
          <w:p w14:paraId="197C7DB4" w14:textId="77777777" w:rsidR="0078369B" w:rsidRDefault="0078369B" w:rsidP="32B7A980">
            <w:pPr>
              <w:pStyle w:val="EasyRead16"/>
              <w:rPr>
                <w:sz w:val="28"/>
                <w:szCs w:val="28"/>
              </w:rPr>
            </w:pPr>
          </w:p>
          <w:p w14:paraId="0A808246" w14:textId="39D77C36" w:rsidR="002E4A8C" w:rsidRDefault="14E163D2" w:rsidP="002E4A8C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022966">
              <w:rPr>
                <w:b/>
                <w:bCs/>
                <w:sz w:val="28"/>
                <w:szCs w:val="28"/>
              </w:rPr>
              <w:t>I</w:t>
            </w:r>
            <w:r w:rsidR="002E4A8C" w:rsidRPr="338D6D58">
              <w:rPr>
                <w:b/>
                <w:bCs/>
                <w:sz w:val="28"/>
                <w:szCs w:val="28"/>
              </w:rPr>
              <w:t>ndependent</w:t>
            </w:r>
          </w:p>
          <w:p w14:paraId="75A18931" w14:textId="0F67E3C5" w:rsidR="002E4A8C" w:rsidRDefault="4CC58445" w:rsidP="002E4A8C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>H</w:t>
            </w:r>
            <w:r w:rsidR="00B26E85" w:rsidRPr="338D6D58">
              <w:rPr>
                <w:sz w:val="28"/>
                <w:szCs w:val="28"/>
              </w:rPr>
              <w:t>appy and healthy.</w:t>
            </w:r>
          </w:p>
          <w:p w14:paraId="4B21650B" w14:textId="77777777" w:rsidR="002C2F0B" w:rsidRDefault="002C2F0B" w:rsidP="002C2F0B">
            <w:pPr>
              <w:pStyle w:val="EasyRead16"/>
              <w:rPr>
                <w:sz w:val="28"/>
                <w:szCs w:val="28"/>
              </w:rPr>
            </w:pPr>
          </w:p>
          <w:p w14:paraId="4618CA80" w14:textId="77777777" w:rsidR="002C2F0B" w:rsidRDefault="001F4AE1" w:rsidP="002C2F0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Independent means being able to do things on your own.</w:t>
            </w:r>
          </w:p>
          <w:p w14:paraId="3DDBB330" w14:textId="0AFA903F" w:rsidR="001F4AE1" w:rsidRPr="00663462" w:rsidRDefault="001F4AE1" w:rsidP="002C2F0B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663462" w14:paraId="2630B365" w14:textId="77777777" w:rsidTr="00593FF9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0A394C22" w:rsidR="008515B4" w:rsidRPr="00663462" w:rsidRDefault="00EA7FBB" w:rsidP="003A72AF">
            <w:pPr>
              <w:pStyle w:val="EasyRead16"/>
              <w:rPr>
                <w:sz w:val="28"/>
                <w:szCs w:val="28"/>
              </w:rPr>
            </w:pPr>
            <w:r w:rsidRPr="00EA7FBB">
              <w:rPr>
                <w:noProof/>
                <w:sz w:val="28"/>
                <w:szCs w:val="28"/>
              </w:rPr>
              <w:drawing>
                <wp:inline distT="0" distB="0" distL="0" distR="0" wp14:anchorId="42796E7B" wp14:editId="12741ACA">
                  <wp:extent cx="1840230" cy="1327785"/>
                  <wp:effectExtent l="0" t="0" r="7620" b="5715"/>
                  <wp:docPr id="624568610" name="Picture 4" descr="a cat and 2 dogs one wearing a v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568610" name="Picture 4" descr="a cat and 2 dogs one wearing a v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131906D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1211D820" w14:textId="77777777" w:rsidR="00AA7D1D" w:rsidRDefault="00AA7D1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Assistance animals are </w:t>
            </w:r>
            <w:r w:rsidR="002E4A8C">
              <w:rPr>
                <w:sz w:val="28"/>
                <w:szCs w:val="28"/>
              </w:rPr>
              <w:t xml:space="preserve">usually </w:t>
            </w:r>
            <w:r>
              <w:rPr>
                <w:sz w:val="28"/>
                <w:szCs w:val="28"/>
              </w:rPr>
              <w:t>dogs</w:t>
            </w:r>
            <w:r w:rsidR="002E4A8C">
              <w:rPr>
                <w:sz w:val="28"/>
                <w:szCs w:val="28"/>
              </w:rPr>
              <w:t>.</w:t>
            </w:r>
          </w:p>
          <w:p w14:paraId="10C2CF76" w14:textId="77777777" w:rsidR="002E4A8C" w:rsidRDefault="002E4A8C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6B9AB38E" w:rsidR="002E4A8C" w:rsidRPr="00663462" w:rsidRDefault="002E4A8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Sometimes other animals can be assistance animals.</w:t>
            </w:r>
          </w:p>
        </w:tc>
      </w:tr>
      <w:tr w:rsidR="008515B4" w:rsidRPr="00663462" w14:paraId="78F089DC" w14:textId="77777777" w:rsidTr="00593FF9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0030CB2D" w:rsidR="008515B4" w:rsidRPr="00663462" w:rsidRDefault="00770CE6" w:rsidP="003A72AF">
            <w:pPr>
              <w:pStyle w:val="EasyRead16"/>
              <w:rPr>
                <w:sz w:val="28"/>
                <w:szCs w:val="28"/>
              </w:rPr>
            </w:pPr>
            <w:r w:rsidRPr="007D5FF9">
              <w:rPr>
                <w:noProof/>
              </w:rPr>
              <w:drawing>
                <wp:inline distT="0" distB="0" distL="0" distR="0" wp14:anchorId="6AEF29C7" wp14:editId="7422AC7B">
                  <wp:extent cx="1695450" cy="1695450"/>
                  <wp:effectExtent l="0" t="0" r="0" b="0"/>
                  <wp:docPr id="1151899846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E953562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64E1BE9" w14:textId="7145E1A2" w:rsidR="00B26E85" w:rsidRDefault="00CB679A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There is a </w:t>
            </w:r>
            <w:r w:rsidRPr="338D6D58">
              <w:rPr>
                <w:b/>
                <w:bCs/>
                <w:sz w:val="28"/>
                <w:szCs w:val="28"/>
              </w:rPr>
              <w:t>law</w:t>
            </w:r>
            <w:r w:rsidRPr="338D6D58">
              <w:rPr>
                <w:sz w:val="28"/>
                <w:szCs w:val="28"/>
              </w:rPr>
              <w:t xml:space="preserve"> that tells us how to know if an animal is a</w:t>
            </w:r>
            <w:r w:rsidR="003737C1">
              <w:rPr>
                <w:sz w:val="28"/>
                <w:szCs w:val="28"/>
              </w:rPr>
              <w:t>n assistance</w:t>
            </w:r>
            <w:r w:rsidR="003737C1" w:rsidRPr="338D6D58">
              <w:rPr>
                <w:sz w:val="28"/>
                <w:szCs w:val="28"/>
              </w:rPr>
              <w:t xml:space="preserve"> </w:t>
            </w:r>
            <w:r w:rsidRPr="338D6D58">
              <w:rPr>
                <w:sz w:val="28"/>
                <w:szCs w:val="28"/>
              </w:rPr>
              <w:t xml:space="preserve">animal. </w:t>
            </w:r>
          </w:p>
          <w:p w14:paraId="26383DAF" w14:textId="77777777" w:rsidR="00E75B18" w:rsidRPr="00E75B18" w:rsidRDefault="00E75B18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7C38C5D1" w:rsidR="00770CE6" w:rsidRPr="00663462" w:rsidRDefault="00E75B18" w:rsidP="003A72AF">
            <w:pPr>
              <w:pStyle w:val="EasyRead16"/>
              <w:rPr>
                <w:sz w:val="28"/>
                <w:szCs w:val="28"/>
              </w:rPr>
            </w:pPr>
            <w:r w:rsidRPr="00E75B18">
              <w:rPr>
                <w:sz w:val="28"/>
                <w:szCs w:val="28"/>
              </w:rPr>
              <w:t xml:space="preserve">Laws are </w:t>
            </w:r>
            <w:r w:rsidRPr="00E75B18">
              <w:rPr>
                <w:b/>
                <w:bCs/>
                <w:sz w:val="28"/>
                <w:szCs w:val="28"/>
              </w:rPr>
              <w:t>rules</w:t>
            </w:r>
            <w:r w:rsidRPr="00E75B18">
              <w:rPr>
                <w:sz w:val="28"/>
                <w:szCs w:val="28"/>
              </w:rPr>
              <w:t xml:space="preserve"> for how we live.</w:t>
            </w:r>
          </w:p>
        </w:tc>
      </w:tr>
      <w:tr w:rsidR="008515B4" w:rsidRPr="00663462" w14:paraId="6ABFB1C7" w14:textId="77777777" w:rsidTr="00593FF9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50B03FCE" w:rsidR="008515B4" w:rsidRPr="00663462" w:rsidRDefault="00B44D15" w:rsidP="00B44D15">
            <w:pPr>
              <w:pStyle w:val="EasyRead16"/>
              <w:jc w:val="center"/>
              <w:rPr>
                <w:sz w:val="28"/>
                <w:szCs w:val="28"/>
              </w:rPr>
            </w:pPr>
            <w:r w:rsidRPr="00B44D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EA6D014" wp14:editId="62BCF2DA">
                  <wp:extent cx="1457864" cy="2206918"/>
                  <wp:effectExtent l="0" t="0" r="9525" b="3175"/>
                  <wp:docPr id="1663856928" name="Picture 1" descr="a man with a clipboard looking at a guide dog with a vest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56928" name="Picture 1" descr="a man with a clipboard looking at a guide dog with a vest sitti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28" cy="222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AD700AE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D30A191" w14:textId="77777777" w:rsidR="00770CE6" w:rsidRDefault="00306049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law says there are 2 ways to tell.</w:t>
            </w:r>
          </w:p>
          <w:p w14:paraId="6C65A7A9" w14:textId="77777777" w:rsidR="00306049" w:rsidRDefault="00306049" w:rsidP="003A72AF">
            <w:pPr>
              <w:pStyle w:val="EasyRead16"/>
              <w:rPr>
                <w:sz w:val="28"/>
                <w:szCs w:val="28"/>
              </w:rPr>
            </w:pPr>
          </w:p>
          <w:p w14:paraId="4890458E" w14:textId="77777777" w:rsidR="00306049" w:rsidRDefault="00B611EF" w:rsidP="00B611EF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E13F8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nimal</w:t>
            </w:r>
            <w:r w:rsidR="00E13F86">
              <w:rPr>
                <w:sz w:val="28"/>
                <w:szCs w:val="28"/>
              </w:rPr>
              <w:t xml:space="preserve"> is </w:t>
            </w:r>
            <w:r w:rsidR="00E13F86" w:rsidRPr="00E13F86">
              <w:rPr>
                <w:b/>
                <w:bCs/>
                <w:sz w:val="28"/>
                <w:szCs w:val="28"/>
              </w:rPr>
              <w:t>accredited</w:t>
            </w:r>
            <w:r w:rsidR="00E13F86">
              <w:rPr>
                <w:sz w:val="28"/>
                <w:szCs w:val="28"/>
              </w:rPr>
              <w:t xml:space="preserve"> to assist a person with disability</w:t>
            </w:r>
          </w:p>
          <w:p w14:paraId="00947AC5" w14:textId="77777777" w:rsidR="00E13F86" w:rsidRDefault="00E13F86" w:rsidP="00E13F86">
            <w:pPr>
              <w:pStyle w:val="EasyRead16"/>
              <w:rPr>
                <w:sz w:val="28"/>
                <w:szCs w:val="28"/>
              </w:rPr>
            </w:pPr>
          </w:p>
          <w:p w14:paraId="3FCA702E" w14:textId="77777777" w:rsidR="00E13F86" w:rsidRDefault="00380AAB" w:rsidP="00E13F86">
            <w:pPr>
              <w:pStyle w:val="EasyRead16"/>
              <w:rPr>
                <w:rFonts w:cs="Arial"/>
                <w:sz w:val="28"/>
                <w:szCs w:val="28"/>
              </w:rPr>
            </w:pPr>
            <w:r w:rsidRPr="00D9539C">
              <w:rPr>
                <w:rFonts w:cs="Arial"/>
                <w:sz w:val="28"/>
                <w:szCs w:val="28"/>
              </w:rPr>
              <w:t>Accredited means someone has come to check that the rules have been followed.</w:t>
            </w:r>
          </w:p>
          <w:p w14:paraId="793DF33D" w14:textId="77777777" w:rsidR="00380AAB" w:rsidRDefault="00380AAB" w:rsidP="00E13F8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C030411" w14:textId="5B223A06" w:rsidR="00380AAB" w:rsidRPr="00663462" w:rsidRDefault="00380AAB" w:rsidP="00E13F86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rFonts w:cs="Arial"/>
                <w:sz w:val="28"/>
                <w:szCs w:val="28"/>
              </w:rPr>
              <w:t xml:space="preserve">This </w:t>
            </w:r>
            <w:r w:rsidR="1C911C7A" w:rsidRPr="338D6D58">
              <w:rPr>
                <w:rFonts w:cs="Arial"/>
                <w:sz w:val="28"/>
                <w:szCs w:val="28"/>
              </w:rPr>
              <w:t>is</w:t>
            </w:r>
            <w:r w:rsidRPr="338D6D58">
              <w:rPr>
                <w:rFonts w:cs="Arial"/>
                <w:sz w:val="28"/>
                <w:szCs w:val="28"/>
              </w:rPr>
              <w:t xml:space="preserve"> done by someone in the state or territory you live in.</w:t>
            </w:r>
          </w:p>
        </w:tc>
      </w:tr>
      <w:tr w:rsidR="00B611EF" w:rsidRPr="00663462" w14:paraId="7B4DEA6B" w14:textId="77777777" w:rsidTr="00593FF9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6A75A5B" w14:textId="44351A58" w:rsidR="00B611EF" w:rsidRPr="00663462" w:rsidRDefault="00ED0204" w:rsidP="003A72AF">
            <w:pPr>
              <w:pStyle w:val="EasyRead16"/>
              <w:rPr>
                <w:sz w:val="28"/>
                <w:szCs w:val="28"/>
              </w:rPr>
            </w:pPr>
            <w:r w:rsidRPr="00ED0204">
              <w:rPr>
                <w:noProof/>
                <w:sz w:val="28"/>
                <w:szCs w:val="28"/>
              </w:rPr>
              <w:drawing>
                <wp:inline distT="0" distB="0" distL="0" distR="0" wp14:anchorId="21F3A82E" wp14:editId="464ABAB7">
                  <wp:extent cx="1840230" cy="1226820"/>
                  <wp:effectExtent l="0" t="0" r="7620" b="0"/>
                  <wp:docPr id="273482615" name="Picture 6" descr="An assistance dog helping someone in a wheelchair to remove their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82615" name="Picture 6" descr="An assistance dog helping someone in a wheelchair to remove their 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12C85B" w14:textId="77777777" w:rsidR="00B611EF" w:rsidRDefault="00B611EF" w:rsidP="003A72AF">
            <w:pPr>
              <w:pStyle w:val="EasyRead16"/>
              <w:rPr>
                <w:sz w:val="28"/>
                <w:szCs w:val="28"/>
              </w:rPr>
            </w:pPr>
          </w:p>
          <w:p w14:paraId="4EDC24F9" w14:textId="12CA1D73" w:rsidR="00380AAB" w:rsidRDefault="00380AAB" w:rsidP="00380AAB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animal </w:t>
            </w:r>
          </w:p>
          <w:p w14:paraId="31D5AB49" w14:textId="67133D3B" w:rsidR="00D3239E" w:rsidRDefault="00516C55" w:rsidP="00D3239E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</w:t>
            </w:r>
            <w:r w:rsidR="00EA52B3">
              <w:rPr>
                <w:sz w:val="28"/>
                <w:szCs w:val="28"/>
              </w:rPr>
              <w:t xml:space="preserve">rained to assist a person with disability </w:t>
            </w:r>
          </w:p>
          <w:p w14:paraId="00EC9F5D" w14:textId="507C45AA" w:rsidR="00EA52B3" w:rsidRDefault="00AF4681" w:rsidP="00D3239E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Has learned how to behave in public spaces </w:t>
            </w:r>
          </w:p>
          <w:p w14:paraId="4D4215DF" w14:textId="5A91DA8C" w:rsidR="00D3239E" w:rsidRPr="00593FF9" w:rsidRDefault="00AF4681" w:rsidP="00593FF9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clean and looked after</w:t>
            </w:r>
            <w:r w:rsidR="0032212F">
              <w:rPr>
                <w:sz w:val="28"/>
                <w:szCs w:val="28"/>
              </w:rPr>
              <w:t>.</w:t>
            </w:r>
          </w:p>
        </w:tc>
      </w:tr>
      <w:tr w:rsidR="00D3239E" w:rsidRPr="00663462" w14:paraId="3B748443" w14:textId="77777777" w:rsidTr="00593FF9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FC6CA3F" w14:textId="3DE146AB" w:rsidR="00D3239E" w:rsidRPr="00663462" w:rsidRDefault="00FB3004" w:rsidP="003A72AF">
            <w:pPr>
              <w:pStyle w:val="EasyRead16"/>
              <w:rPr>
                <w:sz w:val="28"/>
                <w:szCs w:val="28"/>
              </w:rPr>
            </w:pPr>
            <w:r w:rsidRPr="00FB3004">
              <w:rPr>
                <w:noProof/>
                <w:sz w:val="28"/>
                <w:szCs w:val="28"/>
              </w:rPr>
              <w:drawing>
                <wp:inline distT="0" distB="0" distL="0" distR="0" wp14:anchorId="00648870" wp14:editId="6B3E39D1">
                  <wp:extent cx="1762189" cy="1466850"/>
                  <wp:effectExtent l="0" t="0" r="9525" b="0"/>
                  <wp:docPr id="973897378" name="Picture 8" descr="a teal map of Australia with white lines between the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897378" name="Picture 8" descr="a teal map of Australia with white lines between the sta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" t="4868" r="4762" b="4462"/>
                          <a:stretch/>
                        </pic:blipFill>
                        <pic:spPr bwMode="auto">
                          <a:xfrm>
                            <a:off x="0" y="0"/>
                            <a:ext cx="1762253" cy="146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9957A53" w14:textId="77777777" w:rsidR="00D3239E" w:rsidRDefault="002D04FA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States and territories have different rules for </w:t>
            </w:r>
            <w:r w:rsidR="00415899">
              <w:rPr>
                <w:sz w:val="28"/>
                <w:szCs w:val="28"/>
              </w:rPr>
              <w:t>assistance animals to be accredited.</w:t>
            </w:r>
          </w:p>
          <w:p w14:paraId="7FCEC117" w14:textId="77777777" w:rsidR="00415899" w:rsidRDefault="00415899" w:rsidP="003A72AF">
            <w:pPr>
              <w:pStyle w:val="EasyRead16"/>
              <w:rPr>
                <w:sz w:val="28"/>
                <w:szCs w:val="28"/>
              </w:rPr>
            </w:pPr>
          </w:p>
          <w:p w14:paraId="78499F63" w14:textId="75FD4C82" w:rsidR="00415899" w:rsidRDefault="00415899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Some </w:t>
            </w:r>
            <w:r w:rsidR="00C22127" w:rsidRPr="338D6D58">
              <w:rPr>
                <w:sz w:val="28"/>
                <w:szCs w:val="28"/>
              </w:rPr>
              <w:t>states and territories do</w:t>
            </w:r>
            <w:r w:rsidR="00C22127" w:rsidRPr="0012149D">
              <w:rPr>
                <w:b/>
                <w:bCs/>
                <w:sz w:val="28"/>
                <w:szCs w:val="28"/>
              </w:rPr>
              <w:t xml:space="preserve"> not</w:t>
            </w:r>
            <w:r w:rsidR="00C22127" w:rsidRPr="338D6D58">
              <w:rPr>
                <w:sz w:val="28"/>
                <w:szCs w:val="28"/>
              </w:rPr>
              <w:t xml:space="preserve"> have any rules</w:t>
            </w:r>
            <w:r w:rsidR="005875B5" w:rsidRPr="338D6D58">
              <w:rPr>
                <w:sz w:val="28"/>
                <w:szCs w:val="28"/>
              </w:rPr>
              <w:t>.</w:t>
            </w:r>
          </w:p>
        </w:tc>
      </w:tr>
      <w:tr w:rsidR="005875B5" w:rsidRPr="00663462" w14:paraId="06E48C79" w14:textId="77777777" w:rsidTr="00593FF9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91A477" w14:textId="6137C16F" w:rsidR="005875B5" w:rsidRPr="00663462" w:rsidRDefault="00D2345E" w:rsidP="003A72AF">
            <w:pPr>
              <w:pStyle w:val="EasyRead16"/>
              <w:rPr>
                <w:sz w:val="28"/>
                <w:szCs w:val="28"/>
              </w:rPr>
            </w:pPr>
            <w:r w:rsidRPr="00D2345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304B603" wp14:editId="42D9250D">
                  <wp:extent cx="1840230" cy="1840230"/>
                  <wp:effectExtent l="0" t="0" r="0" b="7620"/>
                  <wp:docPr id="660497420" name="Picture 1" descr="Man in blue shirt giving thumbs-down next to a guide dog in a yellow harn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497420" name="Picture 1" descr="Man in blue shirt giving thumbs-down next to a guide dog in a yellow harnes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72E57A4" w14:textId="06A382DD" w:rsidR="005875B5" w:rsidRDefault="00D27199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>This makes it hard for</w:t>
            </w:r>
          </w:p>
          <w:p w14:paraId="546ADF16" w14:textId="77777777" w:rsidR="00D27199" w:rsidRDefault="00D27199" w:rsidP="003A72AF">
            <w:pPr>
              <w:pStyle w:val="EasyRead16"/>
              <w:rPr>
                <w:sz w:val="28"/>
                <w:szCs w:val="28"/>
              </w:rPr>
            </w:pPr>
          </w:p>
          <w:p w14:paraId="745F4B9C" w14:textId="78B736E0" w:rsidR="005875B5" w:rsidRDefault="00D27199" w:rsidP="00D27199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5875B5">
              <w:rPr>
                <w:sz w:val="28"/>
                <w:szCs w:val="28"/>
              </w:rPr>
              <w:t>eople with disability who use assistance animals</w:t>
            </w:r>
          </w:p>
        </w:tc>
      </w:tr>
      <w:tr w:rsidR="005875B5" w:rsidRPr="00663462" w14:paraId="6F36C69C" w14:textId="77777777" w:rsidTr="00593FF9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4F63676" w14:textId="12BA5B8C" w:rsidR="005875B5" w:rsidRPr="00663462" w:rsidRDefault="00F73A27" w:rsidP="003A72AF">
            <w:pPr>
              <w:pStyle w:val="EasyRead16"/>
              <w:rPr>
                <w:sz w:val="28"/>
                <w:szCs w:val="28"/>
              </w:rPr>
            </w:pPr>
            <w:r w:rsidRPr="00F73A27">
              <w:rPr>
                <w:noProof/>
                <w:sz w:val="28"/>
                <w:szCs w:val="28"/>
              </w:rPr>
              <w:drawing>
                <wp:inline distT="0" distB="0" distL="0" distR="0" wp14:anchorId="1256CA73" wp14:editId="6D05B57B">
                  <wp:extent cx="1840230" cy="1840230"/>
                  <wp:effectExtent l="0" t="0" r="7620" b="0"/>
                  <wp:docPr id="1434790142" name="Picture 1" descr="A person with a puzzled expression and open arms, standing next to a large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90142" name="Picture 1" descr="A person with a puzzled expression and open arms, standing next to a large question mark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EDB8A5F" w14:textId="77777777" w:rsidR="005875B5" w:rsidRDefault="005875B5" w:rsidP="003A72AF">
            <w:pPr>
              <w:pStyle w:val="EasyRead16"/>
              <w:rPr>
                <w:sz w:val="28"/>
                <w:szCs w:val="28"/>
              </w:rPr>
            </w:pPr>
          </w:p>
          <w:p w14:paraId="74941000" w14:textId="627AABE9" w:rsidR="001A4CF1" w:rsidRDefault="00D27199" w:rsidP="00D27199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>O</w:t>
            </w:r>
            <w:r w:rsidR="001A4CF1" w:rsidRPr="338D6D58">
              <w:rPr>
                <w:sz w:val="28"/>
                <w:szCs w:val="28"/>
              </w:rPr>
              <w:t xml:space="preserve">ther people to know </w:t>
            </w:r>
            <w:r w:rsidRPr="338D6D58">
              <w:rPr>
                <w:sz w:val="28"/>
                <w:szCs w:val="28"/>
              </w:rPr>
              <w:t xml:space="preserve">what animals </w:t>
            </w:r>
            <w:proofErr w:type="gramStart"/>
            <w:r w:rsidR="1D85C5CE" w:rsidRPr="338D6D58">
              <w:rPr>
                <w:sz w:val="28"/>
                <w:szCs w:val="28"/>
              </w:rPr>
              <w:t>may be</w:t>
            </w:r>
            <w:r w:rsidR="001A4CF1" w:rsidRPr="338D6D58">
              <w:rPr>
                <w:sz w:val="28"/>
                <w:szCs w:val="28"/>
              </w:rPr>
              <w:t xml:space="preserve"> assistance animals</w:t>
            </w:r>
            <w:proofErr w:type="gramEnd"/>
            <w:r w:rsidR="00DE26CA" w:rsidRPr="338D6D58">
              <w:rPr>
                <w:sz w:val="28"/>
                <w:szCs w:val="28"/>
              </w:rPr>
              <w:t>.</w:t>
            </w:r>
          </w:p>
        </w:tc>
      </w:tr>
      <w:tr w:rsidR="00DE26CA" w:rsidRPr="00663462" w14:paraId="4C2182F7" w14:textId="77777777" w:rsidTr="00593FF9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6F652B8" w14:textId="36CD8E5C" w:rsidR="00DE26CA" w:rsidRPr="00663462" w:rsidRDefault="006B6080" w:rsidP="003A72AF">
            <w:pPr>
              <w:pStyle w:val="EasyRead16"/>
              <w:rPr>
                <w:sz w:val="28"/>
                <w:szCs w:val="28"/>
              </w:rPr>
            </w:pPr>
            <w:r w:rsidRPr="006B6080">
              <w:rPr>
                <w:noProof/>
                <w:sz w:val="28"/>
                <w:szCs w:val="28"/>
              </w:rPr>
              <w:drawing>
                <wp:inline distT="0" distB="0" distL="0" distR="0" wp14:anchorId="2067B57F" wp14:editId="7D2BCFA8">
                  <wp:extent cx="1840230" cy="1469390"/>
                  <wp:effectExtent l="0" t="0" r="7620" b="0"/>
                  <wp:docPr id="125682340" name="Picture 12" descr="a black dog with a yellow harness on sitting on the side of the road with a person with a 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82340" name="Picture 12" descr="a black dog with a yellow harness on sitting on the side of the road with a person with a 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646484" w14:textId="77777777" w:rsidR="00DE26CA" w:rsidRDefault="00DE26CA" w:rsidP="003A72AF">
            <w:pPr>
              <w:pStyle w:val="EasyRead16"/>
              <w:rPr>
                <w:sz w:val="28"/>
                <w:szCs w:val="28"/>
              </w:rPr>
            </w:pPr>
          </w:p>
          <w:p w14:paraId="1DAEDE6C" w14:textId="221E9384" w:rsidR="00DE26CA" w:rsidRDefault="00DE26CA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We think if the rules were </w:t>
            </w:r>
            <w:r w:rsidR="00D50873" w:rsidRPr="338D6D58">
              <w:rPr>
                <w:sz w:val="28"/>
                <w:szCs w:val="28"/>
              </w:rPr>
              <w:t xml:space="preserve">the same </w:t>
            </w:r>
            <w:r w:rsidR="0E18B6F2" w:rsidRPr="338D6D58">
              <w:rPr>
                <w:sz w:val="28"/>
                <w:szCs w:val="28"/>
              </w:rPr>
              <w:t>everywhere</w:t>
            </w:r>
            <w:r w:rsidR="00253E1F" w:rsidRPr="338D6D58">
              <w:rPr>
                <w:sz w:val="28"/>
                <w:szCs w:val="28"/>
              </w:rPr>
              <w:t xml:space="preserve"> it would</w:t>
            </w:r>
            <w:r w:rsidR="00ED01DE" w:rsidRPr="338D6D58">
              <w:rPr>
                <w:sz w:val="28"/>
                <w:szCs w:val="28"/>
              </w:rPr>
              <w:t xml:space="preserve"> make it easier for</w:t>
            </w:r>
          </w:p>
          <w:p w14:paraId="498112FC" w14:textId="77777777" w:rsidR="00ED01DE" w:rsidRDefault="00ED01DE" w:rsidP="003A72AF">
            <w:pPr>
              <w:pStyle w:val="EasyRead16"/>
              <w:rPr>
                <w:sz w:val="28"/>
                <w:szCs w:val="28"/>
              </w:rPr>
            </w:pPr>
          </w:p>
          <w:p w14:paraId="42D04CDD" w14:textId="53DC34AC" w:rsidR="00ED01DE" w:rsidRDefault="00ED01DE" w:rsidP="00ED01DE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use assistance animals</w:t>
            </w:r>
          </w:p>
        </w:tc>
      </w:tr>
      <w:tr w:rsidR="00DE26CA" w:rsidRPr="00663462" w14:paraId="0B7FBD0F" w14:textId="77777777" w:rsidTr="00593FF9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1AA61CB" w14:textId="77E9EB89" w:rsidR="00DE26CA" w:rsidRPr="00663462" w:rsidRDefault="00792492" w:rsidP="003A72AF">
            <w:pPr>
              <w:pStyle w:val="EasyRead16"/>
              <w:rPr>
                <w:sz w:val="28"/>
                <w:szCs w:val="28"/>
              </w:rPr>
            </w:pPr>
            <w:r w:rsidRPr="00792492">
              <w:rPr>
                <w:noProof/>
                <w:sz w:val="28"/>
                <w:szCs w:val="28"/>
              </w:rPr>
              <w:drawing>
                <wp:inline distT="0" distB="0" distL="0" distR="0" wp14:anchorId="737686B4" wp14:editId="269A7293">
                  <wp:extent cx="1840230" cy="1353185"/>
                  <wp:effectExtent l="0" t="0" r="7620" b="0"/>
                  <wp:docPr id="177282149" name="Picture 10" descr="A guide dog laying on the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82149" name="Picture 10" descr="A guide dog laying on the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B3E2968" w14:textId="77777777" w:rsidR="00DE26CA" w:rsidRDefault="00DE26CA" w:rsidP="003A72AF">
            <w:pPr>
              <w:pStyle w:val="EasyRead16"/>
              <w:rPr>
                <w:sz w:val="28"/>
                <w:szCs w:val="28"/>
              </w:rPr>
            </w:pPr>
          </w:p>
          <w:p w14:paraId="70767552" w14:textId="651ECF3F" w:rsidR="00ED01DE" w:rsidRDefault="00E2525E" w:rsidP="00ED01DE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Everyone to know what animals </w:t>
            </w:r>
            <w:proofErr w:type="gramStart"/>
            <w:r w:rsidR="3345516B" w:rsidRPr="338D6D58">
              <w:rPr>
                <w:sz w:val="28"/>
                <w:szCs w:val="28"/>
              </w:rPr>
              <w:t>may be</w:t>
            </w:r>
            <w:r w:rsidRPr="338D6D58">
              <w:rPr>
                <w:sz w:val="28"/>
                <w:szCs w:val="28"/>
              </w:rPr>
              <w:t xml:space="preserve"> assistance animals</w:t>
            </w:r>
            <w:proofErr w:type="gramEnd"/>
            <w:r w:rsidRPr="338D6D58">
              <w:rPr>
                <w:sz w:val="28"/>
                <w:szCs w:val="28"/>
              </w:rPr>
              <w:t>.</w:t>
            </w:r>
          </w:p>
        </w:tc>
      </w:tr>
    </w:tbl>
    <w:p w14:paraId="5EE8BABC" w14:textId="77777777" w:rsidR="0058149C" w:rsidRDefault="0058149C">
      <w:r>
        <w:br w:type="page"/>
      </w:r>
    </w:p>
    <w:p w14:paraId="7AE15BEE" w14:textId="0677DA63" w:rsidR="008515B4" w:rsidRPr="00663462" w:rsidRDefault="002C060C" w:rsidP="00CB6EEC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How we made the Principles</w:t>
      </w:r>
    </w:p>
    <w:p w14:paraId="39A64660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663462" w14:paraId="5141751E" w14:textId="77777777" w:rsidTr="00593FF9">
        <w:trPr>
          <w:cantSplit/>
          <w:trHeight w:val="3119"/>
        </w:trPr>
        <w:tc>
          <w:tcPr>
            <w:tcW w:w="3114" w:type="dxa"/>
          </w:tcPr>
          <w:p w14:paraId="559742AC" w14:textId="024950F8" w:rsidR="008515B4" w:rsidRPr="00663462" w:rsidRDefault="007F5447" w:rsidP="003A72AF">
            <w:pPr>
              <w:pStyle w:val="EasyRead16"/>
              <w:rPr>
                <w:sz w:val="28"/>
                <w:szCs w:val="28"/>
              </w:rPr>
            </w:pPr>
            <w:r w:rsidRPr="007F5447">
              <w:rPr>
                <w:noProof/>
                <w:sz w:val="28"/>
                <w:szCs w:val="28"/>
              </w:rPr>
              <w:drawing>
                <wp:inline distT="0" distB="0" distL="0" distR="0" wp14:anchorId="51B3EE05" wp14:editId="4A4AC949">
                  <wp:extent cx="1840230" cy="1840230"/>
                  <wp:effectExtent l="0" t="0" r="7620" b="0"/>
                  <wp:docPr id="1303699104" name="Picture 1" descr="Woman with light brown hair wearing a black and white floral dress, holding her right hand to her 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99104" name="Picture 1" descr="Woman with light brown hair wearing a black and white floral dress, holding her right hand to her ear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8DAF6A6" w14:textId="77777777" w:rsidR="008515B4" w:rsidRDefault="00AA75A6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2021 we talked with the community about assistance animals.</w:t>
            </w:r>
          </w:p>
          <w:p w14:paraId="428547CF" w14:textId="77777777" w:rsidR="00AA75A6" w:rsidRDefault="00AA75A6" w:rsidP="003A72AF">
            <w:pPr>
              <w:pStyle w:val="EasyRead16"/>
              <w:rPr>
                <w:sz w:val="28"/>
                <w:szCs w:val="28"/>
              </w:rPr>
            </w:pPr>
          </w:p>
          <w:p w14:paraId="26E59993" w14:textId="15D49826" w:rsidR="00AA75A6" w:rsidRPr="00663462" w:rsidRDefault="00AA75A6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wanted to </w:t>
            </w:r>
            <w:r w:rsidR="005008F5">
              <w:rPr>
                <w:sz w:val="28"/>
                <w:szCs w:val="28"/>
              </w:rPr>
              <w:t>hear from people who have assistance animals.</w:t>
            </w:r>
            <w:r w:rsidR="002C244F">
              <w:rPr>
                <w:sz w:val="28"/>
                <w:szCs w:val="28"/>
              </w:rPr>
              <w:t xml:space="preserve"> </w:t>
            </w:r>
          </w:p>
        </w:tc>
      </w:tr>
      <w:tr w:rsidR="008515B4" w:rsidRPr="00663462" w14:paraId="3C7647C5" w14:textId="77777777" w:rsidTr="00593FF9">
        <w:trPr>
          <w:cantSplit/>
          <w:trHeight w:val="3119"/>
        </w:trPr>
        <w:tc>
          <w:tcPr>
            <w:tcW w:w="3114" w:type="dxa"/>
          </w:tcPr>
          <w:p w14:paraId="5736DC22" w14:textId="6401AB76" w:rsidR="000517C7" w:rsidRPr="000517C7" w:rsidRDefault="000517C7" w:rsidP="000517C7">
            <w:pPr>
              <w:pStyle w:val="EasyRead16"/>
              <w:rPr>
                <w:sz w:val="28"/>
                <w:szCs w:val="28"/>
              </w:rPr>
            </w:pPr>
            <w:r w:rsidRPr="000517C7">
              <w:rPr>
                <w:noProof/>
                <w:sz w:val="28"/>
                <w:szCs w:val="28"/>
              </w:rPr>
              <w:drawing>
                <wp:inline distT="0" distB="0" distL="0" distR="0" wp14:anchorId="194B9978" wp14:editId="6681ED41">
                  <wp:extent cx="1840230" cy="1229995"/>
                  <wp:effectExtent l="0" t="0" r="7620" b="8255"/>
                  <wp:docPr id="634348435" name="Picture 14" descr="a silver puzzle piece with principle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348435" name="Picture 14" descr="a silver puzzle piece with principle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8634C79" w14:textId="729957D2" w:rsidR="005008F5" w:rsidRPr="00AC7A23" w:rsidRDefault="11512773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That information helped us write the </w:t>
            </w:r>
            <w:r w:rsidRPr="338D6D58">
              <w:rPr>
                <w:b/>
                <w:bCs/>
                <w:sz w:val="28"/>
                <w:szCs w:val="28"/>
              </w:rPr>
              <w:t>Assistance Animal</w:t>
            </w:r>
            <w:r w:rsidRPr="338D6D58">
              <w:rPr>
                <w:sz w:val="28"/>
                <w:szCs w:val="28"/>
              </w:rPr>
              <w:t xml:space="preserve"> </w:t>
            </w:r>
            <w:r w:rsidRPr="338D6D58">
              <w:rPr>
                <w:b/>
                <w:bCs/>
                <w:sz w:val="28"/>
                <w:szCs w:val="28"/>
              </w:rPr>
              <w:t>Principles</w:t>
            </w:r>
            <w:r w:rsidRPr="338D6D58">
              <w:rPr>
                <w:sz w:val="28"/>
                <w:szCs w:val="28"/>
              </w:rPr>
              <w:t>.</w:t>
            </w:r>
          </w:p>
          <w:p w14:paraId="7A6A8021" w14:textId="77777777" w:rsidR="009F450D" w:rsidRPr="00AC7A23" w:rsidRDefault="009F450D" w:rsidP="003A72AF">
            <w:pPr>
              <w:pStyle w:val="EasyRead16"/>
              <w:rPr>
                <w:sz w:val="28"/>
                <w:szCs w:val="28"/>
              </w:rPr>
            </w:pPr>
          </w:p>
          <w:p w14:paraId="586A44E3" w14:textId="22B87214" w:rsidR="009F450D" w:rsidRPr="00AC7A23" w:rsidRDefault="11512773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We call it the </w:t>
            </w:r>
            <w:r w:rsidRPr="338D6D58">
              <w:rPr>
                <w:b/>
                <w:bCs/>
                <w:sz w:val="28"/>
                <w:szCs w:val="28"/>
              </w:rPr>
              <w:t>Principles</w:t>
            </w:r>
            <w:r w:rsidR="372A3057" w:rsidRPr="338D6D58">
              <w:rPr>
                <w:b/>
                <w:bCs/>
                <w:sz w:val="28"/>
                <w:szCs w:val="28"/>
              </w:rPr>
              <w:t xml:space="preserve"> </w:t>
            </w:r>
            <w:r w:rsidR="372A3057" w:rsidRPr="00A96E01">
              <w:rPr>
                <w:sz w:val="28"/>
                <w:szCs w:val="28"/>
              </w:rPr>
              <w:t>for short</w:t>
            </w:r>
            <w:r w:rsidRPr="338D6D58">
              <w:rPr>
                <w:sz w:val="28"/>
                <w:szCs w:val="28"/>
              </w:rPr>
              <w:t>.</w:t>
            </w:r>
          </w:p>
          <w:p w14:paraId="0D4EB9A6" w14:textId="77777777" w:rsidR="009F450D" w:rsidRPr="00AC7A23" w:rsidRDefault="009F450D" w:rsidP="003A72AF">
            <w:pPr>
              <w:pStyle w:val="EasyRead16"/>
              <w:rPr>
                <w:sz w:val="28"/>
                <w:szCs w:val="28"/>
              </w:rPr>
            </w:pPr>
          </w:p>
          <w:p w14:paraId="6EA7F531" w14:textId="0F866302" w:rsidR="00593FF9" w:rsidRPr="00593FF9" w:rsidRDefault="35101C37" w:rsidP="338D6D58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Principles say how something </w:t>
            </w:r>
            <w:r w:rsidRPr="338D6D58">
              <w:rPr>
                <w:b/>
                <w:bCs/>
                <w:sz w:val="28"/>
                <w:szCs w:val="28"/>
              </w:rPr>
              <w:t>should work.</w:t>
            </w:r>
          </w:p>
        </w:tc>
      </w:tr>
      <w:tr w:rsidR="008515B4" w:rsidRPr="00663462" w14:paraId="598F1BDF" w14:textId="77777777" w:rsidTr="00593FF9">
        <w:trPr>
          <w:cantSplit/>
          <w:trHeight w:val="3119"/>
        </w:trPr>
        <w:tc>
          <w:tcPr>
            <w:tcW w:w="3114" w:type="dxa"/>
          </w:tcPr>
          <w:p w14:paraId="20AC2ADB" w14:textId="30A3551A" w:rsidR="008515B4" w:rsidRPr="00663462" w:rsidRDefault="009F1846" w:rsidP="003A72AF">
            <w:pPr>
              <w:pStyle w:val="EasyRead16"/>
              <w:rPr>
                <w:sz w:val="28"/>
                <w:szCs w:val="28"/>
              </w:rPr>
            </w:pPr>
            <w:r w:rsidRPr="009F1846">
              <w:rPr>
                <w:noProof/>
                <w:sz w:val="28"/>
                <w:szCs w:val="28"/>
              </w:rPr>
              <w:drawing>
                <wp:inline distT="0" distB="0" distL="0" distR="0" wp14:anchorId="34145E00" wp14:editId="1F93A2CF">
                  <wp:extent cx="1840230" cy="1187450"/>
                  <wp:effectExtent l="0" t="0" r="7620" b="0"/>
                  <wp:docPr id="1230251021" name="Picture 16" descr="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51021" name="Picture 16" descr="teal icon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27ECA0D" w14:textId="53DDFB72" w:rsidR="008515B4" w:rsidRDefault="22DFBEEC" w:rsidP="003A72AF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>We worked with</w:t>
            </w:r>
          </w:p>
          <w:p w14:paraId="62CEBF58" w14:textId="77777777" w:rsidR="005A3476" w:rsidRDefault="005A3476" w:rsidP="003A72AF">
            <w:pPr>
              <w:pStyle w:val="EasyRead16"/>
              <w:rPr>
                <w:sz w:val="28"/>
                <w:szCs w:val="28"/>
              </w:rPr>
            </w:pPr>
          </w:p>
          <w:p w14:paraId="445F737C" w14:textId="77777777" w:rsidR="004D2D31" w:rsidRDefault="004D2D31" w:rsidP="004D2D31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</w:t>
            </w:r>
          </w:p>
          <w:p w14:paraId="4FF42A97" w14:textId="77777777" w:rsidR="004D2D31" w:rsidRDefault="004D2D31" w:rsidP="004D2D31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 areas of the government.</w:t>
            </w:r>
          </w:p>
          <w:p w14:paraId="1DBDA93B" w14:textId="77777777" w:rsidR="004D2D31" w:rsidRDefault="004D2D31" w:rsidP="004D2D31">
            <w:pPr>
              <w:pStyle w:val="EasyRead16"/>
              <w:rPr>
                <w:sz w:val="28"/>
                <w:szCs w:val="28"/>
              </w:rPr>
            </w:pPr>
          </w:p>
          <w:p w14:paraId="07F4E8AE" w14:textId="69F83B9E" w:rsidR="004D2D31" w:rsidRPr="00663462" w:rsidRDefault="004D2D31" w:rsidP="004D2D3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helped us come up </w:t>
            </w:r>
            <w:r w:rsidR="005A3476">
              <w:rPr>
                <w:sz w:val="28"/>
                <w:szCs w:val="28"/>
              </w:rPr>
              <w:t>with the Principles.</w:t>
            </w:r>
          </w:p>
        </w:tc>
      </w:tr>
      <w:tr w:rsidR="00E33B0D" w:rsidRPr="00663462" w14:paraId="52932150" w14:textId="77777777" w:rsidTr="00593FF9">
        <w:trPr>
          <w:cantSplit/>
          <w:trHeight w:val="3119"/>
        </w:trPr>
        <w:tc>
          <w:tcPr>
            <w:tcW w:w="3114" w:type="dxa"/>
          </w:tcPr>
          <w:p w14:paraId="25CB6218" w14:textId="0D81818C" w:rsidR="00E33B0D" w:rsidRPr="009F1846" w:rsidRDefault="4E5E8586" w:rsidP="003A72AF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7B1554" wp14:editId="01AAEBC5">
                  <wp:extent cx="1781175" cy="1856159"/>
                  <wp:effectExtent l="0" t="0" r="0" b="0"/>
                  <wp:docPr id="1524365457" name="Picture 1" descr="Teal icon of Australia with a book with rules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85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EB2E000" w14:textId="77777777" w:rsidR="00B86C90" w:rsidRDefault="00B86C90" w:rsidP="003A72AF">
            <w:pPr>
              <w:pStyle w:val="EasyRead16"/>
              <w:rPr>
                <w:sz w:val="28"/>
                <w:szCs w:val="28"/>
              </w:rPr>
            </w:pPr>
          </w:p>
          <w:p w14:paraId="6B08FE9E" w14:textId="77777777" w:rsidR="00B86C90" w:rsidRDefault="00B86C90" w:rsidP="003A72AF">
            <w:pPr>
              <w:pStyle w:val="EasyRead16"/>
              <w:rPr>
                <w:sz w:val="28"/>
                <w:szCs w:val="28"/>
              </w:rPr>
            </w:pPr>
          </w:p>
          <w:p w14:paraId="067F0944" w14:textId="6150924A" w:rsidR="00E33B0D" w:rsidRPr="338D6D58" w:rsidRDefault="00E33B0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Principles would be rules that </w:t>
            </w:r>
            <w:r w:rsidR="00B86C90">
              <w:rPr>
                <w:sz w:val="28"/>
                <w:szCs w:val="28"/>
              </w:rPr>
              <w:t>states and territories follow.</w:t>
            </w:r>
          </w:p>
        </w:tc>
      </w:tr>
    </w:tbl>
    <w:p w14:paraId="0FCF26D6" w14:textId="415E71CC" w:rsidR="00663462" w:rsidRPr="00663462" w:rsidRDefault="002C060C" w:rsidP="00663462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The Principles</w:t>
      </w:r>
    </w:p>
    <w:p w14:paraId="191188A8" w14:textId="77777777" w:rsidR="00663462" w:rsidRDefault="00663462" w:rsidP="0066346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663462" w:rsidRPr="00663462" w14:paraId="34A8AF1B" w14:textId="77777777" w:rsidTr="00BE06DA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B44F40" w14:textId="6947F867" w:rsidR="00663462" w:rsidRPr="00663462" w:rsidRDefault="008243EA" w:rsidP="007342EA">
            <w:pPr>
              <w:pStyle w:val="EasyRead16"/>
              <w:rPr>
                <w:sz w:val="28"/>
                <w:szCs w:val="28"/>
              </w:rPr>
            </w:pPr>
            <w:r w:rsidRPr="008243EA">
              <w:rPr>
                <w:noProof/>
                <w:sz w:val="28"/>
                <w:szCs w:val="28"/>
              </w:rPr>
              <w:drawing>
                <wp:inline distT="0" distB="0" distL="0" distR="0" wp14:anchorId="091175CB" wp14:editId="170FA68F">
                  <wp:extent cx="1840230" cy="1840230"/>
                  <wp:effectExtent l="0" t="0" r="0" b="0"/>
                  <wp:docPr id="1842019766" name="Picture 1" descr="Number 6 on a blue squar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019766" name="Picture 1" descr="Number 6 on a blue square background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DFD3CE0" w14:textId="77777777" w:rsidR="00CE7F8B" w:rsidRDefault="00CE7F8B" w:rsidP="007342EA">
            <w:pPr>
              <w:pStyle w:val="EasyRead16"/>
              <w:rPr>
                <w:sz w:val="28"/>
                <w:szCs w:val="28"/>
              </w:rPr>
            </w:pPr>
          </w:p>
          <w:p w14:paraId="39B7B186" w14:textId="77777777" w:rsidR="00CE7F8B" w:rsidRDefault="00CE7F8B" w:rsidP="007342EA">
            <w:pPr>
              <w:pStyle w:val="EasyRead16"/>
              <w:rPr>
                <w:sz w:val="28"/>
                <w:szCs w:val="28"/>
              </w:rPr>
            </w:pPr>
          </w:p>
          <w:p w14:paraId="6B656F2C" w14:textId="26770367" w:rsidR="0012294A" w:rsidRDefault="77BABA12" w:rsidP="007342EA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We have 6 </w:t>
            </w:r>
            <w:r w:rsidR="4967F4BC" w:rsidRPr="338D6D58">
              <w:rPr>
                <w:sz w:val="28"/>
                <w:szCs w:val="28"/>
              </w:rPr>
              <w:t>Principles.</w:t>
            </w:r>
          </w:p>
          <w:p w14:paraId="5BFE145C" w14:textId="77777777" w:rsidR="00F11B14" w:rsidRDefault="00F11B14" w:rsidP="007342EA">
            <w:pPr>
              <w:pStyle w:val="EasyRead16"/>
              <w:rPr>
                <w:sz w:val="28"/>
                <w:szCs w:val="28"/>
              </w:rPr>
            </w:pPr>
          </w:p>
          <w:p w14:paraId="30512943" w14:textId="4920F60C" w:rsidR="00F11B14" w:rsidRPr="00663462" w:rsidRDefault="00F11B14" w:rsidP="007342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are</w:t>
            </w:r>
          </w:p>
        </w:tc>
      </w:tr>
      <w:tr w:rsidR="00663462" w:rsidRPr="00663462" w14:paraId="37D212F0" w14:textId="77777777" w:rsidTr="00BE06DA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6526863" w14:textId="6D49E207" w:rsidR="00663462" w:rsidRPr="00663462" w:rsidRDefault="007A1848" w:rsidP="007342EA">
            <w:pPr>
              <w:pStyle w:val="EasyRead16"/>
              <w:rPr>
                <w:sz w:val="28"/>
                <w:szCs w:val="28"/>
              </w:rPr>
            </w:pPr>
            <w:r w:rsidRPr="007A1848">
              <w:rPr>
                <w:noProof/>
                <w:sz w:val="28"/>
                <w:szCs w:val="28"/>
              </w:rPr>
              <w:drawing>
                <wp:inline distT="0" distB="0" distL="0" distR="0" wp14:anchorId="1F021BAF" wp14:editId="574FCC0F">
                  <wp:extent cx="1740206" cy="1695450"/>
                  <wp:effectExtent l="0" t="0" r="0" b="0"/>
                  <wp:docPr id="1174612316" name="Picture 18" descr="A dog looking up at a person training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612316" name="Picture 18" descr="A dog looking up at a person training th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3"/>
                          <a:stretch/>
                        </pic:blipFill>
                        <pic:spPr bwMode="auto">
                          <a:xfrm>
                            <a:off x="0" y="0"/>
                            <a:ext cx="1743009" cy="169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D43A922" w14:textId="77777777" w:rsidR="00663462" w:rsidRDefault="00663462" w:rsidP="0012294A">
            <w:pPr>
              <w:pStyle w:val="EasyRead16"/>
              <w:rPr>
                <w:sz w:val="28"/>
                <w:szCs w:val="28"/>
              </w:rPr>
            </w:pPr>
          </w:p>
          <w:p w14:paraId="39E2F933" w14:textId="65D75713" w:rsidR="00404F2A" w:rsidRDefault="00CE7F8B" w:rsidP="0012294A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have the same rules across Australia </w:t>
            </w:r>
            <w:r w:rsidR="00404F2A">
              <w:rPr>
                <w:sz w:val="28"/>
                <w:szCs w:val="28"/>
              </w:rPr>
              <w:t>about</w:t>
            </w:r>
          </w:p>
          <w:p w14:paraId="1F3DFC32" w14:textId="77777777" w:rsidR="00404F2A" w:rsidRDefault="00404F2A" w:rsidP="00404F2A">
            <w:pPr>
              <w:pStyle w:val="EasyRead16"/>
              <w:rPr>
                <w:sz w:val="28"/>
                <w:szCs w:val="28"/>
              </w:rPr>
            </w:pPr>
          </w:p>
          <w:p w14:paraId="0BF70BDC" w14:textId="078288C3" w:rsidR="00404F2A" w:rsidRDefault="00404F2A" w:rsidP="00404F2A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animals are trained</w:t>
            </w:r>
          </w:p>
          <w:p w14:paraId="627B860A" w14:textId="3EB0424A" w:rsidR="0012294A" w:rsidRPr="00663462" w:rsidRDefault="00404F2A" w:rsidP="00404F2A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can train them.</w:t>
            </w:r>
          </w:p>
        </w:tc>
      </w:tr>
      <w:tr w:rsidR="00663462" w:rsidRPr="00663462" w14:paraId="5074D7FC" w14:textId="77777777" w:rsidTr="00BE06DA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12D4AD8" w14:textId="0A23FE28" w:rsidR="00663462" w:rsidRPr="00663462" w:rsidRDefault="000C78C7" w:rsidP="007342EA">
            <w:pPr>
              <w:pStyle w:val="EasyRead16"/>
              <w:rPr>
                <w:sz w:val="28"/>
                <w:szCs w:val="28"/>
              </w:rPr>
            </w:pPr>
            <w:r w:rsidRPr="000C78C7">
              <w:rPr>
                <w:noProof/>
                <w:sz w:val="28"/>
                <w:szCs w:val="28"/>
              </w:rPr>
              <w:drawing>
                <wp:inline distT="0" distB="0" distL="0" distR="0" wp14:anchorId="21D9FBAE" wp14:editId="1711F015">
                  <wp:extent cx="1840230" cy="1840230"/>
                  <wp:effectExtent l="0" t="0" r="0" b="7620"/>
                  <wp:docPr id="1871228223" name="Picture 1" descr="A man in a blue suit sitting on a chair with a happy Labrador Retriever in fro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28223" name="Picture 1" descr="A man in a blue suit sitting on a chair with a happy Labrador Retriever in front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FA20930" w14:textId="77777777" w:rsidR="00663462" w:rsidRDefault="00663462" w:rsidP="007342EA">
            <w:pPr>
              <w:pStyle w:val="EasyRead16"/>
              <w:rPr>
                <w:sz w:val="28"/>
                <w:szCs w:val="28"/>
              </w:rPr>
            </w:pPr>
          </w:p>
          <w:p w14:paraId="119D0927" w14:textId="642FEAB1" w:rsidR="00404F2A" w:rsidRPr="00663462" w:rsidRDefault="00404F2A" w:rsidP="00404F2A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have the same rules across Australia for what training they need.</w:t>
            </w:r>
          </w:p>
        </w:tc>
      </w:tr>
      <w:tr w:rsidR="00663462" w:rsidRPr="00663462" w14:paraId="22ABEAB2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D8ECEF1" w14:textId="1ECEE79D" w:rsidR="00663462" w:rsidRPr="00663462" w:rsidRDefault="004E6813" w:rsidP="007342EA">
            <w:pPr>
              <w:pStyle w:val="EasyRead16"/>
              <w:rPr>
                <w:sz w:val="28"/>
                <w:szCs w:val="28"/>
              </w:rPr>
            </w:pPr>
            <w:r w:rsidRPr="004E681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291C60E" wp14:editId="6B5D1E17">
                  <wp:extent cx="1840230" cy="1840230"/>
                  <wp:effectExtent l="0" t="0" r="0" b="7620"/>
                  <wp:docPr id="920495864" name="Picture 1" descr="Man in brown jacket and blue shirt standing with a guide dog in a yellow harn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95864" name="Picture 1" descr="Man in brown jacket and blue shirt standing with a guide dog in a yellow harness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FD5733B" w14:textId="77777777" w:rsidR="00BE06DA" w:rsidRDefault="00BE06DA" w:rsidP="00BE06DA">
            <w:pPr>
              <w:pStyle w:val="EasyRead16"/>
              <w:rPr>
                <w:sz w:val="28"/>
                <w:szCs w:val="28"/>
              </w:rPr>
            </w:pPr>
          </w:p>
          <w:p w14:paraId="5554B153" w14:textId="19201BC1" w:rsidR="00404F2A" w:rsidRDefault="002B5102" w:rsidP="00404F2A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have</w:t>
            </w:r>
            <w:r w:rsidR="0071204A">
              <w:rPr>
                <w:sz w:val="28"/>
                <w:szCs w:val="28"/>
              </w:rPr>
              <w:t xml:space="preserve"> the same </w:t>
            </w:r>
            <w:r w:rsidR="00515855" w:rsidRPr="004C1CF1">
              <w:rPr>
                <w:b/>
                <w:bCs/>
                <w:sz w:val="28"/>
                <w:szCs w:val="28"/>
              </w:rPr>
              <w:t>Public Access T</w:t>
            </w:r>
            <w:r w:rsidR="0071204A" w:rsidRPr="004C1CF1">
              <w:rPr>
                <w:b/>
                <w:bCs/>
                <w:sz w:val="28"/>
                <w:szCs w:val="28"/>
              </w:rPr>
              <w:t>est</w:t>
            </w:r>
            <w:r w:rsidR="0071204A">
              <w:rPr>
                <w:sz w:val="28"/>
                <w:szCs w:val="28"/>
              </w:rPr>
              <w:t xml:space="preserve"> f</w:t>
            </w:r>
            <w:r w:rsidR="00515855">
              <w:rPr>
                <w:sz w:val="28"/>
                <w:szCs w:val="28"/>
              </w:rPr>
              <w:t>or all of Australia.</w:t>
            </w:r>
          </w:p>
          <w:p w14:paraId="4DA00F30" w14:textId="77777777" w:rsidR="00412CBA" w:rsidRDefault="00412CBA" w:rsidP="00412CBA">
            <w:pPr>
              <w:pStyle w:val="EasyRead16"/>
              <w:rPr>
                <w:sz w:val="28"/>
                <w:szCs w:val="28"/>
              </w:rPr>
            </w:pPr>
          </w:p>
          <w:p w14:paraId="23BBA4B5" w14:textId="61F1B99E" w:rsidR="004C1CF1" w:rsidRDefault="4571A843" w:rsidP="00412CBA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>We call it</w:t>
            </w:r>
            <w:r w:rsidRPr="00A96E01">
              <w:rPr>
                <w:b/>
                <w:bCs/>
                <w:sz w:val="28"/>
                <w:szCs w:val="28"/>
              </w:rPr>
              <w:t xml:space="preserve"> PAT</w:t>
            </w:r>
            <w:r w:rsidRPr="338D6D58">
              <w:rPr>
                <w:sz w:val="28"/>
                <w:szCs w:val="28"/>
              </w:rPr>
              <w:t xml:space="preserve"> for short.</w:t>
            </w:r>
          </w:p>
          <w:p w14:paraId="56F8F511" w14:textId="77777777" w:rsidR="004C1CF1" w:rsidRDefault="004C1CF1" w:rsidP="00412CBA">
            <w:pPr>
              <w:pStyle w:val="EasyRead16"/>
              <w:rPr>
                <w:sz w:val="28"/>
                <w:szCs w:val="28"/>
              </w:rPr>
            </w:pPr>
          </w:p>
          <w:p w14:paraId="5AA5B8B5" w14:textId="76AC47B0" w:rsidR="00412CBA" w:rsidRPr="00663462" w:rsidRDefault="00412CBA" w:rsidP="00412CB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makes sure they are safe to be in the community.</w:t>
            </w:r>
          </w:p>
        </w:tc>
      </w:tr>
      <w:tr w:rsidR="00404F2A" w:rsidRPr="00663462" w14:paraId="77AC9749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8CF2792" w14:textId="566162D9" w:rsidR="00404F2A" w:rsidRPr="00663462" w:rsidRDefault="009C0F2C" w:rsidP="007342EA">
            <w:pPr>
              <w:pStyle w:val="EasyRead16"/>
              <w:rPr>
                <w:sz w:val="28"/>
                <w:szCs w:val="28"/>
              </w:rPr>
            </w:pPr>
            <w:r w:rsidRPr="008F345E">
              <w:rPr>
                <w:noProof/>
                <w:sz w:val="28"/>
                <w:szCs w:val="28"/>
              </w:rPr>
              <w:drawing>
                <wp:inline distT="0" distB="0" distL="0" distR="0" wp14:anchorId="711A1056" wp14:editId="0FF1AB48">
                  <wp:extent cx="1733550" cy="1733550"/>
                  <wp:effectExtent l="0" t="0" r="0" b="0"/>
                  <wp:docPr id="1580470423" name="Picture 1" descr="Person holding a clipboard with a green checkmark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70423" name="Picture 1" descr="Person holding a clipboard with a green checkmark giving a thumbs-up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17CAF21" w14:textId="77777777" w:rsidR="00404F2A" w:rsidRDefault="00404F2A" w:rsidP="007342EA">
            <w:pPr>
              <w:pStyle w:val="EasyRead16"/>
              <w:rPr>
                <w:sz w:val="28"/>
                <w:szCs w:val="28"/>
              </w:rPr>
            </w:pPr>
          </w:p>
          <w:p w14:paraId="765AA4F7" w14:textId="77777777" w:rsidR="00515855" w:rsidRDefault="009C0F2C" w:rsidP="00515855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have the same </w:t>
            </w:r>
            <w:r w:rsidRPr="009C0F2C">
              <w:rPr>
                <w:b/>
                <w:bCs/>
                <w:sz w:val="28"/>
                <w:szCs w:val="28"/>
              </w:rPr>
              <w:t>evidence</w:t>
            </w:r>
            <w:r>
              <w:rPr>
                <w:sz w:val="28"/>
                <w:szCs w:val="28"/>
              </w:rPr>
              <w:t xml:space="preserve"> needed for </w:t>
            </w:r>
          </w:p>
          <w:p w14:paraId="64DD4C1A" w14:textId="38BC13A2" w:rsidR="009C0F2C" w:rsidRDefault="009C0F2C" w:rsidP="009C0F2C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disability you have</w:t>
            </w:r>
          </w:p>
          <w:p w14:paraId="6813B19B" w14:textId="77777777" w:rsidR="009C0F2C" w:rsidRDefault="009C0F2C" w:rsidP="009C0F2C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you need an assistance animal.</w:t>
            </w:r>
          </w:p>
          <w:p w14:paraId="2728485A" w14:textId="77777777" w:rsidR="009C0F2C" w:rsidRDefault="009C0F2C" w:rsidP="009C0F2C">
            <w:pPr>
              <w:pStyle w:val="EasyRead16"/>
              <w:rPr>
                <w:sz w:val="28"/>
                <w:szCs w:val="28"/>
              </w:rPr>
            </w:pPr>
          </w:p>
          <w:p w14:paraId="6E2E0CC3" w14:textId="29963507" w:rsidR="009C0F2C" w:rsidRPr="00663462" w:rsidRDefault="009C0F2C" w:rsidP="009C0F2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Evidence is proof that something is true.</w:t>
            </w:r>
          </w:p>
        </w:tc>
      </w:tr>
      <w:tr w:rsidR="00404F2A" w:rsidRPr="00663462" w14:paraId="36F0A6D9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991CAF4" w14:textId="7DC0CC0E" w:rsidR="00404F2A" w:rsidRPr="00663462" w:rsidRDefault="005C7920" w:rsidP="007342EA">
            <w:pPr>
              <w:pStyle w:val="EasyRead16"/>
              <w:rPr>
                <w:sz w:val="28"/>
                <w:szCs w:val="28"/>
              </w:rPr>
            </w:pPr>
            <w:r w:rsidRPr="005C7920">
              <w:rPr>
                <w:noProof/>
                <w:sz w:val="28"/>
                <w:szCs w:val="28"/>
              </w:rPr>
              <w:drawing>
                <wp:inline distT="0" distB="0" distL="0" distR="0" wp14:anchorId="68612135" wp14:editId="7FAF9C5B">
                  <wp:extent cx="1840230" cy="1728470"/>
                  <wp:effectExtent l="0" t="0" r="7620" b="5080"/>
                  <wp:docPr id="348260814" name="Picture 1" descr="A hand holding a blank white card with A Labrador Retriever wearing a yellow vest and sitting attentiv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60814" name="Picture 1" descr="A hand holding a blank white card with A Labrador Retriever wearing a yellow vest and sitting attentively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EE78F19" w14:textId="77777777" w:rsidR="00404F2A" w:rsidRDefault="00404F2A" w:rsidP="007342EA">
            <w:pPr>
              <w:pStyle w:val="EasyRead16"/>
              <w:rPr>
                <w:sz w:val="28"/>
                <w:szCs w:val="28"/>
              </w:rPr>
            </w:pPr>
          </w:p>
          <w:p w14:paraId="3B522C83" w14:textId="1DE44725" w:rsidR="009C0F2C" w:rsidRDefault="009C0F2C" w:rsidP="009C0F2C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have a card and logo for all of Australia.</w:t>
            </w:r>
          </w:p>
          <w:p w14:paraId="5A38081D" w14:textId="77777777" w:rsidR="009C0F2C" w:rsidRDefault="009C0F2C" w:rsidP="009C0F2C">
            <w:pPr>
              <w:pStyle w:val="EasyRead16"/>
              <w:rPr>
                <w:sz w:val="28"/>
                <w:szCs w:val="28"/>
              </w:rPr>
            </w:pPr>
          </w:p>
          <w:p w14:paraId="0923A153" w14:textId="0DA165C5" w:rsidR="009C0F2C" w:rsidRPr="00663462" w:rsidRDefault="009C0F2C" w:rsidP="009C0F2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make it easier to tell which animals are assistance animals.</w:t>
            </w:r>
          </w:p>
        </w:tc>
      </w:tr>
      <w:tr w:rsidR="009C0F2C" w:rsidRPr="00663462" w14:paraId="5E024A1C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28BEAF9" w14:textId="27A296B6" w:rsidR="009C0F2C" w:rsidRPr="00663462" w:rsidRDefault="00BD0812" w:rsidP="007342EA">
            <w:pPr>
              <w:pStyle w:val="EasyRead16"/>
              <w:rPr>
                <w:sz w:val="28"/>
                <w:szCs w:val="28"/>
              </w:rPr>
            </w:pPr>
            <w:r w:rsidRPr="00BD0812">
              <w:rPr>
                <w:noProof/>
                <w:sz w:val="28"/>
                <w:szCs w:val="28"/>
              </w:rPr>
              <w:drawing>
                <wp:inline distT="0" distB="0" distL="0" distR="0" wp14:anchorId="4D1DC92D" wp14:editId="61741E2C">
                  <wp:extent cx="1840230" cy="1226820"/>
                  <wp:effectExtent l="0" t="0" r="7620" b="0"/>
                  <wp:docPr id="404590883" name="Picture 22" descr="a puppy with a vest on looking up at an olde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590883" name="Picture 22" descr="a puppy with a vest on looking up at an older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E48670B" w14:textId="77777777" w:rsidR="009C0F2C" w:rsidRDefault="009C0F2C" w:rsidP="007342EA">
            <w:pPr>
              <w:pStyle w:val="EasyRead16"/>
              <w:rPr>
                <w:sz w:val="28"/>
                <w:szCs w:val="28"/>
              </w:rPr>
            </w:pPr>
          </w:p>
          <w:p w14:paraId="1CC21DEA" w14:textId="7E815A50" w:rsidR="00C93A83" w:rsidRPr="0080344D" w:rsidRDefault="00C93A83" w:rsidP="00C93A83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the assistance animal is happy and healthy </w:t>
            </w:r>
            <w:r w:rsidR="00412CBA">
              <w:rPr>
                <w:sz w:val="28"/>
                <w:szCs w:val="28"/>
              </w:rPr>
              <w:t>for their</w:t>
            </w:r>
            <w:r>
              <w:rPr>
                <w:sz w:val="28"/>
                <w:szCs w:val="28"/>
              </w:rPr>
              <w:t xml:space="preserve"> life.</w:t>
            </w:r>
          </w:p>
        </w:tc>
      </w:tr>
    </w:tbl>
    <w:p w14:paraId="0F05E698" w14:textId="77777777" w:rsidR="00663462" w:rsidRDefault="00663462" w:rsidP="00663462">
      <w:pPr>
        <w:rPr>
          <w:b/>
          <w:bCs/>
        </w:rPr>
      </w:pPr>
      <w:r>
        <w:rPr>
          <w:b/>
          <w:bCs/>
        </w:rPr>
        <w:br w:type="page"/>
      </w:r>
    </w:p>
    <w:p w14:paraId="5F4078CC" w14:textId="50041196" w:rsidR="002C060C" w:rsidRPr="00663462" w:rsidRDefault="002C060C" w:rsidP="002C060C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 xml:space="preserve">How we will </w:t>
      </w:r>
      <w:r w:rsidR="00581F3C">
        <w:rPr>
          <w:color w:val="005568"/>
          <w:sz w:val="48"/>
          <w:szCs w:val="48"/>
        </w:rPr>
        <w:t>work on</w:t>
      </w:r>
      <w:r>
        <w:rPr>
          <w:color w:val="005568"/>
          <w:sz w:val="48"/>
          <w:szCs w:val="48"/>
        </w:rPr>
        <w:t xml:space="preserve"> the Principles</w:t>
      </w:r>
    </w:p>
    <w:p w14:paraId="47671435" w14:textId="77777777" w:rsidR="002C060C" w:rsidRDefault="002C060C" w:rsidP="002C060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2C060C" w:rsidRPr="00663462" w14:paraId="273F2359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7F16E2" w14:textId="7C16EB90" w:rsidR="002C060C" w:rsidRPr="00663462" w:rsidRDefault="006474A7" w:rsidP="007342EA">
            <w:pPr>
              <w:pStyle w:val="EasyRead16"/>
              <w:rPr>
                <w:sz w:val="28"/>
                <w:szCs w:val="28"/>
              </w:rPr>
            </w:pPr>
            <w:r w:rsidRPr="006474A7">
              <w:rPr>
                <w:noProof/>
                <w:sz w:val="28"/>
                <w:szCs w:val="28"/>
              </w:rPr>
              <w:drawing>
                <wp:inline distT="0" distB="0" distL="0" distR="0" wp14:anchorId="1657EB6D" wp14:editId="0B0DADD1">
                  <wp:extent cx="1840230" cy="1840230"/>
                  <wp:effectExtent l="0" t="0" r="7620" b="7620"/>
                  <wp:docPr id="430724727" name="Picture 1" descr="Person in a red shirt with an excited expression pointing upward, next to a glowing light 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24727" name="Picture 1" descr="Person in a red shirt with an excited expression pointing upward, next to a glowing light bulb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A415A8C" w14:textId="77777777" w:rsidR="002C060C" w:rsidRDefault="0080344D" w:rsidP="007342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to hear what you think about the Principles.</w:t>
            </w:r>
          </w:p>
          <w:p w14:paraId="62AD8487" w14:textId="77777777" w:rsidR="00336399" w:rsidRDefault="00336399" w:rsidP="007342EA">
            <w:pPr>
              <w:pStyle w:val="EasyRead16"/>
              <w:rPr>
                <w:sz w:val="28"/>
                <w:szCs w:val="28"/>
              </w:rPr>
            </w:pPr>
          </w:p>
          <w:p w14:paraId="050CC542" w14:textId="1CCD57DD" w:rsidR="00336399" w:rsidRDefault="00336399" w:rsidP="007342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be</w:t>
            </w:r>
            <w:r w:rsidR="00E47050">
              <w:rPr>
                <w:sz w:val="28"/>
                <w:szCs w:val="28"/>
              </w:rPr>
              <w:t xml:space="preserve"> ideas about</w:t>
            </w:r>
          </w:p>
          <w:p w14:paraId="1E9DCFF1" w14:textId="6820E850" w:rsidR="00336399" w:rsidRPr="00663462" w:rsidRDefault="00E47050" w:rsidP="00336399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131008">
              <w:rPr>
                <w:sz w:val="28"/>
                <w:szCs w:val="28"/>
              </w:rPr>
              <w:t>ow we can make the Principles better</w:t>
            </w:r>
          </w:p>
        </w:tc>
      </w:tr>
      <w:tr w:rsidR="002C060C" w:rsidRPr="00663462" w14:paraId="5DEDBC7E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C3BDC28" w14:textId="3D8C79C9" w:rsidR="002C060C" w:rsidRPr="00663462" w:rsidRDefault="006474A7" w:rsidP="007342EA">
            <w:pPr>
              <w:pStyle w:val="EasyRead16"/>
              <w:rPr>
                <w:sz w:val="28"/>
                <w:szCs w:val="28"/>
              </w:rPr>
            </w:pPr>
            <w:r w:rsidRPr="006474A7">
              <w:rPr>
                <w:noProof/>
                <w:sz w:val="28"/>
                <w:szCs w:val="28"/>
              </w:rPr>
              <w:drawing>
                <wp:inline distT="0" distB="0" distL="0" distR="0" wp14:anchorId="5128EBFC" wp14:editId="7E3CFB14">
                  <wp:extent cx="1840230" cy="1840230"/>
                  <wp:effectExtent l="0" t="0" r="0" b="7620"/>
                  <wp:docPr id="1420887994" name="Picture 1" descr="Elderly person in an orange jacket holding a clipboard and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87994" name="Picture 1" descr="Elderly person in an orange jacket holding a clipboard and giving a thumbs-up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496EC55" w14:textId="77777777" w:rsidR="002C060C" w:rsidRDefault="002C060C" w:rsidP="007342EA">
            <w:pPr>
              <w:pStyle w:val="EasyRead16"/>
              <w:rPr>
                <w:sz w:val="28"/>
                <w:szCs w:val="28"/>
              </w:rPr>
            </w:pPr>
          </w:p>
          <w:p w14:paraId="5F79C7AA" w14:textId="5A46F02E" w:rsidR="00493A21" w:rsidRPr="00663462" w:rsidRDefault="7E28C5C0" w:rsidP="00493A21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Information that will help </w:t>
            </w:r>
            <w:r w:rsidR="4BAB7725" w:rsidRPr="338D6D58">
              <w:rPr>
                <w:sz w:val="28"/>
                <w:szCs w:val="28"/>
              </w:rPr>
              <w:t>make them work well in the community.</w:t>
            </w:r>
          </w:p>
        </w:tc>
      </w:tr>
      <w:tr w:rsidR="002C060C" w:rsidRPr="00663462" w14:paraId="57C4DD7E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46511A8" w14:textId="4C108A3A" w:rsidR="002C060C" w:rsidRPr="00663462" w:rsidRDefault="006E5D30" w:rsidP="007342EA">
            <w:pPr>
              <w:pStyle w:val="EasyRead16"/>
              <w:rPr>
                <w:sz w:val="28"/>
                <w:szCs w:val="28"/>
              </w:rPr>
            </w:pPr>
            <w:r w:rsidRPr="006E5D30">
              <w:rPr>
                <w:noProof/>
                <w:sz w:val="28"/>
                <w:szCs w:val="28"/>
              </w:rPr>
              <w:drawing>
                <wp:inline distT="0" distB="0" distL="0" distR="0" wp14:anchorId="3193A438" wp14:editId="6D34A11D">
                  <wp:extent cx="1840230" cy="1840230"/>
                  <wp:effectExtent l="0" t="0" r="0" b="7620"/>
                  <wp:docPr id="2073601699" name="Picture 1" descr="Cover of a spiral-bound report with the title 'Report' and an image of a person holding a paper that reads 'easy read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601699" name="Picture 1" descr="Cover of a spiral-bound report with the title 'Report' and an image of a person holding a paper that reads 'easy read.'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2F8DC3" w14:textId="77777777" w:rsidR="00E439C6" w:rsidRDefault="003D068B" w:rsidP="007342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write a report about </w:t>
            </w:r>
          </w:p>
          <w:p w14:paraId="5CB821D0" w14:textId="77777777" w:rsidR="00E439C6" w:rsidRDefault="00E439C6" w:rsidP="007342EA">
            <w:pPr>
              <w:pStyle w:val="EasyRead16"/>
              <w:rPr>
                <w:sz w:val="28"/>
                <w:szCs w:val="28"/>
              </w:rPr>
            </w:pPr>
          </w:p>
          <w:p w14:paraId="0C9C1A5A" w14:textId="77777777" w:rsidR="00E439C6" w:rsidRDefault="00E439C6" w:rsidP="00E439C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3D068B">
              <w:rPr>
                <w:sz w:val="28"/>
                <w:szCs w:val="28"/>
              </w:rPr>
              <w:t>he things we have heard</w:t>
            </w:r>
          </w:p>
          <w:p w14:paraId="34631261" w14:textId="79D01DAF" w:rsidR="00E439C6" w:rsidRPr="00E439C6" w:rsidRDefault="00E439C6" w:rsidP="007342EA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</w:t>
            </w:r>
            <w:r w:rsidR="00ED6A93">
              <w:rPr>
                <w:sz w:val="28"/>
                <w:szCs w:val="28"/>
              </w:rPr>
              <w:t xml:space="preserve"> the</w:t>
            </w:r>
            <w:r>
              <w:rPr>
                <w:sz w:val="28"/>
                <w:szCs w:val="28"/>
              </w:rPr>
              <w:t xml:space="preserve"> ideas have helped</w:t>
            </w:r>
            <w:r w:rsidR="003D068B">
              <w:rPr>
                <w:sz w:val="28"/>
                <w:szCs w:val="28"/>
              </w:rPr>
              <w:t>.</w:t>
            </w:r>
          </w:p>
        </w:tc>
      </w:tr>
      <w:tr w:rsidR="002C060C" w:rsidRPr="00663462" w14:paraId="0FB852D2" w14:textId="77777777" w:rsidTr="00BE06DA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67204D7" w14:textId="5B25D33E" w:rsidR="002C060C" w:rsidRPr="00663462" w:rsidRDefault="006E5D30" w:rsidP="007342EA">
            <w:pPr>
              <w:pStyle w:val="EasyRead16"/>
              <w:rPr>
                <w:sz w:val="28"/>
                <w:szCs w:val="28"/>
              </w:rPr>
            </w:pPr>
            <w:r w:rsidRPr="006E5D30">
              <w:rPr>
                <w:noProof/>
                <w:sz w:val="28"/>
                <w:szCs w:val="28"/>
              </w:rPr>
              <w:drawing>
                <wp:inline distT="0" distB="0" distL="0" distR="0" wp14:anchorId="5525EB0E" wp14:editId="1EE59DB6">
                  <wp:extent cx="1840230" cy="1840230"/>
                  <wp:effectExtent l="0" t="0" r="0" b="7620"/>
                  <wp:docPr id="266378197" name="Picture 1" descr="Three people giving thumbs-up, wearing professional attire and ID bad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78197" name="Picture 1" descr="Three people giving thumbs-up, wearing professional attire and ID badges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9995C21" w14:textId="53174A21" w:rsidR="00ED6A93" w:rsidRPr="00663462" w:rsidRDefault="5033AA7C" w:rsidP="338D6D58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When we have </w:t>
            </w:r>
            <w:r w:rsidR="13F19DAC" w:rsidRPr="338D6D58">
              <w:rPr>
                <w:sz w:val="28"/>
                <w:szCs w:val="28"/>
              </w:rPr>
              <w:t xml:space="preserve">finished working on the Principles we will share </w:t>
            </w:r>
            <w:r w:rsidR="5991AD32" w:rsidRPr="338D6D58">
              <w:rPr>
                <w:sz w:val="28"/>
                <w:szCs w:val="28"/>
              </w:rPr>
              <w:t>them</w:t>
            </w:r>
            <w:r w:rsidR="13F19DAC" w:rsidRPr="338D6D58">
              <w:rPr>
                <w:sz w:val="28"/>
                <w:szCs w:val="28"/>
              </w:rPr>
              <w:t xml:space="preserve"> with the</w:t>
            </w:r>
            <w:r w:rsidR="268AA323" w:rsidRPr="338D6D58">
              <w:rPr>
                <w:sz w:val="28"/>
                <w:szCs w:val="28"/>
              </w:rPr>
              <w:t xml:space="preserve"> state and territory </w:t>
            </w:r>
            <w:r w:rsidR="268AA323" w:rsidRPr="00022966">
              <w:rPr>
                <w:sz w:val="28"/>
                <w:szCs w:val="28"/>
              </w:rPr>
              <w:t>Disability</w:t>
            </w:r>
            <w:r w:rsidR="268AA323" w:rsidRPr="007964AE">
              <w:rPr>
                <w:b/>
                <w:bCs/>
                <w:sz w:val="28"/>
                <w:szCs w:val="28"/>
              </w:rPr>
              <w:t xml:space="preserve"> Ministers</w:t>
            </w:r>
            <w:r w:rsidR="268AA323" w:rsidRPr="338D6D58">
              <w:rPr>
                <w:sz w:val="28"/>
                <w:szCs w:val="28"/>
              </w:rPr>
              <w:t>.</w:t>
            </w:r>
          </w:p>
          <w:p w14:paraId="089CF891" w14:textId="3E774556" w:rsidR="00ED6A93" w:rsidRPr="00663462" w:rsidRDefault="00ED6A93" w:rsidP="338D6D58">
            <w:pPr>
              <w:pStyle w:val="EasyRead16"/>
              <w:rPr>
                <w:sz w:val="28"/>
                <w:szCs w:val="28"/>
              </w:rPr>
            </w:pPr>
          </w:p>
          <w:p w14:paraId="4F306C52" w14:textId="49AB8C55" w:rsidR="00ED6A93" w:rsidRPr="00663462" w:rsidRDefault="0BC0F481" w:rsidP="007342EA">
            <w:pPr>
              <w:pStyle w:val="EasyRead16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>Ministers are</w:t>
            </w:r>
            <w:r w:rsidR="00184ED1">
              <w:rPr>
                <w:sz w:val="28"/>
                <w:szCs w:val="28"/>
              </w:rPr>
              <w:t xml:space="preserve"> leaders in</w:t>
            </w:r>
            <w:r w:rsidR="008A4813">
              <w:rPr>
                <w:sz w:val="28"/>
                <w:szCs w:val="28"/>
              </w:rPr>
              <w:t xml:space="preserve"> an area of</w:t>
            </w:r>
            <w:r w:rsidR="00184ED1">
              <w:rPr>
                <w:sz w:val="28"/>
                <w:szCs w:val="28"/>
              </w:rPr>
              <w:t xml:space="preserve"> the government</w:t>
            </w:r>
            <w:r w:rsidR="007964AE">
              <w:rPr>
                <w:sz w:val="28"/>
                <w:szCs w:val="28"/>
              </w:rPr>
              <w:t>.</w:t>
            </w:r>
          </w:p>
        </w:tc>
      </w:tr>
      <w:tr w:rsidR="00B95E55" w:rsidRPr="00663462" w14:paraId="10DA800D" w14:textId="77777777" w:rsidTr="00BE06DA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182780D" w14:textId="63EC1CAB" w:rsidR="00B95E55" w:rsidRPr="006E5D30" w:rsidRDefault="5E4E0AFC" w:rsidP="007342EA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363AEB" wp14:editId="5AD39293">
                  <wp:extent cx="1840230" cy="1840230"/>
                  <wp:effectExtent l="0" t="0" r="7620" b="0"/>
                  <wp:docPr id="1989156800" name="Picture 1" descr="2 people shaking hands with a checklist behind them that says Princi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132B30C" w14:textId="77777777" w:rsidR="003B4D0B" w:rsidRDefault="003B4D0B" w:rsidP="007342EA">
            <w:pPr>
              <w:pStyle w:val="EasyRead16"/>
              <w:rPr>
                <w:sz w:val="28"/>
                <w:szCs w:val="28"/>
              </w:rPr>
            </w:pPr>
          </w:p>
          <w:p w14:paraId="65448621" w14:textId="591C63EF" w:rsidR="00B95E55" w:rsidRDefault="00B95E55" w:rsidP="007342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Disability Ministers will be asked to agree to the Principles.</w:t>
            </w:r>
          </w:p>
        </w:tc>
      </w:tr>
      <w:tr w:rsidR="004E3ED6" w:rsidRPr="00663462" w14:paraId="7019FCE5" w14:textId="77777777" w:rsidTr="00BE06DA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17D598" w14:textId="476C6B21" w:rsidR="004E3ED6" w:rsidRPr="00663462" w:rsidRDefault="00B91289" w:rsidP="007342EA">
            <w:pPr>
              <w:pStyle w:val="EasyRead16"/>
              <w:rPr>
                <w:sz w:val="28"/>
                <w:szCs w:val="28"/>
              </w:rPr>
            </w:pPr>
            <w:r w:rsidRPr="00B91289">
              <w:rPr>
                <w:noProof/>
                <w:sz w:val="28"/>
                <w:szCs w:val="28"/>
              </w:rPr>
              <w:drawing>
                <wp:inline distT="0" distB="0" distL="0" distR="0" wp14:anchorId="2556A92E" wp14:editId="0D7E8FA9">
                  <wp:extent cx="1840230" cy="1840230"/>
                  <wp:effectExtent l="0" t="0" r="0" b="7620"/>
                  <wp:docPr id="290503488" name="Picture 1" descr="A diverse group of people interacting with speech bubbles over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03488" name="Picture 1" descr="A diverse group of people interacting with speech bubbles overhead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53C0A9F" w14:textId="291F9FEA" w:rsidR="003D2E4B" w:rsidRDefault="003D2E4B" w:rsidP="007342EA">
            <w:pPr>
              <w:pStyle w:val="EasyRead16"/>
              <w:rPr>
                <w:sz w:val="28"/>
                <w:szCs w:val="28"/>
              </w:rPr>
            </w:pPr>
            <w:r w:rsidRPr="003D2E4B">
              <w:rPr>
                <w:sz w:val="28"/>
                <w:szCs w:val="28"/>
              </w:rPr>
              <w:t xml:space="preserve">We will work with states and territories to help them follow the principles. </w:t>
            </w:r>
          </w:p>
          <w:p w14:paraId="2A5395A3" w14:textId="77777777" w:rsidR="003D2E4B" w:rsidRDefault="003D2E4B" w:rsidP="007342EA">
            <w:pPr>
              <w:pStyle w:val="EasyRead16"/>
              <w:rPr>
                <w:sz w:val="28"/>
                <w:szCs w:val="28"/>
              </w:rPr>
            </w:pPr>
          </w:p>
          <w:p w14:paraId="256A0A4D" w14:textId="1278409E" w:rsidR="001739C7" w:rsidRPr="003D2E4B" w:rsidRDefault="003D2E4B" w:rsidP="007342EA">
            <w:pPr>
              <w:pStyle w:val="EasyRead16"/>
              <w:rPr>
                <w:sz w:val="28"/>
                <w:szCs w:val="28"/>
              </w:rPr>
            </w:pPr>
            <w:r w:rsidRPr="003D2E4B">
              <w:rPr>
                <w:sz w:val="28"/>
                <w:szCs w:val="28"/>
              </w:rPr>
              <w:t>Some states will need to make more changes than others to follow the Principles.</w:t>
            </w:r>
          </w:p>
        </w:tc>
      </w:tr>
    </w:tbl>
    <w:p w14:paraId="2D4DEB47" w14:textId="77777777" w:rsidR="002C060C" w:rsidRDefault="002C060C" w:rsidP="002C060C"/>
    <w:p w14:paraId="2147C3FC" w14:textId="77777777" w:rsidR="002C060C" w:rsidRDefault="002C060C" w:rsidP="002C060C">
      <w:pPr>
        <w:rPr>
          <w:b/>
          <w:bCs/>
        </w:rPr>
      </w:pPr>
      <w:r>
        <w:rPr>
          <w:b/>
          <w:bCs/>
        </w:rPr>
        <w:br w:type="page"/>
      </w:r>
    </w:p>
    <w:p w14:paraId="36E15704" w14:textId="2D43DA63" w:rsidR="00354A38" w:rsidRPr="00354A38" w:rsidRDefault="00663462" w:rsidP="00354A38">
      <w:pPr>
        <w:pStyle w:val="Heading2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>How to tell us your ideas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113"/>
        <w:gridCol w:w="5898"/>
      </w:tblGrid>
      <w:tr w:rsidR="009C0737" w:rsidRPr="00581F3C" w14:paraId="197870A4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353B902F" w14:textId="66E1B5F9" w:rsidR="00D51640" w:rsidRPr="00581F3C" w:rsidRDefault="00695DFE" w:rsidP="007445C0">
            <w:pPr>
              <w:spacing w:line="360" w:lineRule="auto"/>
              <w:rPr>
                <w:noProof/>
                <w:sz w:val="28"/>
                <w:szCs w:val="28"/>
              </w:rPr>
            </w:pPr>
            <w:r w:rsidRPr="00695DFE">
              <w:rPr>
                <w:noProof/>
                <w:sz w:val="28"/>
                <w:szCs w:val="28"/>
              </w:rPr>
              <w:drawing>
                <wp:inline distT="0" distB="0" distL="0" distR="0" wp14:anchorId="7C0EFA81" wp14:editId="487F2D8B">
                  <wp:extent cx="1839595" cy="1839595"/>
                  <wp:effectExtent l="0" t="0" r="8255" b="8255"/>
                  <wp:docPr id="2032490290" name="Picture 1" descr="Person in a red shirt with an excited expression pointing upward, next to a glowing light 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490290" name="Picture 1" descr="Person in a red shirt with an excited expression pointing upward, next to a glowing light bulb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49172F25" w14:textId="01675434" w:rsidR="00D51640" w:rsidRPr="00581F3C" w:rsidRDefault="00581F3C" w:rsidP="007445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to hear your ideas</w:t>
            </w:r>
            <w:r w:rsidR="001B5515">
              <w:rPr>
                <w:sz w:val="28"/>
                <w:szCs w:val="28"/>
              </w:rPr>
              <w:t xml:space="preserve"> about </w:t>
            </w:r>
            <w:r w:rsidR="00B91289">
              <w:rPr>
                <w:sz w:val="28"/>
                <w:szCs w:val="28"/>
              </w:rPr>
              <w:t>the</w:t>
            </w:r>
            <w:r w:rsidR="001B5515">
              <w:rPr>
                <w:sz w:val="28"/>
                <w:szCs w:val="28"/>
              </w:rPr>
              <w:t xml:space="preserve"> Principles.</w:t>
            </w:r>
          </w:p>
        </w:tc>
      </w:tr>
      <w:tr w:rsidR="001B5515" w:rsidRPr="00581F3C" w14:paraId="3DEDE6CE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11638E42" w14:textId="61997AB6" w:rsidR="001B5515" w:rsidRPr="00581F3C" w:rsidRDefault="001B5515" w:rsidP="007342EA">
            <w:pPr>
              <w:spacing w:line="360" w:lineRule="auto"/>
              <w:rPr>
                <w:noProof/>
                <w:sz w:val="28"/>
                <w:szCs w:val="28"/>
              </w:rPr>
            </w:pPr>
            <w:r w:rsidRPr="00581F3C">
              <w:rPr>
                <w:noProof/>
                <w:sz w:val="28"/>
                <w:szCs w:val="28"/>
              </w:rPr>
              <w:drawing>
                <wp:inline distT="0" distB="0" distL="0" distR="0" wp14:anchorId="6ABC5176" wp14:editId="2397778F">
                  <wp:extent cx="1743075" cy="166409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55" cy="167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553060B1" w14:textId="77777777" w:rsidR="00880C8F" w:rsidRDefault="00880C8F" w:rsidP="007342E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3552297" w14:textId="02D58A89" w:rsidR="001B5515" w:rsidRPr="00581F3C" w:rsidRDefault="001B5515" w:rsidP="007342EA">
            <w:pPr>
              <w:spacing w:line="360" w:lineRule="auto"/>
              <w:rPr>
                <w:sz w:val="28"/>
                <w:szCs w:val="28"/>
              </w:rPr>
            </w:pPr>
            <w:r w:rsidRPr="00581F3C">
              <w:rPr>
                <w:sz w:val="28"/>
                <w:szCs w:val="28"/>
                <w:lang w:val="en-US"/>
              </w:rPr>
              <w:t xml:space="preserve">You can </w:t>
            </w:r>
            <w:r>
              <w:rPr>
                <w:sz w:val="28"/>
                <w:szCs w:val="28"/>
                <w:lang w:val="en-US"/>
              </w:rPr>
              <w:t>go to</w:t>
            </w:r>
            <w:r w:rsidRPr="00581F3C">
              <w:rPr>
                <w:sz w:val="28"/>
                <w:szCs w:val="28"/>
                <w:lang w:val="en-US"/>
              </w:rPr>
              <w:t xml:space="preserve"> our website</w:t>
            </w:r>
            <w:r w:rsidR="00380DE1">
              <w:rPr>
                <w:sz w:val="28"/>
                <w:szCs w:val="28"/>
                <w:lang w:val="en-US"/>
              </w:rPr>
              <w:t xml:space="preserve"> to fill </w:t>
            </w:r>
            <w:r w:rsidR="00C62A9E">
              <w:rPr>
                <w:sz w:val="28"/>
                <w:szCs w:val="28"/>
                <w:lang w:val="en-US"/>
              </w:rPr>
              <w:t>it out online</w:t>
            </w:r>
            <w:r w:rsidRPr="00581F3C">
              <w:rPr>
                <w:sz w:val="28"/>
                <w:szCs w:val="28"/>
                <w:lang w:val="en-US"/>
              </w:rPr>
              <w:t>.</w:t>
            </w:r>
            <w:r w:rsidRPr="00581F3C">
              <w:rPr>
                <w:sz w:val="28"/>
                <w:szCs w:val="28"/>
              </w:rPr>
              <w:t> </w:t>
            </w:r>
          </w:p>
          <w:p w14:paraId="704E012D" w14:textId="77777777" w:rsidR="001B5515" w:rsidRDefault="001B5515" w:rsidP="00380DE1">
            <w:pPr>
              <w:spacing w:line="360" w:lineRule="auto"/>
              <w:rPr>
                <w:sz w:val="28"/>
                <w:szCs w:val="28"/>
              </w:rPr>
            </w:pPr>
          </w:p>
          <w:p w14:paraId="641CBF90" w14:textId="1D56CD62" w:rsidR="00332460" w:rsidRPr="00581F3C" w:rsidRDefault="00332460" w:rsidP="00380DE1">
            <w:pPr>
              <w:spacing w:line="360" w:lineRule="auto"/>
              <w:rPr>
                <w:sz w:val="28"/>
                <w:szCs w:val="28"/>
              </w:rPr>
            </w:pPr>
            <w:hyperlink r:id="rId48" w:history="1">
              <w:r w:rsidRPr="00332460">
                <w:rPr>
                  <w:rStyle w:val="Hyperlink"/>
                  <w:sz w:val="28"/>
                  <w:szCs w:val="28"/>
                </w:rPr>
                <w:t>https://engage.dss.gov.au/assistance-animal-national-principles</w:t>
              </w:r>
            </w:hyperlink>
          </w:p>
        </w:tc>
      </w:tr>
      <w:tr w:rsidR="001B5515" w:rsidRPr="00581F3C" w14:paraId="124EB755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58A7B85A" w14:textId="322407D8" w:rsidR="001B5515" w:rsidRPr="00581F3C" w:rsidRDefault="00527929" w:rsidP="00E62246">
            <w:pPr>
              <w:spacing w:line="360" w:lineRule="auto"/>
              <w:rPr>
                <w:sz w:val="28"/>
                <w:szCs w:val="28"/>
              </w:rPr>
            </w:pPr>
            <w:r w:rsidRPr="00527929">
              <w:rPr>
                <w:noProof/>
                <w:sz w:val="28"/>
                <w:szCs w:val="28"/>
              </w:rPr>
              <w:drawing>
                <wp:inline distT="0" distB="0" distL="0" distR="0" wp14:anchorId="2B4DA7E3" wp14:editId="28E1999A">
                  <wp:extent cx="1839595" cy="1839595"/>
                  <wp:effectExtent l="0" t="0" r="0" b="8255"/>
                  <wp:docPr id="2098306606" name="Picture 1" descr="Man scratching head while reading a booklet with a question mark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306606" name="Picture 1" descr="Man scratching head while reading a booklet with a question mark above his head.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1D8F7D82" w14:textId="77777777" w:rsidR="00346015" w:rsidRDefault="00346015" w:rsidP="007445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</w:t>
            </w:r>
          </w:p>
          <w:p w14:paraId="27730579" w14:textId="77777777" w:rsidR="00346015" w:rsidRDefault="00346015" w:rsidP="007445C0">
            <w:pPr>
              <w:spacing w:line="360" w:lineRule="auto"/>
              <w:rPr>
                <w:sz w:val="28"/>
                <w:szCs w:val="28"/>
              </w:rPr>
            </w:pPr>
          </w:p>
          <w:p w14:paraId="382AC812" w14:textId="1F15E7DE" w:rsidR="001B5515" w:rsidRDefault="78A5E047" w:rsidP="0034601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338D6D58">
              <w:rPr>
                <w:sz w:val="28"/>
                <w:szCs w:val="28"/>
              </w:rPr>
              <w:t xml:space="preserve">Can </w:t>
            </w:r>
            <w:r w:rsidRPr="00EC03EE">
              <w:rPr>
                <w:b/>
                <w:bCs/>
                <w:sz w:val="28"/>
                <w:szCs w:val="28"/>
              </w:rPr>
              <w:t xml:space="preserve">not </w:t>
            </w:r>
            <w:r w:rsidR="64626051" w:rsidRPr="338D6D58">
              <w:rPr>
                <w:sz w:val="28"/>
                <w:szCs w:val="28"/>
              </w:rPr>
              <w:t xml:space="preserve">fill </w:t>
            </w:r>
            <w:r w:rsidR="2DF8E243" w:rsidRPr="338D6D58">
              <w:rPr>
                <w:sz w:val="28"/>
                <w:szCs w:val="28"/>
              </w:rPr>
              <w:t>it in online</w:t>
            </w:r>
          </w:p>
          <w:p w14:paraId="0F244A84" w14:textId="77777777" w:rsidR="00346015" w:rsidRDefault="00346015" w:rsidP="0034601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Want to fill </w:t>
            </w:r>
            <w:r w:rsidR="00014747">
              <w:rPr>
                <w:sz w:val="28"/>
                <w:szCs w:val="28"/>
              </w:rPr>
              <w:t>it in a different way</w:t>
            </w:r>
          </w:p>
          <w:p w14:paraId="0E850949" w14:textId="77777777" w:rsidR="00C62A9E" w:rsidRDefault="00C62A9E" w:rsidP="00C62A9E">
            <w:pPr>
              <w:spacing w:line="360" w:lineRule="auto"/>
              <w:rPr>
                <w:sz w:val="28"/>
                <w:szCs w:val="28"/>
              </w:rPr>
            </w:pPr>
          </w:p>
          <w:p w14:paraId="355829F7" w14:textId="0CCB687A" w:rsidR="00C62A9E" w:rsidRPr="00C62A9E" w:rsidRDefault="00C62A9E" w:rsidP="00C62A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contact us.</w:t>
            </w:r>
          </w:p>
        </w:tc>
      </w:tr>
      <w:tr w:rsidR="009C0737" w:rsidRPr="00581F3C" w14:paraId="266FE053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4F66BACE" w14:textId="65D7DEFA" w:rsidR="00F25146" w:rsidRPr="00581F3C" w:rsidRDefault="001A08F5" w:rsidP="00F25146">
            <w:pPr>
              <w:spacing w:line="360" w:lineRule="auto"/>
              <w:rPr>
                <w:noProof/>
                <w:sz w:val="28"/>
                <w:szCs w:val="28"/>
              </w:rPr>
            </w:pPr>
            <w:r w:rsidRPr="00581F3C">
              <w:rPr>
                <w:sz w:val="28"/>
                <w:szCs w:val="28"/>
              </w:rPr>
              <w:t> </w:t>
            </w:r>
            <w:r w:rsidR="00F25146" w:rsidRPr="00581F3C">
              <w:rPr>
                <w:noProof/>
                <w:sz w:val="28"/>
                <w:szCs w:val="28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0105" w14:textId="33195BFC" w:rsidR="00D51640" w:rsidRPr="00581F3C" w:rsidRDefault="00D51640" w:rsidP="007445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1DA9D3C3" w14:textId="77777777" w:rsidR="00D51640" w:rsidRPr="00581F3C" w:rsidRDefault="000073C3" w:rsidP="007445C0">
            <w:pPr>
              <w:spacing w:line="360" w:lineRule="auto"/>
              <w:rPr>
                <w:sz w:val="28"/>
                <w:szCs w:val="28"/>
              </w:rPr>
            </w:pPr>
            <w:r w:rsidRPr="00581F3C">
              <w:rPr>
                <w:sz w:val="28"/>
                <w:szCs w:val="28"/>
              </w:rPr>
              <w:t xml:space="preserve">You can </w:t>
            </w:r>
            <w:r w:rsidR="00512C1B" w:rsidRPr="00581F3C">
              <w:rPr>
                <w:sz w:val="28"/>
                <w:szCs w:val="28"/>
              </w:rPr>
              <w:t xml:space="preserve">send us an </w:t>
            </w:r>
            <w:r w:rsidRPr="00581F3C">
              <w:rPr>
                <w:sz w:val="28"/>
                <w:szCs w:val="28"/>
              </w:rPr>
              <w:t>email</w:t>
            </w:r>
            <w:r w:rsidR="00512C1B" w:rsidRPr="00581F3C">
              <w:rPr>
                <w:sz w:val="28"/>
                <w:szCs w:val="28"/>
              </w:rPr>
              <w:t>.</w:t>
            </w:r>
          </w:p>
          <w:p w14:paraId="4BF4CB07" w14:textId="77777777" w:rsidR="00512C1B" w:rsidRPr="00581F3C" w:rsidRDefault="00512C1B" w:rsidP="007445C0">
            <w:pPr>
              <w:spacing w:line="360" w:lineRule="auto"/>
              <w:rPr>
                <w:sz w:val="28"/>
                <w:szCs w:val="28"/>
              </w:rPr>
            </w:pPr>
          </w:p>
          <w:p w14:paraId="7BE1F48E" w14:textId="60816408" w:rsidR="00512C1B" w:rsidRPr="003662DF" w:rsidRDefault="003662DF" w:rsidP="007445C0">
            <w:pPr>
              <w:spacing w:line="360" w:lineRule="auto"/>
              <w:rPr>
                <w:sz w:val="28"/>
                <w:szCs w:val="28"/>
              </w:rPr>
            </w:pPr>
            <w:hyperlink r:id="rId51" w:history="1">
              <w:r w:rsidRPr="003662DF">
                <w:rPr>
                  <w:rStyle w:val="Hyperlink"/>
                  <w:sz w:val="28"/>
                  <w:szCs w:val="28"/>
                </w:rPr>
                <w:t>sector.engagement@dss.gov.au</w:t>
              </w:r>
            </w:hyperlink>
          </w:p>
        </w:tc>
      </w:tr>
      <w:tr w:rsidR="009C0737" w:rsidRPr="00581F3C" w14:paraId="3A018B4E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2CFDA9FE" w14:textId="36420830" w:rsidR="00D51640" w:rsidRPr="00581F3C" w:rsidRDefault="00CB53E9" w:rsidP="007445C0">
            <w:pPr>
              <w:spacing w:line="360" w:lineRule="auto"/>
              <w:rPr>
                <w:sz w:val="28"/>
                <w:szCs w:val="28"/>
              </w:rPr>
            </w:pPr>
            <w:r w:rsidRPr="00CB53E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E40F23B" wp14:editId="02A07C91">
                  <wp:extent cx="1839595" cy="1839595"/>
                  <wp:effectExtent l="0" t="0" r="8255" b="8255"/>
                  <wp:docPr id="883540174" name="Picture 1" descr="Woman opening a yellow envelope at a white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540174" name="Picture 1" descr="Woman opening a yellow envelope at a white table.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5044BEF2" w14:textId="2C611A48" w:rsidR="00D51640" w:rsidRPr="00581F3C" w:rsidRDefault="003662DF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Write us a letter.</w:t>
            </w:r>
          </w:p>
          <w:p w14:paraId="518552A4" w14:textId="77777777" w:rsidR="00512C1B" w:rsidRPr="00CD4B95" w:rsidRDefault="00512C1B" w:rsidP="007445C0">
            <w:pPr>
              <w:spacing w:line="360" w:lineRule="auto"/>
              <w:rPr>
                <w:sz w:val="28"/>
                <w:szCs w:val="28"/>
              </w:rPr>
            </w:pPr>
          </w:p>
          <w:p w14:paraId="66CF0342" w14:textId="6E41EFCC" w:rsidR="00CD4B95" w:rsidRPr="00CD4B95" w:rsidRDefault="00CD4B95" w:rsidP="00CD4B95">
            <w:pPr>
              <w:pStyle w:val="EasyRead14"/>
            </w:pPr>
            <w:r w:rsidRPr="00CD4B95">
              <w:t>Assistance Animal National Principles</w:t>
            </w:r>
          </w:p>
          <w:p w14:paraId="2EBCD63E" w14:textId="77777777" w:rsidR="00CD4B95" w:rsidRPr="00CD4B95" w:rsidRDefault="00CD4B95" w:rsidP="00CD4B95">
            <w:pPr>
              <w:pStyle w:val="EasyRead14"/>
            </w:pPr>
            <w:r w:rsidRPr="00CD4B95">
              <w:t>Advocacy and Inclusion Programs Branch</w:t>
            </w:r>
          </w:p>
          <w:p w14:paraId="1D73C525" w14:textId="77777777" w:rsidR="00CD4B95" w:rsidRPr="00CD4B95" w:rsidRDefault="00CD4B95" w:rsidP="00CD4B95">
            <w:pPr>
              <w:pStyle w:val="EasyRead14"/>
            </w:pPr>
            <w:r w:rsidRPr="00CD4B95">
              <w:t>Department of Social Services</w:t>
            </w:r>
          </w:p>
          <w:p w14:paraId="7D5ECDE4" w14:textId="77777777" w:rsidR="00CD4B95" w:rsidRPr="00CD4B95" w:rsidRDefault="00CD4B95" w:rsidP="00CD4B95">
            <w:pPr>
              <w:pStyle w:val="EasyRead14"/>
            </w:pPr>
            <w:r w:rsidRPr="00CD4B95">
              <w:t>GPO Box 9820</w:t>
            </w:r>
          </w:p>
          <w:p w14:paraId="1A6F46F3" w14:textId="7E7EAEBD" w:rsidR="00512C1B" w:rsidRPr="00581F3C" w:rsidRDefault="00CD4B95" w:rsidP="00BC0C94">
            <w:pPr>
              <w:pStyle w:val="EasyRead14"/>
            </w:pPr>
            <w:r w:rsidRPr="00CD4B95">
              <w:t>In your capital city</w:t>
            </w:r>
          </w:p>
        </w:tc>
      </w:tr>
      <w:tr w:rsidR="00E42310" w:rsidRPr="00581F3C" w14:paraId="328396E5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1A5D9A8D" w14:textId="7DD8EA12" w:rsidR="00E42310" w:rsidRPr="00581F3C" w:rsidRDefault="00CB53E9" w:rsidP="00BC4E53">
            <w:pPr>
              <w:spacing w:line="360" w:lineRule="auto"/>
              <w:rPr>
                <w:sz w:val="28"/>
                <w:szCs w:val="28"/>
              </w:rPr>
            </w:pPr>
            <w:r w:rsidRPr="00CB53E9">
              <w:rPr>
                <w:noProof/>
                <w:sz w:val="28"/>
                <w:szCs w:val="28"/>
              </w:rPr>
              <w:drawing>
                <wp:inline distT="0" distB="0" distL="0" distR="0" wp14:anchorId="0598B68B" wp14:editId="0D01B4C0">
                  <wp:extent cx="1839595" cy="1839595"/>
                  <wp:effectExtent l="0" t="0" r="8255" b="8255"/>
                  <wp:docPr id="1756450164" name="Picture 1" descr="Person holding a sign with the word 'Nam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0164" name="Picture 1" descr="Person holding a sign with the word 'Name'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135A6CAF" w14:textId="77777777" w:rsidR="00E42310" w:rsidRDefault="00E42310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15DFBCAE" w14:textId="428B6F98" w:rsidR="00E42310" w:rsidRDefault="00D32B1A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 w:rsidR="00162B49">
              <w:rPr>
                <w:sz w:val="28"/>
                <w:szCs w:val="28"/>
                <w:lang w:val="en-US"/>
              </w:rPr>
              <w:t xml:space="preserve">e might share </w:t>
            </w:r>
            <w:r w:rsidR="00412CBA">
              <w:rPr>
                <w:sz w:val="28"/>
                <w:szCs w:val="28"/>
                <w:lang w:val="en-US"/>
              </w:rPr>
              <w:t>your ideas</w:t>
            </w:r>
            <w:r w:rsidR="00162B49">
              <w:rPr>
                <w:sz w:val="28"/>
                <w:szCs w:val="28"/>
                <w:lang w:val="en-US"/>
              </w:rPr>
              <w:t xml:space="preserve"> with </w:t>
            </w:r>
            <w:r w:rsidR="00412CBA">
              <w:rPr>
                <w:sz w:val="28"/>
                <w:szCs w:val="28"/>
                <w:lang w:val="en-US"/>
              </w:rPr>
              <w:t>the community</w:t>
            </w:r>
            <w:r w:rsidR="00162B49">
              <w:rPr>
                <w:sz w:val="28"/>
                <w:szCs w:val="28"/>
                <w:lang w:val="en-US"/>
              </w:rPr>
              <w:t>.</w:t>
            </w:r>
          </w:p>
          <w:p w14:paraId="5817BB9C" w14:textId="77777777" w:rsidR="00162B49" w:rsidRDefault="00162B49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0685E45" w14:textId="77777777" w:rsidR="00162B49" w:rsidRDefault="00162B49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When you write your ideas you will be asked</w:t>
            </w:r>
            <w:r w:rsidR="00D32B1A">
              <w:rPr>
                <w:sz w:val="28"/>
                <w:szCs w:val="28"/>
                <w:lang w:val="en-US"/>
              </w:rPr>
              <w:t xml:space="preserve"> if you</w:t>
            </w:r>
            <w:r w:rsidR="00A162DF">
              <w:rPr>
                <w:sz w:val="28"/>
                <w:szCs w:val="28"/>
                <w:lang w:val="en-US"/>
              </w:rPr>
              <w:t xml:space="preserve"> would like your ideas</w:t>
            </w:r>
          </w:p>
          <w:p w14:paraId="34225ED1" w14:textId="77777777" w:rsidR="00A162DF" w:rsidRDefault="00A162DF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13FED6D0" w14:textId="0F6D7802" w:rsidR="00A162DF" w:rsidRPr="00A162DF" w:rsidRDefault="00A162DF" w:rsidP="00A162DF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 be shared with your name</w:t>
            </w:r>
          </w:p>
        </w:tc>
      </w:tr>
      <w:tr w:rsidR="00E42310" w:rsidRPr="00581F3C" w14:paraId="4CD8AAF9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7E3B6C3D" w14:textId="1689FC02" w:rsidR="00E42310" w:rsidRPr="00581F3C" w:rsidRDefault="00410B2F" w:rsidP="00BC4E53">
            <w:pPr>
              <w:spacing w:line="360" w:lineRule="auto"/>
              <w:rPr>
                <w:sz w:val="28"/>
                <w:szCs w:val="28"/>
              </w:rPr>
            </w:pPr>
            <w:r w:rsidRPr="00410B2F">
              <w:rPr>
                <w:noProof/>
                <w:sz w:val="28"/>
                <w:szCs w:val="28"/>
              </w:rPr>
              <w:drawing>
                <wp:inline distT="0" distB="0" distL="0" distR="0" wp14:anchorId="4695962B" wp14:editId="4B22A108">
                  <wp:extent cx="1839595" cy="1839595"/>
                  <wp:effectExtent l="0" t="0" r="0" b="8255"/>
                  <wp:docPr id="48221079" name="Picture 1" descr="A completely black rectangle with no distinguishable fea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1079" name="Picture 1" descr="A completely black rectangle with no distinguishable features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5524BFDF" w14:textId="77777777" w:rsidR="00E42310" w:rsidRDefault="00E42310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64AA8997" w14:textId="77777777" w:rsidR="00A162DF" w:rsidRDefault="0A732B5E" w:rsidP="00A162DF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sz w:val="28"/>
                <w:szCs w:val="28"/>
                <w:lang w:val="en-US"/>
              </w:rPr>
            </w:pPr>
            <w:r w:rsidRPr="338D6D58">
              <w:rPr>
                <w:sz w:val="28"/>
                <w:szCs w:val="28"/>
                <w:lang w:val="en-US"/>
              </w:rPr>
              <w:t xml:space="preserve">To be shared </w:t>
            </w:r>
            <w:r w:rsidRPr="00EC03EE">
              <w:rPr>
                <w:b/>
                <w:bCs/>
                <w:sz w:val="28"/>
                <w:szCs w:val="28"/>
                <w:lang w:val="en-US"/>
              </w:rPr>
              <w:t xml:space="preserve">without </w:t>
            </w:r>
            <w:r w:rsidRPr="338D6D58">
              <w:rPr>
                <w:sz w:val="28"/>
                <w:szCs w:val="28"/>
                <w:lang w:val="en-US"/>
              </w:rPr>
              <w:t>your name</w:t>
            </w:r>
          </w:p>
          <w:p w14:paraId="1DCD3B2B" w14:textId="77777777" w:rsidR="00A162DF" w:rsidRDefault="00A162DF" w:rsidP="00A162DF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48B46D7A" w14:textId="30EF0A8F" w:rsidR="00A162DF" w:rsidRPr="00A162DF" w:rsidRDefault="7FFF70F4" w:rsidP="00A162D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338D6D58">
              <w:rPr>
                <w:sz w:val="28"/>
                <w:szCs w:val="28"/>
                <w:lang w:val="en-US"/>
              </w:rPr>
              <w:t>Sharing without your name</w:t>
            </w:r>
            <w:r w:rsidR="0A732B5E" w:rsidRPr="338D6D58">
              <w:rPr>
                <w:sz w:val="28"/>
                <w:szCs w:val="28"/>
                <w:lang w:val="en-US"/>
              </w:rPr>
              <w:t xml:space="preserve"> is called being </w:t>
            </w:r>
            <w:r w:rsidR="0A732B5E" w:rsidRPr="00EC03EE">
              <w:rPr>
                <w:b/>
                <w:bCs/>
                <w:sz w:val="28"/>
                <w:szCs w:val="28"/>
                <w:lang w:val="en-US"/>
              </w:rPr>
              <w:t>anonymous</w:t>
            </w:r>
            <w:r w:rsidR="6BE80341" w:rsidRPr="338D6D58">
              <w:rPr>
                <w:sz w:val="28"/>
                <w:szCs w:val="28"/>
                <w:lang w:val="en-US"/>
              </w:rPr>
              <w:t>.</w:t>
            </w:r>
          </w:p>
        </w:tc>
      </w:tr>
      <w:tr w:rsidR="00A162DF" w:rsidRPr="00581F3C" w14:paraId="307A1049" w14:textId="77777777" w:rsidTr="00BE06DA">
        <w:trPr>
          <w:cantSplit/>
          <w:trHeight w:val="3119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085FB495" w14:textId="713A3BD2" w:rsidR="00A162DF" w:rsidRPr="00581F3C" w:rsidRDefault="00410B2F" w:rsidP="00BC4E53">
            <w:pPr>
              <w:spacing w:line="360" w:lineRule="auto"/>
              <w:rPr>
                <w:sz w:val="28"/>
                <w:szCs w:val="28"/>
              </w:rPr>
            </w:pPr>
            <w:r w:rsidRPr="00410B2F">
              <w:rPr>
                <w:noProof/>
                <w:sz w:val="28"/>
                <w:szCs w:val="28"/>
              </w:rPr>
              <w:drawing>
                <wp:inline distT="0" distB="0" distL="0" distR="0" wp14:anchorId="6215CA6B" wp14:editId="7AA5A356">
                  <wp:extent cx="1839595" cy="1839595"/>
                  <wp:effectExtent l="0" t="0" r="0" b="8255"/>
                  <wp:docPr id="30852121" name="Picture 1" descr="Man in an orange shirt holding up his hand in a stop ges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2121" name="Picture 1" descr="Man in an orange shirt holding up his hand in a stop gesture.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14E39551" w14:textId="77777777" w:rsidR="00A162DF" w:rsidRDefault="00A162DF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A9F6888" w14:textId="15F9A5C5" w:rsidR="00A162DF" w:rsidRPr="00A162DF" w:rsidRDefault="0A732B5E" w:rsidP="00A162D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8"/>
                <w:szCs w:val="28"/>
                <w:lang w:val="en-US"/>
              </w:rPr>
            </w:pPr>
            <w:r w:rsidRPr="00EC03EE">
              <w:rPr>
                <w:b/>
                <w:bCs/>
                <w:sz w:val="28"/>
                <w:szCs w:val="28"/>
                <w:lang w:val="en-US"/>
              </w:rPr>
              <w:t>Not</w:t>
            </w:r>
            <w:r w:rsidRPr="338D6D58">
              <w:rPr>
                <w:sz w:val="28"/>
                <w:szCs w:val="28"/>
                <w:lang w:val="en-US"/>
              </w:rPr>
              <w:t xml:space="preserve"> to be shared</w:t>
            </w:r>
            <w:r w:rsidR="24D33409" w:rsidRPr="338D6D58">
              <w:rPr>
                <w:sz w:val="28"/>
                <w:szCs w:val="28"/>
                <w:lang w:val="en-US"/>
              </w:rPr>
              <w:t>.</w:t>
            </w:r>
          </w:p>
        </w:tc>
      </w:tr>
      <w:tr w:rsidR="00BC0C94" w:rsidRPr="00581F3C" w14:paraId="7C043033" w14:textId="77777777" w:rsidTr="00BE06DA">
        <w:trPr>
          <w:cantSplit/>
          <w:trHeight w:val="3402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6E1E0EE0" w14:textId="1AB9B71D" w:rsidR="00BC0C94" w:rsidRPr="00581F3C" w:rsidRDefault="00D6713F" w:rsidP="00BC4E53">
            <w:pPr>
              <w:spacing w:line="360" w:lineRule="auto"/>
              <w:rPr>
                <w:sz w:val="28"/>
                <w:szCs w:val="28"/>
              </w:rPr>
            </w:pPr>
            <w:r w:rsidRPr="00D6713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1B2988B" wp14:editId="704B99A4">
                  <wp:extent cx="1839595" cy="1839595"/>
                  <wp:effectExtent l="0" t="0" r="0" b="8255"/>
                  <wp:docPr id="1710605434" name="Picture 1" descr="Older woman making a 'shush' gesture with her finger over her lips and a 'CONFIDENTIAL' stamp overl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05434" name="Picture 1" descr="Older woman making a 'shush' gesture with her finger over her lips and a 'CONFIDENTIAL' stamp overlay.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0235792E" w14:textId="77777777" w:rsidR="00D6713F" w:rsidRDefault="00D6713F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122DA449" w14:textId="3AE870A0" w:rsidR="00BC0C94" w:rsidRDefault="00BC0C94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 will keep any information you share with us safe.</w:t>
            </w:r>
          </w:p>
        </w:tc>
      </w:tr>
      <w:tr w:rsidR="00226AA5" w:rsidRPr="00581F3C" w14:paraId="59BAF203" w14:textId="77777777" w:rsidTr="00BE06DA">
        <w:trPr>
          <w:cantSplit/>
          <w:trHeight w:val="3402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72AE84A1" w14:textId="0D049C6B" w:rsidR="00226AA5" w:rsidRPr="00581F3C" w:rsidRDefault="00D6713F" w:rsidP="00BC4E53">
            <w:pPr>
              <w:spacing w:line="360" w:lineRule="auto"/>
              <w:rPr>
                <w:sz w:val="28"/>
                <w:szCs w:val="28"/>
              </w:rPr>
            </w:pPr>
            <w:r w:rsidRPr="00581F3C">
              <w:rPr>
                <w:noProof/>
                <w:sz w:val="28"/>
                <w:szCs w:val="28"/>
              </w:rPr>
              <w:drawing>
                <wp:inline distT="0" distB="0" distL="0" distR="0" wp14:anchorId="04F15DDC" wp14:editId="4D06CB4D">
                  <wp:extent cx="1771650" cy="1691369"/>
                  <wp:effectExtent l="0" t="0" r="0" b="4445"/>
                  <wp:docPr id="200354510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47" cy="170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</w:tcPr>
          <w:p w14:paraId="72DE0AAB" w14:textId="77777777" w:rsidR="00226AA5" w:rsidRDefault="00226AA5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564DF33" w14:textId="77777777" w:rsidR="00226AA5" w:rsidRDefault="00226AA5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go to our website to learn more about how we keep information safe</w:t>
            </w:r>
            <w:r w:rsidR="004A2483">
              <w:rPr>
                <w:sz w:val="28"/>
                <w:szCs w:val="28"/>
                <w:lang w:val="en-US"/>
              </w:rPr>
              <w:t>.</w:t>
            </w:r>
          </w:p>
          <w:p w14:paraId="64AEC6F2" w14:textId="77777777" w:rsidR="00677EA3" w:rsidRDefault="00677EA3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ABE1C83" w14:textId="145713D6" w:rsidR="00677EA3" w:rsidRDefault="00677EA3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It is </w:t>
            </w:r>
            <w:r w:rsidRPr="00677EA3">
              <w:rPr>
                <w:b/>
                <w:bCs/>
                <w:sz w:val="28"/>
                <w:szCs w:val="28"/>
                <w:lang w:val="en-US"/>
              </w:rPr>
              <w:t>not</w:t>
            </w:r>
            <w:r>
              <w:rPr>
                <w:sz w:val="28"/>
                <w:szCs w:val="28"/>
                <w:lang w:val="en-US"/>
              </w:rPr>
              <w:t xml:space="preserve"> Easy Read.</w:t>
            </w:r>
          </w:p>
          <w:p w14:paraId="26E24FB6" w14:textId="77777777" w:rsidR="00677EA3" w:rsidRDefault="00677EA3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2C231A76" w14:textId="2013126D" w:rsidR="00677EA3" w:rsidRPr="00677EA3" w:rsidRDefault="00677EA3" w:rsidP="007445C0">
            <w:pPr>
              <w:spacing w:line="360" w:lineRule="auto"/>
              <w:rPr>
                <w:sz w:val="28"/>
                <w:szCs w:val="28"/>
                <w:lang w:val="en-US"/>
              </w:rPr>
            </w:pPr>
            <w:hyperlink r:id="rId57" w:history="1">
              <w:r w:rsidRPr="00677EA3">
                <w:rPr>
                  <w:rStyle w:val="Hyperlink"/>
                  <w:sz w:val="28"/>
                  <w:szCs w:val="28"/>
                </w:rPr>
                <w:t>www.dss.gov.au/using-our-website/privacy-policy</w:t>
              </w:r>
            </w:hyperlink>
          </w:p>
        </w:tc>
      </w:tr>
    </w:tbl>
    <w:p w14:paraId="5C7E86E1" w14:textId="3795B205" w:rsidR="00DF7537" w:rsidRDefault="00DF7537" w:rsidP="00DF7537"/>
    <w:p w14:paraId="4AF18F07" w14:textId="77777777" w:rsidR="00BE06DA" w:rsidRDefault="00BE06DA" w:rsidP="00DF7537"/>
    <w:p w14:paraId="60FDD9F3" w14:textId="77777777" w:rsidR="00BE06DA" w:rsidRDefault="00BE06DA" w:rsidP="00DF7537"/>
    <w:p w14:paraId="463CA6EC" w14:textId="77777777" w:rsidR="00BE06DA" w:rsidRDefault="00BE06DA" w:rsidP="00DF7537"/>
    <w:p w14:paraId="6748693D" w14:textId="77777777" w:rsidR="00BE06DA" w:rsidRDefault="00BE06DA" w:rsidP="00DF7537"/>
    <w:p w14:paraId="434095A4" w14:textId="77777777" w:rsidR="00BE06DA" w:rsidRPr="00AF5D70" w:rsidRDefault="00BE06DA" w:rsidP="00DF7537"/>
    <w:p w14:paraId="3A7DC370" w14:textId="7D095574" w:rsidR="009319C3" w:rsidRDefault="009319C3" w:rsidP="00046382">
      <w:pPr>
        <w:spacing w:line="480" w:lineRule="auto"/>
      </w:pPr>
    </w:p>
    <w:p w14:paraId="195A4E90" w14:textId="137AE96C" w:rsidR="6F6D549D" w:rsidRDefault="6F6D549D"/>
    <w:tbl>
      <w:tblPr>
        <w:tblStyle w:val="TableGrid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2940"/>
        <w:gridCol w:w="6075"/>
      </w:tblGrid>
      <w:tr w:rsidR="71B10253" w14:paraId="3DE91E7D" w14:textId="77777777" w:rsidTr="00581F3C">
        <w:trPr>
          <w:trHeight w:val="300"/>
        </w:trPr>
        <w:tc>
          <w:tcPr>
            <w:tcW w:w="2940" w:type="dxa"/>
          </w:tcPr>
          <w:p w14:paraId="581A3D78" w14:textId="6809F474" w:rsidR="298BE7E4" w:rsidRDefault="2D674B1A" w:rsidP="6F6D54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2A9C9" wp14:editId="203A55C7">
                  <wp:extent cx="1104900" cy="342900"/>
                  <wp:effectExtent l="0" t="0" r="0" b="0"/>
                  <wp:docPr id="233287077" name="Picture 233287077" descr="Blue banner with 'made with photosymbols' text and checkmark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87077" name="Picture 233287077" descr="Blue banner with 'made with photosymbols' text and checkmark logo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0D9CF" w14:textId="75E831F9" w:rsidR="786C0AAD" w:rsidRDefault="2E10544F" w:rsidP="00172E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324D4" wp14:editId="01EF67AD">
                  <wp:extent cx="564315" cy="731520"/>
                  <wp:effectExtent l="0" t="0" r="0" b="0"/>
                  <wp:docPr id="1154834215" name="Picture 1154834215" descr="easy read te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834215" name="Picture 1154834215" descr="easy read tech logo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</w:tcPr>
          <w:p w14:paraId="69712493" w14:textId="6E6B73B4" w:rsidR="71B10253" w:rsidRDefault="1BEEB94B" w:rsidP="3B8D1312">
            <w:pPr>
              <w:spacing w:line="360" w:lineRule="auto"/>
            </w:pPr>
            <w:r>
              <w:t xml:space="preserve">This Easy Read document </w:t>
            </w:r>
            <w:r w:rsidR="54D71531">
              <w:t>includes</w:t>
            </w:r>
            <w:r>
              <w:t xml:space="preserve"> stock images a</w:t>
            </w:r>
            <w:r w:rsidR="5C3ED0D1">
              <w:t>nd</w:t>
            </w:r>
            <w:r w:rsidR="16BB19C1">
              <w:t xml:space="preserve"> original illustrations created by </w:t>
            </w:r>
            <w:hyperlink r:id="rId60">
              <w:proofErr w:type="spellStart"/>
              <w:r w:rsidR="16BB19C1" w:rsidRPr="6F6D549D">
                <w:rPr>
                  <w:rStyle w:val="Hyperlink"/>
                </w:rPr>
                <w:t>EasyRead.Tech</w:t>
              </w:r>
              <w:proofErr w:type="spellEnd"/>
            </w:hyperlink>
            <w:r w:rsidR="16BB19C1">
              <w:t xml:space="preserve">. </w:t>
            </w:r>
            <w:r w:rsidR="5C3ED0D1">
              <w:t xml:space="preserve"> </w:t>
            </w:r>
          </w:p>
          <w:p w14:paraId="04FA7CD9" w14:textId="31E97C4B" w:rsidR="3B8D1312" w:rsidRDefault="3B8D1312" w:rsidP="3B8D1312">
            <w:pPr>
              <w:spacing w:line="360" w:lineRule="auto"/>
            </w:pPr>
          </w:p>
          <w:p w14:paraId="625C152F" w14:textId="61EFD98D" w:rsidR="1EB50A72" w:rsidRDefault="1EB50A72" w:rsidP="00172E01">
            <w:pPr>
              <w:spacing w:line="360" w:lineRule="auto"/>
            </w:pPr>
            <w:r>
              <w:t xml:space="preserve">You must </w:t>
            </w:r>
            <w:r w:rsidRPr="00172E01">
              <w:rPr>
                <w:b/>
                <w:bCs/>
              </w:rPr>
              <w:t>not</w:t>
            </w:r>
            <w:r>
              <w:t xml:space="preserve"> reuse </w:t>
            </w:r>
            <w:r w:rsidR="4E6D703A">
              <w:t xml:space="preserve">any of </w:t>
            </w:r>
            <w:r>
              <w:t xml:space="preserve">these images without permission. </w:t>
            </w:r>
          </w:p>
        </w:tc>
      </w:tr>
    </w:tbl>
    <w:p w14:paraId="54A47618" w14:textId="57CF0E3C" w:rsidR="71B10253" w:rsidRDefault="71B10253" w:rsidP="71B10253">
      <w:pPr>
        <w:spacing w:line="480" w:lineRule="auto"/>
      </w:pPr>
    </w:p>
    <w:sectPr w:rsidR="71B10253" w:rsidSect="006D260B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10586" w14:textId="77777777" w:rsidR="005760B9" w:rsidRDefault="005760B9" w:rsidP="00B04ED8">
      <w:pPr>
        <w:spacing w:after="0" w:line="240" w:lineRule="auto"/>
      </w:pPr>
      <w:r>
        <w:separator/>
      </w:r>
    </w:p>
  </w:endnote>
  <w:endnote w:type="continuationSeparator" w:id="0">
    <w:p w14:paraId="675E04ED" w14:textId="77777777" w:rsidR="005760B9" w:rsidRDefault="005760B9" w:rsidP="00B04ED8">
      <w:pPr>
        <w:spacing w:after="0" w:line="240" w:lineRule="auto"/>
      </w:pPr>
      <w:r>
        <w:continuationSeparator/>
      </w:r>
    </w:p>
  </w:endnote>
  <w:endnote w:type="continuationNotice" w:id="1">
    <w:p w14:paraId="3AC82E28" w14:textId="77777777" w:rsidR="005760B9" w:rsidRDefault="005760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1AA39" w14:textId="77777777" w:rsidR="00593FF9" w:rsidRDefault="00593F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18BD5C84" w14:textId="7FA6CDA0" w:rsidR="00B04ED8" w:rsidRPr="00022966" w:rsidRDefault="00BB43CB" w:rsidP="00BB43CB">
        <w:pPr>
          <w:pStyle w:val="Footer"/>
          <w:jc w:val="right"/>
          <w:rPr>
            <w:sz w:val="28"/>
            <w:szCs w:val="28"/>
          </w:rPr>
        </w:pPr>
        <w:r w:rsidRPr="00022966">
          <w:rPr>
            <w:sz w:val="28"/>
            <w:szCs w:val="28"/>
          </w:rPr>
          <w:fldChar w:fldCharType="begin"/>
        </w:r>
        <w:r w:rsidRPr="00022966">
          <w:rPr>
            <w:sz w:val="28"/>
            <w:szCs w:val="28"/>
          </w:rPr>
          <w:instrText xml:space="preserve"> PAGE   \* MERGEFORMAT </w:instrText>
        </w:r>
        <w:r w:rsidRPr="00022966">
          <w:rPr>
            <w:sz w:val="28"/>
            <w:szCs w:val="28"/>
          </w:rPr>
          <w:fldChar w:fldCharType="separate"/>
        </w:r>
        <w:r w:rsidRPr="00022966">
          <w:rPr>
            <w:noProof/>
            <w:sz w:val="28"/>
            <w:szCs w:val="28"/>
          </w:rPr>
          <w:t>2</w:t>
        </w:r>
        <w:r w:rsidRPr="00022966">
          <w:rPr>
            <w:noProof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8E208" w14:textId="77777777" w:rsidR="00593FF9" w:rsidRDefault="00593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B63B3" w14:textId="77777777" w:rsidR="005760B9" w:rsidRDefault="005760B9" w:rsidP="00B04ED8">
      <w:pPr>
        <w:spacing w:after="0" w:line="240" w:lineRule="auto"/>
      </w:pPr>
      <w:r>
        <w:separator/>
      </w:r>
    </w:p>
  </w:footnote>
  <w:footnote w:type="continuationSeparator" w:id="0">
    <w:p w14:paraId="4D56DB58" w14:textId="77777777" w:rsidR="005760B9" w:rsidRDefault="005760B9" w:rsidP="00B04ED8">
      <w:pPr>
        <w:spacing w:after="0" w:line="240" w:lineRule="auto"/>
      </w:pPr>
      <w:r>
        <w:continuationSeparator/>
      </w:r>
    </w:p>
  </w:footnote>
  <w:footnote w:type="continuationNotice" w:id="1">
    <w:p w14:paraId="0F2B6B20" w14:textId="77777777" w:rsidR="005760B9" w:rsidRDefault="005760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ECDF4" w14:textId="77777777" w:rsidR="00593FF9" w:rsidRDefault="00593F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384DE" w14:textId="4BDB2E46" w:rsidR="00593FF9" w:rsidRDefault="00593F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20048423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B5658D" id="Straight Connector 3" o:spid="_x0000_s1026" alt="&quot;&quot;" style="position:absolute;z-index: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F660CF"/>
    <w:multiLevelType w:val="hybridMultilevel"/>
    <w:tmpl w:val="7E50381E"/>
    <w:lvl w:ilvl="0" w:tplc="5D74B9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79E6BF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50E3A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7ECD1E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29AA3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17E29A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B662C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2EF9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FF211B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7C1B0A"/>
    <w:multiLevelType w:val="hybridMultilevel"/>
    <w:tmpl w:val="C4B03B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51652"/>
    <w:multiLevelType w:val="hybridMultilevel"/>
    <w:tmpl w:val="53903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2564F16"/>
    <w:multiLevelType w:val="hybridMultilevel"/>
    <w:tmpl w:val="6520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856A2"/>
    <w:multiLevelType w:val="hybridMultilevel"/>
    <w:tmpl w:val="A3F47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07646"/>
    <w:multiLevelType w:val="hybridMultilevel"/>
    <w:tmpl w:val="80048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D36A3"/>
    <w:multiLevelType w:val="hybridMultilevel"/>
    <w:tmpl w:val="F57C49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A3DB0"/>
    <w:multiLevelType w:val="hybridMultilevel"/>
    <w:tmpl w:val="EEE44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B49D7"/>
    <w:multiLevelType w:val="hybridMultilevel"/>
    <w:tmpl w:val="113EF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AF1"/>
    <w:multiLevelType w:val="hybridMultilevel"/>
    <w:tmpl w:val="82A68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F7CD6"/>
    <w:multiLevelType w:val="hybridMultilevel"/>
    <w:tmpl w:val="4B4E80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42661A7"/>
    <w:multiLevelType w:val="hybridMultilevel"/>
    <w:tmpl w:val="279E6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46B0E"/>
    <w:multiLevelType w:val="hybridMultilevel"/>
    <w:tmpl w:val="A71083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76656"/>
    <w:multiLevelType w:val="hybridMultilevel"/>
    <w:tmpl w:val="99C83D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E5FD8"/>
    <w:multiLevelType w:val="hybridMultilevel"/>
    <w:tmpl w:val="C4B03B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560AF6"/>
    <w:multiLevelType w:val="hybridMultilevel"/>
    <w:tmpl w:val="6DA8528C"/>
    <w:lvl w:ilvl="0" w:tplc="22B83B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F361EE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224B5D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520BD7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D74D25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39823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BC06CC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974F25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9208C4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634C4B"/>
    <w:multiLevelType w:val="hybridMultilevel"/>
    <w:tmpl w:val="29727ADE"/>
    <w:lvl w:ilvl="0" w:tplc="2026D6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FB20A5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C26AF2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12205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FEAA4A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AAE5C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0F2A7A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E8190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23C2E3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E7705"/>
    <w:multiLevelType w:val="hybridMultilevel"/>
    <w:tmpl w:val="D9F8BA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34244"/>
    <w:multiLevelType w:val="hybridMultilevel"/>
    <w:tmpl w:val="81B44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82351"/>
    <w:multiLevelType w:val="hybridMultilevel"/>
    <w:tmpl w:val="45D2E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9"/>
  </w:num>
  <w:num w:numId="2" w16cid:durableId="1110932197">
    <w:abstractNumId w:val="18"/>
  </w:num>
  <w:num w:numId="3" w16cid:durableId="1143885024">
    <w:abstractNumId w:val="26"/>
  </w:num>
  <w:num w:numId="4" w16cid:durableId="1685938198">
    <w:abstractNumId w:val="24"/>
  </w:num>
  <w:num w:numId="5" w16cid:durableId="2051688351">
    <w:abstractNumId w:val="4"/>
  </w:num>
  <w:num w:numId="6" w16cid:durableId="2026251064">
    <w:abstractNumId w:val="0"/>
  </w:num>
  <w:num w:numId="7" w16cid:durableId="1694837826">
    <w:abstractNumId w:val="16"/>
  </w:num>
  <w:num w:numId="8" w16cid:durableId="2036540090">
    <w:abstractNumId w:val="14"/>
  </w:num>
  <w:num w:numId="9" w16cid:durableId="227035660">
    <w:abstractNumId w:val="15"/>
  </w:num>
  <w:num w:numId="10" w16cid:durableId="320894731">
    <w:abstractNumId w:val="7"/>
  </w:num>
  <w:num w:numId="11" w16cid:durableId="1667246170">
    <w:abstractNumId w:val="3"/>
  </w:num>
  <w:num w:numId="12" w16cid:durableId="509025460">
    <w:abstractNumId w:val="11"/>
  </w:num>
  <w:num w:numId="13" w16cid:durableId="648289676">
    <w:abstractNumId w:val="6"/>
  </w:num>
  <w:num w:numId="14" w16cid:durableId="661549683">
    <w:abstractNumId w:val="28"/>
  </w:num>
  <w:num w:numId="15" w16cid:durableId="929313578">
    <w:abstractNumId w:val="2"/>
  </w:num>
  <w:num w:numId="16" w16cid:durableId="1608195579">
    <w:abstractNumId w:val="13"/>
  </w:num>
  <w:num w:numId="17" w16cid:durableId="1865946536">
    <w:abstractNumId w:val="23"/>
  </w:num>
  <w:num w:numId="18" w16cid:durableId="1104420060">
    <w:abstractNumId w:val="17"/>
  </w:num>
  <w:num w:numId="19" w16cid:durableId="1733455994">
    <w:abstractNumId w:val="10"/>
  </w:num>
  <w:num w:numId="20" w16cid:durableId="1664241655">
    <w:abstractNumId w:val="20"/>
  </w:num>
  <w:num w:numId="21" w16cid:durableId="1031340116">
    <w:abstractNumId w:val="21"/>
  </w:num>
  <w:num w:numId="22" w16cid:durableId="1561790687">
    <w:abstractNumId w:val="25"/>
  </w:num>
  <w:num w:numId="23" w16cid:durableId="1038428130">
    <w:abstractNumId w:val="19"/>
  </w:num>
  <w:num w:numId="24" w16cid:durableId="866795733">
    <w:abstractNumId w:val="22"/>
  </w:num>
  <w:num w:numId="25" w16cid:durableId="1493453233">
    <w:abstractNumId w:val="8"/>
  </w:num>
  <w:num w:numId="26" w16cid:durableId="1508207606">
    <w:abstractNumId w:val="1"/>
  </w:num>
  <w:num w:numId="27" w16cid:durableId="359819387">
    <w:abstractNumId w:val="27"/>
  </w:num>
  <w:num w:numId="28" w16cid:durableId="1069839503">
    <w:abstractNumId w:val="12"/>
  </w:num>
  <w:num w:numId="29" w16cid:durableId="7600248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4747"/>
    <w:rsid w:val="00017CC3"/>
    <w:rsid w:val="00022966"/>
    <w:rsid w:val="00026917"/>
    <w:rsid w:val="000278ED"/>
    <w:rsid w:val="00037B09"/>
    <w:rsid w:val="00046382"/>
    <w:rsid w:val="00046A25"/>
    <w:rsid w:val="000517C7"/>
    <w:rsid w:val="00073610"/>
    <w:rsid w:val="00080ABB"/>
    <w:rsid w:val="000866C5"/>
    <w:rsid w:val="00095666"/>
    <w:rsid w:val="000B092B"/>
    <w:rsid w:val="000C3FF9"/>
    <w:rsid w:val="000C6B91"/>
    <w:rsid w:val="000C78C7"/>
    <w:rsid w:val="000D21CE"/>
    <w:rsid w:val="000D388B"/>
    <w:rsid w:val="000D3ED4"/>
    <w:rsid w:val="000D437E"/>
    <w:rsid w:val="000E4BE0"/>
    <w:rsid w:val="000F1CF9"/>
    <w:rsid w:val="000F5175"/>
    <w:rsid w:val="000F5619"/>
    <w:rsid w:val="000F6E82"/>
    <w:rsid w:val="00100979"/>
    <w:rsid w:val="0010276D"/>
    <w:rsid w:val="001074F3"/>
    <w:rsid w:val="0011004F"/>
    <w:rsid w:val="00114953"/>
    <w:rsid w:val="0011762E"/>
    <w:rsid w:val="00121406"/>
    <w:rsid w:val="0012149D"/>
    <w:rsid w:val="0012294A"/>
    <w:rsid w:val="00124AF4"/>
    <w:rsid w:val="00131008"/>
    <w:rsid w:val="00140AD0"/>
    <w:rsid w:val="00141B44"/>
    <w:rsid w:val="0014302B"/>
    <w:rsid w:val="00152C86"/>
    <w:rsid w:val="00160463"/>
    <w:rsid w:val="00162B49"/>
    <w:rsid w:val="00162E3E"/>
    <w:rsid w:val="001642C3"/>
    <w:rsid w:val="00166B4D"/>
    <w:rsid w:val="00172E01"/>
    <w:rsid w:val="001739C7"/>
    <w:rsid w:val="00182450"/>
    <w:rsid w:val="00183E6B"/>
    <w:rsid w:val="00184ED1"/>
    <w:rsid w:val="00187AE1"/>
    <w:rsid w:val="001A0479"/>
    <w:rsid w:val="001A08F5"/>
    <w:rsid w:val="001A3D85"/>
    <w:rsid w:val="001A4CF1"/>
    <w:rsid w:val="001B07B8"/>
    <w:rsid w:val="001B5515"/>
    <w:rsid w:val="001C02E3"/>
    <w:rsid w:val="001D53EE"/>
    <w:rsid w:val="001E03E2"/>
    <w:rsid w:val="001E630D"/>
    <w:rsid w:val="001F0E97"/>
    <w:rsid w:val="001F14B3"/>
    <w:rsid w:val="001F4AE1"/>
    <w:rsid w:val="001F5FAD"/>
    <w:rsid w:val="00210983"/>
    <w:rsid w:val="0021240C"/>
    <w:rsid w:val="0021402D"/>
    <w:rsid w:val="00215790"/>
    <w:rsid w:val="00226AA5"/>
    <w:rsid w:val="00244950"/>
    <w:rsid w:val="00253E1F"/>
    <w:rsid w:val="00257312"/>
    <w:rsid w:val="00261D86"/>
    <w:rsid w:val="002672A5"/>
    <w:rsid w:val="00270667"/>
    <w:rsid w:val="00281F3A"/>
    <w:rsid w:val="00284DC9"/>
    <w:rsid w:val="002950E3"/>
    <w:rsid w:val="002A7B19"/>
    <w:rsid w:val="002B0791"/>
    <w:rsid w:val="002B1745"/>
    <w:rsid w:val="002B5102"/>
    <w:rsid w:val="002C060C"/>
    <w:rsid w:val="002C244F"/>
    <w:rsid w:val="002C2F0B"/>
    <w:rsid w:val="002D04FA"/>
    <w:rsid w:val="002D31A0"/>
    <w:rsid w:val="002E061E"/>
    <w:rsid w:val="002E4A8C"/>
    <w:rsid w:val="002F2D88"/>
    <w:rsid w:val="002F4066"/>
    <w:rsid w:val="002F5939"/>
    <w:rsid w:val="003033C1"/>
    <w:rsid w:val="00306049"/>
    <w:rsid w:val="003068D5"/>
    <w:rsid w:val="0032212F"/>
    <w:rsid w:val="00332460"/>
    <w:rsid w:val="00332946"/>
    <w:rsid w:val="00336399"/>
    <w:rsid w:val="003376F1"/>
    <w:rsid w:val="00346015"/>
    <w:rsid w:val="003544EB"/>
    <w:rsid w:val="00354A38"/>
    <w:rsid w:val="00356747"/>
    <w:rsid w:val="0036503F"/>
    <w:rsid w:val="003651CA"/>
    <w:rsid w:val="00366044"/>
    <w:rsid w:val="003662DF"/>
    <w:rsid w:val="003737C1"/>
    <w:rsid w:val="003755AE"/>
    <w:rsid w:val="00380AAB"/>
    <w:rsid w:val="00380DE1"/>
    <w:rsid w:val="003A14D9"/>
    <w:rsid w:val="003A33CB"/>
    <w:rsid w:val="003A72AF"/>
    <w:rsid w:val="003B2BB8"/>
    <w:rsid w:val="003B4D0B"/>
    <w:rsid w:val="003B78E0"/>
    <w:rsid w:val="003D068B"/>
    <w:rsid w:val="003D2E4B"/>
    <w:rsid w:val="003D34FF"/>
    <w:rsid w:val="003E04CF"/>
    <w:rsid w:val="003E0E42"/>
    <w:rsid w:val="003E246E"/>
    <w:rsid w:val="003E4457"/>
    <w:rsid w:val="003F5000"/>
    <w:rsid w:val="003F7354"/>
    <w:rsid w:val="003F753E"/>
    <w:rsid w:val="00404F2A"/>
    <w:rsid w:val="00407BBF"/>
    <w:rsid w:val="00410B2F"/>
    <w:rsid w:val="00412CBA"/>
    <w:rsid w:val="004139FD"/>
    <w:rsid w:val="00415899"/>
    <w:rsid w:val="00421EC4"/>
    <w:rsid w:val="00424A76"/>
    <w:rsid w:val="004258FD"/>
    <w:rsid w:val="00430720"/>
    <w:rsid w:val="00435F9D"/>
    <w:rsid w:val="004616A7"/>
    <w:rsid w:val="00462668"/>
    <w:rsid w:val="00462D1A"/>
    <w:rsid w:val="004747D0"/>
    <w:rsid w:val="00475090"/>
    <w:rsid w:val="0048031D"/>
    <w:rsid w:val="00493A21"/>
    <w:rsid w:val="004A2483"/>
    <w:rsid w:val="004B470B"/>
    <w:rsid w:val="004B54CA"/>
    <w:rsid w:val="004B590C"/>
    <w:rsid w:val="004C1CF1"/>
    <w:rsid w:val="004C39FF"/>
    <w:rsid w:val="004D092D"/>
    <w:rsid w:val="004D2D31"/>
    <w:rsid w:val="004D5B36"/>
    <w:rsid w:val="004E0783"/>
    <w:rsid w:val="004E1049"/>
    <w:rsid w:val="004E16C3"/>
    <w:rsid w:val="004E3ED6"/>
    <w:rsid w:val="004E5CBF"/>
    <w:rsid w:val="004E6813"/>
    <w:rsid w:val="004F24A0"/>
    <w:rsid w:val="004F2566"/>
    <w:rsid w:val="004F3D90"/>
    <w:rsid w:val="004F557F"/>
    <w:rsid w:val="005008F5"/>
    <w:rsid w:val="0050311D"/>
    <w:rsid w:val="005118D0"/>
    <w:rsid w:val="00512C1B"/>
    <w:rsid w:val="00514B4B"/>
    <w:rsid w:val="00515855"/>
    <w:rsid w:val="00516C55"/>
    <w:rsid w:val="00517628"/>
    <w:rsid w:val="00527929"/>
    <w:rsid w:val="00532629"/>
    <w:rsid w:val="005368A7"/>
    <w:rsid w:val="00542AB2"/>
    <w:rsid w:val="00557887"/>
    <w:rsid w:val="005601E0"/>
    <w:rsid w:val="00572B1E"/>
    <w:rsid w:val="005760B9"/>
    <w:rsid w:val="0058149C"/>
    <w:rsid w:val="00581F3C"/>
    <w:rsid w:val="005875B5"/>
    <w:rsid w:val="00593FF9"/>
    <w:rsid w:val="00594F07"/>
    <w:rsid w:val="00597BD5"/>
    <w:rsid w:val="005A069C"/>
    <w:rsid w:val="005A0CAF"/>
    <w:rsid w:val="005A3476"/>
    <w:rsid w:val="005A47E7"/>
    <w:rsid w:val="005A4AB5"/>
    <w:rsid w:val="005A6EA8"/>
    <w:rsid w:val="005B295F"/>
    <w:rsid w:val="005B2AE4"/>
    <w:rsid w:val="005B476B"/>
    <w:rsid w:val="005C09E3"/>
    <w:rsid w:val="005C3476"/>
    <w:rsid w:val="005C3AA9"/>
    <w:rsid w:val="005C7920"/>
    <w:rsid w:val="005D0354"/>
    <w:rsid w:val="005D0816"/>
    <w:rsid w:val="005D56F1"/>
    <w:rsid w:val="005F5A4B"/>
    <w:rsid w:val="005F75D0"/>
    <w:rsid w:val="00602CE8"/>
    <w:rsid w:val="00604C3D"/>
    <w:rsid w:val="00605215"/>
    <w:rsid w:val="0060695B"/>
    <w:rsid w:val="006201FF"/>
    <w:rsid w:val="006205A3"/>
    <w:rsid w:val="006213C6"/>
    <w:rsid w:val="00621FC5"/>
    <w:rsid w:val="00624A4D"/>
    <w:rsid w:val="006264F0"/>
    <w:rsid w:val="006317F9"/>
    <w:rsid w:val="00637B02"/>
    <w:rsid w:val="0064027C"/>
    <w:rsid w:val="0064067F"/>
    <w:rsid w:val="006474A7"/>
    <w:rsid w:val="006477D0"/>
    <w:rsid w:val="00653CB0"/>
    <w:rsid w:val="00654C48"/>
    <w:rsid w:val="00660B19"/>
    <w:rsid w:val="00663462"/>
    <w:rsid w:val="006720FA"/>
    <w:rsid w:val="00677EA3"/>
    <w:rsid w:val="006808EF"/>
    <w:rsid w:val="00682BDD"/>
    <w:rsid w:val="00683A84"/>
    <w:rsid w:val="00687EE0"/>
    <w:rsid w:val="006926E7"/>
    <w:rsid w:val="00695DFE"/>
    <w:rsid w:val="006A06C1"/>
    <w:rsid w:val="006A1831"/>
    <w:rsid w:val="006A264A"/>
    <w:rsid w:val="006A41A2"/>
    <w:rsid w:val="006A4A9D"/>
    <w:rsid w:val="006A4CE7"/>
    <w:rsid w:val="006B0614"/>
    <w:rsid w:val="006B42A4"/>
    <w:rsid w:val="006B6080"/>
    <w:rsid w:val="006B7070"/>
    <w:rsid w:val="006D1391"/>
    <w:rsid w:val="006D1E40"/>
    <w:rsid w:val="006D260B"/>
    <w:rsid w:val="006E5D30"/>
    <w:rsid w:val="00711544"/>
    <w:rsid w:val="0071204A"/>
    <w:rsid w:val="007236A7"/>
    <w:rsid w:val="00732AB3"/>
    <w:rsid w:val="007344D7"/>
    <w:rsid w:val="007445C0"/>
    <w:rsid w:val="00750C6F"/>
    <w:rsid w:val="00751FB4"/>
    <w:rsid w:val="0075232F"/>
    <w:rsid w:val="0075406B"/>
    <w:rsid w:val="007608F5"/>
    <w:rsid w:val="00765167"/>
    <w:rsid w:val="007675D0"/>
    <w:rsid w:val="00770CE6"/>
    <w:rsid w:val="00774E7F"/>
    <w:rsid w:val="00775504"/>
    <w:rsid w:val="007804AD"/>
    <w:rsid w:val="0078369B"/>
    <w:rsid w:val="00785261"/>
    <w:rsid w:val="00791C5D"/>
    <w:rsid w:val="00792492"/>
    <w:rsid w:val="00794F02"/>
    <w:rsid w:val="007964AE"/>
    <w:rsid w:val="00796505"/>
    <w:rsid w:val="007A1848"/>
    <w:rsid w:val="007B0256"/>
    <w:rsid w:val="007B4428"/>
    <w:rsid w:val="007B65BD"/>
    <w:rsid w:val="007C5DD2"/>
    <w:rsid w:val="007E5083"/>
    <w:rsid w:val="007F5447"/>
    <w:rsid w:val="007F6450"/>
    <w:rsid w:val="00802BD9"/>
    <w:rsid w:val="0080344D"/>
    <w:rsid w:val="00803D73"/>
    <w:rsid w:val="008219F3"/>
    <w:rsid w:val="00821EC7"/>
    <w:rsid w:val="008221FB"/>
    <w:rsid w:val="00822E0C"/>
    <w:rsid w:val="00823871"/>
    <w:rsid w:val="0082413F"/>
    <w:rsid w:val="008243EA"/>
    <w:rsid w:val="00825E4B"/>
    <w:rsid w:val="00826BB1"/>
    <w:rsid w:val="0083177B"/>
    <w:rsid w:val="00837C40"/>
    <w:rsid w:val="00840033"/>
    <w:rsid w:val="008515B4"/>
    <w:rsid w:val="008515FC"/>
    <w:rsid w:val="00854A76"/>
    <w:rsid w:val="0086232C"/>
    <w:rsid w:val="008776AD"/>
    <w:rsid w:val="00880C8F"/>
    <w:rsid w:val="00883C6C"/>
    <w:rsid w:val="008841A9"/>
    <w:rsid w:val="008A0F4A"/>
    <w:rsid w:val="008A4813"/>
    <w:rsid w:val="008A4A81"/>
    <w:rsid w:val="008B69C8"/>
    <w:rsid w:val="008C639F"/>
    <w:rsid w:val="008C66DD"/>
    <w:rsid w:val="008D7E1B"/>
    <w:rsid w:val="008E6C5E"/>
    <w:rsid w:val="008E72C2"/>
    <w:rsid w:val="008E7B9A"/>
    <w:rsid w:val="00904148"/>
    <w:rsid w:val="0090440E"/>
    <w:rsid w:val="00917F54"/>
    <w:rsid w:val="009225F0"/>
    <w:rsid w:val="009238DA"/>
    <w:rsid w:val="00924878"/>
    <w:rsid w:val="00924DAC"/>
    <w:rsid w:val="00926492"/>
    <w:rsid w:val="009319C3"/>
    <w:rsid w:val="0093462C"/>
    <w:rsid w:val="00935C66"/>
    <w:rsid w:val="00946D84"/>
    <w:rsid w:val="00953795"/>
    <w:rsid w:val="00962E59"/>
    <w:rsid w:val="0097389B"/>
    <w:rsid w:val="00974189"/>
    <w:rsid w:val="00983888"/>
    <w:rsid w:val="00985917"/>
    <w:rsid w:val="009903D2"/>
    <w:rsid w:val="00990B40"/>
    <w:rsid w:val="00994FF5"/>
    <w:rsid w:val="00995B0F"/>
    <w:rsid w:val="009C0737"/>
    <w:rsid w:val="009C0F2C"/>
    <w:rsid w:val="009D6430"/>
    <w:rsid w:val="009D76ED"/>
    <w:rsid w:val="009E64E6"/>
    <w:rsid w:val="009E6C8F"/>
    <w:rsid w:val="009F1846"/>
    <w:rsid w:val="009F450D"/>
    <w:rsid w:val="00A162DF"/>
    <w:rsid w:val="00A24A04"/>
    <w:rsid w:val="00A25904"/>
    <w:rsid w:val="00A30A60"/>
    <w:rsid w:val="00A4279D"/>
    <w:rsid w:val="00A4471E"/>
    <w:rsid w:val="00A50C35"/>
    <w:rsid w:val="00A56679"/>
    <w:rsid w:val="00A56905"/>
    <w:rsid w:val="00A65E30"/>
    <w:rsid w:val="00A70BDC"/>
    <w:rsid w:val="00A71ECB"/>
    <w:rsid w:val="00A73869"/>
    <w:rsid w:val="00A80ECB"/>
    <w:rsid w:val="00A841C0"/>
    <w:rsid w:val="00A95374"/>
    <w:rsid w:val="00A96E01"/>
    <w:rsid w:val="00AA0C26"/>
    <w:rsid w:val="00AA0F57"/>
    <w:rsid w:val="00AA69C9"/>
    <w:rsid w:val="00AA75A6"/>
    <w:rsid w:val="00AA7D1D"/>
    <w:rsid w:val="00AB006C"/>
    <w:rsid w:val="00AB0D39"/>
    <w:rsid w:val="00AB509E"/>
    <w:rsid w:val="00AC7A23"/>
    <w:rsid w:val="00AD4B38"/>
    <w:rsid w:val="00AD54FE"/>
    <w:rsid w:val="00AE159E"/>
    <w:rsid w:val="00AF1618"/>
    <w:rsid w:val="00AF4681"/>
    <w:rsid w:val="00AF5D70"/>
    <w:rsid w:val="00B00125"/>
    <w:rsid w:val="00B04ED8"/>
    <w:rsid w:val="00B15FE4"/>
    <w:rsid w:val="00B20C1F"/>
    <w:rsid w:val="00B26E85"/>
    <w:rsid w:val="00B41A19"/>
    <w:rsid w:val="00B44D15"/>
    <w:rsid w:val="00B50315"/>
    <w:rsid w:val="00B50319"/>
    <w:rsid w:val="00B52D27"/>
    <w:rsid w:val="00B611EF"/>
    <w:rsid w:val="00B66E21"/>
    <w:rsid w:val="00B73149"/>
    <w:rsid w:val="00B86C90"/>
    <w:rsid w:val="00B91289"/>
    <w:rsid w:val="00B91E3E"/>
    <w:rsid w:val="00B94065"/>
    <w:rsid w:val="00B9573E"/>
    <w:rsid w:val="00B95E55"/>
    <w:rsid w:val="00BA16C5"/>
    <w:rsid w:val="00BA2DB9"/>
    <w:rsid w:val="00BA5B46"/>
    <w:rsid w:val="00BB1A83"/>
    <w:rsid w:val="00BB2A5E"/>
    <w:rsid w:val="00BB43CB"/>
    <w:rsid w:val="00BB78B3"/>
    <w:rsid w:val="00BC0C94"/>
    <w:rsid w:val="00BC1011"/>
    <w:rsid w:val="00BC4E53"/>
    <w:rsid w:val="00BC5026"/>
    <w:rsid w:val="00BD0812"/>
    <w:rsid w:val="00BE06DA"/>
    <w:rsid w:val="00BE2430"/>
    <w:rsid w:val="00BE7148"/>
    <w:rsid w:val="00BF4A13"/>
    <w:rsid w:val="00BF7F97"/>
    <w:rsid w:val="00C0110F"/>
    <w:rsid w:val="00C15472"/>
    <w:rsid w:val="00C15580"/>
    <w:rsid w:val="00C22127"/>
    <w:rsid w:val="00C43F6A"/>
    <w:rsid w:val="00C4674B"/>
    <w:rsid w:val="00C61BC4"/>
    <w:rsid w:val="00C62A9E"/>
    <w:rsid w:val="00C64BAB"/>
    <w:rsid w:val="00C77246"/>
    <w:rsid w:val="00C84DD7"/>
    <w:rsid w:val="00C93A83"/>
    <w:rsid w:val="00C9499D"/>
    <w:rsid w:val="00CA011F"/>
    <w:rsid w:val="00CA5F8A"/>
    <w:rsid w:val="00CB07FC"/>
    <w:rsid w:val="00CB53E9"/>
    <w:rsid w:val="00CB5863"/>
    <w:rsid w:val="00CB6266"/>
    <w:rsid w:val="00CB679A"/>
    <w:rsid w:val="00CB6EEC"/>
    <w:rsid w:val="00CC6B81"/>
    <w:rsid w:val="00CD160F"/>
    <w:rsid w:val="00CD2ACE"/>
    <w:rsid w:val="00CD31D3"/>
    <w:rsid w:val="00CD4B95"/>
    <w:rsid w:val="00CD7EDD"/>
    <w:rsid w:val="00CE2F47"/>
    <w:rsid w:val="00CE7F8B"/>
    <w:rsid w:val="00D0249F"/>
    <w:rsid w:val="00D03232"/>
    <w:rsid w:val="00D0507F"/>
    <w:rsid w:val="00D063C0"/>
    <w:rsid w:val="00D13364"/>
    <w:rsid w:val="00D1710C"/>
    <w:rsid w:val="00D2216C"/>
    <w:rsid w:val="00D2345E"/>
    <w:rsid w:val="00D24892"/>
    <w:rsid w:val="00D27199"/>
    <w:rsid w:val="00D3239E"/>
    <w:rsid w:val="00D32B1A"/>
    <w:rsid w:val="00D37AAC"/>
    <w:rsid w:val="00D50873"/>
    <w:rsid w:val="00D50ACF"/>
    <w:rsid w:val="00D51640"/>
    <w:rsid w:val="00D5756A"/>
    <w:rsid w:val="00D61686"/>
    <w:rsid w:val="00D6482C"/>
    <w:rsid w:val="00D662A2"/>
    <w:rsid w:val="00D6713F"/>
    <w:rsid w:val="00D94BBF"/>
    <w:rsid w:val="00D97145"/>
    <w:rsid w:val="00D9762A"/>
    <w:rsid w:val="00DA243A"/>
    <w:rsid w:val="00DA47D9"/>
    <w:rsid w:val="00DB5438"/>
    <w:rsid w:val="00DC4D1D"/>
    <w:rsid w:val="00DC7F8C"/>
    <w:rsid w:val="00DE26CA"/>
    <w:rsid w:val="00DE2F27"/>
    <w:rsid w:val="00DF7537"/>
    <w:rsid w:val="00E00F0A"/>
    <w:rsid w:val="00E13F86"/>
    <w:rsid w:val="00E14120"/>
    <w:rsid w:val="00E14BAA"/>
    <w:rsid w:val="00E2525E"/>
    <w:rsid w:val="00E273E4"/>
    <w:rsid w:val="00E33B0D"/>
    <w:rsid w:val="00E37D09"/>
    <w:rsid w:val="00E42310"/>
    <w:rsid w:val="00E433E3"/>
    <w:rsid w:val="00E439C6"/>
    <w:rsid w:val="00E44DDF"/>
    <w:rsid w:val="00E47050"/>
    <w:rsid w:val="00E50CA2"/>
    <w:rsid w:val="00E51077"/>
    <w:rsid w:val="00E51C8A"/>
    <w:rsid w:val="00E535B4"/>
    <w:rsid w:val="00E62246"/>
    <w:rsid w:val="00E75B18"/>
    <w:rsid w:val="00E75EAA"/>
    <w:rsid w:val="00E85C1F"/>
    <w:rsid w:val="00E878CA"/>
    <w:rsid w:val="00E921CF"/>
    <w:rsid w:val="00E93924"/>
    <w:rsid w:val="00EA072C"/>
    <w:rsid w:val="00EA52B3"/>
    <w:rsid w:val="00EA7FBB"/>
    <w:rsid w:val="00EB3D88"/>
    <w:rsid w:val="00EB4A2A"/>
    <w:rsid w:val="00EB64A4"/>
    <w:rsid w:val="00EC03EE"/>
    <w:rsid w:val="00EC0FBC"/>
    <w:rsid w:val="00ED01DE"/>
    <w:rsid w:val="00ED0204"/>
    <w:rsid w:val="00ED0A3E"/>
    <w:rsid w:val="00ED6A93"/>
    <w:rsid w:val="00EF5141"/>
    <w:rsid w:val="00EF7B9F"/>
    <w:rsid w:val="00F029F3"/>
    <w:rsid w:val="00F02D15"/>
    <w:rsid w:val="00F03263"/>
    <w:rsid w:val="00F06814"/>
    <w:rsid w:val="00F11B14"/>
    <w:rsid w:val="00F16105"/>
    <w:rsid w:val="00F25146"/>
    <w:rsid w:val="00F261B0"/>
    <w:rsid w:val="00F30AFE"/>
    <w:rsid w:val="00F405F3"/>
    <w:rsid w:val="00F40E78"/>
    <w:rsid w:val="00F44D68"/>
    <w:rsid w:val="00F53614"/>
    <w:rsid w:val="00F55E11"/>
    <w:rsid w:val="00F65AF2"/>
    <w:rsid w:val="00F73A27"/>
    <w:rsid w:val="00F76223"/>
    <w:rsid w:val="00F81B8F"/>
    <w:rsid w:val="00F8422C"/>
    <w:rsid w:val="00F94903"/>
    <w:rsid w:val="00FA2177"/>
    <w:rsid w:val="00FA2B58"/>
    <w:rsid w:val="00FB3004"/>
    <w:rsid w:val="00FD033B"/>
    <w:rsid w:val="00FD7A0C"/>
    <w:rsid w:val="00FE0DCC"/>
    <w:rsid w:val="00FF533B"/>
    <w:rsid w:val="00FF667F"/>
    <w:rsid w:val="020F953C"/>
    <w:rsid w:val="02F4ED19"/>
    <w:rsid w:val="0507A13D"/>
    <w:rsid w:val="0600277A"/>
    <w:rsid w:val="062226B2"/>
    <w:rsid w:val="0846E472"/>
    <w:rsid w:val="09BC1BC8"/>
    <w:rsid w:val="0A732B5E"/>
    <w:rsid w:val="0B3666EC"/>
    <w:rsid w:val="0BC0F481"/>
    <w:rsid w:val="0D1489EF"/>
    <w:rsid w:val="0D59EBC9"/>
    <w:rsid w:val="0E18B6F2"/>
    <w:rsid w:val="0EEFDEA6"/>
    <w:rsid w:val="0F82C826"/>
    <w:rsid w:val="10E3D0B2"/>
    <w:rsid w:val="11512773"/>
    <w:rsid w:val="118367C3"/>
    <w:rsid w:val="13F19DAC"/>
    <w:rsid w:val="14E163D2"/>
    <w:rsid w:val="14F504F1"/>
    <w:rsid w:val="1539065B"/>
    <w:rsid w:val="153C197B"/>
    <w:rsid w:val="16BB19C1"/>
    <w:rsid w:val="1805170C"/>
    <w:rsid w:val="18D95136"/>
    <w:rsid w:val="19AAEB68"/>
    <w:rsid w:val="1BEEB94B"/>
    <w:rsid w:val="1C052972"/>
    <w:rsid w:val="1C911C7A"/>
    <w:rsid w:val="1D85C5CE"/>
    <w:rsid w:val="1EB50A72"/>
    <w:rsid w:val="1F4E4E2E"/>
    <w:rsid w:val="21A50710"/>
    <w:rsid w:val="22903282"/>
    <w:rsid w:val="22DFBEEC"/>
    <w:rsid w:val="24D33409"/>
    <w:rsid w:val="25077BD0"/>
    <w:rsid w:val="2638C10A"/>
    <w:rsid w:val="26530BF3"/>
    <w:rsid w:val="268AA323"/>
    <w:rsid w:val="298BE7E4"/>
    <w:rsid w:val="2A4100EA"/>
    <w:rsid w:val="2BE3A755"/>
    <w:rsid w:val="2C1640BD"/>
    <w:rsid w:val="2D674B1A"/>
    <w:rsid w:val="2DF8E243"/>
    <w:rsid w:val="2E10544F"/>
    <w:rsid w:val="2E18274F"/>
    <w:rsid w:val="316A8E66"/>
    <w:rsid w:val="32B7A980"/>
    <w:rsid w:val="3345516B"/>
    <w:rsid w:val="338B5AAB"/>
    <w:rsid w:val="338D6D58"/>
    <w:rsid w:val="35050B8A"/>
    <w:rsid w:val="35101C37"/>
    <w:rsid w:val="372A3057"/>
    <w:rsid w:val="38A6922C"/>
    <w:rsid w:val="3AB807C7"/>
    <w:rsid w:val="3B8D1312"/>
    <w:rsid w:val="4081924D"/>
    <w:rsid w:val="424CC474"/>
    <w:rsid w:val="4571A843"/>
    <w:rsid w:val="4967F4BC"/>
    <w:rsid w:val="4981A989"/>
    <w:rsid w:val="4BAB7725"/>
    <w:rsid w:val="4CC58445"/>
    <w:rsid w:val="4E1539B5"/>
    <w:rsid w:val="4E5E8586"/>
    <w:rsid w:val="4E6D703A"/>
    <w:rsid w:val="4EB61530"/>
    <w:rsid w:val="5033AA7C"/>
    <w:rsid w:val="50530538"/>
    <w:rsid w:val="50B2D51F"/>
    <w:rsid w:val="524399C9"/>
    <w:rsid w:val="5326A0FC"/>
    <w:rsid w:val="54D71531"/>
    <w:rsid w:val="558EF9F2"/>
    <w:rsid w:val="561D0987"/>
    <w:rsid w:val="5858ACFA"/>
    <w:rsid w:val="5991AD32"/>
    <w:rsid w:val="5B437248"/>
    <w:rsid w:val="5C3ED0D1"/>
    <w:rsid w:val="5E4E0AFC"/>
    <w:rsid w:val="61C8EC68"/>
    <w:rsid w:val="626A240E"/>
    <w:rsid w:val="645AADD1"/>
    <w:rsid w:val="64626051"/>
    <w:rsid w:val="659A8EEA"/>
    <w:rsid w:val="67B1228D"/>
    <w:rsid w:val="68991C07"/>
    <w:rsid w:val="68C5A9E8"/>
    <w:rsid w:val="69F9109C"/>
    <w:rsid w:val="6A8ECED4"/>
    <w:rsid w:val="6B00D235"/>
    <w:rsid w:val="6B3FCB4E"/>
    <w:rsid w:val="6BE80341"/>
    <w:rsid w:val="6C1A0266"/>
    <w:rsid w:val="6C9B5EFD"/>
    <w:rsid w:val="6D1334A1"/>
    <w:rsid w:val="6D59A06A"/>
    <w:rsid w:val="6F6D549D"/>
    <w:rsid w:val="703CC7DB"/>
    <w:rsid w:val="7185609B"/>
    <w:rsid w:val="71B10253"/>
    <w:rsid w:val="7361B9FB"/>
    <w:rsid w:val="747E503E"/>
    <w:rsid w:val="75F8000D"/>
    <w:rsid w:val="766C1932"/>
    <w:rsid w:val="77BABA12"/>
    <w:rsid w:val="786C0AAD"/>
    <w:rsid w:val="78A5E047"/>
    <w:rsid w:val="78B4894E"/>
    <w:rsid w:val="79B30AEF"/>
    <w:rsid w:val="7A321A29"/>
    <w:rsid w:val="7BF1795F"/>
    <w:rsid w:val="7DC4AA14"/>
    <w:rsid w:val="7E28C5C0"/>
    <w:rsid w:val="7E74B029"/>
    <w:rsid w:val="7FFF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B9264F89-29E8-48E0-A811-EBF0D25E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hyperlink" Target="http://www.dss.gov.au/using-our-website/privacy-policy" TargetMode="External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hyperlink" Target="https://easyread.tech" TargetMode="Externa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engage.dss.gov.au/assistance-animals-national-principles" TargetMode="External"/><Relationship Id="rId56" Type="http://schemas.openxmlformats.org/officeDocument/2006/relationships/image" Target="media/image43.pn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mailto:sector.engagement@dss.gov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sector.engagement@dss.gov.au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5.jp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7" ma:contentTypeDescription="Create a new document." ma:contentTypeScope="" ma:versionID="796b89ff0c8d009eed3cd7dc464bf0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75193507c0179257a4e991cf5f76529e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B0D3E-3761-458E-A4FA-F1D5D55C6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883</Words>
  <Characters>4259</Characters>
  <Application>Microsoft Office Word</Application>
  <DocSecurity>0</DocSecurity>
  <Lines>326</Lines>
  <Paragraphs>129</Paragraphs>
  <ScaleCrop>false</ScaleCrop>
  <Company>Department of Social Services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Assistance Animals National Principles Consultation Paper Easy Read</dc:title>
  <dc:subject/>
  <dc:creator>SARTORI, Nicole</dc:creator>
  <cp:keywords>[SEC=OFFICIAL]</cp:keywords>
  <dc:description/>
  <cp:lastModifiedBy>SARTORI, Nicole</cp:lastModifiedBy>
  <cp:revision>2</cp:revision>
  <dcterms:created xsi:type="dcterms:W3CDTF">2025-03-06T04:52:00Z</dcterms:created>
  <dcterms:modified xsi:type="dcterms:W3CDTF">2025-03-06T04:52:00Z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v=2022.1;a=SHA256;h=F46EADC26F929E8F8D5E607BD5E55461A14E00B588EA82980A521A5A400F3DDD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3c7092effacb43208d082aef7a614dfe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422DE40A33088D52E6A1BC140D8D2635</vt:lpwstr>
  </property>
  <property fmtid="{D5CDD505-2E9C-101B-9397-08002B2CF9AE}" pid="32" name="PM_Hash_Salt">
    <vt:lpwstr>E89ED95704BA571D501E0C9FFCA8F787</vt:lpwstr>
  </property>
  <property fmtid="{D5CDD505-2E9C-101B-9397-08002B2CF9AE}" pid="33" name="PM_Hash_SHA1">
    <vt:lpwstr>9ACABAB8B76F0A133FF5B6DAB07E1EA89989AFE4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