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61FCA" w14:textId="77777777" w:rsidR="00080ABB" w:rsidRDefault="00080ABB" w:rsidP="008E7B9A">
      <w:pPr>
        <w:pStyle w:val="EasyRead14"/>
      </w:pPr>
    </w:p>
    <w:p w14:paraId="07C0EC09" w14:textId="77777777" w:rsidR="00080ABB" w:rsidRDefault="00080ABB" w:rsidP="008E7B9A">
      <w:pPr>
        <w:pStyle w:val="EasyRead14"/>
      </w:pPr>
    </w:p>
    <w:p w14:paraId="3A7BA8E6" w14:textId="77777777" w:rsidR="001C4D2E" w:rsidRDefault="001C4D2E" w:rsidP="6F6D549D">
      <w:pPr>
        <w:pStyle w:val="EasyReadTitle"/>
        <w:spacing w:line="360" w:lineRule="auto"/>
      </w:pPr>
      <w:r>
        <w:t>Next steps in</w:t>
      </w:r>
    </w:p>
    <w:p w14:paraId="2E014929" w14:textId="23C342B5" w:rsidR="00750C6F" w:rsidRPr="00883C6C" w:rsidRDefault="0C8047D4" w:rsidP="6F6D549D">
      <w:pPr>
        <w:pStyle w:val="EasyReadTitle"/>
        <w:spacing w:line="360" w:lineRule="auto"/>
      </w:pPr>
      <w:r>
        <w:t>Supported Employment</w:t>
      </w:r>
    </w:p>
    <w:p w14:paraId="141C0296" w14:textId="3FA9DC19" w:rsidR="00624F77" w:rsidRDefault="00EB6DF3" w:rsidP="6F6D549D">
      <w:pPr>
        <w:pStyle w:val="EasyReadTitle"/>
        <w:spacing w:line="360" w:lineRule="auto"/>
        <w:rPr>
          <w:rFonts w:eastAsia="Arial" w:cs="Arial"/>
          <w:b w:val="0"/>
          <w:bCs w:val="0"/>
          <w:sz w:val="52"/>
          <w:szCs w:val="52"/>
        </w:rPr>
      </w:pPr>
      <w:r w:rsidRPr="270AF1A5">
        <w:rPr>
          <w:rFonts w:eastAsia="Arial" w:cs="Arial"/>
          <w:b w:val="0"/>
          <w:bCs w:val="0"/>
          <w:sz w:val="52"/>
          <w:szCs w:val="52"/>
        </w:rPr>
        <w:t xml:space="preserve">Part </w:t>
      </w:r>
      <w:r w:rsidR="002F0608">
        <w:rPr>
          <w:rFonts w:eastAsia="Arial" w:cs="Arial"/>
          <w:b w:val="0"/>
          <w:bCs w:val="0"/>
          <w:sz w:val="52"/>
          <w:szCs w:val="52"/>
        </w:rPr>
        <w:t>1</w:t>
      </w:r>
    </w:p>
    <w:p w14:paraId="6685189E" w14:textId="22930BEA" w:rsidR="338B5AAB" w:rsidRDefault="007C38B6" w:rsidP="6F6D549D">
      <w:pPr>
        <w:pStyle w:val="EasyReadTitle"/>
        <w:spacing w:line="360" w:lineRule="auto"/>
        <w:rPr>
          <w:rFonts w:eastAsia="Arial" w:cs="Arial"/>
          <w:b w:val="0"/>
          <w:bCs w:val="0"/>
          <w:sz w:val="52"/>
          <w:szCs w:val="52"/>
        </w:rPr>
      </w:pPr>
      <w:r w:rsidRPr="270AF1A5">
        <w:rPr>
          <w:rFonts w:eastAsia="Arial" w:cs="Arial"/>
          <w:b w:val="0"/>
          <w:bCs w:val="0"/>
          <w:sz w:val="52"/>
          <w:szCs w:val="52"/>
        </w:rPr>
        <w:t>Questions</w:t>
      </w:r>
    </w:p>
    <w:p w14:paraId="1D4FA4D9" w14:textId="080168AD" w:rsidR="00DC7F8C" w:rsidRDefault="005E3847" w:rsidP="270AF1A5">
      <w:pPr>
        <w:spacing w:line="360" w:lineRule="auto"/>
      </w:pPr>
      <w:r>
        <w:rPr>
          <w:noProof/>
        </w:rPr>
        <w:drawing>
          <wp:inline distT="0" distB="0" distL="0" distR="0" wp14:anchorId="3754DC0E" wp14:editId="2DDD1907">
            <wp:extent cx="5731510" cy="3820795"/>
            <wp:effectExtent l="0" t="0" r="2540" b="8255"/>
            <wp:docPr id="817663611" name="Picture 7" descr="A man in a black shirt and glasses sits on a wooden platform, reading a picture book to a group of children. Trees and greenery are visible in th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63611" name="Picture 7" descr="A man in a black shirt and glasses sits on a wooden platform, reading a picture book to a group of children. Trees and greenery are visible in the background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F8C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8D7E1B" w:rsidRPr="009319C3" w14:paraId="7FF1E956" w14:textId="77777777" w:rsidTr="2D330814">
        <w:trPr>
          <w:trHeight w:val="3470"/>
        </w:trPr>
        <w:tc>
          <w:tcPr>
            <w:tcW w:w="3216" w:type="dxa"/>
          </w:tcPr>
          <w:p w14:paraId="3A6C64AE" w14:textId="77777777" w:rsidR="00542AB2" w:rsidRDefault="00542AB2" w:rsidP="00D37AAC">
            <w:pPr>
              <w:rPr>
                <w:sz w:val="32"/>
                <w:szCs w:val="32"/>
              </w:rPr>
            </w:pPr>
          </w:p>
          <w:p w14:paraId="14B48A77" w14:textId="281B4D2C" w:rsidR="008D7E1B" w:rsidRPr="009319C3" w:rsidRDefault="00542AB2" w:rsidP="00D37AAC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40C481" wp14:editId="2411662F">
                  <wp:extent cx="1706880" cy="914400"/>
                  <wp:effectExtent l="0" t="0" r="7620" b="0"/>
                  <wp:docPr id="1350958298" name="Picture 1" descr="Australian Government logo with Department of Social Services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958298" name="Picture 1" descr="Australian Government logo with Department of Social Services undern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15D6ACEC" w14:textId="4F7731D9" w:rsidR="009238DA" w:rsidRPr="00D86D8F" w:rsidRDefault="1AB1943A" w:rsidP="6F6D549D">
            <w:pPr>
              <w:pStyle w:val="EasyRead16"/>
              <w:rPr>
                <w:sz w:val="28"/>
                <w:szCs w:val="28"/>
              </w:rPr>
            </w:pPr>
            <w:r w:rsidRPr="5DD62D25">
              <w:rPr>
                <w:sz w:val="28"/>
                <w:szCs w:val="28"/>
              </w:rPr>
              <w:t xml:space="preserve">The Australian Government Department of Social Services wrote this. </w:t>
            </w:r>
          </w:p>
          <w:p w14:paraId="299D340E" w14:textId="79FADB6C" w:rsidR="00DF7537" w:rsidRPr="00D86D8F" w:rsidRDefault="00DF7537" w:rsidP="6F6D549D">
            <w:pPr>
              <w:pStyle w:val="EasyRead16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 xml:space="preserve">We say </w:t>
            </w:r>
            <w:r w:rsidRPr="00D86D8F">
              <w:rPr>
                <w:b/>
                <w:bCs/>
                <w:sz w:val="28"/>
                <w:szCs w:val="28"/>
              </w:rPr>
              <w:t>DSS</w:t>
            </w:r>
            <w:r w:rsidRPr="00D86D8F">
              <w:rPr>
                <w:sz w:val="28"/>
                <w:szCs w:val="28"/>
              </w:rPr>
              <w:t xml:space="preserve"> for short.</w:t>
            </w:r>
          </w:p>
          <w:p w14:paraId="340B28ED" w14:textId="77777777" w:rsidR="00EF7B9F" w:rsidRPr="00D86D8F" w:rsidRDefault="00EF7B9F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6D30B08C" w14:textId="438197E7" w:rsidR="008D7E1B" w:rsidRPr="00D86D8F" w:rsidRDefault="5E75BAEC" w:rsidP="005A0CAF">
            <w:pPr>
              <w:spacing w:line="360" w:lineRule="auto"/>
              <w:rPr>
                <w:sz w:val="28"/>
                <w:szCs w:val="28"/>
              </w:rPr>
            </w:pPr>
            <w:r w:rsidRPr="5DD62D25">
              <w:rPr>
                <w:sz w:val="28"/>
                <w:szCs w:val="28"/>
              </w:rPr>
              <w:t xml:space="preserve">When you see the </w:t>
            </w:r>
            <w:proofErr w:type="gramStart"/>
            <w:r w:rsidRPr="5DD62D25">
              <w:rPr>
                <w:sz w:val="28"/>
                <w:szCs w:val="28"/>
              </w:rPr>
              <w:t>word</w:t>
            </w:r>
            <w:proofErr w:type="gramEnd"/>
            <w:r w:rsidRPr="5DD62D25">
              <w:rPr>
                <w:sz w:val="28"/>
                <w:szCs w:val="28"/>
              </w:rPr>
              <w:t xml:space="preserve"> </w:t>
            </w:r>
            <w:r w:rsidRPr="5DD62D25">
              <w:rPr>
                <w:b/>
                <w:bCs/>
                <w:sz w:val="28"/>
                <w:szCs w:val="28"/>
              </w:rPr>
              <w:t>we</w:t>
            </w:r>
            <w:r w:rsidRPr="5DD62D25">
              <w:rPr>
                <w:sz w:val="28"/>
                <w:szCs w:val="28"/>
              </w:rPr>
              <w:t xml:space="preserve"> it means</w:t>
            </w:r>
            <w:r w:rsidR="72DF39E5" w:rsidRPr="5DD62D25">
              <w:rPr>
                <w:sz w:val="28"/>
                <w:szCs w:val="28"/>
              </w:rPr>
              <w:t xml:space="preserve"> </w:t>
            </w:r>
            <w:r w:rsidRPr="5DD62D25">
              <w:rPr>
                <w:sz w:val="28"/>
                <w:szCs w:val="28"/>
              </w:rPr>
              <w:t>DSS.</w:t>
            </w:r>
          </w:p>
        </w:tc>
      </w:tr>
      <w:tr w:rsidR="008D7E1B" w:rsidRPr="009319C3" w14:paraId="07E2FE33" w14:textId="77777777" w:rsidTr="2D330814">
        <w:trPr>
          <w:trHeight w:val="3479"/>
        </w:trPr>
        <w:tc>
          <w:tcPr>
            <w:tcW w:w="3216" w:type="dxa"/>
          </w:tcPr>
          <w:p w14:paraId="7E917975" w14:textId="0678190A" w:rsidR="008D7E1B" w:rsidRPr="009319C3" w:rsidRDefault="00FE0DCC" w:rsidP="00D37AAC">
            <w:pPr>
              <w:rPr>
                <w:sz w:val="32"/>
                <w:szCs w:val="32"/>
              </w:rPr>
            </w:pPr>
            <w:r w:rsidRPr="00FE0DCC">
              <w:rPr>
                <w:noProof/>
                <w:sz w:val="32"/>
                <w:szCs w:val="32"/>
              </w:rPr>
              <w:drawing>
                <wp:inline distT="0" distB="0" distL="0" distR="0" wp14:anchorId="486539A6" wp14:editId="6E6164CD">
                  <wp:extent cx="1623060" cy="162306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4D9D7CF" w14:textId="77777777" w:rsidR="000D21CE" w:rsidRPr="00D86D8F" w:rsidRDefault="000D21CE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68331AE6" w14:textId="58648F49" w:rsidR="000D21CE" w:rsidRPr="00D86D8F" w:rsidRDefault="000D21CE" w:rsidP="005A0CAF">
            <w:pPr>
              <w:spacing w:line="360" w:lineRule="auto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 xml:space="preserve">We wrote this in an </w:t>
            </w:r>
            <w:proofErr w:type="gramStart"/>
            <w:r w:rsidRPr="00D86D8F">
              <w:rPr>
                <w:sz w:val="28"/>
                <w:szCs w:val="28"/>
              </w:rPr>
              <w:t>easy to read</w:t>
            </w:r>
            <w:proofErr w:type="gramEnd"/>
            <w:r w:rsidRPr="00D86D8F">
              <w:rPr>
                <w:sz w:val="28"/>
                <w:szCs w:val="28"/>
              </w:rPr>
              <w:t xml:space="preserve"> way.</w:t>
            </w:r>
          </w:p>
          <w:p w14:paraId="2DED6907" w14:textId="0B9BE770" w:rsidR="008D7E1B" w:rsidRPr="00D86D8F" w:rsidRDefault="000D21CE" w:rsidP="005A0CAF">
            <w:pPr>
              <w:spacing w:line="360" w:lineRule="auto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>We use pictures to explain some ideas.</w:t>
            </w:r>
          </w:p>
        </w:tc>
      </w:tr>
      <w:tr w:rsidR="008D7E1B" w:rsidRPr="009319C3" w14:paraId="13CFE0D5" w14:textId="77777777" w:rsidTr="2D330814">
        <w:trPr>
          <w:trHeight w:val="3470"/>
        </w:trPr>
        <w:tc>
          <w:tcPr>
            <w:tcW w:w="3216" w:type="dxa"/>
          </w:tcPr>
          <w:p w14:paraId="2A3E9709" w14:textId="15CFF9D3" w:rsidR="008D7E1B" w:rsidRPr="009319C3" w:rsidRDefault="00A841C0" w:rsidP="00D37AAC">
            <w:pPr>
              <w:rPr>
                <w:sz w:val="32"/>
                <w:szCs w:val="32"/>
              </w:rPr>
            </w:pPr>
            <w:r w:rsidRPr="00A841C0">
              <w:rPr>
                <w:noProof/>
                <w:sz w:val="32"/>
                <w:szCs w:val="32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160615" w14:textId="77777777" w:rsidR="00926492" w:rsidRPr="00D86D8F" w:rsidRDefault="0F82C826" w:rsidP="005A0CAF">
            <w:pPr>
              <w:spacing w:line="360" w:lineRule="auto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 xml:space="preserve">We have some words in </w:t>
            </w:r>
            <w:r w:rsidRPr="00D86D8F">
              <w:rPr>
                <w:b/>
                <w:bCs/>
                <w:sz w:val="28"/>
                <w:szCs w:val="28"/>
              </w:rPr>
              <w:t>bold</w:t>
            </w:r>
            <w:r w:rsidRPr="00D86D8F">
              <w:rPr>
                <w:sz w:val="28"/>
                <w:szCs w:val="28"/>
              </w:rPr>
              <w:t xml:space="preserve">. </w:t>
            </w:r>
          </w:p>
          <w:p w14:paraId="15F40383" w14:textId="77777777" w:rsidR="00926492" w:rsidRPr="00D86D8F" w:rsidRDefault="00926492" w:rsidP="005A0CAF">
            <w:pPr>
              <w:spacing w:line="360" w:lineRule="auto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D86D8F" w:rsidRDefault="00926492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E350A10" w14:textId="32614957" w:rsidR="008D7E1B" w:rsidRPr="00D86D8F" w:rsidRDefault="003E0E42" w:rsidP="005A0CAF">
            <w:pPr>
              <w:spacing w:line="360" w:lineRule="auto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>These are important words.</w:t>
            </w:r>
          </w:p>
        </w:tc>
      </w:tr>
      <w:tr w:rsidR="000F5619" w:rsidRPr="009319C3" w14:paraId="54FA82DA" w14:textId="77777777" w:rsidTr="2D330814">
        <w:trPr>
          <w:trHeight w:val="3470"/>
        </w:trPr>
        <w:tc>
          <w:tcPr>
            <w:tcW w:w="3216" w:type="dxa"/>
          </w:tcPr>
          <w:p w14:paraId="4108881E" w14:textId="079E1532" w:rsidR="000F5619" w:rsidRPr="00A841C0" w:rsidRDefault="00FE0DCC" w:rsidP="00D37AAC">
            <w:pPr>
              <w:rPr>
                <w:sz w:val="32"/>
                <w:szCs w:val="32"/>
              </w:rPr>
            </w:pPr>
            <w:r w:rsidRPr="00FE0DCC">
              <w:rPr>
                <w:noProof/>
                <w:sz w:val="32"/>
                <w:szCs w:val="32"/>
              </w:rPr>
              <w:drawing>
                <wp:inline distT="0" distB="0" distL="0" distR="0" wp14:anchorId="569FC633" wp14:editId="4A8384B8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0124AF4" w:rsidRPr="00D86D8F" w:rsidRDefault="00124AF4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72A7F8EE" w14:textId="44B04BDC" w:rsidR="00FE0DCC" w:rsidRPr="00D86D8F" w:rsidRDefault="412D2DFA" w:rsidP="005A0CAF">
            <w:pPr>
              <w:spacing w:line="360" w:lineRule="auto"/>
              <w:rPr>
                <w:sz w:val="28"/>
                <w:szCs w:val="28"/>
              </w:rPr>
            </w:pPr>
            <w:r w:rsidRPr="6212CED2">
              <w:rPr>
                <w:sz w:val="28"/>
                <w:szCs w:val="28"/>
              </w:rPr>
              <w:t>This is an Easy Read summary of another document.</w:t>
            </w:r>
          </w:p>
          <w:p w14:paraId="7F5AAF0D" w14:textId="15DE8408" w:rsidR="006D260B" w:rsidRPr="00D86D8F" w:rsidRDefault="14F504F1" w:rsidP="005A0CAF">
            <w:pPr>
              <w:spacing w:line="360" w:lineRule="auto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>This means it has the most important ideas.</w:t>
            </w:r>
          </w:p>
        </w:tc>
      </w:tr>
      <w:tr w:rsidR="00C0110F" w:rsidRPr="009319C3" w14:paraId="7C7B9B5F" w14:textId="77777777" w:rsidTr="2D330814">
        <w:trPr>
          <w:trHeight w:val="2117"/>
        </w:trPr>
        <w:tc>
          <w:tcPr>
            <w:tcW w:w="3216" w:type="dxa"/>
          </w:tcPr>
          <w:p w14:paraId="0E61D4D1" w14:textId="0E26F467" w:rsidR="00F44D68" w:rsidRPr="00F44D68" w:rsidRDefault="00F44D68" w:rsidP="00F44D68">
            <w:pPr>
              <w:rPr>
                <w:noProof/>
                <w:sz w:val="32"/>
                <w:szCs w:val="32"/>
              </w:rPr>
            </w:pPr>
            <w:r w:rsidRPr="00F44D68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5CBE5F7B" wp14:editId="7FBA1BF7">
                  <wp:extent cx="1447800" cy="1079514"/>
                  <wp:effectExtent l="0" t="0" r="0" b="6350"/>
                  <wp:docPr id="869234101" name="Picture 4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234101" name="Picture 4" descr="teal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991" cy="108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7D9A37" w14:textId="4193C376" w:rsidR="00C0110F" w:rsidRPr="00A841C0" w:rsidRDefault="00C0110F" w:rsidP="00D37AAC">
            <w:pPr>
              <w:rPr>
                <w:sz w:val="32"/>
                <w:szCs w:val="32"/>
              </w:rPr>
            </w:pPr>
          </w:p>
        </w:tc>
        <w:tc>
          <w:tcPr>
            <w:tcW w:w="5800" w:type="dxa"/>
          </w:tcPr>
          <w:p w14:paraId="7624723A" w14:textId="043FC42E" w:rsidR="00821EC7" w:rsidRPr="00D86D8F" w:rsidRDefault="00821EC7" w:rsidP="766C1932">
            <w:pPr>
              <w:spacing w:line="360" w:lineRule="auto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>We can</w:t>
            </w:r>
            <w:r w:rsidR="5326A0FC" w:rsidRPr="00D86D8F">
              <w:rPr>
                <w:sz w:val="28"/>
                <w:szCs w:val="28"/>
              </w:rPr>
              <w:t xml:space="preserve"> a</w:t>
            </w:r>
            <w:r w:rsidRPr="00D86D8F">
              <w:rPr>
                <w:sz w:val="28"/>
                <w:szCs w:val="28"/>
              </w:rPr>
              <w:t>nswer any questions by email.</w:t>
            </w:r>
          </w:p>
          <w:p w14:paraId="009202A1" w14:textId="59138E95" w:rsidR="007608F5" w:rsidRPr="00D86D8F" w:rsidRDefault="15965BE1" w:rsidP="005A0CAF">
            <w:pPr>
              <w:spacing w:line="360" w:lineRule="auto"/>
              <w:rPr>
                <w:sz w:val="28"/>
                <w:szCs w:val="28"/>
              </w:rPr>
            </w:pPr>
            <w:r w:rsidRPr="2D330814">
              <w:rPr>
                <w:sz w:val="28"/>
                <w:szCs w:val="28"/>
              </w:rPr>
              <w:t xml:space="preserve">Email us </w:t>
            </w:r>
            <w:hyperlink r:id="rId17" w:history="1">
              <w:r w:rsidR="7EC8568D" w:rsidRPr="00B75ED1">
                <w:rPr>
                  <w:rStyle w:val="Hyperlink"/>
                  <w:sz w:val="28"/>
                  <w:szCs w:val="28"/>
                </w:rPr>
                <w:t>SEPolicy</w:t>
              </w:r>
              <w:r w:rsidRPr="00B75ED1">
                <w:rPr>
                  <w:rStyle w:val="Hyperlink"/>
                  <w:sz w:val="28"/>
                  <w:szCs w:val="28"/>
                </w:rPr>
                <w:t>@dss.gov.au</w:t>
              </w:r>
            </w:hyperlink>
            <w:r w:rsidRPr="2D330814">
              <w:rPr>
                <w:sz w:val="28"/>
                <w:szCs w:val="28"/>
              </w:rPr>
              <w:t xml:space="preserve"> </w:t>
            </w:r>
          </w:p>
        </w:tc>
      </w:tr>
      <w:tr w:rsidR="00EF7B9F" w:rsidRPr="009319C3" w14:paraId="6920EFFF" w14:textId="77777777" w:rsidTr="2D330814">
        <w:trPr>
          <w:trHeight w:val="4268"/>
        </w:trPr>
        <w:tc>
          <w:tcPr>
            <w:tcW w:w="3216" w:type="dxa"/>
          </w:tcPr>
          <w:p w14:paraId="7CE7D555" w14:textId="7EE959DD" w:rsidR="00EF7B9F" w:rsidRPr="00A841C0" w:rsidRDefault="004D092D" w:rsidP="00D37AAC">
            <w:pPr>
              <w:rPr>
                <w:sz w:val="32"/>
                <w:szCs w:val="32"/>
              </w:rPr>
            </w:pPr>
            <w:r w:rsidRPr="004D092D">
              <w:rPr>
                <w:noProof/>
                <w:sz w:val="32"/>
                <w:szCs w:val="32"/>
              </w:rPr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3C4A06C" w14:textId="0A847041" w:rsidR="00821EC7" w:rsidRPr="00D86D8F" w:rsidRDefault="00821EC7" w:rsidP="005A0CAF">
            <w:pPr>
              <w:spacing w:line="360" w:lineRule="auto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D86D8F" w:rsidRDefault="009D6430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94B2780" w14:textId="77777777" w:rsidR="00821EC7" w:rsidRPr="00D86D8F" w:rsidRDefault="2E88CF57" w:rsidP="005A0CAF">
            <w:pPr>
              <w:spacing w:line="360" w:lineRule="auto"/>
              <w:rPr>
                <w:sz w:val="28"/>
                <w:szCs w:val="28"/>
              </w:rPr>
            </w:pPr>
            <w:r w:rsidRPr="5DD62D25">
              <w:rPr>
                <w:sz w:val="28"/>
                <w:szCs w:val="28"/>
              </w:rPr>
              <w:t>You can ask</w:t>
            </w:r>
          </w:p>
          <w:p w14:paraId="6AEB8553" w14:textId="77777777" w:rsidR="009D6430" w:rsidRPr="00D86D8F" w:rsidRDefault="009D6430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1337324B" w14:textId="77777777" w:rsidR="00821EC7" w:rsidRPr="00D86D8F" w:rsidRDefault="00821EC7" w:rsidP="00C66FDB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>A friend</w:t>
            </w:r>
          </w:p>
          <w:p w14:paraId="47912416" w14:textId="77777777" w:rsidR="00821EC7" w:rsidRPr="00D86D8F" w:rsidRDefault="00821EC7" w:rsidP="00C66FDB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>Family members</w:t>
            </w:r>
          </w:p>
          <w:p w14:paraId="64F0134A" w14:textId="5B7138FE" w:rsidR="00A73869" w:rsidRPr="00D86D8F" w:rsidRDefault="00821EC7" w:rsidP="00C66FDB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>A support person.</w:t>
            </w:r>
          </w:p>
        </w:tc>
      </w:tr>
      <w:tr w:rsidR="000F5619" w:rsidRPr="009319C3" w14:paraId="0DC33CAB" w14:textId="77777777" w:rsidTr="2D330814">
        <w:trPr>
          <w:trHeight w:val="3252"/>
        </w:trPr>
        <w:tc>
          <w:tcPr>
            <w:tcW w:w="3216" w:type="dxa"/>
          </w:tcPr>
          <w:p w14:paraId="1F545FDD" w14:textId="3CD025CC" w:rsidR="000F5619" w:rsidRPr="00A841C0" w:rsidRDefault="00837C40" w:rsidP="00D37AAC">
            <w:r w:rsidRPr="00D961AD">
              <w:rPr>
                <w:noProof/>
              </w:rPr>
              <w:drawing>
                <wp:inline distT="0" distB="0" distL="0" distR="0" wp14:anchorId="1846CC51" wp14:editId="10D0AD44">
                  <wp:extent cx="1619250" cy="1619725"/>
                  <wp:effectExtent l="0" t="0" r="0" b="0"/>
                  <wp:docPr id="1158207032" name="Picture 2" descr="image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07032" name="Picture 2" descr="image of Aboriginal and Torres Strait Islander people with the Aboriginal and Torres Strait Islander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82" cy="163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8BE710C" w14:textId="77777777" w:rsidR="004D092D" w:rsidRPr="00D86D8F" w:rsidRDefault="004D092D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23620FEE" w14:textId="77777777" w:rsidR="000F5619" w:rsidRPr="00D86D8F" w:rsidRDefault="633F0D54" w:rsidP="005A0CAF">
            <w:pPr>
              <w:spacing w:line="360" w:lineRule="auto"/>
              <w:rPr>
                <w:sz w:val="28"/>
                <w:szCs w:val="28"/>
              </w:rPr>
            </w:pPr>
            <w:r w:rsidRPr="5DD62D25">
              <w:rPr>
                <w:sz w:val="28"/>
                <w:szCs w:val="28"/>
              </w:rPr>
              <w:t xml:space="preserve">We recognise Aboriginal and Torres Strait Islander people as the </w:t>
            </w:r>
            <w:r w:rsidRPr="5DD62D25">
              <w:rPr>
                <w:b/>
                <w:bCs/>
                <w:sz w:val="28"/>
                <w:szCs w:val="28"/>
              </w:rPr>
              <w:t>Traditional Owners</w:t>
            </w:r>
            <w:r w:rsidRPr="5DD62D25">
              <w:rPr>
                <w:sz w:val="28"/>
                <w:szCs w:val="28"/>
              </w:rPr>
              <w:t xml:space="preserve"> of the land we live on.</w:t>
            </w:r>
          </w:p>
          <w:p w14:paraId="02EE5F1B" w14:textId="47BAAE98" w:rsidR="002F5939" w:rsidRPr="00D86D8F" w:rsidRDefault="002F5939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24AF4" w:rsidRPr="009319C3" w14:paraId="5292CC50" w14:textId="77777777" w:rsidTr="2D330814">
        <w:trPr>
          <w:trHeight w:val="3109"/>
        </w:trPr>
        <w:tc>
          <w:tcPr>
            <w:tcW w:w="3216" w:type="dxa"/>
          </w:tcPr>
          <w:p w14:paraId="1D1224D1" w14:textId="7830EEF1" w:rsidR="4081924D" w:rsidRDefault="4081924D"/>
          <w:p w14:paraId="0173D899" w14:textId="43AEA7CC" w:rsidR="4081924D" w:rsidRDefault="4081924D"/>
          <w:p w14:paraId="259B8F82" w14:textId="26282E4E" w:rsidR="00124AF4" w:rsidRPr="00A841C0" w:rsidRDefault="008841A9" w:rsidP="00D37AAC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E853FB9" wp14:editId="5B20920F">
                  <wp:extent cx="1400175" cy="1323210"/>
                  <wp:effectExtent l="0" t="0" r="0" b="0"/>
                  <wp:docPr id="1048205308" name="Picture 1" descr="teal 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205308" name="Picture 1" descr="teal 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7" cy="13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428055A2" w14:textId="77777777" w:rsidR="002F5939" w:rsidRPr="00D86D8F" w:rsidRDefault="002F5939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AD9768D" w14:textId="1B631098" w:rsidR="004D092D" w:rsidRDefault="004D092D" w:rsidP="005A0CAF">
            <w:pPr>
              <w:spacing w:line="360" w:lineRule="auto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 xml:space="preserve">They were the </w:t>
            </w:r>
            <w:r w:rsidRPr="00D86D8F">
              <w:rPr>
                <w:b/>
                <w:bCs/>
                <w:sz w:val="28"/>
                <w:szCs w:val="28"/>
              </w:rPr>
              <w:t>first people</w:t>
            </w:r>
            <w:r w:rsidRPr="00D86D8F">
              <w:rPr>
                <w:sz w:val="28"/>
                <w:szCs w:val="28"/>
              </w:rPr>
              <w:t xml:space="preserve"> to live on and use the</w:t>
            </w:r>
          </w:p>
          <w:p w14:paraId="67BE6C19" w14:textId="77777777" w:rsidR="00C66FDB" w:rsidRPr="00D86D8F" w:rsidRDefault="00C66FDB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43A5DAB6" w14:textId="77777777" w:rsidR="004D092D" w:rsidRPr="00C66FDB" w:rsidRDefault="004D092D" w:rsidP="00C66FDB">
            <w:pPr>
              <w:pStyle w:val="ListParagraph"/>
              <w:numPr>
                <w:ilvl w:val="0"/>
                <w:numId w:val="48"/>
              </w:numPr>
              <w:spacing w:line="360" w:lineRule="auto"/>
              <w:rPr>
                <w:sz w:val="28"/>
                <w:szCs w:val="28"/>
              </w:rPr>
            </w:pPr>
            <w:r w:rsidRPr="00C66FDB">
              <w:rPr>
                <w:sz w:val="28"/>
                <w:szCs w:val="28"/>
              </w:rPr>
              <w:t>Land</w:t>
            </w:r>
          </w:p>
          <w:p w14:paraId="4CC449A4" w14:textId="77777777" w:rsidR="004D092D" w:rsidRPr="00C66FDB" w:rsidRDefault="004D092D" w:rsidP="00C66FDB">
            <w:pPr>
              <w:pStyle w:val="ListParagraph"/>
              <w:numPr>
                <w:ilvl w:val="0"/>
                <w:numId w:val="48"/>
              </w:numPr>
              <w:spacing w:line="360" w:lineRule="auto"/>
              <w:rPr>
                <w:sz w:val="28"/>
                <w:szCs w:val="28"/>
              </w:rPr>
            </w:pPr>
            <w:r w:rsidRPr="00C66FDB">
              <w:rPr>
                <w:sz w:val="28"/>
                <w:szCs w:val="28"/>
              </w:rPr>
              <w:t>Waters.</w:t>
            </w:r>
          </w:p>
          <w:p w14:paraId="5BDD4451" w14:textId="77777777" w:rsidR="00124AF4" w:rsidRPr="00D86D8F" w:rsidRDefault="00124AF4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71C0E48E" w14:textId="360B3E55" w:rsidR="00B15FE4" w:rsidRDefault="00B15FE4">
      <w:r>
        <w:br w:type="page"/>
      </w:r>
    </w:p>
    <w:p w14:paraId="53929CAC" w14:textId="5461C127" w:rsidR="00E136F4" w:rsidRPr="00D86D8F" w:rsidRDefault="00F314ED" w:rsidP="00E136F4">
      <w:pPr>
        <w:pStyle w:val="Heading2"/>
        <w:spacing w:line="360" w:lineRule="auto"/>
        <w:rPr>
          <w:color w:val="005568"/>
          <w:sz w:val="48"/>
          <w:szCs w:val="48"/>
        </w:rPr>
      </w:pPr>
      <w:r>
        <w:rPr>
          <w:color w:val="005568"/>
          <w:sz w:val="48"/>
          <w:szCs w:val="48"/>
        </w:rPr>
        <w:lastRenderedPageBreak/>
        <w:t>Q</w:t>
      </w:r>
      <w:r w:rsidR="002252B0" w:rsidRPr="270AF1A5">
        <w:rPr>
          <w:color w:val="005568"/>
          <w:sz w:val="48"/>
          <w:szCs w:val="48"/>
        </w:rPr>
        <w:t>uestions</w:t>
      </w:r>
    </w:p>
    <w:p w14:paraId="3A91467B" w14:textId="77777777" w:rsidR="00E136F4" w:rsidRDefault="00E136F4" w:rsidP="00E136F4"/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E136F4" w:rsidRPr="00D86D8F" w14:paraId="49CD217B" w14:textId="77777777" w:rsidTr="00771A48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249A7E9" w14:textId="7DCDD4AA" w:rsidR="00E136F4" w:rsidRPr="00D86D8F" w:rsidRDefault="007F43D0" w:rsidP="006C1A6C">
            <w:pPr>
              <w:pStyle w:val="EasyRead16"/>
              <w:rPr>
                <w:sz w:val="28"/>
                <w:szCs w:val="28"/>
              </w:rPr>
            </w:pPr>
            <w:r w:rsidRPr="0012585B">
              <w:rPr>
                <w:noProof/>
                <w:sz w:val="28"/>
                <w:szCs w:val="28"/>
              </w:rPr>
              <w:drawing>
                <wp:inline distT="0" distB="0" distL="0" distR="0" wp14:anchorId="5C647D96" wp14:editId="1632B8D7">
                  <wp:extent cx="1895475" cy="1895475"/>
                  <wp:effectExtent l="0" t="0" r="9525" b="0"/>
                  <wp:docPr id="978809049" name="Picture 1" descr="Two men holding signs with thumbs up and thumbs down gestur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01102" name="Picture 1" descr="Two men holding signs with thumbs up and thumbs down gestures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EBB7D93" w14:textId="157C38A9" w:rsidR="00E136F4" w:rsidRPr="00D86D8F" w:rsidRDefault="00906B97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government is working on lots of different things to improve inclusive jobs for people with disability. </w:t>
            </w:r>
          </w:p>
        </w:tc>
      </w:tr>
      <w:tr w:rsidR="00E136F4" w:rsidRPr="00D86D8F" w14:paraId="401FB082" w14:textId="77777777" w:rsidTr="00771A48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D8A448C" w14:textId="75E6B028" w:rsidR="00E136F4" w:rsidRPr="00D86D8F" w:rsidRDefault="00354B9E" w:rsidP="006C1A6C">
            <w:pPr>
              <w:pStyle w:val="EasyRead16"/>
              <w:rPr>
                <w:sz w:val="28"/>
                <w:szCs w:val="28"/>
              </w:rPr>
            </w:pPr>
            <w:r w:rsidRPr="00354B9E">
              <w:rPr>
                <w:noProof/>
                <w:sz w:val="28"/>
                <w:szCs w:val="28"/>
              </w:rPr>
              <w:drawing>
                <wp:inline distT="0" distB="0" distL="0" distR="0" wp14:anchorId="2E00D901" wp14:editId="73F22D61">
                  <wp:extent cx="1828800" cy="1828800"/>
                  <wp:effectExtent l="0" t="0" r="0" b="0"/>
                  <wp:docPr id="1727112133" name="Picture 1" descr="A person in a striped shirt thinking with a checkmark and an 'X' in a thought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112133" name="Picture 1" descr="A person in a striped shirt thinking with a checkmark and an 'X' in a thought bubble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B05C240" w14:textId="17B2FFBA" w:rsidR="00E136F4" w:rsidRDefault="285631B7" w:rsidP="006C1A6C">
            <w:pPr>
              <w:pStyle w:val="EasyRead16"/>
              <w:rPr>
                <w:sz w:val="28"/>
                <w:szCs w:val="28"/>
              </w:rPr>
            </w:pPr>
            <w:r w:rsidRPr="0B49D516">
              <w:rPr>
                <w:sz w:val="28"/>
                <w:szCs w:val="28"/>
              </w:rPr>
              <w:t>To help make suppor</w:t>
            </w:r>
            <w:r w:rsidR="68335834" w:rsidRPr="0B49D516">
              <w:rPr>
                <w:sz w:val="28"/>
                <w:szCs w:val="28"/>
              </w:rPr>
              <w:t>t</w:t>
            </w:r>
            <w:r w:rsidR="6E7C3A5F" w:rsidRPr="0B49D516">
              <w:rPr>
                <w:sz w:val="28"/>
                <w:szCs w:val="28"/>
              </w:rPr>
              <w:t>ed</w:t>
            </w:r>
            <w:r w:rsidR="68335834" w:rsidRPr="0B49D516">
              <w:rPr>
                <w:sz w:val="28"/>
                <w:szCs w:val="28"/>
              </w:rPr>
              <w:t xml:space="preserve"> employment better we want to hear your ideas.</w:t>
            </w:r>
          </w:p>
          <w:p w14:paraId="2FECFE4D" w14:textId="77777777" w:rsidR="00BE078A" w:rsidRDefault="00BE078A" w:rsidP="006C1A6C">
            <w:pPr>
              <w:pStyle w:val="EasyRead16"/>
              <w:rPr>
                <w:sz w:val="28"/>
                <w:szCs w:val="28"/>
              </w:rPr>
            </w:pPr>
          </w:p>
          <w:p w14:paraId="7BE6F156" w14:textId="77777777" w:rsidR="00BE078A" w:rsidRDefault="38E3DA21" w:rsidP="006C1A6C">
            <w:pPr>
              <w:pStyle w:val="EasyRead16"/>
              <w:rPr>
                <w:sz w:val="28"/>
                <w:szCs w:val="28"/>
              </w:rPr>
            </w:pPr>
            <w:r w:rsidRPr="5DD62D25">
              <w:rPr>
                <w:sz w:val="28"/>
                <w:szCs w:val="28"/>
              </w:rPr>
              <w:t>We will ask some questions.</w:t>
            </w:r>
          </w:p>
          <w:p w14:paraId="5ED44110" w14:textId="77777777" w:rsidR="00BE078A" w:rsidRDefault="00BE078A" w:rsidP="006C1A6C">
            <w:pPr>
              <w:pStyle w:val="EasyRead16"/>
              <w:rPr>
                <w:sz w:val="28"/>
                <w:szCs w:val="28"/>
              </w:rPr>
            </w:pPr>
          </w:p>
          <w:p w14:paraId="7B30CC48" w14:textId="77777777" w:rsidR="00BE078A" w:rsidRDefault="38E3DA21" w:rsidP="006C1A6C">
            <w:pPr>
              <w:pStyle w:val="EasyRead16"/>
              <w:rPr>
                <w:sz w:val="28"/>
                <w:szCs w:val="28"/>
              </w:rPr>
            </w:pPr>
            <w:r w:rsidRPr="5DD62D25">
              <w:rPr>
                <w:sz w:val="28"/>
                <w:szCs w:val="28"/>
              </w:rPr>
              <w:t>You can decide if you want to answer the questions.</w:t>
            </w:r>
          </w:p>
          <w:p w14:paraId="24CC08EF" w14:textId="77777777" w:rsidR="00BA3FD0" w:rsidRDefault="00BA3FD0" w:rsidP="006C1A6C">
            <w:pPr>
              <w:pStyle w:val="EasyRead16"/>
              <w:rPr>
                <w:sz w:val="28"/>
                <w:szCs w:val="28"/>
              </w:rPr>
            </w:pPr>
          </w:p>
          <w:p w14:paraId="1C749909" w14:textId="3D24026B" w:rsidR="00BA3FD0" w:rsidRPr="00D86D8F" w:rsidRDefault="00BA3FD0" w:rsidP="006C1A6C">
            <w:pPr>
              <w:pStyle w:val="EasyRead16"/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 xml:space="preserve">You do </w:t>
            </w:r>
            <w:r w:rsidRPr="1CBE123B">
              <w:rPr>
                <w:b/>
                <w:bCs/>
                <w:sz w:val="28"/>
                <w:szCs w:val="28"/>
              </w:rPr>
              <w:t>not</w:t>
            </w:r>
            <w:r w:rsidRPr="1CBE123B">
              <w:rPr>
                <w:sz w:val="28"/>
                <w:szCs w:val="28"/>
              </w:rPr>
              <w:t xml:space="preserve"> have to answer them all.</w:t>
            </w:r>
          </w:p>
        </w:tc>
      </w:tr>
      <w:tr w:rsidR="00E136F4" w:rsidRPr="00D86D8F" w14:paraId="1B4F5447" w14:textId="77777777" w:rsidTr="270AF1A5">
        <w:trPr>
          <w:cantSplit/>
          <w:trHeight w:val="340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AC33495" w14:textId="61CD09A0" w:rsidR="00E136F4" w:rsidRPr="00D86D8F" w:rsidRDefault="003D21AB" w:rsidP="006C1A6C">
            <w:pPr>
              <w:pStyle w:val="EasyRead16"/>
              <w:rPr>
                <w:sz w:val="28"/>
                <w:szCs w:val="28"/>
              </w:rPr>
            </w:pPr>
            <w:r w:rsidRPr="003D21AB">
              <w:rPr>
                <w:noProof/>
                <w:sz w:val="28"/>
                <w:szCs w:val="28"/>
              </w:rPr>
              <w:drawing>
                <wp:inline distT="0" distB="0" distL="0" distR="0" wp14:anchorId="11F7222F" wp14:editId="3E405D54">
                  <wp:extent cx="1840230" cy="1840230"/>
                  <wp:effectExtent l="0" t="0" r="0" b="7620"/>
                  <wp:docPr id="554108506" name="Picture 1" descr="Man in a plaid shirt with a thoughtful expression, touching his ch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108506" name="Picture 1" descr="Man in a plaid shirt with a thoughtful expression, touching his chin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E26F14A" w14:textId="1DCFBD13" w:rsidR="00BE078A" w:rsidRDefault="00BE078A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can take time </w:t>
            </w:r>
            <w:r w:rsidR="000947D5">
              <w:rPr>
                <w:sz w:val="28"/>
                <w:szCs w:val="28"/>
              </w:rPr>
              <w:t>to think about your ideas.</w:t>
            </w:r>
          </w:p>
          <w:p w14:paraId="26693407" w14:textId="77777777" w:rsidR="00402FAB" w:rsidRDefault="00402FAB" w:rsidP="006C1A6C">
            <w:pPr>
              <w:pStyle w:val="EasyRead16"/>
              <w:rPr>
                <w:sz w:val="28"/>
                <w:szCs w:val="28"/>
              </w:rPr>
            </w:pPr>
          </w:p>
          <w:p w14:paraId="359FC5EE" w14:textId="2D695E61" w:rsidR="008F484F" w:rsidRDefault="00EE2914" w:rsidP="008F484F">
            <w:pPr>
              <w:pStyle w:val="EasyRead16"/>
              <w:rPr>
                <w:sz w:val="28"/>
                <w:szCs w:val="28"/>
              </w:rPr>
            </w:pPr>
            <w:r w:rsidRPr="270AF1A5">
              <w:rPr>
                <w:sz w:val="28"/>
                <w:szCs w:val="28"/>
              </w:rPr>
              <w:t>You can</w:t>
            </w:r>
            <w:r w:rsidR="007514E0" w:rsidRPr="270AF1A5">
              <w:rPr>
                <w:sz w:val="28"/>
                <w:szCs w:val="28"/>
              </w:rPr>
              <w:t xml:space="preserve"> go to our website and read about what we are doing</w:t>
            </w:r>
            <w:r w:rsidR="009D0F2C" w:rsidRPr="270AF1A5">
              <w:rPr>
                <w:sz w:val="28"/>
                <w:szCs w:val="28"/>
              </w:rPr>
              <w:t xml:space="preserve"> in Part </w:t>
            </w:r>
            <w:r w:rsidR="006D0DC4">
              <w:rPr>
                <w:sz w:val="28"/>
                <w:szCs w:val="28"/>
              </w:rPr>
              <w:t>2</w:t>
            </w:r>
            <w:r w:rsidR="007514E0" w:rsidRPr="270AF1A5">
              <w:rPr>
                <w:sz w:val="28"/>
                <w:szCs w:val="28"/>
              </w:rPr>
              <w:t>.</w:t>
            </w:r>
          </w:p>
          <w:p w14:paraId="7CCC9672" w14:textId="77777777" w:rsidR="007514E0" w:rsidRDefault="007514E0" w:rsidP="008F484F">
            <w:pPr>
              <w:pStyle w:val="EasyRead16"/>
              <w:rPr>
                <w:sz w:val="28"/>
                <w:szCs w:val="28"/>
              </w:rPr>
            </w:pPr>
          </w:p>
          <w:p w14:paraId="34650318" w14:textId="77777777" w:rsidR="007514E0" w:rsidRDefault="007514E0" w:rsidP="008F484F">
            <w:pPr>
              <w:pStyle w:val="EasyRead16"/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>This will help you answer our questions</w:t>
            </w:r>
          </w:p>
          <w:p w14:paraId="68FA0AA8" w14:textId="77777777" w:rsidR="007514E0" w:rsidRDefault="007514E0" w:rsidP="008F484F">
            <w:pPr>
              <w:pStyle w:val="EasyRead16"/>
              <w:rPr>
                <w:sz w:val="28"/>
                <w:szCs w:val="28"/>
              </w:rPr>
            </w:pPr>
          </w:p>
          <w:p w14:paraId="2EBB1439" w14:textId="77777777" w:rsidR="007514E0" w:rsidRDefault="007514E0" w:rsidP="008F484F">
            <w:pPr>
              <w:pStyle w:val="EasyRead16"/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>It is in Easy Read</w:t>
            </w:r>
          </w:p>
          <w:p w14:paraId="4DC50B4C" w14:textId="0E43A3AA" w:rsidR="007514E0" w:rsidRPr="00D86D8F" w:rsidRDefault="00A563F9" w:rsidP="008F484F">
            <w:pPr>
              <w:pStyle w:val="EasyRead16"/>
              <w:rPr>
                <w:sz w:val="28"/>
                <w:szCs w:val="28"/>
              </w:rPr>
            </w:pPr>
            <w:hyperlink r:id="rId24">
              <w:r w:rsidRPr="00CB0E00">
                <w:rPr>
                  <w:rStyle w:val="Hyperlink"/>
                  <w:sz w:val="28"/>
                  <w:szCs w:val="28"/>
                </w:rPr>
                <w:t>engage.dss.gov.au/next-steps-in-supported-employment</w:t>
              </w:r>
            </w:hyperlink>
          </w:p>
        </w:tc>
      </w:tr>
      <w:tr w:rsidR="000544C4" w:rsidRPr="003A72AF" w14:paraId="0872F4B7" w14:textId="77777777" w:rsidTr="270AF1A5">
        <w:trPr>
          <w:cantSplit/>
          <w:trHeight w:val="30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A80E661" w14:textId="77777777" w:rsidR="000544C4" w:rsidRDefault="000544C4" w:rsidP="006A7268">
            <w:pPr>
              <w:pStyle w:val="EasyRead16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BA2BB5" wp14:editId="4B2C62C8">
                  <wp:extent cx="1840230" cy="1757045"/>
                  <wp:effectExtent l="0" t="0" r="7620" b="0"/>
                  <wp:docPr id="733708588" name="Picture 2" descr="teal icon of computer mouse cli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E130144" w14:textId="77777777" w:rsidR="000544C4" w:rsidRDefault="000544C4" w:rsidP="006A7268">
            <w:pPr>
              <w:pStyle w:val="EasyRead16"/>
              <w:rPr>
                <w:sz w:val="28"/>
                <w:szCs w:val="28"/>
              </w:rPr>
            </w:pPr>
          </w:p>
          <w:p w14:paraId="5A244200" w14:textId="117CAC27" w:rsidR="000544C4" w:rsidRDefault="17663E9D" w:rsidP="006A7268">
            <w:pPr>
              <w:pStyle w:val="EasyRead16"/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 xml:space="preserve">You can </w:t>
            </w:r>
            <w:r w:rsidR="0033042F" w:rsidRPr="1CBE123B">
              <w:rPr>
                <w:sz w:val="28"/>
                <w:szCs w:val="28"/>
              </w:rPr>
              <w:t xml:space="preserve">share your </w:t>
            </w:r>
            <w:r w:rsidR="30A54D29" w:rsidRPr="1CBE123B">
              <w:rPr>
                <w:sz w:val="28"/>
                <w:szCs w:val="28"/>
              </w:rPr>
              <w:t>answers</w:t>
            </w:r>
            <w:r w:rsidR="000544C4" w:rsidRPr="1CBE123B">
              <w:rPr>
                <w:sz w:val="28"/>
                <w:szCs w:val="28"/>
              </w:rPr>
              <w:t xml:space="preserve"> online.</w:t>
            </w:r>
          </w:p>
          <w:p w14:paraId="3C04F1F6" w14:textId="77777777" w:rsidR="000544C4" w:rsidRDefault="000544C4" w:rsidP="006A7268">
            <w:pPr>
              <w:pStyle w:val="EasyRead16"/>
              <w:rPr>
                <w:sz w:val="28"/>
                <w:szCs w:val="28"/>
              </w:rPr>
            </w:pPr>
          </w:p>
          <w:p w14:paraId="23D04850" w14:textId="6365125F" w:rsidR="000544C4" w:rsidRDefault="00777D57" w:rsidP="006A7268">
            <w:pPr>
              <w:pStyle w:val="EasyRead16"/>
              <w:rPr>
                <w:sz w:val="28"/>
                <w:szCs w:val="28"/>
              </w:rPr>
            </w:pPr>
            <w:hyperlink r:id="rId26">
              <w:r w:rsidRPr="00CB0E00">
                <w:rPr>
                  <w:rStyle w:val="Hyperlink"/>
                  <w:sz w:val="28"/>
                  <w:szCs w:val="28"/>
                </w:rPr>
                <w:t>engage.dss.gov.au/next-steps-in-supported-employment</w:t>
              </w:r>
            </w:hyperlink>
          </w:p>
        </w:tc>
      </w:tr>
      <w:tr w:rsidR="000544C4" w:rsidRPr="003A72AF" w14:paraId="55BEC20B" w14:textId="77777777" w:rsidTr="270AF1A5">
        <w:trPr>
          <w:cantSplit/>
          <w:trHeight w:val="30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D22C72E" w14:textId="77777777" w:rsidR="000544C4" w:rsidRDefault="000544C4" w:rsidP="006A7268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03243E" wp14:editId="1D2E296C">
                  <wp:extent cx="1840230" cy="1840230"/>
                  <wp:effectExtent l="0" t="0" r="0" b="0"/>
                  <wp:docPr id="1357300416" name="Picture 1" descr="A black inkjet printer printing a document with text and imag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415205" wp14:editId="26D2A847">
                  <wp:extent cx="1840230" cy="1840230"/>
                  <wp:effectExtent l="0" t="0" r="7620" b="0"/>
                  <wp:docPr id="2137880019" name="Picture 1" descr="Person in a red beanie writing on a piece of paper at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A610FD" wp14:editId="08129967">
                  <wp:extent cx="1840230" cy="1840230"/>
                  <wp:effectExtent l="0" t="0" r="7620" b="7620"/>
                  <wp:docPr id="791338357" name="Picture 1" descr="Hands typing on a virtual keyboard composing a new email mess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A3FFA1D" w14:textId="5ACFDE15" w:rsidR="000544C4" w:rsidRDefault="000544C4" w:rsidP="006A7268">
            <w:pPr>
              <w:pStyle w:val="EasyRead16"/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 xml:space="preserve">You can </w:t>
            </w:r>
            <w:r w:rsidR="008C61BC" w:rsidRPr="1CBE123B">
              <w:rPr>
                <w:sz w:val="28"/>
                <w:szCs w:val="28"/>
              </w:rPr>
              <w:t>write your answers.</w:t>
            </w:r>
          </w:p>
          <w:p w14:paraId="036B128A" w14:textId="77777777" w:rsidR="000544C4" w:rsidRDefault="000544C4" w:rsidP="006A7268">
            <w:pPr>
              <w:pStyle w:val="EasyRead16"/>
              <w:rPr>
                <w:sz w:val="28"/>
                <w:szCs w:val="28"/>
              </w:rPr>
            </w:pPr>
          </w:p>
          <w:p w14:paraId="3DB2F01B" w14:textId="77777777" w:rsidR="000544C4" w:rsidRDefault="000544C4" w:rsidP="006A7268">
            <w:pPr>
              <w:pStyle w:val="EasyRead16"/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 xml:space="preserve">You will need to </w:t>
            </w:r>
          </w:p>
          <w:p w14:paraId="14B20996" w14:textId="77777777" w:rsidR="000544C4" w:rsidRDefault="000544C4" w:rsidP="006A7268">
            <w:pPr>
              <w:pStyle w:val="EasyRead16"/>
              <w:rPr>
                <w:sz w:val="28"/>
                <w:szCs w:val="28"/>
              </w:rPr>
            </w:pPr>
          </w:p>
          <w:p w14:paraId="0D2687CD" w14:textId="6B0B1C71" w:rsidR="000544C4" w:rsidRDefault="000544C4" w:rsidP="000544C4">
            <w:pPr>
              <w:pStyle w:val="EasyRead16"/>
              <w:numPr>
                <w:ilvl w:val="0"/>
                <w:numId w:val="50"/>
              </w:numPr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 xml:space="preserve">Print </w:t>
            </w:r>
            <w:r w:rsidR="008C61BC" w:rsidRPr="1CBE123B">
              <w:rPr>
                <w:sz w:val="28"/>
                <w:szCs w:val="28"/>
              </w:rPr>
              <w:t>this</w:t>
            </w:r>
            <w:r w:rsidRPr="1CBE123B">
              <w:rPr>
                <w:sz w:val="28"/>
                <w:szCs w:val="28"/>
              </w:rPr>
              <w:t xml:space="preserve"> form</w:t>
            </w:r>
          </w:p>
          <w:p w14:paraId="1A3481D1" w14:textId="77777777" w:rsidR="000544C4" w:rsidRDefault="000544C4" w:rsidP="006A7268">
            <w:pPr>
              <w:pStyle w:val="EasyRead16"/>
              <w:rPr>
                <w:sz w:val="28"/>
                <w:szCs w:val="28"/>
              </w:rPr>
            </w:pPr>
          </w:p>
          <w:p w14:paraId="6B64E732" w14:textId="77777777" w:rsidR="000544C4" w:rsidRDefault="000544C4" w:rsidP="000544C4">
            <w:pPr>
              <w:pStyle w:val="EasyRead16"/>
              <w:numPr>
                <w:ilvl w:val="0"/>
                <w:numId w:val="50"/>
              </w:numPr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>Write your answers in the boxes with a blue or black pen.</w:t>
            </w:r>
          </w:p>
          <w:p w14:paraId="190652D1" w14:textId="77777777" w:rsidR="000544C4" w:rsidRDefault="000544C4" w:rsidP="006A7268">
            <w:pPr>
              <w:pStyle w:val="EasyRead16"/>
              <w:rPr>
                <w:sz w:val="28"/>
                <w:szCs w:val="28"/>
              </w:rPr>
            </w:pPr>
          </w:p>
          <w:p w14:paraId="22A3D3E6" w14:textId="1545471C" w:rsidR="000544C4" w:rsidRDefault="000544C4" w:rsidP="000544C4">
            <w:pPr>
              <w:pStyle w:val="EasyRead16"/>
              <w:numPr>
                <w:ilvl w:val="0"/>
                <w:numId w:val="50"/>
              </w:numPr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 xml:space="preserve">Scan the form </w:t>
            </w:r>
          </w:p>
          <w:p w14:paraId="0204EC56" w14:textId="77777777" w:rsidR="000544C4" w:rsidRDefault="000544C4" w:rsidP="006A7268">
            <w:pPr>
              <w:pStyle w:val="EasyRead16"/>
              <w:rPr>
                <w:sz w:val="28"/>
                <w:szCs w:val="28"/>
              </w:rPr>
            </w:pPr>
          </w:p>
          <w:p w14:paraId="11EB4130" w14:textId="77777777" w:rsidR="000544C4" w:rsidRDefault="000544C4" w:rsidP="000544C4">
            <w:pPr>
              <w:pStyle w:val="EasyRead16"/>
              <w:numPr>
                <w:ilvl w:val="0"/>
                <w:numId w:val="50"/>
              </w:numPr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>Email it to us.</w:t>
            </w:r>
          </w:p>
          <w:p w14:paraId="09308CC9" w14:textId="77777777" w:rsidR="000544C4" w:rsidRDefault="000544C4" w:rsidP="006A7268">
            <w:pPr>
              <w:pStyle w:val="EasyRead16"/>
              <w:rPr>
                <w:sz w:val="28"/>
                <w:szCs w:val="28"/>
              </w:rPr>
            </w:pPr>
          </w:p>
          <w:p w14:paraId="2F3CDF15" w14:textId="77777777" w:rsidR="000544C4" w:rsidRDefault="000544C4" w:rsidP="006A7268">
            <w:pPr>
              <w:pStyle w:val="EasyRead16"/>
            </w:pPr>
            <w:r w:rsidRPr="1CBE123B">
              <w:rPr>
                <w:sz w:val="28"/>
                <w:szCs w:val="28"/>
              </w:rPr>
              <w:t xml:space="preserve">You need to email your </w:t>
            </w:r>
            <w:r w:rsidR="008C61BC" w:rsidRPr="1CBE123B">
              <w:rPr>
                <w:sz w:val="28"/>
                <w:szCs w:val="28"/>
              </w:rPr>
              <w:t>answers</w:t>
            </w:r>
            <w:r w:rsidRPr="1CBE123B">
              <w:rPr>
                <w:sz w:val="28"/>
                <w:szCs w:val="28"/>
              </w:rPr>
              <w:t xml:space="preserve"> to </w:t>
            </w:r>
          </w:p>
          <w:p w14:paraId="59547538" w14:textId="77777777" w:rsidR="008C61BC" w:rsidRDefault="008C61BC" w:rsidP="006A7268">
            <w:pPr>
              <w:pStyle w:val="EasyRead16"/>
            </w:pPr>
          </w:p>
          <w:p w14:paraId="2695A3EF" w14:textId="68F93A5A" w:rsidR="008C61BC" w:rsidRDefault="008C61BC" w:rsidP="006A7268">
            <w:pPr>
              <w:pStyle w:val="EasyRead16"/>
              <w:rPr>
                <w:sz w:val="28"/>
                <w:szCs w:val="28"/>
              </w:rPr>
            </w:pPr>
            <w:hyperlink r:id="rId30" w:history="1">
              <w:r w:rsidRPr="00B75ED1">
                <w:rPr>
                  <w:rStyle w:val="Hyperlink"/>
                  <w:sz w:val="28"/>
                  <w:szCs w:val="28"/>
                </w:rPr>
                <w:t>SEPolicy@dss.gov.au</w:t>
              </w:r>
            </w:hyperlink>
          </w:p>
        </w:tc>
      </w:tr>
      <w:tr w:rsidR="00E136F4" w:rsidRPr="00D86D8F" w14:paraId="1587E254" w14:textId="77777777" w:rsidTr="270AF1A5">
        <w:trPr>
          <w:cantSplit/>
          <w:trHeight w:val="2826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D60F053" w14:textId="42310557" w:rsidR="00E136F4" w:rsidRPr="00D86D8F" w:rsidRDefault="00092855" w:rsidP="006C1A6C">
            <w:pPr>
              <w:pStyle w:val="EasyRead16"/>
            </w:pPr>
            <w:r>
              <w:rPr>
                <w:noProof/>
              </w:rPr>
              <w:lastRenderedPageBreak/>
              <w:drawing>
                <wp:inline distT="0" distB="0" distL="0" distR="0" wp14:anchorId="3CF4C1C5" wp14:editId="676F075C">
                  <wp:extent cx="1840230" cy="1840230"/>
                  <wp:effectExtent l="0" t="0" r="7620" b="7620"/>
                  <wp:docPr id="1636500494" name="Picture 1" descr="Calendar icon showing Ju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D944BAE" w14:textId="77777777" w:rsidR="00354B9E" w:rsidRDefault="00354B9E" w:rsidP="006C1A6C">
            <w:pPr>
              <w:pStyle w:val="EasyRead16"/>
              <w:rPr>
                <w:sz w:val="28"/>
                <w:szCs w:val="28"/>
              </w:rPr>
            </w:pPr>
          </w:p>
          <w:p w14:paraId="4237D597" w14:textId="466C4938" w:rsidR="00EB660B" w:rsidRDefault="00402FAB" w:rsidP="006C1A6C">
            <w:pPr>
              <w:pStyle w:val="EasyRead16"/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 xml:space="preserve">This needs to be done </w:t>
            </w:r>
            <w:r w:rsidR="00BA3FD0" w:rsidRPr="1CBE123B">
              <w:rPr>
                <w:sz w:val="28"/>
                <w:szCs w:val="28"/>
              </w:rPr>
              <w:t xml:space="preserve">before 5 at night </w:t>
            </w:r>
          </w:p>
          <w:p w14:paraId="1AF07366" w14:textId="2A0238F7" w:rsidR="00E136F4" w:rsidRPr="00D86D8F" w:rsidRDefault="00092855" w:rsidP="006C1A6C">
            <w:pPr>
              <w:pStyle w:val="EasyRead16"/>
              <w:rPr>
                <w:sz w:val="28"/>
                <w:szCs w:val="28"/>
              </w:rPr>
            </w:pPr>
            <w:r w:rsidRPr="270AF1A5">
              <w:rPr>
                <w:sz w:val="28"/>
                <w:szCs w:val="28"/>
              </w:rPr>
              <w:t>6</w:t>
            </w:r>
            <w:r w:rsidR="00BA3FD0" w:rsidRPr="270AF1A5">
              <w:rPr>
                <w:sz w:val="28"/>
                <w:szCs w:val="28"/>
              </w:rPr>
              <w:t xml:space="preserve"> </w:t>
            </w:r>
            <w:r w:rsidRPr="270AF1A5">
              <w:rPr>
                <w:sz w:val="28"/>
                <w:szCs w:val="28"/>
              </w:rPr>
              <w:t xml:space="preserve">June </w:t>
            </w:r>
            <w:r w:rsidR="00BA3FD0" w:rsidRPr="270AF1A5">
              <w:rPr>
                <w:sz w:val="28"/>
                <w:szCs w:val="28"/>
              </w:rPr>
              <w:t>2025</w:t>
            </w:r>
            <w:r w:rsidR="44AA4140" w:rsidRPr="270AF1A5">
              <w:rPr>
                <w:sz w:val="28"/>
                <w:szCs w:val="28"/>
              </w:rPr>
              <w:t>.</w:t>
            </w:r>
          </w:p>
        </w:tc>
      </w:tr>
      <w:tr w:rsidR="00FB3ABE" w:rsidRPr="00D86D8F" w14:paraId="2726F488" w14:textId="77777777" w:rsidTr="270AF1A5">
        <w:trPr>
          <w:cantSplit/>
          <w:trHeight w:val="453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CCAB5CC" w14:textId="1AB1DD75" w:rsidR="00FB3ABE" w:rsidRPr="00D86D8F" w:rsidRDefault="000D3658" w:rsidP="006C1A6C">
            <w:pPr>
              <w:pStyle w:val="EasyRead16"/>
              <w:rPr>
                <w:sz w:val="28"/>
                <w:szCs w:val="28"/>
              </w:rPr>
            </w:pPr>
            <w:r w:rsidRPr="000E75F1">
              <w:rPr>
                <w:noProof/>
                <w:sz w:val="28"/>
                <w:szCs w:val="28"/>
              </w:rPr>
              <w:drawing>
                <wp:inline distT="0" distB="0" distL="0" distR="0" wp14:anchorId="68A95856" wp14:editId="43AEC857">
                  <wp:extent cx="1752600" cy="1752600"/>
                  <wp:effectExtent l="0" t="0" r="0" b="0"/>
                  <wp:docPr id="1890295737" name="Picture 1" descr="Three people collaborating over sketches on a notebook titled 'Plan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093011" name="Picture 1" descr="Three people collaborating over sketches on a notebook titled 'Plan'.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43D0" w:rsidRPr="0012585B">
              <w:rPr>
                <w:noProof/>
                <w:sz w:val="28"/>
                <w:szCs w:val="28"/>
              </w:rPr>
              <w:drawing>
                <wp:inline distT="0" distB="0" distL="0" distR="0" wp14:anchorId="34899FC4" wp14:editId="1EC304A0">
                  <wp:extent cx="1895475" cy="1895475"/>
                  <wp:effectExtent l="0" t="0" r="9525" b="0"/>
                  <wp:docPr id="307380824" name="Picture 1" descr="Two men holding signs with thumbs up and thumbs down gestur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01102" name="Picture 1" descr="Two men holding signs with thumbs up and thumbs down gestures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9671AD5" w14:textId="77777777" w:rsidR="00FB3ABE" w:rsidRDefault="00FB3ABE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will use the ideas we get from everyone to mak</w:t>
            </w:r>
            <w:r w:rsidR="006B7694">
              <w:rPr>
                <w:sz w:val="28"/>
                <w:szCs w:val="28"/>
              </w:rPr>
              <w:t>e</w:t>
            </w:r>
          </w:p>
          <w:p w14:paraId="33778B24" w14:textId="77777777" w:rsidR="006B7694" w:rsidRDefault="006B7694" w:rsidP="006C1A6C">
            <w:pPr>
              <w:pStyle w:val="EasyRead16"/>
              <w:rPr>
                <w:sz w:val="28"/>
                <w:szCs w:val="28"/>
              </w:rPr>
            </w:pPr>
          </w:p>
          <w:p w14:paraId="5C0ABFF6" w14:textId="77777777" w:rsidR="006B7694" w:rsidRDefault="006B7694" w:rsidP="006B7694">
            <w:pPr>
              <w:pStyle w:val="EasyRead16"/>
              <w:numPr>
                <w:ilvl w:val="0"/>
                <w:numId w:val="4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plan</w:t>
            </w:r>
          </w:p>
          <w:p w14:paraId="118A9763" w14:textId="77777777" w:rsidR="006B7694" w:rsidRDefault="006B7694" w:rsidP="006B7694">
            <w:pPr>
              <w:pStyle w:val="EasyRead16"/>
              <w:rPr>
                <w:sz w:val="28"/>
                <w:szCs w:val="28"/>
              </w:rPr>
            </w:pPr>
          </w:p>
          <w:p w14:paraId="61FA7A54" w14:textId="77777777" w:rsidR="00603F95" w:rsidRDefault="00603F95" w:rsidP="006B7694">
            <w:pPr>
              <w:pStyle w:val="EasyRead16"/>
              <w:rPr>
                <w:sz w:val="28"/>
                <w:szCs w:val="28"/>
              </w:rPr>
            </w:pPr>
          </w:p>
          <w:p w14:paraId="75E05140" w14:textId="77777777" w:rsidR="00603F95" w:rsidRDefault="00603F95" w:rsidP="006B7694">
            <w:pPr>
              <w:pStyle w:val="EasyRead16"/>
              <w:rPr>
                <w:sz w:val="28"/>
                <w:szCs w:val="28"/>
              </w:rPr>
            </w:pPr>
          </w:p>
          <w:p w14:paraId="37F1884D" w14:textId="77777777" w:rsidR="00603F95" w:rsidRDefault="00603F95" w:rsidP="006B7694">
            <w:pPr>
              <w:pStyle w:val="EasyRead16"/>
              <w:rPr>
                <w:sz w:val="28"/>
                <w:szCs w:val="28"/>
              </w:rPr>
            </w:pPr>
          </w:p>
          <w:p w14:paraId="57AD1C63" w14:textId="1DD2F830" w:rsidR="006B7694" w:rsidRDefault="006B7694" w:rsidP="006B7694">
            <w:pPr>
              <w:pStyle w:val="EasyRead16"/>
              <w:numPr>
                <w:ilvl w:val="0"/>
                <w:numId w:val="4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Supported employment better.</w:t>
            </w:r>
          </w:p>
        </w:tc>
      </w:tr>
      <w:tr w:rsidR="00EB3E3F" w:rsidRPr="00D86D8F" w14:paraId="63B87C94" w14:textId="77777777" w:rsidTr="270AF1A5">
        <w:trPr>
          <w:cantSplit/>
          <w:trHeight w:val="30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1D28FA6" w14:textId="221D460B" w:rsidR="00EB3E3F" w:rsidRPr="000E75F1" w:rsidRDefault="00CC2C13" w:rsidP="006C1A6C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336B5A" wp14:editId="2F14F18E">
                  <wp:extent cx="1840230" cy="1840230"/>
                  <wp:effectExtent l="0" t="0" r="7620" b="0"/>
                  <wp:docPr id="845483600" name="Picture 1" descr="Two people sitting at a table, one writing and the other pointing at the pap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675199B" w14:textId="77777777" w:rsidR="00740D48" w:rsidRDefault="00740D48" w:rsidP="006C1A6C">
            <w:pPr>
              <w:pStyle w:val="EasyRead16"/>
              <w:rPr>
                <w:sz w:val="28"/>
                <w:szCs w:val="28"/>
              </w:rPr>
            </w:pPr>
          </w:p>
          <w:p w14:paraId="17FA1B20" w14:textId="2312E202" w:rsidR="00EB3E3F" w:rsidRDefault="00EB3E3F" w:rsidP="006C1A6C">
            <w:pPr>
              <w:pStyle w:val="EasyRead16"/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 xml:space="preserve">We will </w:t>
            </w:r>
            <w:r w:rsidR="007777F4" w:rsidRPr="1CBE123B">
              <w:rPr>
                <w:sz w:val="28"/>
                <w:szCs w:val="28"/>
              </w:rPr>
              <w:t>put space for you to write your answers.</w:t>
            </w:r>
          </w:p>
          <w:p w14:paraId="056E9CB7" w14:textId="77777777" w:rsidR="007777F4" w:rsidRDefault="007777F4" w:rsidP="006C1A6C">
            <w:pPr>
              <w:pStyle w:val="EasyRead16"/>
              <w:rPr>
                <w:sz w:val="28"/>
                <w:szCs w:val="28"/>
              </w:rPr>
            </w:pPr>
          </w:p>
          <w:p w14:paraId="7FA5B2EC" w14:textId="77777777" w:rsidR="007777F4" w:rsidRDefault="007777F4" w:rsidP="006C1A6C">
            <w:pPr>
              <w:pStyle w:val="EasyRead16"/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>You can use more space if you need it.</w:t>
            </w:r>
          </w:p>
          <w:p w14:paraId="248A5A48" w14:textId="77777777" w:rsidR="00CC2C13" w:rsidRDefault="00CC2C13" w:rsidP="006C1A6C">
            <w:pPr>
              <w:pStyle w:val="EasyRead16"/>
              <w:rPr>
                <w:sz w:val="28"/>
                <w:szCs w:val="28"/>
              </w:rPr>
            </w:pPr>
          </w:p>
          <w:p w14:paraId="45DDA966" w14:textId="4C511F09" w:rsidR="00CC2C13" w:rsidRDefault="00CC2C13" w:rsidP="006C1A6C">
            <w:pPr>
              <w:pStyle w:val="EasyRead16"/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>You can ask for support to answer the questions.</w:t>
            </w:r>
          </w:p>
        </w:tc>
      </w:tr>
      <w:tr w:rsidR="00402FAB" w:rsidRPr="00D86D8F" w14:paraId="609599CF" w14:textId="77777777" w:rsidTr="270AF1A5">
        <w:trPr>
          <w:cantSplit/>
          <w:trHeight w:val="1360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0D3F44" w14:textId="1DB1F12B" w:rsidR="00402FAB" w:rsidRPr="00D86D8F" w:rsidRDefault="00817F85" w:rsidP="006C1A6C">
            <w:pPr>
              <w:pStyle w:val="EasyRead16"/>
              <w:rPr>
                <w:sz w:val="28"/>
                <w:szCs w:val="28"/>
              </w:rPr>
            </w:pPr>
            <w:r w:rsidRPr="00817F8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E7DB6AB" wp14:editId="1D1E8C05">
                  <wp:extent cx="1847850" cy="1847850"/>
                  <wp:effectExtent l="0" t="0" r="0" b="0"/>
                  <wp:docPr id="241732882" name="Picture 1" descr="Person smiling with eyes closed, wearing a red sweater and touching thei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732882" name="Picture 1" descr="Person smiling with eyes closed, wearing a red sweater and touching their head.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34DFB5" w14:textId="77777777" w:rsidR="00402FAB" w:rsidRDefault="00402FAB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Question 1</w:t>
            </w:r>
          </w:p>
          <w:p w14:paraId="5A03DF84" w14:textId="77777777" w:rsidR="0050392E" w:rsidRDefault="0050392E" w:rsidP="006C1A6C">
            <w:pPr>
              <w:pStyle w:val="EasyRead16"/>
              <w:rPr>
                <w:sz w:val="28"/>
                <w:szCs w:val="28"/>
              </w:rPr>
            </w:pPr>
          </w:p>
          <w:p w14:paraId="7140DE1B" w14:textId="539C12FE" w:rsidR="0050392E" w:rsidRDefault="00525852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 you think we have forgotten some work that is happening</w:t>
            </w:r>
            <w:r w:rsidR="0057437C">
              <w:rPr>
                <w:sz w:val="28"/>
                <w:szCs w:val="28"/>
              </w:rPr>
              <w:t>?</w:t>
            </w:r>
          </w:p>
        </w:tc>
      </w:tr>
      <w:tr w:rsidR="00402FAB" w:rsidRPr="00D86D8F" w14:paraId="1EB26AE0" w14:textId="77777777" w:rsidTr="270AF1A5">
        <w:trPr>
          <w:cantSplit/>
          <w:trHeight w:val="1360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59EBD5" w14:textId="77777777" w:rsidR="00544495" w:rsidRDefault="00544495" w:rsidP="006C1A6C">
            <w:pPr>
              <w:pStyle w:val="EasyRead16"/>
              <w:rPr>
                <w:sz w:val="28"/>
                <w:szCs w:val="28"/>
              </w:rPr>
            </w:pPr>
          </w:p>
          <w:p w14:paraId="5F5BDC2A" w14:textId="425830EE" w:rsidR="00402FAB" w:rsidRPr="00D86D8F" w:rsidRDefault="00215DAC" w:rsidP="006C1A6C">
            <w:pPr>
              <w:pStyle w:val="EasyRead16"/>
              <w:rPr>
                <w:sz w:val="28"/>
                <w:szCs w:val="28"/>
              </w:rPr>
            </w:pPr>
            <w:r w:rsidRPr="00974B3E">
              <w:rPr>
                <w:noProof/>
                <w:sz w:val="28"/>
                <w:szCs w:val="28"/>
              </w:rPr>
              <w:drawing>
                <wp:inline distT="0" distB="0" distL="0" distR="0" wp14:anchorId="5EEF87D1" wp14:editId="263A4C0C">
                  <wp:extent cx="1772227" cy="1714500"/>
                  <wp:effectExtent l="0" t="0" r="0" b="0"/>
                  <wp:docPr id="1735764968" name="Picture 1" descr="Young boy in a red t-shirt pointing to a white rectangular space with A diverse group of people engaged in various workplace activities within a house-shaped frame labeled 'Workplace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699203" name="Picture 1" descr="Young boy in a red t-shirt pointing to a white rectangular space with A diverse group of people engaged in various workplace activities within a house-shaped frame labeled 'Workplace'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345" cy="1723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06DE72" w14:textId="77777777" w:rsidR="00FD4FEA" w:rsidRDefault="00FD4FEA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Question 2</w:t>
            </w:r>
          </w:p>
          <w:p w14:paraId="3AB8A9F7" w14:textId="77777777" w:rsidR="00FD4FEA" w:rsidRDefault="00FD4FEA" w:rsidP="006C1A6C">
            <w:pPr>
              <w:pStyle w:val="EasyRead16"/>
              <w:rPr>
                <w:sz w:val="28"/>
                <w:szCs w:val="28"/>
              </w:rPr>
            </w:pPr>
          </w:p>
          <w:p w14:paraId="47926DE1" w14:textId="77777777" w:rsidR="00FD4FEA" w:rsidRDefault="004F60BD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would supported employment look like if it was perfect.</w:t>
            </w:r>
          </w:p>
          <w:p w14:paraId="028BB262" w14:textId="77777777" w:rsidR="004F60BD" w:rsidRDefault="004F60BD" w:rsidP="006C1A6C">
            <w:pPr>
              <w:pStyle w:val="EasyRead16"/>
              <w:rPr>
                <w:sz w:val="28"/>
                <w:szCs w:val="28"/>
              </w:rPr>
            </w:pPr>
          </w:p>
          <w:p w14:paraId="1F09B8B4" w14:textId="77777777" w:rsidR="004F60BD" w:rsidRDefault="004F60BD" w:rsidP="004F60BD">
            <w:pPr>
              <w:pStyle w:val="EasyRead16"/>
              <w:numPr>
                <w:ilvl w:val="0"/>
                <w:numId w:val="3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Where would you work</w:t>
            </w:r>
          </w:p>
          <w:p w14:paraId="47F58641" w14:textId="77777777" w:rsidR="004F60BD" w:rsidRDefault="004F60BD" w:rsidP="004F60BD">
            <w:pPr>
              <w:pStyle w:val="EasyRead16"/>
              <w:rPr>
                <w:sz w:val="28"/>
                <w:szCs w:val="28"/>
              </w:rPr>
            </w:pPr>
          </w:p>
          <w:p w14:paraId="2AFC60ED" w14:textId="77777777" w:rsidR="004F60BD" w:rsidRDefault="004F60BD" w:rsidP="004F60BD">
            <w:pPr>
              <w:pStyle w:val="EasyRead16"/>
              <w:numPr>
                <w:ilvl w:val="0"/>
                <w:numId w:val="3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would you be doing</w:t>
            </w:r>
          </w:p>
          <w:p w14:paraId="0C7AFD61" w14:textId="77777777" w:rsidR="004F60BD" w:rsidRDefault="004F60BD" w:rsidP="004F60BD">
            <w:pPr>
              <w:pStyle w:val="EasyRead16"/>
              <w:rPr>
                <w:sz w:val="28"/>
                <w:szCs w:val="28"/>
              </w:rPr>
            </w:pPr>
          </w:p>
          <w:p w14:paraId="621A1C09" w14:textId="5AB6B3AA" w:rsidR="004F60BD" w:rsidRDefault="004F60BD" w:rsidP="004F60BD">
            <w:pPr>
              <w:pStyle w:val="EasyRead16"/>
              <w:numPr>
                <w:ilvl w:val="0"/>
                <w:numId w:val="3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Who would you be working with</w:t>
            </w:r>
            <w:r w:rsidR="0057437C">
              <w:rPr>
                <w:sz w:val="28"/>
                <w:szCs w:val="28"/>
              </w:rPr>
              <w:t>?</w:t>
            </w:r>
          </w:p>
        </w:tc>
      </w:tr>
      <w:tr w:rsidR="00402FAB" w:rsidRPr="00D86D8F" w14:paraId="6E159A3C" w14:textId="77777777" w:rsidTr="270AF1A5">
        <w:trPr>
          <w:cantSplit/>
          <w:trHeight w:val="1360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D826FC" w14:textId="33C37E02" w:rsidR="00402FAB" w:rsidRPr="00D86D8F" w:rsidRDefault="00E3263A" w:rsidP="006C1A6C">
            <w:pPr>
              <w:pStyle w:val="EasyRead16"/>
              <w:rPr>
                <w:sz w:val="28"/>
                <w:szCs w:val="28"/>
              </w:rPr>
            </w:pPr>
            <w:r w:rsidRPr="006C307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DC5E73E" wp14:editId="5C453187">
                  <wp:extent cx="1762125" cy="1762125"/>
                  <wp:effectExtent l="0" t="0" r="0" b="9525"/>
                  <wp:docPr id="75308257" name="Picture 1" descr="A diverse group of people engaged in various workplace activities within a house-shaped frame labeled 'Workplace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50096" name="Picture 1" descr="A diverse group of people engaged in various workplace activities within a house-shaped frame labeled 'Workplace'.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502683" w14:textId="3AC7D246" w:rsidR="1CBE123B" w:rsidRDefault="1CBE123B" w:rsidP="1CBE123B">
            <w:pPr>
              <w:pStyle w:val="EasyRead16"/>
              <w:rPr>
                <w:sz w:val="28"/>
                <w:szCs w:val="28"/>
              </w:rPr>
            </w:pPr>
          </w:p>
          <w:p w14:paraId="33F42988" w14:textId="77777777" w:rsidR="00402FAB" w:rsidRDefault="000D383C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Question 3 </w:t>
            </w:r>
          </w:p>
          <w:p w14:paraId="082BEAD7" w14:textId="77777777" w:rsidR="00D852DF" w:rsidRDefault="00D852DF" w:rsidP="006C1A6C">
            <w:pPr>
              <w:pStyle w:val="EasyRead16"/>
              <w:rPr>
                <w:sz w:val="28"/>
                <w:szCs w:val="28"/>
              </w:rPr>
            </w:pPr>
          </w:p>
          <w:p w14:paraId="52D81148" w14:textId="77777777" w:rsidR="00D852DF" w:rsidRDefault="00D852DF" w:rsidP="00D852D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want more people with high support needs to be working in </w:t>
            </w:r>
            <w:r w:rsidRPr="00FE7F57">
              <w:rPr>
                <w:b/>
                <w:bCs/>
                <w:sz w:val="28"/>
                <w:szCs w:val="28"/>
              </w:rPr>
              <w:t>open employment</w:t>
            </w:r>
            <w:r>
              <w:rPr>
                <w:sz w:val="28"/>
                <w:szCs w:val="28"/>
              </w:rPr>
              <w:t>.</w:t>
            </w:r>
          </w:p>
          <w:p w14:paraId="461BE527" w14:textId="77777777" w:rsidR="00D852DF" w:rsidRDefault="00D852DF" w:rsidP="00D852DF">
            <w:pPr>
              <w:pStyle w:val="EasyRead16"/>
              <w:rPr>
                <w:sz w:val="28"/>
                <w:szCs w:val="28"/>
              </w:rPr>
            </w:pPr>
          </w:p>
          <w:p w14:paraId="7F0F8EC2" w14:textId="3114D90D" w:rsidR="008C02C5" w:rsidRDefault="008C02C5" w:rsidP="00D852DF">
            <w:pPr>
              <w:pStyle w:val="EasyRead16"/>
              <w:rPr>
                <w:sz w:val="28"/>
                <w:szCs w:val="28"/>
              </w:rPr>
            </w:pPr>
            <w:r w:rsidRPr="000B735A">
              <w:rPr>
                <w:b/>
                <w:bCs/>
                <w:sz w:val="28"/>
                <w:szCs w:val="28"/>
              </w:rPr>
              <w:t>Open employment</w:t>
            </w:r>
            <w:r>
              <w:rPr>
                <w:sz w:val="28"/>
                <w:szCs w:val="28"/>
              </w:rPr>
              <w:t xml:space="preserve"> means anyone can get a job in that workplace.</w:t>
            </w:r>
          </w:p>
          <w:p w14:paraId="073F9EF9" w14:textId="77777777" w:rsidR="008C02C5" w:rsidRDefault="008C02C5" w:rsidP="00D852DF">
            <w:pPr>
              <w:pStyle w:val="EasyRead16"/>
              <w:rPr>
                <w:sz w:val="28"/>
                <w:szCs w:val="28"/>
              </w:rPr>
            </w:pPr>
          </w:p>
          <w:p w14:paraId="165C4D7E" w14:textId="50708224" w:rsidR="00D852DF" w:rsidRDefault="00D852DF" w:rsidP="00D852D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How can we make this happen</w:t>
            </w:r>
            <w:r w:rsidR="0057437C">
              <w:rPr>
                <w:sz w:val="28"/>
                <w:szCs w:val="28"/>
              </w:rPr>
              <w:t>?</w:t>
            </w:r>
          </w:p>
        </w:tc>
      </w:tr>
      <w:tr w:rsidR="00D852DF" w:rsidRPr="00D86D8F" w14:paraId="2124D46A" w14:textId="77777777" w:rsidTr="270AF1A5">
        <w:trPr>
          <w:cantSplit/>
          <w:trHeight w:val="1360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A28AB3" w14:textId="283482BB" w:rsidR="00D852DF" w:rsidRPr="00D86D8F" w:rsidRDefault="000D3658" w:rsidP="006C1A6C">
            <w:pPr>
              <w:pStyle w:val="EasyRead16"/>
              <w:rPr>
                <w:sz w:val="28"/>
                <w:szCs w:val="28"/>
              </w:rPr>
            </w:pPr>
            <w:r w:rsidRPr="000E75F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187F776" wp14:editId="582D0DD5">
                  <wp:extent cx="1752600" cy="1752600"/>
                  <wp:effectExtent l="0" t="0" r="0" b="0"/>
                  <wp:docPr id="1495706265" name="Picture 1" descr="Three people collaborating over sketches on a notebook titled 'Plan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093011" name="Picture 1" descr="Three people collaborating over sketches on a notebook titled 'Plan'.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D3D487" w14:textId="77777777" w:rsidR="008632C3" w:rsidRDefault="008632C3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Question 4 </w:t>
            </w:r>
          </w:p>
          <w:p w14:paraId="5474BEAE" w14:textId="77777777" w:rsidR="007E5D03" w:rsidRDefault="007E5D03" w:rsidP="006C1A6C">
            <w:pPr>
              <w:pStyle w:val="EasyRead16"/>
              <w:rPr>
                <w:sz w:val="28"/>
                <w:szCs w:val="28"/>
              </w:rPr>
            </w:pPr>
          </w:p>
          <w:p w14:paraId="4153F219" w14:textId="77777777" w:rsidR="007E5D03" w:rsidRDefault="007E5D03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DRC thought we should </w:t>
            </w:r>
            <w:proofErr w:type="gramStart"/>
            <w:r>
              <w:rPr>
                <w:sz w:val="28"/>
                <w:szCs w:val="28"/>
              </w:rPr>
              <w:t>make a plan</w:t>
            </w:r>
            <w:proofErr w:type="gramEnd"/>
            <w:r>
              <w:rPr>
                <w:sz w:val="28"/>
                <w:szCs w:val="28"/>
              </w:rPr>
              <w:t xml:space="preserve"> to help us make supported employment better.</w:t>
            </w:r>
          </w:p>
          <w:p w14:paraId="3B79B0F7" w14:textId="77777777" w:rsidR="007E5D03" w:rsidRDefault="007E5D03" w:rsidP="006C1A6C">
            <w:pPr>
              <w:pStyle w:val="EasyRead16"/>
              <w:rPr>
                <w:sz w:val="28"/>
                <w:szCs w:val="28"/>
              </w:rPr>
            </w:pPr>
          </w:p>
          <w:p w14:paraId="25F7F1DA" w14:textId="237161BF" w:rsidR="007E5D03" w:rsidRDefault="007E5D03" w:rsidP="1CBE123B">
            <w:pPr>
              <w:pStyle w:val="EasyRead16"/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>What ideas would you put in the plan</w:t>
            </w:r>
            <w:r w:rsidR="0057437C" w:rsidRPr="1CBE123B">
              <w:rPr>
                <w:sz w:val="28"/>
                <w:szCs w:val="28"/>
              </w:rPr>
              <w:t>?</w:t>
            </w:r>
          </w:p>
          <w:p w14:paraId="65AFB7A3" w14:textId="59BAF96F" w:rsidR="007E5D03" w:rsidRDefault="007E5D03" w:rsidP="006C1A6C">
            <w:pPr>
              <w:pStyle w:val="EasyRead16"/>
              <w:rPr>
                <w:sz w:val="28"/>
                <w:szCs w:val="28"/>
              </w:rPr>
            </w:pPr>
          </w:p>
        </w:tc>
      </w:tr>
      <w:tr w:rsidR="00D852DF" w:rsidRPr="00D86D8F" w14:paraId="4847EC0B" w14:textId="77777777" w:rsidTr="270AF1A5">
        <w:trPr>
          <w:cantSplit/>
          <w:trHeight w:val="1360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12B78C" w14:textId="1635689E" w:rsidR="00D852DF" w:rsidRPr="00D86D8F" w:rsidRDefault="002026DC" w:rsidP="006C1A6C">
            <w:pPr>
              <w:pStyle w:val="EasyRead16"/>
              <w:rPr>
                <w:sz w:val="28"/>
                <w:szCs w:val="28"/>
              </w:rPr>
            </w:pPr>
            <w:r w:rsidRPr="002026D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962F75E" wp14:editId="0C8449F0">
                  <wp:extent cx="1781175" cy="1781175"/>
                  <wp:effectExtent l="0" t="0" r="9525" b="0"/>
                  <wp:docPr id="1289303196" name="Picture 1" descr="Person in a gray suit reading a newspaper with the headline 'Jobs Available.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303196" name="Picture 1" descr="Person in a gray suit reading a newspaper with the headline 'Jobs Available.'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2AA9" w:rsidRPr="00A413CD">
              <w:rPr>
                <w:noProof/>
                <w:sz w:val="28"/>
                <w:szCs w:val="28"/>
              </w:rPr>
              <w:drawing>
                <wp:inline distT="0" distB="0" distL="0" distR="0" wp14:anchorId="19FB43B3" wp14:editId="5760FCBF">
                  <wp:extent cx="1777289" cy="1552575"/>
                  <wp:effectExtent l="0" t="0" r="0" b="0"/>
                  <wp:docPr id="1965480689" name="Picture 1" descr="a yellow envelope with money coming out the top with an arrow pointing up next to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395457" name="Picture 1" descr="a yellow envelope with money coming out the top with an arrow pointing up next to i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39" cy="1559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D29ED2" w14:textId="77777777" w:rsidR="00D852DF" w:rsidRDefault="00FE4566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Question 5 </w:t>
            </w:r>
          </w:p>
          <w:p w14:paraId="3F7011C6" w14:textId="77777777" w:rsidR="00FE4566" w:rsidRDefault="00FE4566" w:rsidP="006C1A6C">
            <w:pPr>
              <w:pStyle w:val="EasyRead16"/>
              <w:rPr>
                <w:sz w:val="28"/>
                <w:szCs w:val="28"/>
              </w:rPr>
            </w:pPr>
          </w:p>
          <w:p w14:paraId="6167728C" w14:textId="77777777" w:rsidR="00FE4566" w:rsidRDefault="00EC4F27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How can employers</w:t>
            </w:r>
          </w:p>
          <w:p w14:paraId="679ED8E8" w14:textId="77777777" w:rsidR="00EC4F27" w:rsidRDefault="00EC4F27" w:rsidP="006C1A6C">
            <w:pPr>
              <w:pStyle w:val="EasyRead16"/>
              <w:rPr>
                <w:sz w:val="28"/>
                <w:szCs w:val="28"/>
              </w:rPr>
            </w:pPr>
          </w:p>
          <w:p w14:paraId="222CC3F7" w14:textId="77777777" w:rsidR="00EC4F27" w:rsidRDefault="00EC4F27" w:rsidP="00EC4F27">
            <w:pPr>
              <w:pStyle w:val="EasyRead16"/>
              <w:numPr>
                <w:ilvl w:val="0"/>
                <w:numId w:val="4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all the jobs</w:t>
            </w:r>
          </w:p>
          <w:p w14:paraId="3D758164" w14:textId="77777777" w:rsidR="00EC4F27" w:rsidRDefault="00EC4F27" w:rsidP="00EC4F27">
            <w:pPr>
              <w:pStyle w:val="EasyRead16"/>
              <w:rPr>
                <w:sz w:val="28"/>
                <w:szCs w:val="28"/>
              </w:rPr>
            </w:pPr>
          </w:p>
          <w:p w14:paraId="41AB9788" w14:textId="77777777" w:rsidR="00EC4F27" w:rsidRDefault="00EC4F27" w:rsidP="00EC4F27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And</w:t>
            </w:r>
          </w:p>
          <w:p w14:paraId="4DFF4AF6" w14:textId="77777777" w:rsidR="00EC4F27" w:rsidRDefault="00EC4F27" w:rsidP="00EC4F27">
            <w:pPr>
              <w:pStyle w:val="EasyRead16"/>
              <w:rPr>
                <w:sz w:val="28"/>
                <w:szCs w:val="28"/>
              </w:rPr>
            </w:pPr>
          </w:p>
          <w:p w14:paraId="6A187B87" w14:textId="0D945DA2" w:rsidR="00EC4F27" w:rsidRDefault="00EC4F27" w:rsidP="00EC4F27">
            <w:pPr>
              <w:pStyle w:val="EasyRead16"/>
              <w:numPr>
                <w:ilvl w:val="0"/>
                <w:numId w:val="4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Pay people with disability more money</w:t>
            </w:r>
            <w:r w:rsidR="0057437C">
              <w:rPr>
                <w:sz w:val="28"/>
                <w:szCs w:val="28"/>
              </w:rPr>
              <w:t>?</w:t>
            </w:r>
          </w:p>
        </w:tc>
      </w:tr>
      <w:tr w:rsidR="00FE4566" w:rsidRPr="00D86D8F" w14:paraId="632924AC" w14:textId="77777777" w:rsidTr="270AF1A5">
        <w:trPr>
          <w:cantSplit/>
          <w:trHeight w:val="1360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948EB0" w14:textId="0C31DAD4" w:rsidR="00FE4566" w:rsidRPr="00D86D8F" w:rsidRDefault="001C6D73" w:rsidP="006C1A6C">
            <w:pPr>
              <w:pStyle w:val="EasyRead16"/>
              <w:rPr>
                <w:sz w:val="28"/>
                <w:szCs w:val="28"/>
              </w:rPr>
            </w:pPr>
            <w:r w:rsidRPr="001C6D7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FA49FED" wp14:editId="39E9D1AA">
                  <wp:extent cx="1752600" cy="1752600"/>
                  <wp:effectExtent l="0" t="0" r="0" b="0"/>
                  <wp:docPr id="1694631671" name="Picture 1" descr="Man in a navy blue shirt pointing with a thumbs-up icon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631671" name="Picture 1" descr="Man in a navy blue shirt pointing with a thumbs-up icon in the background.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635011" w14:textId="77777777" w:rsidR="00FE4566" w:rsidRDefault="0057437C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Question 6</w:t>
            </w:r>
          </w:p>
          <w:p w14:paraId="318B6C5C" w14:textId="77777777" w:rsidR="0057437C" w:rsidRDefault="0057437C" w:rsidP="006C1A6C">
            <w:pPr>
              <w:pStyle w:val="EasyRead16"/>
              <w:rPr>
                <w:sz w:val="28"/>
                <w:szCs w:val="28"/>
              </w:rPr>
            </w:pPr>
          </w:p>
          <w:p w14:paraId="1C32C7D6" w14:textId="4634D0C4" w:rsidR="0057437C" w:rsidRDefault="0057437C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do you like most about supported employment?</w:t>
            </w:r>
          </w:p>
        </w:tc>
      </w:tr>
    </w:tbl>
    <w:p w14:paraId="0CAC7655" w14:textId="22332445" w:rsidR="00164D71" w:rsidRDefault="00E136F4" w:rsidP="00164D71">
      <w:pPr>
        <w:rPr>
          <w:b/>
          <w:bCs/>
        </w:rPr>
      </w:pPr>
      <w:r>
        <w:rPr>
          <w:b/>
          <w:bCs/>
        </w:rPr>
        <w:br w:type="page"/>
      </w:r>
    </w:p>
    <w:p w14:paraId="36E15704" w14:textId="32A5C26F" w:rsidR="00354A38" w:rsidRPr="00820F2D" w:rsidRDefault="1FC892E0" w:rsidP="0B49D516">
      <w:pPr>
        <w:pStyle w:val="Heading2"/>
        <w:rPr>
          <w:color w:val="005568"/>
          <w:sz w:val="48"/>
          <w:szCs w:val="48"/>
        </w:rPr>
      </w:pPr>
      <w:r w:rsidRPr="00820F2D">
        <w:rPr>
          <w:color w:val="005568"/>
          <w:sz w:val="48"/>
          <w:szCs w:val="48"/>
        </w:rPr>
        <w:lastRenderedPageBreak/>
        <w:t>Contact us</w:t>
      </w:r>
    </w:p>
    <w:p w14:paraId="4918BD3B" w14:textId="77777777" w:rsidR="00354A38" w:rsidRDefault="00354A38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114"/>
        <w:gridCol w:w="5902"/>
      </w:tblGrid>
      <w:tr w:rsidR="009C0737" w:rsidRPr="007445C0" w14:paraId="197870A4" w14:textId="77777777" w:rsidTr="0B49D516">
        <w:trPr>
          <w:trHeight w:val="2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6312106" w14:textId="565D7084" w:rsidR="00E62246" w:rsidRPr="00E62246" w:rsidRDefault="001A08F5" w:rsidP="00E62246">
            <w:pPr>
              <w:spacing w:line="360" w:lineRule="auto"/>
              <w:rPr>
                <w:noProof/>
                <w:sz w:val="32"/>
                <w:szCs w:val="32"/>
              </w:rPr>
            </w:pPr>
            <w:r w:rsidRPr="001A08F5">
              <w:rPr>
                <w:sz w:val="32"/>
                <w:szCs w:val="32"/>
              </w:rPr>
              <w:t> </w:t>
            </w:r>
            <w:r w:rsidR="00E62246" w:rsidRPr="00E62246">
              <w:rPr>
                <w:noProof/>
                <w:sz w:val="32"/>
                <w:szCs w:val="32"/>
              </w:rPr>
              <w:drawing>
                <wp:inline distT="0" distB="0" distL="0" distR="0" wp14:anchorId="1F9D7228" wp14:editId="681E20A3">
                  <wp:extent cx="1409700" cy="1409700"/>
                  <wp:effectExtent l="0" t="0" r="0" b="0"/>
                  <wp:docPr id="529222723" name="Picture 6" descr="teal circle with white i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222723" name="Picture 6" descr="teal circle with white i in the 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B902F" w14:textId="55CCE1BC" w:rsidR="00D51640" w:rsidRPr="009319C3" w:rsidRDefault="00D51640" w:rsidP="007445C0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9172F25" w14:textId="1DC0A7BF" w:rsidR="00D51640" w:rsidRPr="00820F2D" w:rsidRDefault="06CA3832" w:rsidP="0B49D516">
            <w:pPr>
              <w:spacing w:line="360" w:lineRule="auto"/>
              <w:rPr>
                <w:sz w:val="28"/>
                <w:szCs w:val="28"/>
              </w:rPr>
            </w:pPr>
            <w:r w:rsidRPr="00820F2D">
              <w:rPr>
                <w:sz w:val="28"/>
                <w:szCs w:val="28"/>
              </w:rPr>
              <w:t xml:space="preserve">You can contact us if you </w:t>
            </w:r>
            <w:r w:rsidRPr="00820F2D">
              <w:rPr>
                <w:b/>
                <w:bCs/>
                <w:sz w:val="28"/>
                <w:szCs w:val="28"/>
              </w:rPr>
              <w:t>need more information.</w:t>
            </w:r>
            <w:r w:rsidRPr="00820F2D">
              <w:rPr>
                <w:sz w:val="28"/>
                <w:szCs w:val="28"/>
              </w:rPr>
              <w:t> </w:t>
            </w:r>
          </w:p>
        </w:tc>
      </w:tr>
      <w:tr w:rsidR="009C0737" w:rsidRPr="007445C0" w14:paraId="266FE053" w14:textId="77777777" w:rsidTr="0B49D516">
        <w:trPr>
          <w:trHeight w:val="2968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F66BACE" w14:textId="65D7DEFA" w:rsidR="00F25146" w:rsidRPr="00F25146" w:rsidRDefault="001A08F5" w:rsidP="00F25146">
            <w:pPr>
              <w:spacing w:line="360" w:lineRule="auto"/>
              <w:rPr>
                <w:noProof/>
                <w:sz w:val="32"/>
                <w:szCs w:val="32"/>
              </w:rPr>
            </w:pPr>
            <w:r w:rsidRPr="001A08F5">
              <w:rPr>
                <w:sz w:val="32"/>
                <w:szCs w:val="32"/>
              </w:rPr>
              <w:t> </w:t>
            </w:r>
            <w:r w:rsidR="00F25146" w:rsidRPr="00F25146">
              <w:rPr>
                <w:noProof/>
                <w:sz w:val="32"/>
                <w:szCs w:val="32"/>
              </w:rPr>
              <w:drawing>
                <wp:inline distT="0" distB="0" distL="0" distR="0" wp14:anchorId="330484C8" wp14:editId="4FA4C5B6">
                  <wp:extent cx="1466850" cy="1093718"/>
                  <wp:effectExtent l="0" t="0" r="0" b="0"/>
                  <wp:docPr id="1256572623" name="Picture 2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572623" name="Picture 2" descr="teal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88" cy="110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60105" w14:textId="33195BFC" w:rsidR="00D51640" w:rsidRPr="009319C3" w:rsidRDefault="00D51640" w:rsidP="007445C0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DA9D3C3" w14:textId="77777777" w:rsidR="00D51640" w:rsidRPr="00820F2D" w:rsidRDefault="06CA3832" w:rsidP="0B49D516">
            <w:pPr>
              <w:spacing w:line="360" w:lineRule="auto"/>
              <w:rPr>
                <w:sz w:val="28"/>
                <w:szCs w:val="28"/>
              </w:rPr>
            </w:pPr>
            <w:r w:rsidRPr="00820F2D">
              <w:rPr>
                <w:sz w:val="28"/>
                <w:szCs w:val="28"/>
              </w:rPr>
              <w:t xml:space="preserve">You can </w:t>
            </w:r>
            <w:r w:rsidR="7B0113F5" w:rsidRPr="00820F2D">
              <w:rPr>
                <w:sz w:val="28"/>
                <w:szCs w:val="28"/>
              </w:rPr>
              <w:t xml:space="preserve">send us an </w:t>
            </w:r>
            <w:r w:rsidRPr="00820F2D">
              <w:rPr>
                <w:sz w:val="28"/>
                <w:szCs w:val="28"/>
              </w:rPr>
              <w:t>email</w:t>
            </w:r>
            <w:r w:rsidR="7B0113F5" w:rsidRPr="00820F2D">
              <w:rPr>
                <w:sz w:val="28"/>
                <w:szCs w:val="28"/>
              </w:rPr>
              <w:t>.</w:t>
            </w:r>
          </w:p>
          <w:p w14:paraId="4BF4CB07" w14:textId="77777777" w:rsidR="00512C1B" w:rsidRPr="00820F2D" w:rsidRDefault="00512C1B" w:rsidP="0B49D516">
            <w:pPr>
              <w:spacing w:line="360" w:lineRule="auto"/>
              <w:rPr>
                <w:sz w:val="28"/>
                <w:szCs w:val="28"/>
              </w:rPr>
            </w:pPr>
          </w:p>
          <w:p w14:paraId="7BE1F48E" w14:textId="2226001C" w:rsidR="00512C1B" w:rsidRPr="00820F2D" w:rsidRDefault="00130D80" w:rsidP="0B49D516">
            <w:pPr>
              <w:spacing w:line="360" w:lineRule="auto"/>
              <w:rPr>
                <w:sz w:val="28"/>
                <w:szCs w:val="28"/>
              </w:rPr>
            </w:pPr>
            <w:hyperlink r:id="rId42" w:history="1">
              <w:r w:rsidRPr="00130D80">
                <w:rPr>
                  <w:rStyle w:val="Hyperlink"/>
                  <w:sz w:val="28"/>
                  <w:szCs w:val="28"/>
                </w:rPr>
                <w:t>SEPolicy@dss.gov.au</w:t>
              </w:r>
            </w:hyperlink>
          </w:p>
        </w:tc>
      </w:tr>
    </w:tbl>
    <w:p w14:paraId="5C7E86E1" w14:textId="5E8C3564" w:rsidR="00DF7537" w:rsidRDefault="00DF7537" w:rsidP="00DF7537"/>
    <w:p w14:paraId="615A7E97" w14:textId="77777777" w:rsidR="00130D80" w:rsidRDefault="00130D80" w:rsidP="00DF7537"/>
    <w:p w14:paraId="11D89C0C" w14:textId="77777777" w:rsidR="00130D80" w:rsidRDefault="00130D80" w:rsidP="00DF7537"/>
    <w:p w14:paraId="6148AD55" w14:textId="77777777" w:rsidR="00130D80" w:rsidRDefault="00130D80" w:rsidP="00DF7537"/>
    <w:p w14:paraId="6A935643" w14:textId="77777777" w:rsidR="00130D80" w:rsidRDefault="00130D80" w:rsidP="00DF7537"/>
    <w:p w14:paraId="360C6FAE" w14:textId="77777777" w:rsidR="00130D80" w:rsidRDefault="00130D80" w:rsidP="00DF7537"/>
    <w:p w14:paraId="4F87170E" w14:textId="77777777" w:rsidR="00130D80" w:rsidRPr="00AF5D70" w:rsidRDefault="00130D80" w:rsidP="00DF7537"/>
    <w:p w14:paraId="3A7DC370" w14:textId="7D095574" w:rsidR="009319C3" w:rsidRDefault="009319C3" w:rsidP="00046382">
      <w:pPr>
        <w:spacing w:line="480" w:lineRule="auto"/>
      </w:pPr>
    </w:p>
    <w:p w14:paraId="195A4E90" w14:textId="137AE96C" w:rsidR="6F6D549D" w:rsidRDefault="6F6D549D"/>
    <w:p w14:paraId="53A89308" w14:textId="77777777" w:rsidR="007A2414" w:rsidRDefault="007A2414"/>
    <w:p w14:paraId="12DE651D" w14:textId="5BF4AAC3" w:rsidR="00BC53FA" w:rsidRPr="00AF5D70" w:rsidRDefault="00B91FED" w:rsidP="00BC53FA">
      <w:pPr>
        <w:rPr>
          <w:rFonts w:eastAsia="Arial" w:cs="Arial"/>
        </w:rPr>
      </w:pPr>
      <w:r>
        <w:rPr>
          <w:rFonts w:eastAsia="Arial" w:cs="Arial"/>
        </w:rPr>
        <w:t>Product Number</w:t>
      </w:r>
      <w:r w:rsidR="00BC53FA" w:rsidRPr="3C5D2B8D">
        <w:rPr>
          <w:rFonts w:eastAsia="Arial" w:cs="Arial"/>
        </w:rPr>
        <w:t xml:space="preserve"> DSS3574.03.25</w:t>
      </w:r>
    </w:p>
    <w:p w14:paraId="77287D11" w14:textId="77777777" w:rsidR="007A2414" w:rsidRDefault="007A2414"/>
    <w:p w14:paraId="54A47618" w14:textId="4B16C6BC" w:rsidR="71B10253" w:rsidRDefault="007A2414" w:rsidP="007A2414">
      <w:pPr>
        <w:spacing w:line="480" w:lineRule="auto"/>
        <w:jc w:val="center"/>
      </w:pPr>
      <w:r w:rsidRPr="007A2414">
        <w:t xml:space="preserve">Images in this Easy Read must </w:t>
      </w:r>
      <w:r w:rsidRPr="007A2414">
        <w:rPr>
          <w:b/>
          <w:bCs/>
        </w:rPr>
        <w:t>not</w:t>
      </w:r>
      <w:r w:rsidRPr="007A2414">
        <w:t xml:space="preserve"> be used or copied without permission.</w:t>
      </w:r>
    </w:p>
    <w:sectPr w:rsidR="71B10253" w:rsidSect="006D260B">
      <w:headerReference w:type="default" r:id="rId43"/>
      <w:footerReference w:type="default" r:id="rId44"/>
      <w:headerReference w:type="first" r:id="rId45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CA840" w14:textId="77777777" w:rsidR="00495A0C" w:rsidRDefault="00495A0C" w:rsidP="00B04ED8">
      <w:pPr>
        <w:spacing w:after="0" w:line="240" w:lineRule="auto"/>
      </w:pPr>
      <w:r>
        <w:separator/>
      </w:r>
    </w:p>
  </w:endnote>
  <w:endnote w:type="continuationSeparator" w:id="0">
    <w:p w14:paraId="691AB6A0" w14:textId="77777777" w:rsidR="00495A0C" w:rsidRDefault="00495A0C" w:rsidP="00B04ED8">
      <w:pPr>
        <w:spacing w:after="0" w:line="240" w:lineRule="auto"/>
      </w:pPr>
      <w:r>
        <w:continuationSeparator/>
      </w:r>
    </w:p>
  </w:endnote>
  <w:endnote w:type="continuationNotice" w:id="1">
    <w:p w14:paraId="7CB90329" w14:textId="77777777" w:rsidR="00495A0C" w:rsidRDefault="00495A0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8830175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18BD5C84" w14:textId="7FA6CDA0" w:rsidR="00B04ED8" w:rsidRPr="00D86D8F" w:rsidRDefault="00BB43CB" w:rsidP="00BB43CB">
        <w:pPr>
          <w:pStyle w:val="Footer"/>
          <w:jc w:val="right"/>
          <w:rPr>
            <w:sz w:val="28"/>
            <w:szCs w:val="28"/>
          </w:rPr>
        </w:pPr>
        <w:r w:rsidRPr="00D86D8F">
          <w:rPr>
            <w:sz w:val="28"/>
            <w:szCs w:val="28"/>
          </w:rPr>
          <w:fldChar w:fldCharType="begin"/>
        </w:r>
        <w:r w:rsidRPr="00D86D8F">
          <w:rPr>
            <w:sz w:val="28"/>
            <w:szCs w:val="28"/>
          </w:rPr>
          <w:instrText xml:space="preserve"> PAGE   \* MERGEFORMAT </w:instrText>
        </w:r>
        <w:r w:rsidRPr="00D86D8F">
          <w:rPr>
            <w:sz w:val="28"/>
            <w:szCs w:val="28"/>
          </w:rPr>
          <w:fldChar w:fldCharType="separate"/>
        </w:r>
        <w:r w:rsidRPr="00D86D8F">
          <w:rPr>
            <w:noProof/>
            <w:sz w:val="28"/>
            <w:szCs w:val="28"/>
          </w:rPr>
          <w:t>2</w:t>
        </w:r>
        <w:r w:rsidRPr="00D86D8F">
          <w:rPr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D8E4E" w14:textId="77777777" w:rsidR="00495A0C" w:rsidRDefault="00495A0C" w:rsidP="00B04ED8">
      <w:pPr>
        <w:spacing w:after="0" w:line="240" w:lineRule="auto"/>
      </w:pPr>
      <w:r>
        <w:separator/>
      </w:r>
    </w:p>
  </w:footnote>
  <w:footnote w:type="continuationSeparator" w:id="0">
    <w:p w14:paraId="4487C855" w14:textId="77777777" w:rsidR="00495A0C" w:rsidRDefault="00495A0C" w:rsidP="00B04ED8">
      <w:pPr>
        <w:spacing w:after="0" w:line="240" w:lineRule="auto"/>
      </w:pPr>
      <w:r>
        <w:continuationSeparator/>
      </w:r>
    </w:p>
  </w:footnote>
  <w:footnote w:type="continuationNotice" w:id="1">
    <w:p w14:paraId="060A1E5D" w14:textId="77777777" w:rsidR="00495A0C" w:rsidRDefault="00495A0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CD1F6" w14:textId="30C80BAB" w:rsidR="0091666D" w:rsidRDefault="009166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4ADD7" w14:textId="2CA18E10" w:rsidR="00AA0F57" w:rsidRPr="00AA0F57" w:rsidRDefault="002950E3" w:rsidP="00AA0F57">
    <w:pPr>
      <w:pStyle w:val="Header"/>
    </w:pPr>
    <w:r w:rsidRPr="002950E3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44AB7D" wp14:editId="20814461">
              <wp:simplePos x="0" y="0"/>
              <wp:positionH relativeFrom="page">
                <wp:align>right</wp:align>
              </wp:positionH>
              <wp:positionV relativeFrom="paragraph">
                <wp:posOffset>1282065</wp:posOffset>
              </wp:positionV>
              <wp:extent cx="7547212" cy="0"/>
              <wp:effectExtent l="0" t="0" r="0" b="0"/>
              <wp:wrapNone/>
              <wp:docPr id="4" name="Straight Connector 3">
                <a:extLst xmlns:a="http://schemas.openxmlformats.org/drawingml/2006/main">
                  <a:ext uri="{FF2B5EF4-FFF2-40B4-BE49-F238E27FC236}">
                    <a16:creationId xmlns:a16="http://schemas.microsoft.com/office/drawing/2014/main" id="{38EAA16C-8CC4-04F3-4241-52BD6CB2D484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212" cy="0"/>
                      </a:xfrm>
                      <a:prstGeom prst="line">
                        <a:avLst/>
                      </a:prstGeom>
                      <a:ln>
                        <a:solidFill>
                          <a:srgbClr val="00A39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2512DB" id="Straight Connector 3" o:spid="_x0000_s1026" alt="&quot;&quot;" style="position:absolute;z-index:2516572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" from="543.05pt,100.95pt" to="1137.3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" strokecolor="#00a39e" strokeweight="2pt">
              <w10:wrap anchorx="page"/>
            </v:line>
          </w:pict>
        </mc:Fallback>
      </mc:AlternateContent>
    </w:r>
    <w:r w:rsidR="00AA0F57" w:rsidRPr="00AA0F57">
      <w:rPr>
        <w:rFonts w:ascii="Times New Roman" w:eastAsia="Times New Roman" w:hAnsi="Times New Roman" w:cs="Times New Roman"/>
        <w:kern w:val="0"/>
        <w:sz w:val="24"/>
        <w:szCs w:val="24"/>
        <w:lang w:eastAsia="en-AU"/>
        <w14:ligatures w14:val="none"/>
      </w:rPr>
      <w:t xml:space="preserve"> </w:t>
    </w:r>
    <w:r w:rsidR="00AA0F57" w:rsidRPr="00AA0F57">
      <w:rPr>
        <w:noProof/>
      </w:rPr>
      <w:drawing>
        <wp:inline distT="0" distB="0" distL="0" distR="0" wp14:anchorId="453A6941" wp14:editId="565FE9A8">
          <wp:extent cx="3552825" cy="723476"/>
          <wp:effectExtent l="0" t="0" r="0" b="635"/>
          <wp:docPr id="2074831893" name="Picture 3" descr="Australian Government logo with Department of Social Services undernea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831893" name="Picture 3" descr="Australian Government logo with Department of Social Services undernea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4338" cy="74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91E033" w14:textId="1BEDF909" w:rsidR="002950E3" w:rsidRDefault="002950E3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entireDocument int2:id="IjGQAEi7">
      <int2:extLst>
        <oel:ext uri="E302BA01-7950-474C-9AD3-286E660C40A8">
          <int2:similaritySummary int2:version="1" int2:runId="1738555899712" int2:tilesCheckedInThisRun="316" int2:totalNumOfTiles="316" int2:similarityAnnotationCount="2" int2:numWords="2090" int2:numFlaggedWords="23"/>
        </oel:ext>
      </int2:extLst>
    </int2:entireDocument>
  </int2:observations>
  <int2:intelligenceSettings/>
  <int2:onDemandWorkflows>
    <int2:onDemandWorkflow int2:type="SimilarityCheck" int2:paragraphVersions="45561FCA-77777777 07C0EC09-77777777 2E014929-4DF59BAF 6685189E-10712196 4580CAAE-77777777 0790CCEF-77777777 3A491F65-77777777 433EA223-77777777 4C31C5E5-64E0A7B5 60A8817D-77777777 35791666-77777777 6B2015BE-77777777 7FB189B8-77777777 1D4FA4D9-548F7E9A 3A6C64AE-77777777 14B48A77-281B4D2C 15D6ACEC-4F7731D9 299D340E-79FADB6C 340B28ED-77777777 6D30B08C-438197E7 7E917975-0678190A 24D9D7CF-77777777 68331AE6-58648F49 2DED6907-0B9BE770 2A3E9709-15CFF9D3 06160615-77777777 15F40383-77777777 4D376EB0-77777777 3E350A10-32614957 4108881E-079E1532 3A5B103D-77777777 72A7F8EE-44B04BDC 7F5AAF0D-15DE8408 0E61D4D1-0E26F467 2F7D9A37-4193C376 7624723A-043FC42E 009202A1-3C5F5E46 7CE7D555-7EE959DD 53C4A06C-0A847041 29D27059-77777777 394B2780-77777777 6AEB8553-77777777 1337324B-77777777 47912416-77777777 64F0134A-5B7138FE 1F545FDD-3CD025CC 58BE710C-77777777 23620FEE-77777777 02EE5F1B-47BAAE98 1D1224D1-7830EEF1 0173D899-43AEA7CC 259B8F82-26282E4E 428055A2-77777777 3AD9768D-1B631098 43A5DAB6-77777777 4CC449A4-77777777 5BDD4451-77777777 6844E4D2-593189E5 37365405-770F71A0 3A422320-77777777 555032D2-77777777 00BA7AA2-77777777 6A4D555E-77777777 33D0EFB6-77777777 65A08568-77777777 5A2ACCC2-77777777 60975D8B-77777777 29EC90E3-77777777 0F458561-77777777 791A97C0-77777777 686307E3-77777777 71C0E48E-360B3E55 08D67B13-4EEE449F 4AA26239-77777777 3473143A-341B2F81 75A3F041-77777777 2D44EF8A-76F917C5 48A659C6-215FE5A1 3DDBB330-6988E337 3A3DFB45-38AE0387 600E2093-27FA86DE 5CBC7ABF-77777777 45BDD5DE-2DB50492 1EC26F61-77777777 1E1DE636-77777777 76DD6320-77777777 35D32892-46145181 0AE99292-77777777 3A9F0D57-77777777 5D1E20B3-77777777 00C84488-5F1D5416 355EEB68-474CF21F 29D50B19-062D9B16 3ABC4678-77777777 341B3058-77777777 1972B1E5-77777777 1579B3B9-08203607 3EE5ABF7-4DDC0773 4A95E1C7-77777777 661E60ED-77777777 2DC38D17-77777777 0DF0A761-77777777 6E3432A9-77777777 348C70A7-77777777 6A131CFA-77777777 19588E6B-77777777 43701757-77777777 3E3C2E7C-77777777 0C030411-43A1D111 00CD809A-4194A234 3ADE5297-77777777 02DDB57D-77777777 17B93F21-77777777 2441272E-77777777 7288D444-77777777 66CB31D7-160A09A7 0CA910F3-0BC47AC5 55BAFB95-77777777 6A509CCC-77777777 50E4622F-77777777 3C87AB7D-77777777 672D528E-77777777 4CFBEDD4-36CABFF0 14E8ED2E-55D3CDC6 5EA5D179-086D2E1C 0548480A-46105CC9 47FB9897-77777777 46DFBE60-1A19B9AA 49D257D4-48765A04 693A2228-3601BBEE 23797F8B-77777777 40C82AA7-77777777 25803DFA-051F2BE3 51AEDCEF-334C7CF9 060FBE4C-77777777 3C5E9DA2-22722768 7AD9F2CD-266C3A96 33C18936-77777777 164496B0-78CBD94C 4A01988D-1BF2877C 76C83FC7-77777777 7BACA2D3-77777777 04305000-77777777 768969EF-77777777 3A4634DC-6BD1FF8E 26802C75-62077906 054B3054-77777777 1E364F96-7A17FCD3 57AAF827-7C444D3F 47D15A3C-77777777 4903C18F-77777777 25E8E76F-77777777 54FEC25D-2B2B4825 0275B218-69F53086 7E536E1A-77777777 7AE15BEE-7993EE1A 39A64660-77777777 559742AC-51D801DC 5F681E07-77777777 71D585E7-48292370 491607B3-77777777 26E59993-2AA2FAC8 5736DC22-62D7B1E7 22A56463-77777777 344885DC-77777777 1A58201E-77777777 6EA7F531-71B005FD 20AC2ADB-67224E35 7CA71F7C-77777777 07F4E8AE-1CE4F54F 622D30D9-4F1DCB8E 59B688E9-77777777 3E305860-77777777 7AB7D1D1-0DFFAF7E 5226B471-5BA47FBA 799DE58A-77777777 31E52805-4BC01B05 0BBCD96A-49E396B7 38120C9E-77777777 66ED5E65-24C1BDC1 52D40487-00012F89 1FA45803-77777777 39715C9F-77777777 2ABE8F07-1765DEA7 2EF063CB-3E49C4B1 0D69E4D9-77777777 4A7B77BB-77777777 7713B6A3-77777777 327D1C6B-1FE4E9F3 77D2CAD3-2C53C077 37E31F54-77777777 6CBBFAEF-08657917 11FD8CF2-5F6B620B 07452E94-77777777 4714E320-1EC1AE37 02E9C4D3-77777777 58566EDF-77777777 79911F75-77777777 5D307EDC-63FF6870 63087847-77777777 1800D988-77777777 34665A89-77777777 56FB31F4-06E84738 4E636144-77777777 33A1A152-77777777 40AF6788-51FF9DCF 24239E4E-77777777 057CDE45-0C7E5E34 434E524E-77777777 6EE70683-77777777 2267BEEE-2EB84976 0A193406-0B32CBAA 6F45A790-77777777 7BE599CC-77777777 6123A1C5-77777777 03ED6D40-0779A8E9 74E5E3DF-3B498222 1461A4CF-77777777 0311C628-77777777 3263D1A8-64753BDE 4B891AF6-339063A1 41ED2544-3D7EE4A5 5070F5D0-77777777 4F60A5C4-1F5AB635 65DC35A4-43F3BAF3 45852F3D-6B09F6AA 2837FA65-77777777 068DCC70-77777777 08E88CB4-77777777 5C6A88B7-77777777 217211AD-77777777 40F10727-17061081 0FF1E3C2-77777777 79AC2DF1-3EB38E1C 2350B257-77777777 69D6734B-77777777 4F444284-1BB296B2 08B89F2B-77777777 2DBEE69A-277699BC 754F8508-2D4BF91E 14A00C9D-77777777 5B10A439-77777777 2878F999-77777777 440C22B9-77777777 0FA15B58-30D7E038 16E00809-457E8093 654037F9-77777777 5A7D1E13-77777777 1599956F-77777777 2BA106BB-0545D436 2369FF9A-55973711 66C9A9DC-77777777 36BA3CAB-77777777 347F6BFF-0A85A64C 2DCB8760-050CEB87 4FB1E369-77777777 4F7536DB-77777777 2758F223-77777777 741543F7-53CA066B 21AC84FF-447418B6 140CDFC4-77777777 37F2070F-77777777 4CF12CFB-5B227850 71E56CD1-56B7BA7C 32CBFFBE-77777777 098C7B79-321E34FA 5F159B7E-4DA72C2E 7A1083E7-77777777 3FC8D4FC-77777777 79F11350-77777777 0D9DA6C0-77777777 66A1345E-09D32860 5D0C1C01-5B25DA3F 6C25F8C3-77777777 349B30C6-35D30D09 2E95BB93-7DB47481 0160903A-77777777 4149C5AD-17182B9E 50FC4D84-00C63E39 70ADD462-77777777 7A36B012-2FB73F08 70D4DECA-77777777 3173E5E4-77777777 46473511-77777777 34CBB3D4-77777777 05BEA004-77777777 4443CD15-6C3296E3 099F0F05-1F72BA73 1CC5E89E-77777777 57A7ED1C-3D5A4AD0 1840311C-77777777 71A8B74A-77777777 708C93F5-77777777 5C15046E-77777777 2D57D57E-77777777 781F6522-3DA842A1 1F80DD8B-574D7F0E 3864E39E-77777777 406226C5-77777777 62C4949E-77777777 0C27CD79-77777777 362118C9-104A4438 6848B859-77777777 117CEDFB-284954F0 5FC508BD-6255C72B 34E89522-77777777 5BDAFCFC-77777777 5291410E-77777777 491678DA-77777777 2A30E406-77777777 24ED13FA-2C94BB7A 4ABBA79D-2CCF587F 64E00A9F-77777777 45F26D2A-77777777 02FA23BF-77777777 3962825A-77777777 20A961E3-77777777 1C1A1B29-1D1D001B 6AD6B9BF-2DD227C3 7CCDB3F7-77777777 4EE0F6E1-77777777 1C03EE4D-77777777 06EDD01D-77777777 4AA0BBDD-6C559471 3B444806-77777777 458BF01C-77777777 2B5A4EC8-61B8E716 428D1F5B-77777777 7891BF87-55A180A4 0A6DA55E-77777777 2B6DBC6D-77777777 2BE25AB2-77777777 0A266598-6BB24061 7E143C2D-77777777 695580E2-77777777 4005D26D-43D16B77 3A6681FB-77777777 0995409F-5CDF705A 5858D1E7-37265144 62796B33-77777777 67126D06-77777777 48ED75CA-77777777 4041F8D1-77777777 7518CFE8-70670A69 3AF8B196-0E854B74 15E8D640-77040F43 06A3C6E2-77777777 4ECD45BA-011EB8DB 12887CBD-77777777 71C1A4ED-44CA1E64 4F96D483-41ADEA71 0A9ACA8B-77777777 3C66C73B-77777777 6D8341A3-77777777 686393BB-589933BF 36A3E89D-756CCF3C 2F127C6C-77777777 491F8FB3-73F54269 4212897C-3C90A544 121F58B4-77777777 5C3143D8-38CD3DBF 36C2C301-7776AF6B 31BC7230-77777777 6ABA52B3-77777777 671BDB7D-77777777 20F40679-77777777 257565EB-384FE6DA 25CA299D-77777777 5BE1AAE1-77777777 505392C9-57AB261A 3132FEF7-77777777 0C6C0A52-21A38F31 324C28D0-77777777 0F1D9D45-77777777 77DCA137-77777777 3858BD56-77777777 27D4B54C-77CCCD7A 5B9BCB9D-2338914B 61F4691E-15EC346A 5B933B2F-77777777 7871938A-032D6EE4 0BD22D88-029AD94A 26CE30D7-77777777 4F2E20AE-77777777 5792B4CB-77777777 3AA763E5-77777777 0899239C-77777777 1929632C-4FCE8AB6 35E8277B-77777777 263F771F-77777777 5CF4B143-0699C506 3241506D-77777777 0EB72D75-629A1B9D 316E9D5F-77777777 11B85FEB-77777777 24579C66-7B9804AC 2C1241CA-77777777 50FF151D-449BE7A3 5575792F-77777777 63E955B5-2E4984B9 0CEC38D8-77777777 60B9892E-77777777 0550277F-77777777 64D9D40C-1725FA7D 4B031C44-5D6066F0 7DD11C4B-77777777 51602E4D-2F89FE90 71617044-1145CDE2 7EB4A1A6-77777777 421CC6C1-73F701AE 69CDEFA2-0DC9AFDB 5FC6965C-77777777 620B8A96-77777777 2FADFAA2-77777777 0984372B-77777777 64F62762-77777777 1C6F03CD-0D18BC4A 06B848BC-6E5B90F4 727E9909-77777777 43CB1A2C-77777777 67C59AA6-77777777 5E91F076-77777777 0DE9B5C6-77777777 735F2912-77777777 4D4A7A86-77777777 66CB042D-6465E387 10D48453-22C974D1 0D55CA7B-77777777 089B3D81-5D65DBC8 181AC54E-77777777 589808B0-7AD78536 10491F6B-77777777 43E527F6-7A7A3D15 3D227AB7-5DF143C2 4D0075EB-77777777 6DF5BE97-77777777 41A0EFED-77777777 2FEDCC26-77777777 17A9ED0C-77777777 49F4CC46-67B4BF8A 6BB5F3EE-77777777 36F66355-77777777 289C3C0A-77777777 6ECAA594-70951846 1984CDC6-49B7E27C 4A2E392F-6A54AEF7 4C5FD7EA-77777777 16D6F508-23F9D68F 3BFD3372-22656FFA 325FC7C5-77777777 21648B9F-77777777 0EB81883-77777777 7BAB69E3-116ED828 475D74FA-1DC6E628 303AB8C8-77777777 1E466D1D-08E4A4EC 11D632B8-77777777 675D6C44-7997F3A3 61FC0D16-77777777 106B7BFF-77777777 7FDA5600-1D8EF576 76222E3D-77777777 71542A11-014233C8 44DEBD5F-77777777 3013AE45-3764C4AD 7E114EDA-77777777 790AED77-77777777 3344DA34-77777777 3C8BE66B-0C71826C 5E136EE9-77777777 2A92CAE5-77777777 7B771A49-198D4D59 23385C6E-77777777 443EAFD1-77777777 0ADBDBDB-77777777 2F8E0F04-77777777 1E918682-262E497D 4FE1DDE7-77777777 23152A4A-64A69482 7E042BC0-77777777 010F60E9-77777777 46057D5F-77777777 5BA77E3A-77777777 471A9464-4A606482 61BB9E96-77777777 75BFCDA9-77777777 5A41BF2F-77777777 27505268-77777777 010CAE4C-0C5F6B0B 5E874F8E-59462353 34A49978-77777777 0803F267-77777777 74469310-45B632E9 1C4861B9-5FB89A87 1FD9A736-77777777 446FBA40-75E57DB4 245865BF-77777777 6E441ED6-77777777 4807B5D4-77777777 63292A5E-77777777 465FD866-6AD75D74 65FDA72E-77777777 4F037FA7-77777777 544511BE-77777777 78C68B53-77777777 3974FB98-77777777 4EED388C-3DB08F44 550D63BD-77777777 7DB831E2-77777777 1E5E9E58-77777777 2EED5788-77777777 6243D3C5-77777777 5F2024D3-77777777 6F31A0F2-77777777 5DF84C23-77777777 63B92F09-1793A0A0 7025D149-77777777 75DAC930-77777777 65653763-77777777 770AC207-77777777 72C28A6A-77777777 2C44F8B9-77777777 324A4F23-10C7D5FE 67CACCC0-77777777 6A1DD630-77777777 2930A48F-53A2CF4C 4A25D292-21B8671A 280C15F7-77777777 4DC4D8BA-7EA44467 13BB4532-77777777 125A38AD-1AD61449 2A3D1074-77777777 03ACF02F-77777777 01C4CE84-2354EBCA 76335446-77777777 2A34F5B9-77777777 4CC3812A-77777777 033F02A0-77777777 235469DA-77777777 786D8CBD-77777777 7A157022-4DF1337E 237BD2AC-77777777 604DCFF2-77777777 4DFA71FD-00010499 676C0484-5C246923 242F7159-2CD406F8 143E5FDA-65FA88EB 37EFDF93-77777777 0860D8C8-36F0331B 066923FC-77777777 0A963E49-77777777 602819D0-55AEAD06 7D732CFB-77777777 7E76D115-324BA690 2F401767-77777777 48CE9F29-54DC769C 46919304-4673DD17 348AA6FF-2CDB4B8D 10F2488A-77777777 77D36B59-4793AFBC 5D1006FF-77777777 5023DA83-292EA41B 00990D66-4617B91B 0EF69BBB-77777777 59C1E7C7-01E91DE4 4BA9C514-5CD1696A 3F6AD07D-77777777 44D81AFE-77777777 0C4F9D82-77777777 4AFA7BA3-071025DF 79CBEF4E-1249957E 3AD8B094-5BBD7C7F 25FAF954-77777777 283BE402-0D66A582 73334882-77777777 4A215E4A-71F5866F 6F5D6029-153DD1D5 6C3EEBFE-77777777 44F06D14-77777777 56957134-77777777 3E24C908-77777777 70EACBB1-68D78617 7A953B4F-77777777 4A5C23A9-77777777 4A114933-77777777 5C760D4E-09024AA4 37E943ED-77777777 0ADFA5BB-77777777 40E5A71D-77777777 4548D582-77777777 5738CEBA-519E821B 395FA92F-77777777 25EA5455-77777777 4B4A781C-74C6E081 02EE999A-4914A5A3 19F59968-5D4E0F48 253F279A-0F2CB88F 404B90C8-77777777 7E0AE200-1EE18EC4 6C888E76-67353481 735AF251-661C1199 7242F9FA-77777777 4DCE2B4B-73B7804D 2A24644A-4D4ABDC4 6D104C31-77777777 51282F24-1A8C26B4 0EEF3DD2-0103B971 06DAF03E-77777777 0B2351EC-38649CAA 4DE766B1-313CEA3C 7E9E2508-77777777 1F031C2F-77777777 13FFAEAD-77777777 415B7003-52DCE59C 21847E0F-6E92F970 0F5D1C43-77777777 042CC9A3-77777777 72E4B8C6-2E7B79C4 4DBEAA8F-54784051 711CDC72-77777777 26A22164-77C6949A 12B793D9-09CE3060 10604999-77777777 29B83B5F-77777777 5F42BE9F-77777777 3DA0E34E-77777777 27AFB08B-1C860249 07AC6CE6-626ECCE5 0882C42B-77777777 3BF75BDF-77777777 526FF5FA-77777777 24EF85B6-77777777 7CDA7B42-572B42A9 57AC7742-62D8A881 40E89F41-77777777 37BE9D8E-77777777 28E46A4E-77777777 0E680C3A-4BEEF1F7 6AB7087C-26B35356 38DB319C-77777777 27A6EA5C-26A48C8C 0ACD5F95-6E9C6B14 41FA57D8-16DE6A9A 72046DC5-77777777 3C08C5D2-7079216E 1B5213F6-3E633487 36D497EA-77777777 14D4B3CB-560C0336 3F0226AC-77777777 5092699A-4BD584C9 7AA97118-5F776B53 5164B1D5-57D90DEA 0A401C86-220689C8 73C1D2D9-77777777 65E959E0-77777777 5892FD38-34278E6F 0B8F8715-09838B34 6F51D8B4-77777777 1C3DDD97-603732FE 6DD934B6-3EB25EC2 40C81903-1ACFAA5E 6196FC81-4558EF54 57A1D292-77777777 5A3D6477-3A587B6B 1579FE9B-77777777 69E55C54-7FC9DAE9 4B50A58E-77777777 7861BD52-1E4E52FA 1E75E9E6-1FB49E51 1A958A46-77777777 2C9ADF51-2229D293 4EC028A4-77CF38BD 311A9597-77777777 3FE57B4B-77777777 62C6C532-77777777 3CE40A19-10D08AB7 0298C357-254C0B04 398A8625-7A2A0CF8 4A788160-77777777 1E7F158C-04ADF1BF 55CC419E-77777777 38C14BB2-2F85EFDA 204D0F62-77777777 3E530A0E-06A4C663 0FC4D490-77777777 23DD92DF-77777777 06583B26-77777777 0C6A648B-5F3246BE 0EF36B25-7FD963ED 37566EE3-77777777 53929CAC-5AD09510 3A91467B-77777777 7249A7E9-7DCDD4AA 0EBB7D93-157C38A9 5D8A448C-75E6B028 4B05C240-73D71864 2FECFE4D-77777777 7BE6F156-77777777 5ED44110-77777777 1C749909-305CFEAC 1AC33495-77777777 715AF327-77777777 0E26F14A-1DCFBD13 26693407-77777777 4DC50B4C-252D63C5 4D60F053-77777777 6D944BAE-77777777 1AF07366-2CC3C61F 0CCAB5CC-1AB1DD75 39671AD5-77777777 33778B24-77777777 5C0ABFF6-77777777 118A9763-77777777 57AD1C63-1DD2F830 220D3F44-1DB1F12B 7C34DFB5-77777777 5A03DF84-77777777 7140DE1B-539C12FE 5055B486-77777777 003A573D-77777777 5B664498-77777777 5F5BDC2A-59318272 2006DE72-77777777 3AB8A9F7-77777777 47926DE1-77777777 028BB262-77777777 1F09B8B4-77777777 47F58641-77777777 2AFC60ED-77777777 0C7AFD61-77777777 621A1C09-5AB6B3AA 03D826FC-33C37E02 33F42988-77777777 082BEAD7-77777777 52D81148-77777777 461BE527-77777777 165C4D7E-50708224 3BA28AB3-283482BB 0FD3D487-77777777 5474BEAE-77777777 4153F219-77777777 3B79B0F7-77777777 65AFB7A3-0B00B139 7512B78C-1635689E 45D29ED2-77777777 3F7011C6-77777777 6167728C-77777777 679ED8E8-77777777 222CC3F7-77777777 3D758164-77777777 41AB9788-77777777 4DFF4AF6-77777777 6A187B87-0D945DA2 56948EB0-0C31DAD4 61635011-77777777 318B6C5C-77777777 1C32C7D6-4634D0C4 0CAC7655-22332445 36E15704-32A5C26F 4918BD3B-77777777 76312106-565D7084 353B902F-55CCE1BC 49172F25-1DC0A7BF 4F66BACE-65D7DEFA 3C860105-33195BFC 1DA9D3C3-77777777 4BF4CB07-77777777 7BE1F48E-49B67060 4D8F0D8E-5BA06611 2CFDA9FE-0407E25F 5044BEF2-77777777 518552A4-77777777 1A6F46F3-490E5E11 641162ED-7A5700BF 6849FD8F-1F9EC4BF 6EB7B617-12C86926 79914910-77777777 5C7E86E1-0C7D0626 3A7DC370-7D095574 195A4E90-137AE96C 581A3D78-6809F474 0D60D9CF-75E831F9 69712493-6E6B73B4 04FA7CD9-31E97C4B 625C152F-61EFD98D 54A47618-57CF0E3C 57FCD1F6-77777777 6CE4ADD7-45151D83 1D91E033-1BEDF909 691F013B-77777777 18BD5C84-7FA6CDA0 772A41F6-77777777 089F90FB-77777777"/>
  </int2:onDemandWorkflows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79FE"/>
    <w:multiLevelType w:val="hybridMultilevel"/>
    <w:tmpl w:val="CFFEEE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C2720"/>
    <w:multiLevelType w:val="hybridMultilevel"/>
    <w:tmpl w:val="DE5278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D7123"/>
    <w:multiLevelType w:val="hybridMultilevel"/>
    <w:tmpl w:val="35320E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F57A69"/>
    <w:multiLevelType w:val="hybridMultilevel"/>
    <w:tmpl w:val="CF4053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F21E6C"/>
    <w:multiLevelType w:val="hybridMultilevel"/>
    <w:tmpl w:val="9C5CF2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1A07DE"/>
    <w:multiLevelType w:val="hybridMultilevel"/>
    <w:tmpl w:val="37CCF3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CB710B"/>
    <w:multiLevelType w:val="hybridMultilevel"/>
    <w:tmpl w:val="407C59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F3581A"/>
    <w:multiLevelType w:val="hybridMultilevel"/>
    <w:tmpl w:val="2C2291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7C0261"/>
    <w:multiLevelType w:val="hybridMultilevel"/>
    <w:tmpl w:val="F3C0A136"/>
    <w:lvl w:ilvl="0" w:tplc="FB86D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6A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CA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64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CF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C2B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E4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E4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C8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5260165"/>
    <w:multiLevelType w:val="hybridMultilevel"/>
    <w:tmpl w:val="6B366D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A22068"/>
    <w:multiLevelType w:val="hybridMultilevel"/>
    <w:tmpl w:val="70D620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0C4398"/>
    <w:multiLevelType w:val="hybridMultilevel"/>
    <w:tmpl w:val="54E8AC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9669B6"/>
    <w:multiLevelType w:val="hybridMultilevel"/>
    <w:tmpl w:val="1548B8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557215"/>
    <w:multiLevelType w:val="hybridMultilevel"/>
    <w:tmpl w:val="D88029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6E1721"/>
    <w:multiLevelType w:val="hybridMultilevel"/>
    <w:tmpl w:val="0E16E4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71319"/>
    <w:multiLevelType w:val="hybridMultilevel"/>
    <w:tmpl w:val="CA721B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6227C7"/>
    <w:multiLevelType w:val="hybridMultilevel"/>
    <w:tmpl w:val="26B08E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FE0C5B"/>
    <w:multiLevelType w:val="hybridMultilevel"/>
    <w:tmpl w:val="DA3CD1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482F26"/>
    <w:multiLevelType w:val="hybridMultilevel"/>
    <w:tmpl w:val="1D4C5F9C"/>
    <w:lvl w:ilvl="0" w:tplc="605AB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E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C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C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09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A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3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6B90DEC"/>
    <w:multiLevelType w:val="hybridMultilevel"/>
    <w:tmpl w:val="766EBB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E50FBA"/>
    <w:multiLevelType w:val="hybridMultilevel"/>
    <w:tmpl w:val="2012CA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4D180C"/>
    <w:multiLevelType w:val="hybridMultilevel"/>
    <w:tmpl w:val="5A1C5A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D438D1"/>
    <w:multiLevelType w:val="hybridMultilevel"/>
    <w:tmpl w:val="E8103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4B53E0"/>
    <w:multiLevelType w:val="multilevel"/>
    <w:tmpl w:val="E87E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4A1051D"/>
    <w:multiLevelType w:val="hybridMultilevel"/>
    <w:tmpl w:val="4AC02B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AE0EAF"/>
    <w:multiLevelType w:val="hybridMultilevel"/>
    <w:tmpl w:val="353468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46229F"/>
    <w:multiLevelType w:val="hybridMultilevel"/>
    <w:tmpl w:val="9B8E40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54136E"/>
    <w:multiLevelType w:val="hybridMultilevel"/>
    <w:tmpl w:val="33C470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735844"/>
    <w:multiLevelType w:val="hybridMultilevel"/>
    <w:tmpl w:val="DBD295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4D0291"/>
    <w:multiLevelType w:val="hybridMultilevel"/>
    <w:tmpl w:val="FE70A4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2B14B0"/>
    <w:multiLevelType w:val="hybridMultilevel"/>
    <w:tmpl w:val="9806CA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0D5FF0"/>
    <w:multiLevelType w:val="hybridMultilevel"/>
    <w:tmpl w:val="A75013FC"/>
    <w:lvl w:ilvl="0" w:tplc="FB56B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8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22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8E9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82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E3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0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8B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A1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2175AB8"/>
    <w:multiLevelType w:val="hybridMultilevel"/>
    <w:tmpl w:val="31722B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D43BE2"/>
    <w:multiLevelType w:val="hybridMultilevel"/>
    <w:tmpl w:val="235ABC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F02FA8"/>
    <w:multiLevelType w:val="hybridMultilevel"/>
    <w:tmpl w:val="DCCE83B4"/>
    <w:lvl w:ilvl="0" w:tplc="1E96D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57B7B90"/>
    <w:multiLevelType w:val="hybridMultilevel"/>
    <w:tmpl w:val="489C1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3130B6"/>
    <w:multiLevelType w:val="hybridMultilevel"/>
    <w:tmpl w:val="C10A41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FA5891"/>
    <w:multiLevelType w:val="hybridMultilevel"/>
    <w:tmpl w:val="F80ECB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7A3AC5"/>
    <w:multiLevelType w:val="hybridMultilevel"/>
    <w:tmpl w:val="D130DB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3A1365"/>
    <w:multiLevelType w:val="hybridMultilevel"/>
    <w:tmpl w:val="FC8A04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5773AB"/>
    <w:multiLevelType w:val="hybridMultilevel"/>
    <w:tmpl w:val="EB6AF7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7677FD"/>
    <w:multiLevelType w:val="hybridMultilevel"/>
    <w:tmpl w:val="050A8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CD610E"/>
    <w:multiLevelType w:val="hybridMultilevel"/>
    <w:tmpl w:val="98D0C8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7F1B9C"/>
    <w:multiLevelType w:val="hybridMultilevel"/>
    <w:tmpl w:val="DA0ED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0F2208"/>
    <w:multiLevelType w:val="hybridMultilevel"/>
    <w:tmpl w:val="E6E0E5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256695"/>
    <w:multiLevelType w:val="hybridMultilevel"/>
    <w:tmpl w:val="6B4A72F4"/>
    <w:lvl w:ilvl="0" w:tplc="D85E2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68747C"/>
    <w:multiLevelType w:val="hybridMultilevel"/>
    <w:tmpl w:val="B9EAB5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3A5128"/>
    <w:multiLevelType w:val="hybridMultilevel"/>
    <w:tmpl w:val="3E84B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2D34F2"/>
    <w:multiLevelType w:val="hybridMultilevel"/>
    <w:tmpl w:val="AE30EF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27"/>
  </w:num>
  <w:num w:numId="2" w16cid:durableId="1110932197">
    <w:abstractNumId w:val="36"/>
  </w:num>
  <w:num w:numId="3" w16cid:durableId="1143885024">
    <w:abstractNumId w:val="48"/>
  </w:num>
  <w:num w:numId="4" w16cid:durableId="1685938198">
    <w:abstractNumId w:val="44"/>
  </w:num>
  <w:num w:numId="5" w16cid:durableId="2051688351">
    <w:abstractNumId w:val="18"/>
  </w:num>
  <w:num w:numId="6" w16cid:durableId="2026251064">
    <w:abstractNumId w:val="8"/>
  </w:num>
  <w:num w:numId="7" w16cid:durableId="1694837826">
    <w:abstractNumId w:val="35"/>
  </w:num>
  <w:num w:numId="8" w16cid:durableId="2036540090">
    <w:abstractNumId w:val="32"/>
  </w:num>
  <w:num w:numId="9" w16cid:durableId="401031050">
    <w:abstractNumId w:val="31"/>
  </w:num>
  <w:num w:numId="10" w16cid:durableId="1525098091">
    <w:abstractNumId w:val="7"/>
  </w:num>
  <w:num w:numId="11" w16cid:durableId="498274576">
    <w:abstractNumId w:val="21"/>
  </w:num>
  <w:num w:numId="12" w16cid:durableId="1610744798">
    <w:abstractNumId w:val="12"/>
  </w:num>
  <w:num w:numId="13" w16cid:durableId="1971859235">
    <w:abstractNumId w:val="47"/>
  </w:num>
  <w:num w:numId="14" w16cid:durableId="882330256">
    <w:abstractNumId w:val="24"/>
  </w:num>
  <w:num w:numId="15" w16cid:durableId="1755009000">
    <w:abstractNumId w:val="19"/>
  </w:num>
  <w:num w:numId="16" w16cid:durableId="228032452">
    <w:abstractNumId w:val="29"/>
  </w:num>
  <w:num w:numId="17" w16cid:durableId="1408381175">
    <w:abstractNumId w:val="17"/>
  </w:num>
  <w:num w:numId="18" w16cid:durableId="905073439">
    <w:abstractNumId w:val="10"/>
  </w:num>
  <w:num w:numId="19" w16cid:durableId="360979083">
    <w:abstractNumId w:val="45"/>
  </w:num>
  <w:num w:numId="20" w16cid:durableId="444618094">
    <w:abstractNumId w:val="15"/>
  </w:num>
  <w:num w:numId="21" w16cid:durableId="1881941517">
    <w:abstractNumId w:val="5"/>
  </w:num>
  <w:num w:numId="22" w16cid:durableId="348872609">
    <w:abstractNumId w:val="46"/>
  </w:num>
  <w:num w:numId="23" w16cid:durableId="1500467835">
    <w:abstractNumId w:val="49"/>
  </w:num>
  <w:num w:numId="24" w16cid:durableId="732042258">
    <w:abstractNumId w:val="20"/>
  </w:num>
  <w:num w:numId="25" w16cid:durableId="538126137">
    <w:abstractNumId w:val="23"/>
  </w:num>
  <w:num w:numId="26" w16cid:durableId="844520577">
    <w:abstractNumId w:val="9"/>
  </w:num>
  <w:num w:numId="27" w16cid:durableId="1201550596">
    <w:abstractNumId w:val="13"/>
  </w:num>
  <w:num w:numId="28" w16cid:durableId="1480224964">
    <w:abstractNumId w:val="40"/>
  </w:num>
  <w:num w:numId="29" w16cid:durableId="857894876">
    <w:abstractNumId w:val="14"/>
  </w:num>
  <w:num w:numId="30" w16cid:durableId="857235221">
    <w:abstractNumId w:val="0"/>
  </w:num>
  <w:num w:numId="31" w16cid:durableId="1942495866">
    <w:abstractNumId w:val="34"/>
  </w:num>
  <w:num w:numId="32" w16cid:durableId="2010867621">
    <w:abstractNumId w:val="33"/>
  </w:num>
  <w:num w:numId="33" w16cid:durableId="1714571034">
    <w:abstractNumId w:val="2"/>
  </w:num>
  <w:num w:numId="34" w16cid:durableId="1039745925">
    <w:abstractNumId w:val="1"/>
  </w:num>
  <w:num w:numId="35" w16cid:durableId="407773535">
    <w:abstractNumId w:val="39"/>
  </w:num>
  <w:num w:numId="36" w16cid:durableId="687216532">
    <w:abstractNumId w:val="28"/>
  </w:num>
  <w:num w:numId="37" w16cid:durableId="1154297524">
    <w:abstractNumId w:val="38"/>
  </w:num>
  <w:num w:numId="38" w16cid:durableId="1082991601">
    <w:abstractNumId w:val="4"/>
  </w:num>
  <w:num w:numId="39" w16cid:durableId="52319425">
    <w:abstractNumId w:val="16"/>
  </w:num>
  <w:num w:numId="40" w16cid:durableId="1692296935">
    <w:abstractNumId w:val="43"/>
  </w:num>
  <w:num w:numId="41" w16cid:durableId="851183060">
    <w:abstractNumId w:val="30"/>
  </w:num>
  <w:num w:numId="42" w16cid:durableId="1036082472">
    <w:abstractNumId w:val="11"/>
  </w:num>
  <w:num w:numId="43" w16cid:durableId="1840996244">
    <w:abstractNumId w:val="6"/>
  </w:num>
  <w:num w:numId="44" w16cid:durableId="1681812890">
    <w:abstractNumId w:val="41"/>
  </w:num>
  <w:num w:numId="45" w16cid:durableId="1586303932">
    <w:abstractNumId w:val="26"/>
  </w:num>
  <w:num w:numId="46" w16cid:durableId="1239435350">
    <w:abstractNumId w:val="25"/>
  </w:num>
  <w:num w:numId="47" w16cid:durableId="1197080645">
    <w:abstractNumId w:val="42"/>
  </w:num>
  <w:num w:numId="48" w16cid:durableId="640772021">
    <w:abstractNumId w:val="37"/>
  </w:num>
  <w:num w:numId="49" w16cid:durableId="1098911739">
    <w:abstractNumId w:val="22"/>
  </w:num>
  <w:num w:numId="50" w16cid:durableId="303049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4B17"/>
    <w:rsid w:val="00005633"/>
    <w:rsid w:val="000073C3"/>
    <w:rsid w:val="000134A6"/>
    <w:rsid w:val="00014A12"/>
    <w:rsid w:val="0001704B"/>
    <w:rsid w:val="00026917"/>
    <w:rsid w:val="00033072"/>
    <w:rsid w:val="00033ED1"/>
    <w:rsid w:val="000363CD"/>
    <w:rsid w:val="00037EEE"/>
    <w:rsid w:val="0004510C"/>
    <w:rsid w:val="00046382"/>
    <w:rsid w:val="00050608"/>
    <w:rsid w:val="000544C4"/>
    <w:rsid w:val="000601EC"/>
    <w:rsid w:val="00062F87"/>
    <w:rsid w:val="00065E75"/>
    <w:rsid w:val="00065E96"/>
    <w:rsid w:val="0007005C"/>
    <w:rsid w:val="00070713"/>
    <w:rsid w:val="000754BA"/>
    <w:rsid w:val="00080ABB"/>
    <w:rsid w:val="0008558C"/>
    <w:rsid w:val="00086AC3"/>
    <w:rsid w:val="00092855"/>
    <w:rsid w:val="0009401F"/>
    <w:rsid w:val="000944DD"/>
    <w:rsid w:val="00094622"/>
    <w:rsid w:val="000947D5"/>
    <w:rsid w:val="000962FD"/>
    <w:rsid w:val="000B092B"/>
    <w:rsid w:val="000B1214"/>
    <w:rsid w:val="000B735A"/>
    <w:rsid w:val="000B7537"/>
    <w:rsid w:val="000C105F"/>
    <w:rsid w:val="000C689B"/>
    <w:rsid w:val="000C7359"/>
    <w:rsid w:val="000C7840"/>
    <w:rsid w:val="000D21CE"/>
    <w:rsid w:val="000D3658"/>
    <w:rsid w:val="000D383C"/>
    <w:rsid w:val="000D3ED4"/>
    <w:rsid w:val="000D437E"/>
    <w:rsid w:val="000E13B2"/>
    <w:rsid w:val="000E315A"/>
    <w:rsid w:val="000E4BE0"/>
    <w:rsid w:val="000E75F1"/>
    <w:rsid w:val="000F0EA7"/>
    <w:rsid w:val="000F5175"/>
    <w:rsid w:val="000F5619"/>
    <w:rsid w:val="000F5AF2"/>
    <w:rsid w:val="0010477A"/>
    <w:rsid w:val="0010580B"/>
    <w:rsid w:val="001074F3"/>
    <w:rsid w:val="001124F6"/>
    <w:rsid w:val="0011762E"/>
    <w:rsid w:val="00121C7E"/>
    <w:rsid w:val="00122E21"/>
    <w:rsid w:val="00124AF4"/>
    <w:rsid w:val="0012585B"/>
    <w:rsid w:val="001263D0"/>
    <w:rsid w:val="0012643C"/>
    <w:rsid w:val="00130D80"/>
    <w:rsid w:val="0013213A"/>
    <w:rsid w:val="00137F09"/>
    <w:rsid w:val="00140AD0"/>
    <w:rsid w:val="00142AA9"/>
    <w:rsid w:val="0014347F"/>
    <w:rsid w:val="00147096"/>
    <w:rsid w:val="00151FB3"/>
    <w:rsid w:val="00152C86"/>
    <w:rsid w:val="001565B7"/>
    <w:rsid w:val="001574A7"/>
    <w:rsid w:val="00160463"/>
    <w:rsid w:val="00162E3E"/>
    <w:rsid w:val="001642C3"/>
    <w:rsid w:val="00164CC8"/>
    <w:rsid w:val="00164D71"/>
    <w:rsid w:val="00166B4D"/>
    <w:rsid w:val="00170BDA"/>
    <w:rsid w:val="00172E01"/>
    <w:rsid w:val="00173CF9"/>
    <w:rsid w:val="001833D1"/>
    <w:rsid w:val="00183E6B"/>
    <w:rsid w:val="00186640"/>
    <w:rsid w:val="001979B8"/>
    <w:rsid w:val="001A08F5"/>
    <w:rsid w:val="001A3D85"/>
    <w:rsid w:val="001A6067"/>
    <w:rsid w:val="001A62BC"/>
    <w:rsid w:val="001A6928"/>
    <w:rsid w:val="001A7CA4"/>
    <w:rsid w:val="001B07B8"/>
    <w:rsid w:val="001B0B2E"/>
    <w:rsid w:val="001B2177"/>
    <w:rsid w:val="001C02E3"/>
    <w:rsid w:val="001C2CAF"/>
    <w:rsid w:val="001C4D2E"/>
    <w:rsid w:val="001C6D73"/>
    <w:rsid w:val="001C7D37"/>
    <w:rsid w:val="001D0569"/>
    <w:rsid w:val="001D13C9"/>
    <w:rsid w:val="001E1536"/>
    <w:rsid w:val="001E2FF1"/>
    <w:rsid w:val="001E36CF"/>
    <w:rsid w:val="001E630D"/>
    <w:rsid w:val="001E7EF6"/>
    <w:rsid w:val="001F08AC"/>
    <w:rsid w:val="001F0E97"/>
    <w:rsid w:val="001F5139"/>
    <w:rsid w:val="001F579C"/>
    <w:rsid w:val="001F5FAD"/>
    <w:rsid w:val="001F711B"/>
    <w:rsid w:val="0020252F"/>
    <w:rsid w:val="002026DC"/>
    <w:rsid w:val="0021240C"/>
    <w:rsid w:val="00214763"/>
    <w:rsid w:val="00215DAC"/>
    <w:rsid w:val="0022117C"/>
    <w:rsid w:val="002224E2"/>
    <w:rsid w:val="002252B0"/>
    <w:rsid w:val="00230E9A"/>
    <w:rsid w:val="00233550"/>
    <w:rsid w:val="0023615B"/>
    <w:rsid w:val="00247F69"/>
    <w:rsid w:val="00252FCA"/>
    <w:rsid w:val="00253EEF"/>
    <w:rsid w:val="00254A05"/>
    <w:rsid w:val="0025716E"/>
    <w:rsid w:val="00257312"/>
    <w:rsid w:val="00261D86"/>
    <w:rsid w:val="00265F65"/>
    <w:rsid w:val="00266CDE"/>
    <w:rsid w:val="00270667"/>
    <w:rsid w:val="0027402F"/>
    <w:rsid w:val="00275B06"/>
    <w:rsid w:val="002771CA"/>
    <w:rsid w:val="002774D5"/>
    <w:rsid w:val="00281F3A"/>
    <w:rsid w:val="00284AB6"/>
    <w:rsid w:val="00284D54"/>
    <w:rsid w:val="00284DC9"/>
    <w:rsid w:val="00284E4F"/>
    <w:rsid w:val="00287107"/>
    <w:rsid w:val="00287BD2"/>
    <w:rsid w:val="00291669"/>
    <w:rsid w:val="00292EC5"/>
    <w:rsid w:val="002950E3"/>
    <w:rsid w:val="002A5050"/>
    <w:rsid w:val="002A7B19"/>
    <w:rsid w:val="002B0791"/>
    <w:rsid w:val="002B4B85"/>
    <w:rsid w:val="002B608F"/>
    <w:rsid w:val="002B760F"/>
    <w:rsid w:val="002D31A0"/>
    <w:rsid w:val="002D76A0"/>
    <w:rsid w:val="002D7776"/>
    <w:rsid w:val="002D7F6C"/>
    <w:rsid w:val="002E061E"/>
    <w:rsid w:val="002E3C54"/>
    <w:rsid w:val="002F0608"/>
    <w:rsid w:val="002F1EC3"/>
    <w:rsid w:val="002F4066"/>
    <w:rsid w:val="002F5939"/>
    <w:rsid w:val="002F62DA"/>
    <w:rsid w:val="00300A1D"/>
    <w:rsid w:val="00301404"/>
    <w:rsid w:val="003025C0"/>
    <w:rsid w:val="00303CB9"/>
    <w:rsid w:val="00313251"/>
    <w:rsid w:val="0031518E"/>
    <w:rsid w:val="00321856"/>
    <w:rsid w:val="0032618C"/>
    <w:rsid w:val="0033042F"/>
    <w:rsid w:val="00331C86"/>
    <w:rsid w:val="0033244A"/>
    <w:rsid w:val="00332946"/>
    <w:rsid w:val="00333627"/>
    <w:rsid w:val="0033554F"/>
    <w:rsid w:val="00336C18"/>
    <w:rsid w:val="003376F1"/>
    <w:rsid w:val="00340B32"/>
    <w:rsid w:val="003515BD"/>
    <w:rsid w:val="003534A8"/>
    <w:rsid w:val="003544EB"/>
    <w:rsid w:val="00354A38"/>
    <w:rsid w:val="00354B9E"/>
    <w:rsid w:val="003639EF"/>
    <w:rsid w:val="0036503F"/>
    <w:rsid w:val="00365156"/>
    <w:rsid w:val="00366044"/>
    <w:rsid w:val="0037193C"/>
    <w:rsid w:val="00372949"/>
    <w:rsid w:val="003755AE"/>
    <w:rsid w:val="00377254"/>
    <w:rsid w:val="00390207"/>
    <w:rsid w:val="003946DD"/>
    <w:rsid w:val="00395A97"/>
    <w:rsid w:val="003A72AF"/>
    <w:rsid w:val="003A7837"/>
    <w:rsid w:val="003A790A"/>
    <w:rsid w:val="003A7D77"/>
    <w:rsid w:val="003B0DD6"/>
    <w:rsid w:val="003B2BB8"/>
    <w:rsid w:val="003B4BD0"/>
    <w:rsid w:val="003B7E15"/>
    <w:rsid w:val="003C4D34"/>
    <w:rsid w:val="003C5F5A"/>
    <w:rsid w:val="003D01AB"/>
    <w:rsid w:val="003D21AB"/>
    <w:rsid w:val="003D2CED"/>
    <w:rsid w:val="003D34FF"/>
    <w:rsid w:val="003E04A5"/>
    <w:rsid w:val="003E04CF"/>
    <w:rsid w:val="003E0E42"/>
    <w:rsid w:val="003E1798"/>
    <w:rsid w:val="003E1F09"/>
    <w:rsid w:val="003E7AB5"/>
    <w:rsid w:val="003F14D5"/>
    <w:rsid w:val="003F6F07"/>
    <w:rsid w:val="00402FAB"/>
    <w:rsid w:val="00404336"/>
    <w:rsid w:val="004139FD"/>
    <w:rsid w:val="0041534E"/>
    <w:rsid w:val="00416527"/>
    <w:rsid w:val="00420502"/>
    <w:rsid w:val="00421AAC"/>
    <w:rsid w:val="00421EC4"/>
    <w:rsid w:val="0042237B"/>
    <w:rsid w:val="0042571D"/>
    <w:rsid w:val="00427F16"/>
    <w:rsid w:val="00431245"/>
    <w:rsid w:val="0043262E"/>
    <w:rsid w:val="00435F9D"/>
    <w:rsid w:val="0044076D"/>
    <w:rsid w:val="00441A10"/>
    <w:rsid w:val="00450583"/>
    <w:rsid w:val="00462668"/>
    <w:rsid w:val="004671E6"/>
    <w:rsid w:val="004716FF"/>
    <w:rsid w:val="004747D0"/>
    <w:rsid w:val="00475090"/>
    <w:rsid w:val="00476C80"/>
    <w:rsid w:val="00476F6A"/>
    <w:rsid w:val="00482306"/>
    <w:rsid w:val="00485F50"/>
    <w:rsid w:val="00490508"/>
    <w:rsid w:val="00490898"/>
    <w:rsid w:val="00493338"/>
    <w:rsid w:val="00493810"/>
    <w:rsid w:val="00495A0C"/>
    <w:rsid w:val="00495EA0"/>
    <w:rsid w:val="004A2AE9"/>
    <w:rsid w:val="004A73ED"/>
    <w:rsid w:val="004A7EE1"/>
    <w:rsid w:val="004A7FF5"/>
    <w:rsid w:val="004B54CA"/>
    <w:rsid w:val="004B7AFC"/>
    <w:rsid w:val="004C256B"/>
    <w:rsid w:val="004C644A"/>
    <w:rsid w:val="004C69A3"/>
    <w:rsid w:val="004C7949"/>
    <w:rsid w:val="004D0086"/>
    <w:rsid w:val="004D092D"/>
    <w:rsid w:val="004D5B36"/>
    <w:rsid w:val="004E1049"/>
    <w:rsid w:val="004E5CBF"/>
    <w:rsid w:val="004F1F0B"/>
    <w:rsid w:val="004F22C4"/>
    <w:rsid w:val="004F2566"/>
    <w:rsid w:val="004F4D6D"/>
    <w:rsid w:val="004F60BD"/>
    <w:rsid w:val="00501747"/>
    <w:rsid w:val="00501FA6"/>
    <w:rsid w:val="005030E2"/>
    <w:rsid w:val="0050392E"/>
    <w:rsid w:val="00504064"/>
    <w:rsid w:val="005067F2"/>
    <w:rsid w:val="00510B83"/>
    <w:rsid w:val="00512C1B"/>
    <w:rsid w:val="00512E3D"/>
    <w:rsid w:val="00514B4B"/>
    <w:rsid w:val="00514C87"/>
    <w:rsid w:val="00516E28"/>
    <w:rsid w:val="005250D2"/>
    <w:rsid w:val="00525852"/>
    <w:rsid w:val="00532FAB"/>
    <w:rsid w:val="00534402"/>
    <w:rsid w:val="00537886"/>
    <w:rsid w:val="005417C8"/>
    <w:rsid w:val="00541E14"/>
    <w:rsid w:val="00542AB2"/>
    <w:rsid w:val="00544495"/>
    <w:rsid w:val="0055219A"/>
    <w:rsid w:val="0055592F"/>
    <w:rsid w:val="005569B5"/>
    <w:rsid w:val="00557887"/>
    <w:rsid w:val="005601E0"/>
    <w:rsid w:val="00572C54"/>
    <w:rsid w:val="0057437C"/>
    <w:rsid w:val="00577B99"/>
    <w:rsid w:val="005907E8"/>
    <w:rsid w:val="00592174"/>
    <w:rsid w:val="00593CAC"/>
    <w:rsid w:val="00594023"/>
    <w:rsid w:val="00597BD5"/>
    <w:rsid w:val="005A069C"/>
    <w:rsid w:val="005A0CAF"/>
    <w:rsid w:val="005A3AD2"/>
    <w:rsid w:val="005A4AB5"/>
    <w:rsid w:val="005B079E"/>
    <w:rsid w:val="005B2AE4"/>
    <w:rsid w:val="005B476B"/>
    <w:rsid w:val="005B57F7"/>
    <w:rsid w:val="005B7752"/>
    <w:rsid w:val="005C09E3"/>
    <w:rsid w:val="005C0D29"/>
    <w:rsid w:val="005C2CC4"/>
    <w:rsid w:val="005C3104"/>
    <w:rsid w:val="005C3476"/>
    <w:rsid w:val="005C3AA9"/>
    <w:rsid w:val="005C3AE6"/>
    <w:rsid w:val="005C54A0"/>
    <w:rsid w:val="005C66F0"/>
    <w:rsid w:val="005D0354"/>
    <w:rsid w:val="005D0CF1"/>
    <w:rsid w:val="005D0D98"/>
    <w:rsid w:val="005D1872"/>
    <w:rsid w:val="005D56F1"/>
    <w:rsid w:val="005E031F"/>
    <w:rsid w:val="005E3847"/>
    <w:rsid w:val="005E4059"/>
    <w:rsid w:val="005E6A11"/>
    <w:rsid w:val="005E6D74"/>
    <w:rsid w:val="005F0F9D"/>
    <w:rsid w:val="005F36C6"/>
    <w:rsid w:val="005F5A4B"/>
    <w:rsid w:val="005F75D0"/>
    <w:rsid w:val="006019B2"/>
    <w:rsid w:val="00603F95"/>
    <w:rsid w:val="0060538A"/>
    <w:rsid w:val="006063B9"/>
    <w:rsid w:val="00610F6B"/>
    <w:rsid w:val="00611F3F"/>
    <w:rsid w:val="006164AA"/>
    <w:rsid w:val="00616A2E"/>
    <w:rsid w:val="006201FF"/>
    <w:rsid w:val="00620706"/>
    <w:rsid w:val="006213C6"/>
    <w:rsid w:val="00621FC5"/>
    <w:rsid w:val="00624F77"/>
    <w:rsid w:val="006264F0"/>
    <w:rsid w:val="006317F9"/>
    <w:rsid w:val="00637B02"/>
    <w:rsid w:val="0064067F"/>
    <w:rsid w:val="006407B8"/>
    <w:rsid w:val="00644ED6"/>
    <w:rsid w:val="006458C6"/>
    <w:rsid w:val="00645BEE"/>
    <w:rsid w:val="0064764D"/>
    <w:rsid w:val="0064787E"/>
    <w:rsid w:val="006531DE"/>
    <w:rsid w:val="00653303"/>
    <w:rsid w:val="00653CB0"/>
    <w:rsid w:val="006556DF"/>
    <w:rsid w:val="00660B19"/>
    <w:rsid w:val="0066630B"/>
    <w:rsid w:val="006663AD"/>
    <w:rsid w:val="00666858"/>
    <w:rsid w:val="00666C66"/>
    <w:rsid w:val="006720FA"/>
    <w:rsid w:val="006767B4"/>
    <w:rsid w:val="00676F8E"/>
    <w:rsid w:val="006772DF"/>
    <w:rsid w:val="006808EF"/>
    <w:rsid w:val="00682BDD"/>
    <w:rsid w:val="00683A84"/>
    <w:rsid w:val="0069547A"/>
    <w:rsid w:val="00695F7F"/>
    <w:rsid w:val="006A0041"/>
    <w:rsid w:val="006A06C1"/>
    <w:rsid w:val="006A1831"/>
    <w:rsid w:val="006A25E3"/>
    <w:rsid w:val="006A41A2"/>
    <w:rsid w:val="006A43F4"/>
    <w:rsid w:val="006A4A9D"/>
    <w:rsid w:val="006A4CE7"/>
    <w:rsid w:val="006A65A1"/>
    <w:rsid w:val="006B173F"/>
    <w:rsid w:val="006B52D0"/>
    <w:rsid w:val="006B7694"/>
    <w:rsid w:val="006C1A6C"/>
    <w:rsid w:val="006C307D"/>
    <w:rsid w:val="006D0B5E"/>
    <w:rsid w:val="006D0DC4"/>
    <w:rsid w:val="006D1391"/>
    <w:rsid w:val="006D260B"/>
    <w:rsid w:val="006D41CF"/>
    <w:rsid w:val="006D733A"/>
    <w:rsid w:val="006E03A0"/>
    <w:rsid w:val="006E06FB"/>
    <w:rsid w:val="006E0A9F"/>
    <w:rsid w:val="006E462D"/>
    <w:rsid w:val="006F0593"/>
    <w:rsid w:val="006F4D58"/>
    <w:rsid w:val="006F7D5B"/>
    <w:rsid w:val="00706610"/>
    <w:rsid w:val="00711544"/>
    <w:rsid w:val="007236A7"/>
    <w:rsid w:val="00732779"/>
    <w:rsid w:val="007330E2"/>
    <w:rsid w:val="007343CB"/>
    <w:rsid w:val="007344D7"/>
    <w:rsid w:val="00735347"/>
    <w:rsid w:val="00737601"/>
    <w:rsid w:val="00737DF0"/>
    <w:rsid w:val="00740D48"/>
    <w:rsid w:val="00744503"/>
    <w:rsid w:val="00744540"/>
    <w:rsid w:val="007445C0"/>
    <w:rsid w:val="00745692"/>
    <w:rsid w:val="007461BB"/>
    <w:rsid w:val="00750C6F"/>
    <w:rsid w:val="0075109E"/>
    <w:rsid w:val="007514E0"/>
    <w:rsid w:val="0075182F"/>
    <w:rsid w:val="007537D6"/>
    <w:rsid w:val="0075406B"/>
    <w:rsid w:val="007608F5"/>
    <w:rsid w:val="00760AF3"/>
    <w:rsid w:val="007622AB"/>
    <w:rsid w:val="00762F13"/>
    <w:rsid w:val="00765167"/>
    <w:rsid w:val="00767F9C"/>
    <w:rsid w:val="00771A48"/>
    <w:rsid w:val="00773E8A"/>
    <w:rsid w:val="00774E86"/>
    <w:rsid w:val="007777F4"/>
    <w:rsid w:val="00777D57"/>
    <w:rsid w:val="00777D74"/>
    <w:rsid w:val="00784965"/>
    <w:rsid w:val="00785261"/>
    <w:rsid w:val="00786C61"/>
    <w:rsid w:val="007905B5"/>
    <w:rsid w:val="007914C6"/>
    <w:rsid w:val="00794F02"/>
    <w:rsid w:val="00796ABA"/>
    <w:rsid w:val="007A2414"/>
    <w:rsid w:val="007A5B19"/>
    <w:rsid w:val="007B00A3"/>
    <w:rsid w:val="007B0256"/>
    <w:rsid w:val="007B38FD"/>
    <w:rsid w:val="007B751A"/>
    <w:rsid w:val="007B7628"/>
    <w:rsid w:val="007C05EE"/>
    <w:rsid w:val="007C271B"/>
    <w:rsid w:val="007C38B6"/>
    <w:rsid w:val="007C5DD2"/>
    <w:rsid w:val="007C746B"/>
    <w:rsid w:val="007D282B"/>
    <w:rsid w:val="007E1518"/>
    <w:rsid w:val="007E5083"/>
    <w:rsid w:val="007E5A4E"/>
    <w:rsid w:val="007E5D03"/>
    <w:rsid w:val="007F0B54"/>
    <w:rsid w:val="007F1285"/>
    <w:rsid w:val="007F43D0"/>
    <w:rsid w:val="007F4ED5"/>
    <w:rsid w:val="007F54CE"/>
    <w:rsid w:val="007F6FDE"/>
    <w:rsid w:val="00800CCC"/>
    <w:rsid w:val="008016E1"/>
    <w:rsid w:val="00803D73"/>
    <w:rsid w:val="00803EC7"/>
    <w:rsid w:val="0080789C"/>
    <w:rsid w:val="00817F85"/>
    <w:rsid w:val="00820F2D"/>
    <w:rsid w:val="00821EC7"/>
    <w:rsid w:val="00823871"/>
    <w:rsid w:val="0082413F"/>
    <w:rsid w:val="00825E4B"/>
    <w:rsid w:val="00826859"/>
    <w:rsid w:val="00826BB1"/>
    <w:rsid w:val="00827BC1"/>
    <w:rsid w:val="00830BC6"/>
    <w:rsid w:val="0083177B"/>
    <w:rsid w:val="00833859"/>
    <w:rsid w:val="00836B9B"/>
    <w:rsid w:val="00837C40"/>
    <w:rsid w:val="00840033"/>
    <w:rsid w:val="00843718"/>
    <w:rsid w:val="008515B4"/>
    <w:rsid w:val="00851C58"/>
    <w:rsid w:val="00857F41"/>
    <w:rsid w:val="00860360"/>
    <w:rsid w:val="0086224E"/>
    <w:rsid w:val="0086232C"/>
    <w:rsid w:val="008632C3"/>
    <w:rsid w:val="00867685"/>
    <w:rsid w:val="00867AC8"/>
    <w:rsid w:val="00874F34"/>
    <w:rsid w:val="0087611A"/>
    <w:rsid w:val="00877238"/>
    <w:rsid w:val="0088002A"/>
    <w:rsid w:val="0088100C"/>
    <w:rsid w:val="00881164"/>
    <w:rsid w:val="00883C6C"/>
    <w:rsid w:val="008841A9"/>
    <w:rsid w:val="008870A7"/>
    <w:rsid w:val="00887B00"/>
    <w:rsid w:val="008923E1"/>
    <w:rsid w:val="00892599"/>
    <w:rsid w:val="00894CBD"/>
    <w:rsid w:val="0089627D"/>
    <w:rsid w:val="008A0923"/>
    <w:rsid w:val="008A0F4A"/>
    <w:rsid w:val="008A4A81"/>
    <w:rsid w:val="008A55A7"/>
    <w:rsid w:val="008B3E5D"/>
    <w:rsid w:val="008B69C8"/>
    <w:rsid w:val="008C02C5"/>
    <w:rsid w:val="008C2554"/>
    <w:rsid w:val="008C308A"/>
    <w:rsid w:val="008C3432"/>
    <w:rsid w:val="008C5651"/>
    <w:rsid w:val="008C58F8"/>
    <w:rsid w:val="008C61BC"/>
    <w:rsid w:val="008C639F"/>
    <w:rsid w:val="008C66DD"/>
    <w:rsid w:val="008C7E5B"/>
    <w:rsid w:val="008D2D88"/>
    <w:rsid w:val="008D3A7B"/>
    <w:rsid w:val="008D58A3"/>
    <w:rsid w:val="008D7E1B"/>
    <w:rsid w:val="008E1374"/>
    <w:rsid w:val="008E6467"/>
    <w:rsid w:val="008E6C5E"/>
    <w:rsid w:val="008E72C2"/>
    <w:rsid w:val="008E7B9A"/>
    <w:rsid w:val="008F484F"/>
    <w:rsid w:val="008F4928"/>
    <w:rsid w:val="00904495"/>
    <w:rsid w:val="0090615B"/>
    <w:rsid w:val="00906B97"/>
    <w:rsid w:val="0091035B"/>
    <w:rsid w:val="00910382"/>
    <w:rsid w:val="00913CD0"/>
    <w:rsid w:val="009145BC"/>
    <w:rsid w:val="0091666D"/>
    <w:rsid w:val="00916FFE"/>
    <w:rsid w:val="00917B04"/>
    <w:rsid w:val="009207A3"/>
    <w:rsid w:val="009225F0"/>
    <w:rsid w:val="0092274E"/>
    <w:rsid w:val="009238DA"/>
    <w:rsid w:val="0092438E"/>
    <w:rsid w:val="00925C09"/>
    <w:rsid w:val="0092616A"/>
    <w:rsid w:val="00926492"/>
    <w:rsid w:val="00926AEB"/>
    <w:rsid w:val="009319C3"/>
    <w:rsid w:val="00931EC4"/>
    <w:rsid w:val="0093248D"/>
    <w:rsid w:val="009338B4"/>
    <w:rsid w:val="0093462C"/>
    <w:rsid w:val="00935C66"/>
    <w:rsid w:val="00937F5F"/>
    <w:rsid w:val="00944928"/>
    <w:rsid w:val="00946D84"/>
    <w:rsid w:val="00947753"/>
    <w:rsid w:val="00947BD1"/>
    <w:rsid w:val="00947CD6"/>
    <w:rsid w:val="00950C94"/>
    <w:rsid w:val="00953795"/>
    <w:rsid w:val="00955EBE"/>
    <w:rsid w:val="009575F0"/>
    <w:rsid w:val="00962E59"/>
    <w:rsid w:val="00963639"/>
    <w:rsid w:val="00964D50"/>
    <w:rsid w:val="00965417"/>
    <w:rsid w:val="00965779"/>
    <w:rsid w:val="00967D03"/>
    <w:rsid w:val="009701A3"/>
    <w:rsid w:val="00971332"/>
    <w:rsid w:val="0097389B"/>
    <w:rsid w:val="00974189"/>
    <w:rsid w:val="00974B3E"/>
    <w:rsid w:val="0098002E"/>
    <w:rsid w:val="00983888"/>
    <w:rsid w:val="00983D9A"/>
    <w:rsid w:val="00985917"/>
    <w:rsid w:val="00986517"/>
    <w:rsid w:val="009902E8"/>
    <w:rsid w:val="009903D2"/>
    <w:rsid w:val="00990B40"/>
    <w:rsid w:val="00992C32"/>
    <w:rsid w:val="00995B0F"/>
    <w:rsid w:val="00995B72"/>
    <w:rsid w:val="009A3448"/>
    <w:rsid w:val="009A5529"/>
    <w:rsid w:val="009A6B68"/>
    <w:rsid w:val="009A7660"/>
    <w:rsid w:val="009A799C"/>
    <w:rsid w:val="009B06BA"/>
    <w:rsid w:val="009B77D9"/>
    <w:rsid w:val="009C0737"/>
    <w:rsid w:val="009C5F0F"/>
    <w:rsid w:val="009C751D"/>
    <w:rsid w:val="009C7EDD"/>
    <w:rsid w:val="009D0F2C"/>
    <w:rsid w:val="009D4275"/>
    <w:rsid w:val="009D5327"/>
    <w:rsid w:val="009D5476"/>
    <w:rsid w:val="009D62D0"/>
    <w:rsid w:val="009D6430"/>
    <w:rsid w:val="009D76ED"/>
    <w:rsid w:val="009E3D4B"/>
    <w:rsid w:val="009E4CE3"/>
    <w:rsid w:val="009F65E8"/>
    <w:rsid w:val="00A00EA6"/>
    <w:rsid w:val="00A01A24"/>
    <w:rsid w:val="00A0406B"/>
    <w:rsid w:val="00A14C6D"/>
    <w:rsid w:val="00A20A21"/>
    <w:rsid w:val="00A24A04"/>
    <w:rsid w:val="00A25087"/>
    <w:rsid w:val="00A25904"/>
    <w:rsid w:val="00A2651E"/>
    <w:rsid w:val="00A26B6B"/>
    <w:rsid w:val="00A31D23"/>
    <w:rsid w:val="00A409C5"/>
    <w:rsid w:val="00A4124A"/>
    <w:rsid w:val="00A413CD"/>
    <w:rsid w:val="00A42BF7"/>
    <w:rsid w:val="00A4471E"/>
    <w:rsid w:val="00A505BB"/>
    <w:rsid w:val="00A50C35"/>
    <w:rsid w:val="00A54A26"/>
    <w:rsid w:val="00A55C2A"/>
    <w:rsid w:val="00A563F9"/>
    <w:rsid w:val="00A56679"/>
    <w:rsid w:val="00A56905"/>
    <w:rsid w:val="00A571AF"/>
    <w:rsid w:val="00A65E30"/>
    <w:rsid w:val="00A735F0"/>
    <w:rsid w:val="00A73869"/>
    <w:rsid w:val="00A825CD"/>
    <w:rsid w:val="00A834FE"/>
    <w:rsid w:val="00A841C0"/>
    <w:rsid w:val="00A8793E"/>
    <w:rsid w:val="00A87995"/>
    <w:rsid w:val="00A90D42"/>
    <w:rsid w:val="00A934B9"/>
    <w:rsid w:val="00A95374"/>
    <w:rsid w:val="00A96CBC"/>
    <w:rsid w:val="00AA0C26"/>
    <w:rsid w:val="00AA0F57"/>
    <w:rsid w:val="00AA2C1A"/>
    <w:rsid w:val="00AA4725"/>
    <w:rsid w:val="00AA69C9"/>
    <w:rsid w:val="00AB1D32"/>
    <w:rsid w:val="00AB43D0"/>
    <w:rsid w:val="00AB62CD"/>
    <w:rsid w:val="00AB6AC4"/>
    <w:rsid w:val="00AD2ADE"/>
    <w:rsid w:val="00AD3A8D"/>
    <w:rsid w:val="00AD54FE"/>
    <w:rsid w:val="00AD684A"/>
    <w:rsid w:val="00AE159E"/>
    <w:rsid w:val="00AE3A77"/>
    <w:rsid w:val="00AE6BAA"/>
    <w:rsid w:val="00AF0654"/>
    <w:rsid w:val="00AF1618"/>
    <w:rsid w:val="00AF20DD"/>
    <w:rsid w:val="00AF5D70"/>
    <w:rsid w:val="00B00125"/>
    <w:rsid w:val="00B03627"/>
    <w:rsid w:val="00B04ED8"/>
    <w:rsid w:val="00B10DFE"/>
    <w:rsid w:val="00B15729"/>
    <w:rsid w:val="00B15C20"/>
    <w:rsid w:val="00B15FE4"/>
    <w:rsid w:val="00B20320"/>
    <w:rsid w:val="00B20D0A"/>
    <w:rsid w:val="00B2553E"/>
    <w:rsid w:val="00B32F47"/>
    <w:rsid w:val="00B33106"/>
    <w:rsid w:val="00B37182"/>
    <w:rsid w:val="00B400CA"/>
    <w:rsid w:val="00B41A19"/>
    <w:rsid w:val="00B4230E"/>
    <w:rsid w:val="00B423B2"/>
    <w:rsid w:val="00B45367"/>
    <w:rsid w:val="00B4642D"/>
    <w:rsid w:val="00B46702"/>
    <w:rsid w:val="00B46AA9"/>
    <w:rsid w:val="00B47E71"/>
    <w:rsid w:val="00B50315"/>
    <w:rsid w:val="00B5038D"/>
    <w:rsid w:val="00B66780"/>
    <w:rsid w:val="00B66E21"/>
    <w:rsid w:val="00B67586"/>
    <w:rsid w:val="00B73149"/>
    <w:rsid w:val="00B75ED1"/>
    <w:rsid w:val="00B76626"/>
    <w:rsid w:val="00B772CA"/>
    <w:rsid w:val="00B81AA0"/>
    <w:rsid w:val="00B843A7"/>
    <w:rsid w:val="00B846CC"/>
    <w:rsid w:val="00B858A6"/>
    <w:rsid w:val="00B903BE"/>
    <w:rsid w:val="00B91E3E"/>
    <w:rsid w:val="00B91FED"/>
    <w:rsid w:val="00B97115"/>
    <w:rsid w:val="00BA1138"/>
    <w:rsid w:val="00BA2C92"/>
    <w:rsid w:val="00BA2DB9"/>
    <w:rsid w:val="00BA3FD0"/>
    <w:rsid w:val="00BA46CF"/>
    <w:rsid w:val="00BA5B46"/>
    <w:rsid w:val="00BA6CF2"/>
    <w:rsid w:val="00BA765D"/>
    <w:rsid w:val="00BB0C40"/>
    <w:rsid w:val="00BB3342"/>
    <w:rsid w:val="00BB43CB"/>
    <w:rsid w:val="00BB78B3"/>
    <w:rsid w:val="00BB79BC"/>
    <w:rsid w:val="00BC1011"/>
    <w:rsid w:val="00BC1714"/>
    <w:rsid w:val="00BC1C02"/>
    <w:rsid w:val="00BC224C"/>
    <w:rsid w:val="00BC4E53"/>
    <w:rsid w:val="00BC53FA"/>
    <w:rsid w:val="00BD14E6"/>
    <w:rsid w:val="00BD2FCF"/>
    <w:rsid w:val="00BD3965"/>
    <w:rsid w:val="00BE078A"/>
    <w:rsid w:val="00BE1498"/>
    <w:rsid w:val="00BE14CB"/>
    <w:rsid w:val="00BE2430"/>
    <w:rsid w:val="00BE43AD"/>
    <w:rsid w:val="00BE7148"/>
    <w:rsid w:val="00BE780B"/>
    <w:rsid w:val="00BF4A13"/>
    <w:rsid w:val="00BF5B46"/>
    <w:rsid w:val="00BF7F97"/>
    <w:rsid w:val="00C0110F"/>
    <w:rsid w:val="00C02F25"/>
    <w:rsid w:val="00C054C6"/>
    <w:rsid w:val="00C074B2"/>
    <w:rsid w:val="00C079D1"/>
    <w:rsid w:val="00C111AA"/>
    <w:rsid w:val="00C12E1E"/>
    <w:rsid w:val="00C20CF1"/>
    <w:rsid w:val="00C21317"/>
    <w:rsid w:val="00C24DBC"/>
    <w:rsid w:val="00C27DB3"/>
    <w:rsid w:val="00C311A1"/>
    <w:rsid w:val="00C43F6A"/>
    <w:rsid w:val="00C43FC5"/>
    <w:rsid w:val="00C44001"/>
    <w:rsid w:val="00C4476E"/>
    <w:rsid w:val="00C44B14"/>
    <w:rsid w:val="00C4674B"/>
    <w:rsid w:val="00C46A67"/>
    <w:rsid w:val="00C475D5"/>
    <w:rsid w:val="00C51EE5"/>
    <w:rsid w:val="00C52161"/>
    <w:rsid w:val="00C54AF4"/>
    <w:rsid w:val="00C6121A"/>
    <w:rsid w:val="00C616FF"/>
    <w:rsid w:val="00C61BC4"/>
    <w:rsid w:val="00C630E6"/>
    <w:rsid w:val="00C6383D"/>
    <w:rsid w:val="00C63DAA"/>
    <w:rsid w:val="00C645FC"/>
    <w:rsid w:val="00C64BAB"/>
    <w:rsid w:val="00C66FDB"/>
    <w:rsid w:val="00C71626"/>
    <w:rsid w:val="00C77246"/>
    <w:rsid w:val="00C835CA"/>
    <w:rsid w:val="00C84DD7"/>
    <w:rsid w:val="00C8760E"/>
    <w:rsid w:val="00C90B1B"/>
    <w:rsid w:val="00C93125"/>
    <w:rsid w:val="00C9499D"/>
    <w:rsid w:val="00CA011F"/>
    <w:rsid w:val="00CA520C"/>
    <w:rsid w:val="00CB07FC"/>
    <w:rsid w:val="00CB095F"/>
    <w:rsid w:val="00CB0E00"/>
    <w:rsid w:val="00CB11D6"/>
    <w:rsid w:val="00CB2A05"/>
    <w:rsid w:val="00CB2FBC"/>
    <w:rsid w:val="00CB32B4"/>
    <w:rsid w:val="00CB5863"/>
    <w:rsid w:val="00CB6266"/>
    <w:rsid w:val="00CB6EEC"/>
    <w:rsid w:val="00CB7D28"/>
    <w:rsid w:val="00CC2C13"/>
    <w:rsid w:val="00CC46F5"/>
    <w:rsid w:val="00CC723E"/>
    <w:rsid w:val="00CD2ACE"/>
    <w:rsid w:val="00CD4BC8"/>
    <w:rsid w:val="00CD6F71"/>
    <w:rsid w:val="00CD7266"/>
    <w:rsid w:val="00CF0A60"/>
    <w:rsid w:val="00CF6085"/>
    <w:rsid w:val="00D03232"/>
    <w:rsid w:val="00D0564D"/>
    <w:rsid w:val="00D063C0"/>
    <w:rsid w:val="00D06C03"/>
    <w:rsid w:val="00D06F76"/>
    <w:rsid w:val="00D07341"/>
    <w:rsid w:val="00D13778"/>
    <w:rsid w:val="00D1421F"/>
    <w:rsid w:val="00D24892"/>
    <w:rsid w:val="00D37AAC"/>
    <w:rsid w:val="00D50ACF"/>
    <w:rsid w:val="00D51640"/>
    <w:rsid w:val="00D542F7"/>
    <w:rsid w:val="00D54C96"/>
    <w:rsid w:val="00D55DD8"/>
    <w:rsid w:val="00D5756A"/>
    <w:rsid w:val="00D61686"/>
    <w:rsid w:val="00D662A2"/>
    <w:rsid w:val="00D67176"/>
    <w:rsid w:val="00D77EE0"/>
    <w:rsid w:val="00D852DF"/>
    <w:rsid w:val="00D86D8F"/>
    <w:rsid w:val="00D94BBF"/>
    <w:rsid w:val="00DA239D"/>
    <w:rsid w:val="00DA243A"/>
    <w:rsid w:val="00DA47D9"/>
    <w:rsid w:val="00DA6085"/>
    <w:rsid w:val="00DA69B0"/>
    <w:rsid w:val="00DC2B6B"/>
    <w:rsid w:val="00DC2BC2"/>
    <w:rsid w:val="00DC4D1D"/>
    <w:rsid w:val="00DC7F8C"/>
    <w:rsid w:val="00DD16BE"/>
    <w:rsid w:val="00DD7729"/>
    <w:rsid w:val="00DE2F27"/>
    <w:rsid w:val="00DE335B"/>
    <w:rsid w:val="00DE7F71"/>
    <w:rsid w:val="00DF1AB6"/>
    <w:rsid w:val="00DF219C"/>
    <w:rsid w:val="00DF37D2"/>
    <w:rsid w:val="00DF5FA6"/>
    <w:rsid w:val="00DF7537"/>
    <w:rsid w:val="00E00F0A"/>
    <w:rsid w:val="00E04E0F"/>
    <w:rsid w:val="00E136F4"/>
    <w:rsid w:val="00E14BAA"/>
    <w:rsid w:val="00E21406"/>
    <w:rsid w:val="00E273E4"/>
    <w:rsid w:val="00E3263A"/>
    <w:rsid w:val="00E33FD4"/>
    <w:rsid w:val="00E37D09"/>
    <w:rsid w:val="00E40534"/>
    <w:rsid w:val="00E41CB6"/>
    <w:rsid w:val="00E4321C"/>
    <w:rsid w:val="00E433E3"/>
    <w:rsid w:val="00E447BC"/>
    <w:rsid w:val="00E44DDF"/>
    <w:rsid w:val="00E46E2C"/>
    <w:rsid w:val="00E50CA2"/>
    <w:rsid w:val="00E511F5"/>
    <w:rsid w:val="00E51C0D"/>
    <w:rsid w:val="00E51C8A"/>
    <w:rsid w:val="00E55880"/>
    <w:rsid w:val="00E5705A"/>
    <w:rsid w:val="00E579CC"/>
    <w:rsid w:val="00E57B7A"/>
    <w:rsid w:val="00E62246"/>
    <w:rsid w:val="00E62BD7"/>
    <w:rsid w:val="00E65110"/>
    <w:rsid w:val="00E71ADE"/>
    <w:rsid w:val="00E75EAA"/>
    <w:rsid w:val="00E80F59"/>
    <w:rsid w:val="00E81F48"/>
    <w:rsid w:val="00E84F50"/>
    <w:rsid w:val="00E85C1F"/>
    <w:rsid w:val="00E9044C"/>
    <w:rsid w:val="00E92C34"/>
    <w:rsid w:val="00E93924"/>
    <w:rsid w:val="00E953BD"/>
    <w:rsid w:val="00EB3E3F"/>
    <w:rsid w:val="00EB4A2A"/>
    <w:rsid w:val="00EB64A4"/>
    <w:rsid w:val="00EB660B"/>
    <w:rsid w:val="00EB6DF3"/>
    <w:rsid w:val="00EC0FBC"/>
    <w:rsid w:val="00EC2420"/>
    <w:rsid w:val="00EC3805"/>
    <w:rsid w:val="00EC4F27"/>
    <w:rsid w:val="00EC60FB"/>
    <w:rsid w:val="00EC68D3"/>
    <w:rsid w:val="00EC6980"/>
    <w:rsid w:val="00EC79C2"/>
    <w:rsid w:val="00EC7E1E"/>
    <w:rsid w:val="00ED3995"/>
    <w:rsid w:val="00ED6130"/>
    <w:rsid w:val="00ED6DB8"/>
    <w:rsid w:val="00EE03BE"/>
    <w:rsid w:val="00EE1E1F"/>
    <w:rsid w:val="00EE2914"/>
    <w:rsid w:val="00EE320F"/>
    <w:rsid w:val="00EE3DE0"/>
    <w:rsid w:val="00EE4891"/>
    <w:rsid w:val="00EE75B3"/>
    <w:rsid w:val="00EF4C3A"/>
    <w:rsid w:val="00EF5141"/>
    <w:rsid w:val="00EF5E1B"/>
    <w:rsid w:val="00EF644E"/>
    <w:rsid w:val="00EF6A74"/>
    <w:rsid w:val="00EF7716"/>
    <w:rsid w:val="00EF7B9F"/>
    <w:rsid w:val="00F00376"/>
    <w:rsid w:val="00F01161"/>
    <w:rsid w:val="00F011E5"/>
    <w:rsid w:val="00F028D2"/>
    <w:rsid w:val="00F02D15"/>
    <w:rsid w:val="00F05D45"/>
    <w:rsid w:val="00F0721F"/>
    <w:rsid w:val="00F143C3"/>
    <w:rsid w:val="00F14641"/>
    <w:rsid w:val="00F16105"/>
    <w:rsid w:val="00F2025B"/>
    <w:rsid w:val="00F25146"/>
    <w:rsid w:val="00F302F9"/>
    <w:rsid w:val="00F30AFE"/>
    <w:rsid w:val="00F314ED"/>
    <w:rsid w:val="00F33775"/>
    <w:rsid w:val="00F33929"/>
    <w:rsid w:val="00F3763C"/>
    <w:rsid w:val="00F405F3"/>
    <w:rsid w:val="00F40E78"/>
    <w:rsid w:val="00F41B07"/>
    <w:rsid w:val="00F42D35"/>
    <w:rsid w:val="00F44D68"/>
    <w:rsid w:val="00F44F0B"/>
    <w:rsid w:val="00F478C5"/>
    <w:rsid w:val="00F5018B"/>
    <w:rsid w:val="00F52164"/>
    <w:rsid w:val="00F55991"/>
    <w:rsid w:val="00F55E11"/>
    <w:rsid w:val="00F56D8A"/>
    <w:rsid w:val="00F639AF"/>
    <w:rsid w:val="00F65AF2"/>
    <w:rsid w:val="00F72129"/>
    <w:rsid w:val="00F74780"/>
    <w:rsid w:val="00F81B8F"/>
    <w:rsid w:val="00F8422C"/>
    <w:rsid w:val="00F852C4"/>
    <w:rsid w:val="00F91C3F"/>
    <w:rsid w:val="00F92353"/>
    <w:rsid w:val="00F92CA6"/>
    <w:rsid w:val="00F946BD"/>
    <w:rsid w:val="00F94903"/>
    <w:rsid w:val="00F95916"/>
    <w:rsid w:val="00F968B8"/>
    <w:rsid w:val="00FA2177"/>
    <w:rsid w:val="00FA2B58"/>
    <w:rsid w:val="00FA4A9D"/>
    <w:rsid w:val="00FB27AB"/>
    <w:rsid w:val="00FB3041"/>
    <w:rsid w:val="00FB3A09"/>
    <w:rsid w:val="00FB3ABE"/>
    <w:rsid w:val="00FB487A"/>
    <w:rsid w:val="00FB726C"/>
    <w:rsid w:val="00FB7F45"/>
    <w:rsid w:val="00FC0B6E"/>
    <w:rsid w:val="00FC17B9"/>
    <w:rsid w:val="00FC5D8F"/>
    <w:rsid w:val="00FC6547"/>
    <w:rsid w:val="00FD02D9"/>
    <w:rsid w:val="00FD3F80"/>
    <w:rsid w:val="00FD4FEA"/>
    <w:rsid w:val="00FD61F4"/>
    <w:rsid w:val="00FD67D3"/>
    <w:rsid w:val="00FD7A0C"/>
    <w:rsid w:val="00FE0DCC"/>
    <w:rsid w:val="00FE4566"/>
    <w:rsid w:val="00FE7987"/>
    <w:rsid w:val="00FE7F57"/>
    <w:rsid w:val="00FF12EA"/>
    <w:rsid w:val="00FF533B"/>
    <w:rsid w:val="00FF5C56"/>
    <w:rsid w:val="00FF667F"/>
    <w:rsid w:val="00FF6EFA"/>
    <w:rsid w:val="010A7099"/>
    <w:rsid w:val="012616D0"/>
    <w:rsid w:val="017BE52A"/>
    <w:rsid w:val="01AFFA6B"/>
    <w:rsid w:val="020F953C"/>
    <w:rsid w:val="02F4ED19"/>
    <w:rsid w:val="03CD513C"/>
    <w:rsid w:val="0463BE9B"/>
    <w:rsid w:val="04D07CDD"/>
    <w:rsid w:val="0507A13D"/>
    <w:rsid w:val="05373656"/>
    <w:rsid w:val="053A40DB"/>
    <w:rsid w:val="0585D90D"/>
    <w:rsid w:val="059D0AC1"/>
    <w:rsid w:val="062226B2"/>
    <w:rsid w:val="06CA3832"/>
    <w:rsid w:val="0718D85B"/>
    <w:rsid w:val="080AB9F1"/>
    <w:rsid w:val="08300160"/>
    <w:rsid w:val="08770713"/>
    <w:rsid w:val="092B695E"/>
    <w:rsid w:val="0AA7D38C"/>
    <w:rsid w:val="0B3666EC"/>
    <w:rsid w:val="0B49D516"/>
    <w:rsid w:val="0C6D97A4"/>
    <w:rsid w:val="0C8047D4"/>
    <w:rsid w:val="0D59EBC9"/>
    <w:rsid w:val="0DE93E2F"/>
    <w:rsid w:val="0E241456"/>
    <w:rsid w:val="0E3062AE"/>
    <w:rsid w:val="0E67268A"/>
    <w:rsid w:val="0EEFDEA6"/>
    <w:rsid w:val="0F82C826"/>
    <w:rsid w:val="10E3D0B2"/>
    <w:rsid w:val="110F81DF"/>
    <w:rsid w:val="118367C3"/>
    <w:rsid w:val="11BA7362"/>
    <w:rsid w:val="12CB851A"/>
    <w:rsid w:val="12F4902E"/>
    <w:rsid w:val="12FD5988"/>
    <w:rsid w:val="137155D8"/>
    <w:rsid w:val="14108F62"/>
    <w:rsid w:val="143A5B7F"/>
    <w:rsid w:val="14F504F1"/>
    <w:rsid w:val="153C197B"/>
    <w:rsid w:val="15884473"/>
    <w:rsid w:val="15965BE1"/>
    <w:rsid w:val="16BB19C1"/>
    <w:rsid w:val="17663E9D"/>
    <w:rsid w:val="18D95136"/>
    <w:rsid w:val="195175C5"/>
    <w:rsid w:val="19AAEB68"/>
    <w:rsid w:val="1A187789"/>
    <w:rsid w:val="1A7DA250"/>
    <w:rsid w:val="1AB1943A"/>
    <w:rsid w:val="1B580250"/>
    <w:rsid w:val="1BEEB94B"/>
    <w:rsid w:val="1C7E54C3"/>
    <w:rsid w:val="1CAA2414"/>
    <w:rsid w:val="1CBE123B"/>
    <w:rsid w:val="1E15A0F8"/>
    <w:rsid w:val="1E360C96"/>
    <w:rsid w:val="1EB33405"/>
    <w:rsid w:val="1EB50A72"/>
    <w:rsid w:val="1FC892E0"/>
    <w:rsid w:val="20CB2B20"/>
    <w:rsid w:val="2107E9A4"/>
    <w:rsid w:val="212FD960"/>
    <w:rsid w:val="219D7AE5"/>
    <w:rsid w:val="21A50710"/>
    <w:rsid w:val="233F4FDD"/>
    <w:rsid w:val="241E26C7"/>
    <w:rsid w:val="24730325"/>
    <w:rsid w:val="25BF99E1"/>
    <w:rsid w:val="26530BF3"/>
    <w:rsid w:val="27004C8E"/>
    <w:rsid w:val="270AF1A5"/>
    <w:rsid w:val="2852376E"/>
    <w:rsid w:val="285631B7"/>
    <w:rsid w:val="28901A0B"/>
    <w:rsid w:val="2953BE79"/>
    <w:rsid w:val="298BE7E4"/>
    <w:rsid w:val="2A4100EA"/>
    <w:rsid w:val="2A936486"/>
    <w:rsid w:val="2BDFDA3D"/>
    <w:rsid w:val="2C1640BD"/>
    <w:rsid w:val="2C762DD9"/>
    <w:rsid w:val="2D330814"/>
    <w:rsid w:val="2D674B1A"/>
    <w:rsid w:val="2DCCDA45"/>
    <w:rsid w:val="2DD32C4F"/>
    <w:rsid w:val="2E10544F"/>
    <w:rsid w:val="2E58DBFF"/>
    <w:rsid w:val="2E88CF57"/>
    <w:rsid w:val="2FD5DEEE"/>
    <w:rsid w:val="300FFB70"/>
    <w:rsid w:val="30A54D29"/>
    <w:rsid w:val="31E2BAA2"/>
    <w:rsid w:val="324E6AC9"/>
    <w:rsid w:val="32B7A980"/>
    <w:rsid w:val="32E133F7"/>
    <w:rsid w:val="338B5AAB"/>
    <w:rsid w:val="349DE3CD"/>
    <w:rsid w:val="3522DB0D"/>
    <w:rsid w:val="370BD981"/>
    <w:rsid w:val="3737005F"/>
    <w:rsid w:val="38A6922C"/>
    <w:rsid w:val="38B534F6"/>
    <w:rsid w:val="38D8D5DE"/>
    <w:rsid w:val="38E3DA21"/>
    <w:rsid w:val="39439D1F"/>
    <w:rsid w:val="39EE36E0"/>
    <w:rsid w:val="3A0BE2B2"/>
    <w:rsid w:val="3A4FB640"/>
    <w:rsid w:val="3B16450F"/>
    <w:rsid w:val="3B2434F5"/>
    <w:rsid w:val="3B4E139D"/>
    <w:rsid w:val="3B8D1312"/>
    <w:rsid w:val="3BC6F8FF"/>
    <w:rsid w:val="3D9C8B66"/>
    <w:rsid w:val="3E6C55F9"/>
    <w:rsid w:val="3F60CCC6"/>
    <w:rsid w:val="3F6301AC"/>
    <w:rsid w:val="40502476"/>
    <w:rsid w:val="4081924D"/>
    <w:rsid w:val="41007427"/>
    <w:rsid w:val="412D2DFA"/>
    <w:rsid w:val="42C4A8E6"/>
    <w:rsid w:val="44AA4140"/>
    <w:rsid w:val="44C328E9"/>
    <w:rsid w:val="4620675E"/>
    <w:rsid w:val="46361DA6"/>
    <w:rsid w:val="47C8FB5F"/>
    <w:rsid w:val="48178624"/>
    <w:rsid w:val="48454935"/>
    <w:rsid w:val="489FBF76"/>
    <w:rsid w:val="48C85F32"/>
    <w:rsid w:val="497D7C50"/>
    <w:rsid w:val="4C4F277F"/>
    <w:rsid w:val="4E597650"/>
    <w:rsid w:val="4E6D3864"/>
    <w:rsid w:val="4E6D703A"/>
    <w:rsid w:val="4EB61530"/>
    <w:rsid w:val="4EDA7CCA"/>
    <w:rsid w:val="4F2BCE0D"/>
    <w:rsid w:val="5052A3FF"/>
    <w:rsid w:val="50530538"/>
    <w:rsid w:val="5181A1E2"/>
    <w:rsid w:val="519CFEF2"/>
    <w:rsid w:val="51F83D20"/>
    <w:rsid w:val="52EF108F"/>
    <w:rsid w:val="5326A0FC"/>
    <w:rsid w:val="538579CF"/>
    <w:rsid w:val="53948CEC"/>
    <w:rsid w:val="54D71531"/>
    <w:rsid w:val="558EF9F2"/>
    <w:rsid w:val="561A1CAE"/>
    <w:rsid w:val="561D0987"/>
    <w:rsid w:val="566C3DA3"/>
    <w:rsid w:val="56F7B702"/>
    <w:rsid w:val="58156252"/>
    <w:rsid w:val="589CF298"/>
    <w:rsid w:val="5936B360"/>
    <w:rsid w:val="5B372B27"/>
    <w:rsid w:val="5B437248"/>
    <w:rsid w:val="5C3ED0D1"/>
    <w:rsid w:val="5CE040B0"/>
    <w:rsid w:val="5D2057A5"/>
    <w:rsid w:val="5DD62D25"/>
    <w:rsid w:val="5E2BE469"/>
    <w:rsid w:val="5E75BAEC"/>
    <w:rsid w:val="60755B11"/>
    <w:rsid w:val="61C8EC68"/>
    <w:rsid w:val="6212CED2"/>
    <w:rsid w:val="633F0D54"/>
    <w:rsid w:val="633F68D7"/>
    <w:rsid w:val="645AADD1"/>
    <w:rsid w:val="64A8F7A9"/>
    <w:rsid w:val="66760200"/>
    <w:rsid w:val="67A1C526"/>
    <w:rsid w:val="67B23049"/>
    <w:rsid w:val="67E75B91"/>
    <w:rsid w:val="68335834"/>
    <w:rsid w:val="68991C07"/>
    <w:rsid w:val="68A69D3F"/>
    <w:rsid w:val="68C5A9E8"/>
    <w:rsid w:val="69513B9C"/>
    <w:rsid w:val="696361CB"/>
    <w:rsid w:val="69C7A578"/>
    <w:rsid w:val="69FDA069"/>
    <w:rsid w:val="6A8ECED4"/>
    <w:rsid w:val="6B3FCB4E"/>
    <w:rsid w:val="6B771150"/>
    <w:rsid w:val="6C1A0266"/>
    <w:rsid w:val="6C5516A9"/>
    <w:rsid w:val="6CB30E7E"/>
    <w:rsid w:val="6D114150"/>
    <w:rsid w:val="6D1334A1"/>
    <w:rsid w:val="6D59A06A"/>
    <w:rsid w:val="6E7C3A5F"/>
    <w:rsid w:val="6ED4A72F"/>
    <w:rsid w:val="6F0BE391"/>
    <w:rsid w:val="6F6D549D"/>
    <w:rsid w:val="6F94B678"/>
    <w:rsid w:val="702F1AFF"/>
    <w:rsid w:val="703CC7DB"/>
    <w:rsid w:val="7121CB3A"/>
    <w:rsid w:val="71B10253"/>
    <w:rsid w:val="72896ED8"/>
    <w:rsid w:val="72A9D3A6"/>
    <w:rsid w:val="72BBEB4E"/>
    <w:rsid w:val="72DF39E5"/>
    <w:rsid w:val="7361B9FB"/>
    <w:rsid w:val="7369B03B"/>
    <w:rsid w:val="74D79000"/>
    <w:rsid w:val="75F8000D"/>
    <w:rsid w:val="766C1932"/>
    <w:rsid w:val="76E8E391"/>
    <w:rsid w:val="77C46B49"/>
    <w:rsid w:val="786C0AAD"/>
    <w:rsid w:val="78B4894E"/>
    <w:rsid w:val="7999F567"/>
    <w:rsid w:val="7A5E222C"/>
    <w:rsid w:val="7AAD02D7"/>
    <w:rsid w:val="7B0113F5"/>
    <w:rsid w:val="7B5A1A0E"/>
    <w:rsid w:val="7BB40E2C"/>
    <w:rsid w:val="7BC53BB8"/>
    <w:rsid w:val="7CB8755A"/>
    <w:rsid w:val="7CD6A722"/>
    <w:rsid w:val="7CED6E1C"/>
    <w:rsid w:val="7D19EAE3"/>
    <w:rsid w:val="7D3E15EB"/>
    <w:rsid w:val="7E74B029"/>
    <w:rsid w:val="7E828A5B"/>
    <w:rsid w:val="7EC8568D"/>
    <w:rsid w:val="7EF3CCBD"/>
    <w:rsid w:val="7FABBF41"/>
    <w:rsid w:val="7FE9B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A75D7B6D-77DB-4196-9C04-4686ED5C5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5B2AE4"/>
    <w:pPr>
      <w:spacing w:line="24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BB78B3"/>
    <w:pPr>
      <w:spacing w:after="0" w:line="240" w:lineRule="auto"/>
    </w:pPr>
    <w:rPr>
      <w:rFonts w:ascii="Arial" w:hAnsi="Arial"/>
    </w:rPr>
  </w:style>
  <w:style w:type="character" w:styleId="Mention">
    <w:name w:val="Mention"/>
    <w:basedOn w:val="DefaultParagraphFont"/>
    <w:uiPriority w:val="99"/>
    <w:unhideWhenUsed/>
    <w:rsid w:val="00A409C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engage.dss.gov.au/next-steps-in-supported-employment" TargetMode="External"/><Relationship Id="rId39" Type="http://schemas.openxmlformats.org/officeDocument/2006/relationships/image" Target="media/image2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hyperlink" Target="mailto:SEPolicy@dss.gov.au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SEPolicy@dss.gov.au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engage.dss.gov.au/next-steps-in-supported-employment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yperlink" Target="mailto:SEPolicy@dss.gov.au" TargetMode="External"/><Relationship Id="rId35" Type="http://schemas.openxmlformats.org/officeDocument/2006/relationships/image" Target="media/image21.png"/><Relationship Id="rId43" Type="http://schemas.openxmlformats.org/officeDocument/2006/relationships/header" Target="header1.xml"/><Relationship Id="rId48" Type="http://schemas.microsoft.com/office/2020/10/relationships/intelligence" Target="intelligence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4fa9e8-0462-4cbd-b6a8-3072dbcd8f94" xsi:nil="true"/>
    <lcf76f155ced4ddcb4097134ff3c332f xmlns="cdfd01d8-6186-4b87-8c99-5693ca061a4c">
      <Terms xmlns="http://schemas.microsoft.com/office/infopath/2007/PartnerControls"/>
    </lcf76f155ced4ddcb4097134ff3c332f>
    <Status xmlns="cdfd01d8-6186-4b87-8c99-5693ca061a4c" xsi:nil="true"/>
    <Comment xmlns="cdfd01d8-6186-4b87-8c99-5693ca061a4c" xsi:nil="true"/>
    <Purpose xmlns="cdfd01d8-6186-4b87-8c99-5693ca061a4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A53362238054099EB9A2AFC83C1B9" ma:contentTypeVersion="18" ma:contentTypeDescription="Create a new document." ma:contentTypeScope="" ma:versionID="5ddba4605f492e12d7c92d7a11818f40">
  <xsd:schema xmlns:xsd="http://www.w3.org/2001/XMLSchema" xmlns:xs="http://www.w3.org/2001/XMLSchema" xmlns:p="http://schemas.microsoft.com/office/2006/metadata/properties" xmlns:ns2="cdfd01d8-6186-4b87-8c99-5693ca061a4c" xmlns:ns3="404fa9e8-0462-4cbd-b6a8-3072dbcd8f94" targetNamespace="http://schemas.microsoft.com/office/2006/metadata/properties" ma:root="true" ma:fieldsID="4abff57f726fe868ee28e6223ac0f5f7" ns2:_="" ns3:_="">
    <xsd:import namespace="cdfd01d8-6186-4b87-8c99-5693ca061a4c"/>
    <xsd:import namespace="404fa9e8-0462-4cbd-b6a8-3072dbcd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Status" minOccurs="0"/>
                <xsd:element ref="ns2:Comment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Purpos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1d8-6186-4b87-8c99-5693ca061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3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Comment" ma:index="1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Purpose" ma:index="25" nillable="true" ma:displayName="Purpose" ma:format="Dropdown" ma:internalName="Purpo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fa9e8-0462-4cbd-b6a8-3072dbcd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e33c5a-682a-471c-832c-d055f3642058}" ma:internalName="TaxCatchAll" ma:showField="CatchAllData" ma:web="404fa9e8-0462-4cbd-b6a8-3072dbcd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CE8E06-A42D-4F57-8850-D3B8BEAC5A9F}">
  <ds:schemaRefs>
    <ds:schemaRef ds:uri="cdfd01d8-6186-4b87-8c99-5693ca061a4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404fa9e8-0462-4cbd-b6a8-3072dbcd8f9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C34A20E-7FA6-4F7C-B85E-18D50B507B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1d8-6186-4b87-8c99-5693ca061a4c"/>
    <ds:schemaRef ds:uri="404fa9e8-0462-4cbd-b6a8-3072dbcd8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493</Words>
  <Characters>2300</Characters>
  <Application>Microsoft Office Word</Application>
  <DocSecurity>0</DocSecurity>
  <Lines>211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Supported Employment Consultation Questions Easy Read</vt:lpstr>
    </vt:vector>
  </TitlesOfParts>
  <Company>Department of Social Services</Company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Supported Employment Consultation Questions Easy Read</dc:title>
  <dc:subject/>
  <dc:creator>SARTORI, Nicole</dc:creator>
  <cp:keywords>[SEC=OFFICIAL]</cp:keywords>
  <dc:description/>
  <cp:lastModifiedBy>MCLOUGHLIN, Genevieve</cp:lastModifiedBy>
  <cp:revision>5</cp:revision>
  <dcterms:created xsi:type="dcterms:W3CDTF">2025-03-19T20:44:00Z</dcterms:created>
  <dcterms:modified xsi:type="dcterms:W3CDTF">2025-03-19T23:13:00Z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v=2022.1;a=SHA256;h=31ED19160ACED360A5419C98D9847042DEDD591161162D56276D7AF65FFD7193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104c18540c01471c842cd8b894218ea4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5EA792405EB84D2CA458E48D53E88D2B38C92749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F307C22021C12B475629F67FF1AD0786B738C49E1F1F5C64240C5500F7CD15DF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E4B8C8C4C3C9A68139518C2720ED1732</vt:lpwstr>
  </property>
  <property fmtid="{D5CDD505-2E9C-101B-9397-08002B2CF9AE}" pid="32" name="PM_Hash_Salt">
    <vt:lpwstr>6D87D70C3DD807B3FDFDA099C18A4A4D</vt:lpwstr>
  </property>
  <property fmtid="{D5CDD505-2E9C-101B-9397-08002B2CF9AE}" pid="33" name="PM_Hash_SHA1">
    <vt:lpwstr>5E71D6A9C2323C6898345D69F38D771E7E2DE82A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0x010100B8CA53362238054099EB9A2AFC83C1B9</vt:lpwstr>
  </property>
  <property fmtid="{D5CDD505-2E9C-101B-9397-08002B2CF9AE}" pid="37" name="MediaServiceImageTags">
    <vt:lpwstr/>
  </property>
</Properties>
</file>