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61FCA" w14:textId="77777777" w:rsidR="00080ABB" w:rsidRDefault="00080ABB" w:rsidP="008E7B9A">
      <w:pPr>
        <w:pStyle w:val="EasyRead14"/>
      </w:pPr>
    </w:p>
    <w:p w14:paraId="07C0EC09" w14:textId="77777777" w:rsidR="00080ABB" w:rsidRDefault="00080ABB" w:rsidP="008E7B9A">
      <w:pPr>
        <w:pStyle w:val="EasyRead14"/>
      </w:pPr>
    </w:p>
    <w:p w14:paraId="6685189E" w14:textId="56E50028" w:rsidR="338B5AAB" w:rsidRPr="00153CC5" w:rsidRDefault="00BB7FF0" w:rsidP="00153CC5">
      <w:pPr>
        <w:pStyle w:val="EasyReadTitle"/>
      </w:pPr>
      <w:r w:rsidRPr="00153CC5">
        <w:t>Expression of Interest</w:t>
      </w:r>
    </w:p>
    <w:p w14:paraId="4580CAAE" w14:textId="05EBCE6D" w:rsidR="001F0E97" w:rsidRPr="00DA47D9" w:rsidRDefault="00BB7FF0" w:rsidP="00883C6C">
      <w:pPr>
        <w:pStyle w:val="EasyReadSubtitle"/>
        <w:spacing w:line="360" w:lineRule="auto"/>
      </w:pPr>
      <w:r>
        <w:t>Webpage</w:t>
      </w:r>
    </w:p>
    <w:p w14:paraId="4E6F633B" w14:textId="77777777" w:rsidR="00BE2341" w:rsidRDefault="00BE2341" w:rsidP="00DC7F8C"/>
    <w:p w14:paraId="1D4FA4D9" w14:textId="47C1A314" w:rsidR="00DC7F8C" w:rsidRDefault="00BE2341" w:rsidP="00BE2341">
      <w:pPr>
        <w:jc w:val="center"/>
      </w:pPr>
      <w:r w:rsidRPr="00BE2341">
        <w:rPr>
          <w:noProof/>
        </w:rPr>
        <w:drawing>
          <wp:inline distT="0" distB="0" distL="0" distR="0" wp14:anchorId="6A9A0CBB" wp14:editId="5F72D30F">
            <wp:extent cx="5684331" cy="5295900"/>
            <wp:effectExtent l="0" t="0" r="0" b="0"/>
            <wp:docPr id="1289804427" name="Picture 1" descr="Man sitting at a table with a laptop showing 'WWW', looking back and smil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804427" name="Picture 1" descr="Man sitting at a table with a laptop showing 'WWW', looking back and smiling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6863" cy="53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7F8C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5800"/>
      </w:tblGrid>
      <w:tr w:rsidR="008D7E1B" w:rsidRPr="008E647D" w14:paraId="7FF1E956" w14:textId="77777777" w:rsidTr="4F315835">
        <w:trPr>
          <w:cantSplit/>
          <w:trHeight w:val="3402"/>
        </w:trPr>
        <w:tc>
          <w:tcPr>
            <w:tcW w:w="3216" w:type="dxa"/>
          </w:tcPr>
          <w:p w14:paraId="3A6C64AE" w14:textId="77777777" w:rsidR="00542AB2" w:rsidRPr="008E647D" w:rsidRDefault="00542AB2" w:rsidP="00D37AAC">
            <w:pPr>
              <w:rPr>
                <w:rFonts w:cs="Arial"/>
                <w:sz w:val="28"/>
                <w:szCs w:val="28"/>
              </w:rPr>
            </w:pPr>
          </w:p>
          <w:p w14:paraId="14B48A77" w14:textId="281B4D2C" w:rsidR="008D7E1B" w:rsidRPr="008E647D" w:rsidRDefault="00542AB2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7740C481" wp14:editId="2411662F">
                  <wp:extent cx="1706880" cy="914400"/>
                  <wp:effectExtent l="0" t="0" r="7620" b="0"/>
                  <wp:docPr id="1350958298" name="Picture 1" descr="Australian Government logo with Department of Social Services undern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958298" name="Picture 1" descr="Australian Government logo with Department of Social Services underne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15D6ACEC" w14:textId="4F7731D9" w:rsidR="009238DA" w:rsidRPr="008E647D" w:rsidRDefault="009238DA" w:rsidP="5C1A1679">
            <w:pPr>
              <w:pStyle w:val="EasyRead16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The Australian Government Department of Social Services wrote this. </w:t>
            </w:r>
          </w:p>
          <w:p w14:paraId="299D340E" w14:textId="79FADB6C" w:rsidR="00DF7537" w:rsidRPr="008E647D" w:rsidRDefault="00DF7537" w:rsidP="5C1A1679">
            <w:pPr>
              <w:pStyle w:val="EasyRead16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say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DSS</w:t>
            </w:r>
            <w:r w:rsidRPr="008E647D">
              <w:rPr>
                <w:rFonts w:cs="Arial"/>
                <w:sz w:val="28"/>
                <w:szCs w:val="28"/>
              </w:rPr>
              <w:t xml:space="preserve"> for short.</w:t>
            </w:r>
          </w:p>
          <w:p w14:paraId="340B28ED" w14:textId="77777777" w:rsidR="00EF7B9F" w:rsidRPr="008E647D" w:rsidRDefault="00EF7B9F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D30B08C" w14:textId="438197E7" w:rsidR="008D7E1B" w:rsidRPr="008E647D" w:rsidRDefault="7361B9FB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When you see the word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we</w:t>
            </w:r>
            <w:r w:rsidRPr="008E647D">
              <w:rPr>
                <w:rFonts w:cs="Arial"/>
                <w:sz w:val="28"/>
                <w:szCs w:val="28"/>
              </w:rPr>
              <w:t xml:space="preserve"> it means</w:t>
            </w:r>
            <w:r w:rsidR="19AAEB68" w:rsidRPr="008E647D">
              <w:rPr>
                <w:rFonts w:cs="Arial"/>
                <w:sz w:val="28"/>
                <w:szCs w:val="28"/>
              </w:rPr>
              <w:t xml:space="preserve"> </w:t>
            </w:r>
            <w:r w:rsidRPr="008E647D">
              <w:rPr>
                <w:rFonts w:cs="Arial"/>
                <w:sz w:val="28"/>
                <w:szCs w:val="28"/>
              </w:rPr>
              <w:t>DSS.</w:t>
            </w:r>
          </w:p>
        </w:tc>
      </w:tr>
      <w:tr w:rsidR="008D7E1B" w:rsidRPr="008E647D" w14:paraId="07E2FE33" w14:textId="77777777" w:rsidTr="4F315835">
        <w:trPr>
          <w:cantSplit/>
          <w:trHeight w:val="3402"/>
        </w:trPr>
        <w:tc>
          <w:tcPr>
            <w:tcW w:w="3216" w:type="dxa"/>
          </w:tcPr>
          <w:p w14:paraId="7E917975" w14:textId="0678190A" w:rsidR="008D7E1B" w:rsidRPr="008E647D" w:rsidRDefault="00FE0DCC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486539A6" wp14:editId="6E6164CD">
                  <wp:extent cx="1623060" cy="1623060"/>
                  <wp:effectExtent l="0" t="0" r="0" b="0"/>
                  <wp:docPr id="16" name="Picture 15" descr="A person holding a white book with easy read on the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person holding a white book with easy read on the cover"/>
                          <pic:cNvPicPr/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24D9D7CF" w14:textId="77777777" w:rsidR="000D21CE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8331AE6" w14:textId="58648F49" w:rsidR="000D21CE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We wrote this in an easy to read way.</w:t>
            </w:r>
          </w:p>
          <w:p w14:paraId="2617B9C0" w14:textId="77777777" w:rsidR="00C906B4" w:rsidRPr="008E647D" w:rsidRDefault="00C906B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2DED6907" w14:textId="0B9BE770" w:rsidR="008D7E1B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We use pictures to explain some ideas.</w:t>
            </w:r>
          </w:p>
        </w:tc>
      </w:tr>
      <w:tr w:rsidR="008D7E1B" w:rsidRPr="008E647D" w14:paraId="13CFE0D5" w14:textId="77777777" w:rsidTr="4F315835">
        <w:trPr>
          <w:cantSplit/>
          <w:trHeight w:val="3402"/>
        </w:trPr>
        <w:tc>
          <w:tcPr>
            <w:tcW w:w="3216" w:type="dxa"/>
          </w:tcPr>
          <w:p w14:paraId="2A3E9709" w14:textId="15CFF9D3" w:rsidR="008D7E1B" w:rsidRPr="008E647D" w:rsidRDefault="00A841C0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06160615" w14:textId="77777777" w:rsidR="00926492" w:rsidRPr="008E647D" w:rsidRDefault="0F82C826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have some words in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bold</w:t>
            </w:r>
            <w:r w:rsidRPr="008E647D">
              <w:rPr>
                <w:rFonts w:cs="Arial"/>
                <w:sz w:val="28"/>
                <w:szCs w:val="28"/>
              </w:rPr>
              <w:t xml:space="preserve">. </w:t>
            </w:r>
          </w:p>
          <w:p w14:paraId="15F40383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E350A10" w14:textId="32614957" w:rsidR="008D7E1B" w:rsidRPr="008E647D" w:rsidRDefault="003E0E4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These are important words.</w:t>
            </w:r>
          </w:p>
        </w:tc>
      </w:tr>
      <w:tr w:rsidR="000F5619" w:rsidRPr="008E647D" w14:paraId="54FA82DA" w14:textId="77777777" w:rsidTr="4F315835">
        <w:trPr>
          <w:cantSplit/>
          <w:trHeight w:val="3402"/>
        </w:trPr>
        <w:tc>
          <w:tcPr>
            <w:tcW w:w="3216" w:type="dxa"/>
          </w:tcPr>
          <w:p w14:paraId="4108881E" w14:textId="079E1532" w:rsidR="000F5619" w:rsidRPr="008E647D" w:rsidRDefault="00FE0DCC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569FC633" wp14:editId="4A8384B8">
                  <wp:extent cx="1623060" cy="1623060"/>
                  <wp:effectExtent l="0" t="0" r="0" b="0"/>
                  <wp:docPr id="18" name="Picture 17" descr="An easy read document with pictures and lines for tex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n easy read document with pictures and lines for text."/>
                          <pic:cNvPicPr/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A5B103D" w14:textId="77777777" w:rsidR="00124AF4" w:rsidRPr="008E647D" w:rsidRDefault="00124AF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2A7F8EE" w14:textId="44B04BDC" w:rsidR="00FE0DCC" w:rsidRDefault="558EF9F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is an Easy Read summary of another document.</w:t>
            </w:r>
          </w:p>
          <w:p w14:paraId="14F8713F" w14:textId="77777777" w:rsidR="00C906B4" w:rsidRPr="008E647D" w:rsidRDefault="00C906B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F5AAF0D" w14:textId="15DE8408" w:rsidR="006D260B" w:rsidRPr="008E647D" w:rsidRDefault="14F504F1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it has the most important ideas.</w:t>
            </w:r>
          </w:p>
        </w:tc>
      </w:tr>
      <w:tr w:rsidR="00C0110F" w:rsidRPr="008E647D" w14:paraId="7C7B9B5F" w14:textId="77777777" w:rsidTr="4F315835">
        <w:trPr>
          <w:cantSplit/>
          <w:trHeight w:val="3402"/>
        </w:trPr>
        <w:tc>
          <w:tcPr>
            <w:tcW w:w="3216" w:type="dxa"/>
          </w:tcPr>
          <w:p w14:paraId="0E61D4D1" w14:textId="7B1CC56D" w:rsidR="00F44D68" w:rsidRPr="008E647D" w:rsidRDefault="3A811A54" w:rsidP="00F44D68">
            <w:r>
              <w:rPr>
                <w:noProof/>
              </w:rPr>
              <w:lastRenderedPageBreak/>
              <w:drawing>
                <wp:inline distT="0" distB="0" distL="0" distR="0" wp14:anchorId="6B623919" wp14:editId="1BB4A7A8">
                  <wp:extent cx="1458000" cy="1620000"/>
                  <wp:effectExtent l="0" t="0" r="0" b="0"/>
                  <wp:docPr id="587510686" name="Picture 587510686" descr="teal envel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D9A37" w14:textId="4193C376" w:rsidR="00C0110F" w:rsidRPr="008E647D" w:rsidRDefault="00C0110F" w:rsidP="00D37AAC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5800" w:type="dxa"/>
          </w:tcPr>
          <w:p w14:paraId="7624723A" w14:textId="043FC42E" w:rsidR="00821EC7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We can</w:t>
            </w:r>
            <w:r w:rsidR="5326A0FC" w:rsidRPr="008E647D">
              <w:rPr>
                <w:rFonts w:cs="Arial"/>
                <w:sz w:val="28"/>
                <w:szCs w:val="28"/>
              </w:rPr>
              <w:t xml:space="preserve"> a</w:t>
            </w:r>
            <w:r w:rsidRPr="008E647D">
              <w:rPr>
                <w:rFonts w:cs="Arial"/>
                <w:sz w:val="28"/>
                <w:szCs w:val="28"/>
              </w:rPr>
              <w:t>nswer any questions by email.</w:t>
            </w:r>
          </w:p>
          <w:p w14:paraId="5AC41A6A" w14:textId="77777777" w:rsidR="00CD181D" w:rsidRPr="008E647D" w:rsidRDefault="00CD181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009202A1" w14:textId="20F01260" w:rsidR="007608F5" w:rsidRPr="008E647D" w:rsidRDefault="43351C5C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4F315835">
              <w:rPr>
                <w:rFonts w:cs="Arial"/>
                <w:sz w:val="28"/>
                <w:szCs w:val="28"/>
              </w:rPr>
              <w:t xml:space="preserve">Email us </w:t>
            </w:r>
            <w:hyperlink r:id="rId17">
              <w:r w:rsidR="48E6C637" w:rsidRPr="4F315835">
                <w:rPr>
                  <w:rStyle w:val="Hyperlink"/>
                  <w:sz w:val="28"/>
                  <w:szCs w:val="28"/>
                </w:rPr>
                <w:t>eac</w:t>
              </w:r>
              <w:r w:rsidR="00365BE7">
                <w:rPr>
                  <w:rStyle w:val="Hyperlink"/>
                  <w:sz w:val="28"/>
                  <w:szCs w:val="28"/>
                </w:rPr>
                <w:t>.am</w:t>
              </w:r>
              <w:r w:rsidR="48E6C637" w:rsidRPr="4F315835">
                <w:rPr>
                  <w:rStyle w:val="Hyperlink"/>
                  <w:sz w:val="28"/>
                  <w:szCs w:val="28"/>
                </w:rPr>
                <w:t>@amandaorouke.com.au</w:t>
              </w:r>
            </w:hyperlink>
            <w:r w:rsidRPr="4F315835">
              <w:rPr>
                <w:rFonts w:cs="Arial"/>
                <w:sz w:val="28"/>
                <w:szCs w:val="28"/>
              </w:rPr>
              <w:t xml:space="preserve"> </w:t>
            </w:r>
          </w:p>
        </w:tc>
      </w:tr>
      <w:tr w:rsidR="00EF7B9F" w:rsidRPr="008E647D" w14:paraId="6920EFFF" w14:textId="77777777" w:rsidTr="4F315835">
        <w:trPr>
          <w:cantSplit/>
          <w:trHeight w:val="3402"/>
        </w:trPr>
        <w:tc>
          <w:tcPr>
            <w:tcW w:w="3216" w:type="dxa"/>
          </w:tcPr>
          <w:p w14:paraId="7CE7D555" w14:textId="7EE959DD" w:rsidR="00EF7B9F" w:rsidRPr="008E647D" w:rsidRDefault="004D092D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59297B21" wp14:editId="276586F8">
                  <wp:extent cx="1623060" cy="1623060"/>
                  <wp:effectExtent l="0" t="0" r="0" b="0"/>
                  <wp:docPr id="2070294705" name="Picture 15" descr="Two people with their arms around each other with thumbs up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Two people with their arms around each other with thumbs up."/>
                          <pic:cNvPicPr/>
                        </pic:nvPicPr>
                        <pic:blipFill>
                          <a:blip r:embed="rId1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3C4A06C" w14:textId="0A847041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You can ask for help to read this document.</w:t>
            </w:r>
          </w:p>
          <w:p w14:paraId="29D27059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94B2780" w14:textId="77777777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You can ask</w:t>
            </w:r>
          </w:p>
          <w:p w14:paraId="6AEB8553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337324B" w14:textId="77777777" w:rsidR="00821EC7" w:rsidRPr="008E647D" w:rsidRDefault="00821EC7" w:rsidP="5C1A1679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friend</w:t>
            </w:r>
          </w:p>
          <w:p w14:paraId="47912416" w14:textId="77777777" w:rsidR="00821EC7" w:rsidRPr="008E647D" w:rsidRDefault="00821EC7" w:rsidP="5C1A1679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Family members</w:t>
            </w:r>
          </w:p>
          <w:p w14:paraId="64F0134A" w14:textId="5B7138FE" w:rsidR="00A73869" w:rsidRPr="008E647D" w:rsidRDefault="00821EC7" w:rsidP="5C1A1679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support person.</w:t>
            </w:r>
          </w:p>
        </w:tc>
      </w:tr>
      <w:tr w:rsidR="000F5619" w:rsidRPr="008E647D" w14:paraId="0DC33CAB" w14:textId="77777777" w:rsidTr="4F315835">
        <w:trPr>
          <w:cantSplit/>
          <w:trHeight w:val="3402"/>
        </w:trPr>
        <w:tc>
          <w:tcPr>
            <w:tcW w:w="3216" w:type="dxa"/>
          </w:tcPr>
          <w:p w14:paraId="1F545FDD" w14:textId="3CD025CC" w:rsidR="000F5619" w:rsidRPr="008E647D" w:rsidRDefault="00837C40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1846CC51" wp14:editId="10D0AD44">
                  <wp:extent cx="1619250" cy="1619725"/>
                  <wp:effectExtent l="0" t="0" r="0" b="0"/>
                  <wp:docPr id="1158207032" name="Picture 2" descr="image of Aboriginal and Torres Strait Islander people with the Aboriginal and Torres Strait Islander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207032" name="Picture 2" descr="image of Aboriginal and Torres Strait Islander people with the Aboriginal and Torres Strait Islander flag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682" cy="163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8BE710C" w14:textId="77777777" w:rsidR="004D092D" w:rsidRPr="008E647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23620FEE" w14:textId="77777777" w:rsidR="000F5619" w:rsidRPr="008E647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recognise Aboriginal and Torres Strait Islander people as the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Traditional Owners</w:t>
            </w:r>
            <w:r w:rsidRPr="008E647D">
              <w:rPr>
                <w:rFonts w:cs="Arial"/>
                <w:sz w:val="28"/>
                <w:szCs w:val="28"/>
              </w:rPr>
              <w:t xml:space="preserve"> of the land we live on.</w:t>
            </w:r>
          </w:p>
          <w:p w14:paraId="02EE5F1B" w14:textId="47BAAE98" w:rsidR="002F5939" w:rsidRPr="008E647D" w:rsidRDefault="002F5939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</w:tc>
      </w:tr>
      <w:tr w:rsidR="00124AF4" w:rsidRPr="008E647D" w14:paraId="5292CC50" w14:textId="77777777" w:rsidTr="4F315835">
        <w:trPr>
          <w:cantSplit/>
          <w:trHeight w:val="3402"/>
        </w:trPr>
        <w:tc>
          <w:tcPr>
            <w:tcW w:w="3216" w:type="dxa"/>
          </w:tcPr>
          <w:p w14:paraId="1D1224D1" w14:textId="7830EEF1" w:rsidR="4081924D" w:rsidRPr="008E647D" w:rsidRDefault="4081924D">
            <w:pPr>
              <w:rPr>
                <w:rFonts w:cs="Arial"/>
                <w:sz w:val="28"/>
                <w:szCs w:val="28"/>
              </w:rPr>
            </w:pPr>
          </w:p>
          <w:p w14:paraId="0173D899" w14:textId="43AEA7CC" w:rsidR="4081924D" w:rsidRPr="008E647D" w:rsidRDefault="4081924D">
            <w:pPr>
              <w:rPr>
                <w:rFonts w:cs="Arial"/>
                <w:sz w:val="28"/>
                <w:szCs w:val="28"/>
              </w:rPr>
            </w:pPr>
          </w:p>
          <w:p w14:paraId="259B8F82" w14:textId="6A444689" w:rsidR="00124AF4" w:rsidRPr="008E647D" w:rsidRDefault="78998DA1" w:rsidP="00D37AAC">
            <w:r>
              <w:rPr>
                <w:noProof/>
              </w:rPr>
              <w:drawing>
                <wp:inline distT="0" distB="0" distL="0" distR="0" wp14:anchorId="5250B47A" wp14:editId="3A34EEA9">
                  <wp:extent cx="1587600" cy="1620000"/>
                  <wp:effectExtent l="0" t="0" r="0" b="0"/>
                  <wp:docPr id="1625723126" name="Picture 1625723126" descr="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6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428055A2" w14:textId="77777777" w:rsidR="002F5939" w:rsidRPr="008E647D" w:rsidRDefault="002F5939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AD9768D" w14:textId="1B631098" w:rsidR="004D092D" w:rsidRPr="008E647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They were the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first people</w:t>
            </w:r>
            <w:r w:rsidRPr="008E647D">
              <w:rPr>
                <w:rFonts w:cs="Arial"/>
                <w:sz w:val="28"/>
                <w:szCs w:val="28"/>
              </w:rPr>
              <w:t xml:space="preserve"> to live on and use the</w:t>
            </w:r>
          </w:p>
          <w:p w14:paraId="43A5DAB6" w14:textId="77777777" w:rsidR="004D092D" w:rsidRPr="008E647D" w:rsidRDefault="004D092D" w:rsidP="5C1A1679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Land</w:t>
            </w:r>
          </w:p>
          <w:p w14:paraId="4CC449A4" w14:textId="77777777" w:rsidR="004D092D" w:rsidRPr="008E647D" w:rsidRDefault="004D092D" w:rsidP="5C1A1679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Waters.</w:t>
            </w:r>
          </w:p>
          <w:p w14:paraId="5BDD4451" w14:textId="77777777" w:rsidR="00124AF4" w:rsidRPr="008E647D" w:rsidRDefault="00124AF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</w:tc>
      </w:tr>
    </w:tbl>
    <w:p w14:paraId="08D67B13" w14:textId="4DCA982D" w:rsidR="008515B4" w:rsidRPr="008E647D" w:rsidRDefault="00086673" w:rsidP="00462D1A">
      <w:pPr>
        <w:pStyle w:val="EasyReadPageHeader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About the </w:t>
      </w:r>
      <w:r w:rsidR="00842B39">
        <w:rPr>
          <w:sz w:val="48"/>
          <w:szCs w:val="48"/>
        </w:rPr>
        <w:t xml:space="preserve">NDIS </w:t>
      </w:r>
      <w:r>
        <w:rPr>
          <w:sz w:val="48"/>
          <w:szCs w:val="48"/>
        </w:rPr>
        <w:t>Ev</w:t>
      </w:r>
      <w:r w:rsidR="00842B39">
        <w:rPr>
          <w:sz w:val="48"/>
          <w:szCs w:val="48"/>
        </w:rPr>
        <w:t>idence Advisory Committee</w:t>
      </w:r>
    </w:p>
    <w:p w14:paraId="4AA26239" w14:textId="77777777" w:rsidR="008515B4" w:rsidRDefault="008515B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00D96E9C" w:rsidRPr="00D328F0" w14:paraId="5044DF43" w14:textId="77777777" w:rsidTr="00411CBB">
        <w:trPr>
          <w:cantSplit/>
          <w:trHeight w:val="2835"/>
        </w:trPr>
        <w:tc>
          <w:tcPr>
            <w:tcW w:w="3114" w:type="dxa"/>
          </w:tcPr>
          <w:p w14:paraId="095EA4B5" w14:textId="0F73FAC3" w:rsidR="003F56E7" w:rsidRPr="003F56E7" w:rsidRDefault="003F56E7" w:rsidP="003F56E7">
            <w:pPr>
              <w:pStyle w:val="EasyRead16"/>
              <w:rPr>
                <w:sz w:val="28"/>
                <w:szCs w:val="28"/>
              </w:rPr>
            </w:pPr>
            <w:r w:rsidRPr="003F56E7">
              <w:rPr>
                <w:noProof/>
                <w:sz w:val="28"/>
                <w:szCs w:val="28"/>
              </w:rPr>
              <w:drawing>
                <wp:inline distT="0" distB="0" distL="0" distR="0" wp14:anchorId="4249195C" wp14:editId="5BC1907D">
                  <wp:extent cx="1840230" cy="1204595"/>
                  <wp:effectExtent l="0" t="0" r="7620" b="0"/>
                  <wp:docPr id="115517966" name="Picture 6" descr="teal image of parliament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17966" name="Picture 6" descr="teal image of parliament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20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F0CBFF" w14:textId="77777777" w:rsidR="003F56E7" w:rsidRDefault="003F56E7" w:rsidP="00EA3C78">
            <w:pPr>
              <w:pStyle w:val="EasyRead16"/>
              <w:rPr>
                <w:sz w:val="28"/>
                <w:szCs w:val="28"/>
              </w:rPr>
            </w:pPr>
          </w:p>
          <w:p w14:paraId="037973C9" w14:textId="246BDC57" w:rsidR="00D96E9C" w:rsidRPr="00D328F0" w:rsidRDefault="00F26F54" w:rsidP="00EA3C78">
            <w:pPr>
              <w:pStyle w:val="EasyRead16"/>
              <w:rPr>
                <w:sz w:val="28"/>
                <w:szCs w:val="28"/>
              </w:rPr>
            </w:pPr>
            <w:r w:rsidRPr="00D328F0">
              <w:rPr>
                <w:noProof/>
                <w:sz w:val="28"/>
                <w:szCs w:val="28"/>
              </w:rPr>
              <w:drawing>
                <wp:inline distT="0" distB="0" distL="0" distR="0" wp14:anchorId="76D5F727" wp14:editId="09779998">
                  <wp:extent cx="1524000" cy="1524000"/>
                  <wp:effectExtent l="0" t="0" r="0" b="0"/>
                  <wp:docPr id="238876146" name="Picture 1" descr="Five people sitting around a table discussing and reviewing pap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876146" name="Picture 1" descr="Five people sitting around a table discussing and reviewing papers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80147BE" w14:textId="77777777" w:rsidR="008C023A" w:rsidRDefault="008C023A" w:rsidP="00EA3C78">
            <w:pPr>
              <w:pStyle w:val="EasyRead16"/>
              <w:rPr>
                <w:sz w:val="28"/>
                <w:szCs w:val="28"/>
              </w:rPr>
            </w:pPr>
          </w:p>
          <w:p w14:paraId="780F0EC6" w14:textId="77777777" w:rsidR="00D96E9C" w:rsidRDefault="00D96E9C" w:rsidP="008C023A">
            <w:pPr>
              <w:pStyle w:val="EasyRead16"/>
              <w:rPr>
                <w:sz w:val="28"/>
                <w:szCs w:val="28"/>
              </w:rPr>
            </w:pPr>
            <w:r w:rsidRPr="00D328F0">
              <w:rPr>
                <w:sz w:val="28"/>
                <w:szCs w:val="28"/>
              </w:rPr>
              <w:t xml:space="preserve">The Australian Government is setting up the NDIS Evidence </w:t>
            </w:r>
            <w:r w:rsidRPr="00D328F0">
              <w:rPr>
                <w:b/>
                <w:bCs/>
                <w:sz w:val="28"/>
                <w:szCs w:val="28"/>
              </w:rPr>
              <w:t>Advisory Committee</w:t>
            </w:r>
            <w:r w:rsidRPr="00D328F0">
              <w:rPr>
                <w:sz w:val="28"/>
                <w:szCs w:val="28"/>
              </w:rPr>
              <w:t>.</w:t>
            </w:r>
          </w:p>
          <w:p w14:paraId="1FB8C154" w14:textId="77777777" w:rsidR="00F26F54" w:rsidRDefault="00F26F54" w:rsidP="008C023A">
            <w:pPr>
              <w:pStyle w:val="EasyRead16"/>
              <w:rPr>
                <w:sz w:val="28"/>
                <w:szCs w:val="28"/>
              </w:rPr>
            </w:pPr>
          </w:p>
          <w:p w14:paraId="0DDD783A" w14:textId="77777777" w:rsidR="00F26F54" w:rsidRPr="00D328F0" w:rsidRDefault="00F26F54" w:rsidP="00F26F54">
            <w:pPr>
              <w:pStyle w:val="EasyRead16"/>
              <w:rPr>
                <w:sz w:val="28"/>
                <w:szCs w:val="28"/>
              </w:rPr>
            </w:pPr>
            <w:r w:rsidRPr="00D328F0">
              <w:rPr>
                <w:sz w:val="28"/>
                <w:szCs w:val="28"/>
              </w:rPr>
              <w:t xml:space="preserve">An Advisory Committee is a group of people who </w:t>
            </w:r>
          </w:p>
          <w:p w14:paraId="045A1234" w14:textId="77777777" w:rsidR="00F26F54" w:rsidRPr="00D328F0" w:rsidRDefault="00F26F54" w:rsidP="00F26F54">
            <w:pPr>
              <w:pStyle w:val="EasyRead16"/>
              <w:rPr>
                <w:sz w:val="28"/>
                <w:szCs w:val="28"/>
              </w:rPr>
            </w:pPr>
          </w:p>
          <w:p w14:paraId="0E791329" w14:textId="77777777" w:rsidR="00F26F54" w:rsidRPr="00D328F0" w:rsidRDefault="00F26F54" w:rsidP="00F26F54">
            <w:pPr>
              <w:pStyle w:val="EasyRead16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D328F0">
              <w:rPr>
                <w:sz w:val="28"/>
                <w:szCs w:val="28"/>
              </w:rPr>
              <w:t>Go to meetings</w:t>
            </w:r>
          </w:p>
          <w:p w14:paraId="55E0BD32" w14:textId="77777777" w:rsidR="00F26F54" w:rsidRPr="00D328F0" w:rsidRDefault="00F26F54" w:rsidP="00F26F54">
            <w:pPr>
              <w:pStyle w:val="EasyRead16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D328F0">
              <w:rPr>
                <w:sz w:val="28"/>
                <w:szCs w:val="28"/>
              </w:rPr>
              <w:t>Help make decisions</w:t>
            </w:r>
          </w:p>
          <w:p w14:paraId="29C714F0" w14:textId="77777777" w:rsidR="00F26F54" w:rsidRPr="00D328F0" w:rsidRDefault="00F26F54" w:rsidP="00F26F54">
            <w:pPr>
              <w:pStyle w:val="EasyRead16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 w:rsidRPr="00D328F0">
              <w:rPr>
                <w:sz w:val="28"/>
                <w:szCs w:val="28"/>
              </w:rPr>
              <w:t>Come from different areas.</w:t>
            </w:r>
          </w:p>
          <w:p w14:paraId="557AF2A2" w14:textId="77777777" w:rsidR="00F26F54" w:rsidRPr="00D328F0" w:rsidRDefault="00F26F54" w:rsidP="00F26F54">
            <w:pPr>
              <w:pStyle w:val="EasyRead16"/>
              <w:rPr>
                <w:sz w:val="28"/>
                <w:szCs w:val="28"/>
              </w:rPr>
            </w:pPr>
          </w:p>
          <w:p w14:paraId="00F4F418" w14:textId="68BB1A93" w:rsidR="00F26F54" w:rsidRPr="00D328F0" w:rsidRDefault="00F26F54" w:rsidP="00F26F54">
            <w:pPr>
              <w:pStyle w:val="EasyRead16"/>
              <w:rPr>
                <w:sz w:val="28"/>
                <w:szCs w:val="28"/>
              </w:rPr>
            </w:pPr>
            <w:r w:rsidRPr="45A6CB1D">
              <w:rPr>
                <w:sz w:val="28"/>
                <w:szCs w:val="28"/>
              </w:rPr>
              <w:t xml:space="preserve">We call it the </w:t>
            </w:r>
            <w:r w:rsidRPr="45A6CB1D">
              <w:rPr>
                <w:b/>
                <w:bCs/>
                <w:sz w:val="28"/>
                <w:szCs w:val="28"/>
              </w:rPr>
              <w:t>EAC</w:t>
            </w:r>
            <w:r w:rsidRPr="45A6CB1D">
              <w:rPr>
                <w:sz w:val="28"/>
                <w:szCs w:val="28"/>
              </w:rPr>
              <w:t xml:space="preserve"> for short.</w:t>
            </w:r>
          </w:p>
        </w:tc>
      </w:tr>
      <w:tr w:rsidR="00D96E9C" w:rsidRPr="00D328F0" w14:paraId="4FE3E976" w14:textId="77777777" w:rsidTr="00411CBB">
        <w:trPr>
          <w:cantSplit/>
          <w:trHeight w:val="2835"/>
        </w:trPr>
        <w:tc>
          <w:tcPr>
            <w:tcW w:w="3114" w:type="dxa"/>
          </w:tcPr>
          <w:p w14:paraId="7D35DD10" w14:textId="77777777" w:rsidR="00D96E9C" w:rsidRPr="00D328F0" w:rsidRDefault="00D96E9C" w:rsidP="00EA3C78">
            <w:pPr>
              <w:pStyle w:val="EasyRead16"/>
              <w:rPr>
                <w:sz w:val="28"/>
                <w:szCs w:val="28"/>
              </w:rPr>
            </w:pPr>
            <w:r w:rsidRPr="00D328F0">
              <w:rPr>
                <w:noProof/>
                <w:sz w:val="28"/>
                <w:szCs w:val="28"/>
              </w:rPr>
              <w:drawing>
                <wp:inline distT="0" distB="0" distL="0" distR="0" wp14:anchorId="771072E9" wp14:editId="4D155BD1">
                  <wp:extent cx="1524000" cy="1524000"/>
                  <wp:effectExtent l="0" t="0" r="0" b="0"/>
                  <wp:docPr id="1595135694" name="Picture 1" descr="Calendar icon displaying the year 2025 with a green head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135694" name="Picture 1" descr="Calendar icon displaying the year 2025 with a green header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66E9E4F" w14:textId="77777777" w:rsidR="00D96E9C" w:rsidRPr="00D328F0" w:rsidRDefault="00D96E9C" w:rsidP="00EA3C78">
            <w:pPr>
              <w:pStyle w:val="EasyRead16"/>
              <w:rPr>
                <w:sz w:val="28"/>
                <w:szCs w:val="28"/>
              </w:rPr>
            </w:pPr>
          </w:p>
          <w:p w14:paraId="2CBBFAF7" w14:textId="77777777" w:rsidR="00D96E9C" w:rsidRPr="00D328F0" w:rsidRDefault="00D96E9C" w:rsidP="00EA3C78">
            <w:pPr>
              <w:pStyle w:val="EasyRead16"/>
              <w:rPr>
                <w:sz w:val="28"/>
                <w:szCs w:val="28"/>
              </w:rPr>
            </w:pPr>
          </w:p>
          <w:p w14:paraId="4297AD66" w14:textId="03E504B3" w:rsidR="00D96E9C" w:rsidRPr="00D328F0" w:rsidRDefault="00D96E9C" w:rsidP="00EA3C78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</w:t>
            </w:r>
            <w:r w:rsidRPr="4EAD83A3">
              <w:rPr>
                <w:sz w:val="28"/>
                <w:szCs w:val="28"/>
              </w:rPr>
              <w:t xml:space="preserve">EAC will start in </w:t>
            </w:r>
            <w:r>
              <w:rPr>
                <w:sz w:val="28"/>
                <w:szCs w:val="28"/>
              </w:rPr>
              <w:t xml:space="preserve">July </w:t>
            </w:r>
            <w:r w:rsidRPr="4EAD83A3">
              <w:rPr>
                <w:sz w:val="28"/>
                <w:szCs w:val="28"/>
              </w:rPr>
              <w:t>2025.</w:t>
            </w:r>
          </w:p>
        </w:tc>
      </w:tr>
      <w:tr w:rsidR="00643C07" w:rsidRPr="00D328F0" w14:paraId="69D10BA6" w14:textId="77777777" w:rsidTr="00411CBB">
        <w:trPr>
          <w:cantSplit/>
          <w:trHeight w:val="2835"/>
        </w:trPr>
        <w:tc>
          <w:tcPr>
            <w:tcW w:w="3114" w:type="dxa"/>
          </w:tcPr>
          <w:p w14:paraId="37424A2E" w14:textId="6B8771CE" w:rsidR="00643C07" w:rsidRPr="00D328F0" w:rsidRDefault="00643C07" w:rsidP="00EA3C78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25E465" wp14:editId="36B7DA92">
                  <wp:extent cx="1590675" cy="1590675"/>
                  <wp:effectExtent l="0" t="0" r="9525" b="0"/>
                  <wp:docPr id="1567843280" name="Picture 1" descr="A diverse group of five people engaged in discussion around a round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1645E968" w14:textId="77777777" w:rsidR="00643C07" w:rsidRPr="004A31C1" w:rsidRDefault="00643C07" w:rsidP="00643C07">
            <w:pPr>
              <w:pStyle w:val="EasyRead16"/>
              <w:rPr>
                <w:sz w:val="28"/>
                <w:szCs w:val="28"/>
              </w:rPr>
            </w:pPr>
          </w:p>
          <w:p w14:paraId="0524A4C0" w14:textId="1317F082" w:rsidR="00643C07" w:rsidRPr="00D328F0" w:rsidRDefault="00643C07" w:rsidP="00643C07">
            <w:pPr>
              <w:pStyle w:val="EasyRead16"/>
              <w:rPr>
                <w:sz w:val="28"/>
                <w:szCs w:val="28"/>
              </w:rPr>
            </w:pPr>
            <w:r w:rsidRPr="004A31C1">
              <w:rPr>
                <w:sz w:val="28"/>
                <w:szCs w:val="28"/>
              </w:rPr>
              <w:t>They will have meetings during the year.</w:t>
            </w:r>
          </w:p>
        </w:tc>
      </w:tr>
    </w:tbl>
    <w:p w14:paraId="7AE15BEE" w14:textId="56DA0F79" w:rsidR="008515B4" w:rsidRPr="008E647D" w:rsidRDefault="00121C9B" w:rsidP="00CB6EEC">
      <w:pPr>
        <w:pStyle w:val="Heading2"/>
        <w:spacing w:line="360" w:lineRule="auto"/>
        <w:rPr>
          <w:color w:val="005568"/>
          <w:sz w:val="48"/>
          <w:szCs w:val="48"/>
        </w:rPr>
      </w:pPr>
      <w:r>
        <w:rPr>
          <w:color w:val="005568"/>
          <w:sz w:val="48"/>
          <w:szCs w:val="48"/>
        </w:rPr>
        <w:lastRenderedPageBreak/>
        <w:t>Why</w:t>
      </w:r>
      <w:r w:rsidR="00FE3864">
        <w:rPr>
          <w:color w:val="005568"/>
          <w:sz w:val="48"/>
          <w:szCs w:val="48"/>
        </w:rPr>
        <w:t xml:space="preserve"> do we need the EAC</w:t>
      </w:r>
    </w:p>
    <w:p w14:paraId="39A64660" w14:textId="77777777" w:rsidR="008515B4" w:rsidRDefault="008515B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8779A1" w:rsidRPr="008779A1" w14:paraId="3DE81AE0" w14:textId="77777777" w:rsidTr="00411CBB">
        <w:trPr>
          <w:cantSplit/>
          <w:trHeight w:val="3969"/>
        </w:trPr>
        <w:tc>
          <w:tcPr>
            <w:tcW w:w="3114" w:type="dxa"/>
          </w:tcPr>
          <w:p w14:paraId="3E9BC325" w14:textId="2DC449E9" w:rsidR="008779A1" w:rsidRPr="008779A1" w:rsidRDefault="000863C5" w:rsidP="00EA3C78">
            <w:pPr>
              <w:pStyle w:val="EasyRead16"/>
              <w:rPr>
                <w:sz w:val="28"/>
                <w:szCs w:val="28"/>
              </w:rPr>
            </w:pPr>
            <w:r w:rsidRPr="007C52FC">
              <w:rPr>
                <w:noProof/>
                <w:sz w:val="28"/>
                <w:szCs w:val="28"/>
              </w:rPr>
              <w:drawing>
                <wp:inline distT="0" distB="0" distL="0" distR="0" wp14:anchorId="5E542B10" wp14:editId="5E04E039">
                  <wp:extent cx="1704975" cy="1704975"/>
                  <wp:effectExtent l="0" t="0" r="0" b="9525"/>
                  <wp:docPr id="1243855301" name="Picture 1243855301" descr="Man looking through a magnifying glass while wearing a blue checkered shi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789A2EDD" w14:textId="77777777" w:rsidR="008779A1" w:rsidRPr="008779A1" w:rsidRDefault="008779A1" w:rsidP="00EA3C78">
            <w:pPr>
              <w:spacing w:line="360" w:lineRule="auto"/>
              <w:rPr>
                <w:sz w:val="28"/>
                <w:szCs w:val="28"/>
              </w:rPr>
            </w:pPr>
            <w:r w:rsidRPr="008779A1">
              <w:rPr>
                <w:sz w:val="28"/>
                <w:szCs w:val="28"/>
              </w:rPr>
              <w:t xml:space="preserve">The government did a </w:t>
            </w:r>
            <w:r w:rsidRPr="008779A1">
              <w:rPr>
                <w:b/>
                <w:bCs/>
                <w:sz w:val="28"/>
                <w:szCs w:val="28"/>
              </w:rPr>
              <w:t>review</w:t>
            </w:r>
            <w:r w:rsidRPr="008779A1">
              <w:rPr>
                <w:sz w:val="28"/>
                <w:szCs w:val="28"/>
              </w:rPr>
              <w:t xml:space="preserve"> of the NDIS.</w:t>
            </w:r>
          </w:p>
          <w:p w14:paraId="4E04DEFA" w14:textId="77777777" w:rsidR="008779A1" w:rsidRPr="008779A1" w:rsidRDefault="008779A1" w:rsidP="00EA3C78">
            <w:pPr>
              <w:spacing w:line="360" w:lineRule="auto"/>
              <w:rPr>
                <w:sz w:val="28"/>
                <w:szCs w:val="28"/>
              </w:rPr>
            </w:pPr>
          </w:p>
          <w:p w14:paraId="2BEAFF0E" w14:textId="77777777" w:rsidR="008779A1" w:rsidRPr="008779A1" w:rsidRDefault="008779A1" w:rsidP="00EA3C78">
            <w:pPr>
              <w:spacing w:line="360" w:lineRule="auto"/>
              <w:rPr>
                <w:sz w:val="28"/>
                <w:szCs w:val="28"/>
              </w:rPr>
            </w:pPr>
            <w:r w:rsidRPr="008779A1">
              <w:rPr>
                <w:sz w:val="28"/>
                <w:szCs w:val="28"/>
              </w:rPr>
              <w:t xml:space="preserve">A review is when you </w:t>
            </w:r>
            <w:r w:rsidRPr="008779A1">
              <w:rPr>
                <w:b/>
                <w:bCs/>
                <w:sz w:val="28"/>
                <w:szCs w:val="28"/>
              </w:rPr>
              <w:t>check</w:t>
            </w:r>
            <w:r w:rsidRPr="008779A1">
              <w:rPr>
                <w:sz w:val="28"/>
                <w:szCs w:val="28"/>
              </w:rPr>
              <w:t> what</w:t>
            </w:r>
          </w:p>
          <w:p w14:paraId="71477494" w14:textId="77777777" w:rsidR="008779A1" w:rsidRPr="008779A1" w:rsidRDefault="008779A1" w:rsidP="00EA3C78">
            <w:pPr>
              <w:spacing w:line="360" w:lineRule="auto"/>
              <w:rPr>
                <w:sz w:val="28"/>
                <w:szCs w:val="28"/>
              </w:rPr>
            </w:pPr>
          </w:p>
          <w:p w14:paraId="5D505051" w14:textId="77777777" w:rsidR="008779A1" w:rsidRPr="008779A1" w:rsidRDefault="008779A1" w:rsidP="008779A1">
            <w:pPr>
              <w:numPr>
                <w:ilvl w:val="0"/>
                <w:numId w:val="12"/>
              </w:numPr>
              <w:spacing w:line="360" w:lineRule="auto"/>
              <w:rPr>
                <w:sz w:val="28"/>
                <w:szCs w:val="28"/>
              </w:rPr>
            </w:pPr>
            <w:r w:rsidRPr="008779A1">
              <w:rPr>
                <w:sz w:val="28"/>
                <w:szCs w:val="28"/>
              </w:rPr>
              <w:t>Works</w:t>
            </w:r>
          </w:p>
          <w:p w14:paraId="6C66C6DE" w14:textId="2D6A7B39" w:rsidR="008779A1" w:rsidRPr="008779A1" w:rsidRDefault="008779A1" w:rsidP="00EA3C78">
            <w:pPr>
              <w:numPr>
                <w:ilvl w:val="0"/>
                <w:numId w:val="13"/>
              </w:numPr>
              <w:spacing w:line="360" w:lineRule="auto"/>
              <w:rPr>
                <w:sz w:val="28"/>
                <w:szCs w:val="28"/>
              </w:rPr>
            </w:pPr>
            <w:r w:rsidRPr="008779A1">
              <w:rPr>
                <w:sz w:val="28"/>
                <w:szCs w:val="28"/>
              </w:rPr>
              <w:t xml:space="preserve">Needs to </w:t>
            </w:r>
            <w:r w:rsidRPr="008779A1">
              <w:rPr>
                <w:b/>
                <w:bCs/>
                <w:sz w:val="28"/>
                <w:szCs w:val="28"/>
              </w:rPr>
              <w:t>change</w:t>
            </w:r>
            <w:r w:rsidRPr="008779A1">
              <w:rPr>
                <w:sz w:val="28"/>
                <w:szCs w:val="28"/>
              </w:rPr>
              <w:t>.</w:t>
            </w:r>
          </w:p>
        </w:tc>
      </w:tr>
      <w:tr w:rsidR="008779A1" w:rsidRPr="008779A1" w14:paraId="142A380E" w14:textId="77777777" w:rsidTr="00411CBB">
        <w:trPr>
          <w:cantSplit/>
          <w:trHeight w:val="3969"/>
        </w:trPr>
        <w:tc>
          <w:tcPr>
            <w:tcW w:w="3114" w:type="dxa"/>
          </w:tcPr>
          <w:p w14:paraId="3953EEE6" w14:textId="77777777" w:rsidR="008779A1" w:rsidRPr="008779A1" w:rsidRDefault="008779A1" w:rsidP="00EA3C78">
            <w:pPr>
              <w:pStyle w:val="EasyRead16"/>
              <w:rPr>
                <w:sz w:val="28"/>
                <w:szCs w:val="28"/>
              </w:rPr>
            </w:pPr>
            <w:r w:rsidRPr="008779A1">
              <w:rPr>
                <w:rFonts w:ascii="Montserrat" w:hAnsi="Montserrat"/>
                <w:noProof/>
                <w:sz w:val="28"/>
                <w:szCs w:val="28"/>
                <w:lang w:val="en-US"/>
              </w:rPr>
              <w:drawing>
                <wp:inline distT="0" distB="0" distL="0" distR="0" wp14:anchorId="752B7409" wp14:editId="1F0F8531">
                  <wp:extent cx="1533525" cy="1533525"/>
                  <wp:effectExtent l="0" t="0" r="9525" b="9525"/>
                  <wp:docPr id="1837707572" name="Picture 1" descr="a person pointing up with a light blub above thei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707572" name="Picture 1" descr="a person pointing up with a light blub above their head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400B2DD" w14:textId="77777777" w:rsidR="008779A1" w:rsidRPr="008779A1" w:rsidRDefault="008779A1" w:rsidP="00EA3C78">
            <w:pPr>
              <w:pStyle w:val="EasyRead16"/>
              <w:rPr>
                <w:sz w:val="28"/>
                <w:szCs w:val="28"/>
              </w:rPr>
            </w:pPr>
          </w:p>
          <w:p w14:paraId="09DAA2CD" w14:textId="77777777" w:rsidR="008779A1" w:rsidRPr="008779A1" w:rsidRDefault="008779A1" w:rsidP="00EA3C78">
            <w:pPr>
              <w:pStyle w:val="EasyRead16"/>
              <w:rPr>
                <w:sz w:val="28"/>
                <w:szCs w:val="28"/>
              </w:rPr>
            </w:pPr>
            <w:r w:rsidRPr="008779A1">
              <w:rPr>
                <w:sz w:val="28"/>
                <w:szCs w:val="28"/>
              </w:rPr>
              <w:t xml:space="preserve">They had some </w:t>
            </w:r>
            <w:r w:rsidRPr="008779A1">
              <w:rPr>
                <w:b/>
                <w:bCs/>
                <w:sz w:val="28"/>
                <w:szCs w:val="28"/>
              </w:rPr>
              <w:t>recommendations</w:t>
            </w:r>
            <w:r w:rsidRPr="008779A1">
              <w:rPr>
                <w:sz w:val="28"/>
                <w:szCs w:val="28"/>
              </w:rPr>
              <w:t xml:space="preserve"> about what to do better with the NDIS.</w:t>
            </w:r>
          </w:p>
          <w:p w14:paraId="23A45623" w14:textId="77777777" w:rsidR="008779A1" w:rsidRPr="008779A1" w:rsidRDefault="008779A1" w:rsidP="00EA3C78">
            <w:pPr>
              <w:pStyle w:val="EasyRead16"/>
              <w:rPr>
                <w:sz w:val="28"/>
                <w:szCs w:val="28"/>
              </w:rPr>
            </w:pPr>
          </w:p>
          <w:p w14:paraId="72893103" w14:textId="77777777" w:rsidR="008779A1" w:rsidRPr="008779A1" w:rsidRDefault="008779A1" w:rsidP="00EA3C78">
            <w:pPr>
              <w:pStyle w:val="EasyRead16"/>
              <w:rPr>
                <w:sz w:val="28"/>
                <w:szCs w:val="28"/>
              </w:rPr>
            </w:pPr>
            <w:r w:rsidRPr="008779A1">
              <w:rPr>
                <w:sz w:val="28"/>
                <w:szCs w:val="28"/>
              </w:rPr>
              <w:t>Recommendations are ideas to do things better.</w:t>
            </w:r>
          </w:p>
        </w:tc>
      </w:tr>
      <w:tr w:rsidR="008779A1" w:rsidRPr="008779A1" w14:paraId="735AD4A4" w14:textId="77777777" w:rsidTr="00411CBB">
        <w:trPr>
          <w:cantSplit/>
          <w:trHeight w:val="3969"/>
        </w:trPr>
        <w:tc>
          <w:tcPr>
            <w:tcW w:w="3114" w:type="dxa"/>
          </w:tcPr>
          <w:p w14:paraId="428808A7" w14:textId="77777777" w:rsidR="008779A1" w:rsidRPr="008779A1" w:rsidRDefault="008779A1" w:rsidP="00EA3C78">
            <w:pPr>
              <w:pStyle w:val="EasyRead16"/>
              <w:rPr>
                <w:sz w:val="28"/>
                <w:szCs w:val="28"/>
              </w:rPr>
            </w:pPr>
            <w:r w:rsidRPr="008779A1">
              <w:rPr>
                <w:noProof/>
                <w:sz w:val="28"/>
                <w:szCs w:val="28"/>
              </w:rPr>
              <w:drawing>
                <wp:inline distT="0" distB="0" distL="0" distR="0" wp14:anchorId="31756F76" wp14:editId="0141C05D">
                  <wp:extent cx="1704975" cy="1704975"/>
                  <wp:effectExtent l="0" t="0" r="9525" b="0"/>
                  <wp:docPr id="1658235072" name="Picture 1" descr="A group of five people sitting around a table engaged in a discuss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235072" name="Picture 1" descr="A group of five people sitting around a table engaged in a discussion.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8A2F191" w14:textId="77777777" w:rsidR="008779A1" w:rsidRDefault="008779A1" w:rsidP="00EA3C78">
            <w:pPr>
              <w:pStyle w:val="EasyRead16"/>
              <w:rPr>
                <w:sz w:val="28"/>
                <w:szCs w:val="28"/>
              </w:rPr>
            </w:pPr>
          </w:p>
          <w:p w14:paraId="4BFB64B3" w14:textId="77777777" w:rsidR="00F760E0" w:rsidRPr="008779A1" w:rsidRDefault="00F760E0" w:rsidP="00EA3C78">
            <w:pPr>
              <w:pStyle w:val="EasyRead16"/>
              <w:rPr>
                <w:sz w:val="28"/>
                <w:szCs w:val="28"/>
              </w:rPr>
            </w:pPr>
          </w:p>
          <w:p w14:paraId="6E19EB0A" w14:textId="77777777" w:rsidR="008779A1" w:rsidRPr="008779A1" w:rsidRDefault="008779A1" w:rsidP="00EA3C78">
            <w:pPr>
              <w:pStyle w:val="EasyRead16"/>
              <w:rPr>
                <w:sz w:val="28"/>
                <w:szCs w:val="28"/>
              </w:rPr>
            </w:pPr>
            <w:r w:rsidRPr="008779A1">
              <w:rPr>
                <w:sz w:val="28"/>
                <w:szCs w:val="28"/>
              </w:rPr>
              <w:t>A recommendation was for the government to set up the EAC.</w:t>
            </w:r>
          </w:p>
        </w:tc>
      </w:tr>
    </w:tbl>
    <w:p w14:paraId="33A1A152" w14:textId="77777777" w:rsidR="008515B4" w:rsidRDefault="008515B4">
      <w:pPr>
        <w:rPr>
          <w:b/>
          <w:bCs/>
        </w:rPr>
      </w:pPr>
      <w:r>
        <w:rPr>
          <w:b/>
          <w:bCs/>
        </w:rPr>
        <w:br w:type="page"/>
      </w:r>
    </w:p>
    <w:p w14:paraId="42C5F2D2" w14:textId="27028A64" w:rsidR="00F26F54" w:rsidRPr="008E647D" w:rsidRDefault="006E101D" w:rsidP="00F26F54">
      <w:pPr>
        <w:pStyle w:val="Heading2"/>
        <w:spacing w:line="360" w:lineRule="auto"/>
        <w:rPr>
          <w:color w:val="005568"/>
          <w:sz w:val="48"/>
          <w:szCs w:val="48"/>
        </w:rPr>
      </w:pPr>
      <w:r>
        <w:rPr>
          <w:color w:val="005568"/>
          <w:sz w:val="48"/>
          <w:szCs w:val="48"/>
        </w:rPr>
        <w:lastRenderedPageBreak/>
        <w:t>Joining EAC</w:t>
      </w:r>
    </w:p>
    <w:p w14:paraId="3F013FF3" w14:textId="77777777" w:rsidR="00F26F54" w:rsidRDefault="00F26F54" w:rsidP="00F26F54"/>
    <w:tbl>
      <w:tblPr>
        <w:tblStyle w:val="TableGrid"/>
        <w:tblW w:w="9021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6"/>
        <w:gridCol w:w="5905"/>
      </w:tblGrid>
      <w:tr w:rsidR="006E101D" w:rsidRPr="00DB4E0B" w14:paraId="4975543F" w14:textId="77777777" w:rsidTr="00411CBB">
        <w:trPr>
          <w:cantSplit/>
          <w:trHeight w:val="3119"/>
        </w:trPr>
        <w:tc>
          <w:tcPr>
            <w:tcW w:w="3116" w:type="dxa"/>
          </w:tcPr>
          <w:p w14:paraId="7B33EB31" w14:textId="77777777" w:rsidR="006E101D" w:rsidRPr="00DB4E0B" w:rsidRDefault="006E101D" w:rsidP="00EA3C78">
            <w:pPr>
              <w:pStyle w:val="EasyRead16"/>
              <w:rPr>
                <w:sz w:val="28"/>
                <w:szCs w:val="28"/>
              </w:rPr>
            </w:pPr>
            <w:r w:rsidRPr="006C2DF2">
              <w:rPr>
                <w:noProof/>
                <w:sz w:val="28"/>
                <w:szCs w:val="28"/>
              </w:rPr>
              <w:drawing>
                <wp:inline distT="0" distB="0" distL="0" distR="0" wp14:anchorId="4F06663F" wp14:editId="438D526F">
                  <wp:extent cx="1840230" cy="1234440"/>
                  <wp:effectExtent l="0" t="0" r="7620" b="3810"/>
                  <wp:docPr id="1929095520" name="Picture 1" descr="Person in blue shirt looking at a laptop screen displaying the word 'Jobs'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095520" name="Picture 1" descr="Person in blue shirt looking at a laptop screen displaying the word 'Jobs' 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5" w:type="dxa"/>
          </w:tcPr>
          <w:p w14:paraId="11D29DC1" w14:textId="77777777" w:rsidR="006E101D" w:rsidRDefault="006E101D" w:rsidP="00EA3C78">
            <w:pPr>
              <w:pStyle w:val="EasyRead16"/>
              <w:rPr>
                <w:sz w:val="28"/>
                <w:szCs w:val="28"/>
              </w:rPr>
            </w:pPr>
          </w:p>
          <w:p w14:paraId="57FABEC4" w14:textId="77777777" w:rsidR="006E101D" w:rsidRPr="001552F0" w:rsidRDefault="006E101D" w:rsidP="00EA3C78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put up a job ad a little while ago to help find people to be on the EAC.</w:t>
            </w:r>
          </w:p>
        </w:tc>
      </w:tr>
      <w:tr w:rsidR="006E101D" w:rsidRPr="00DB4E0B" w14:paraId="302C4BC6" w14:textId="77777777" w:rsidTr="00411CBB">
        <w:trPr>
          <w:cantSplit/>
          <w:trHeight w:val="3119"/>
        </w:trPr>
        <w:tc>
          <w:tcPr>
            <w:tcW w:w="3116" w:type="dxa"/>
          </w:tcPr>
          <w:p w14:paraId="352DD612" w14:textId="77777777" w:rsidR="006E101D" w:rsidRPr="006C2DF2" w:rsidRDefault="006E101D" w:rsidP="00EA3C78">
            <w:pPr>
              <w:pStyle w:val="EasyRead16"/>
              <w:rPr>
                <w:noProof/>
                <w:sz w:val="28"/>
                <w:szCs w:val="28"/>
              </w:rPr>
            </w:pPr>
            <w:r w:rsidRPr="005A3A3A">
              <w:rPr>
                <w:noProof/>
                <w:sz w:val="28"/>
                <w:szCs w:val="28"/>
              </w:rPr>
              <w:drawing>
                <wp:inline distT="0" distB="0" distL="0" distR="0" wp14:anchorId="1FA0341C" wp14:editId="5FFBCA18">
                  <wp:extent cx="1840230" cy="1840230"/>
                  <wp:effectExtent l="0" t="0" r="7620" b="0"/>
                  <wp:docPr id="1387890132" name="Picture 1" descr="An elderly woman and a young boy wearing face masks and communicating through sign langua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890132" name="Picture 1" descr="An elderly woman and a young boy wearing face masks and communicating through sign language.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5" w:type="dxa"/>
          </w:tcPr>
          <w:p w14:paraId="3A7A3A92" w14:textId="77777777" w:rsidR="006E101D" w:rsidRDefault="006E101D" w:rsidP="00EA3C78">
            <w:pPr>
              <w:pStyle w:val="EasyRead16"/>
              <w:rPr>
                <w:sz w:val="28"/>
                <w:szCs w:val="28"/>
              </w:rPr>
            </w:pPr>
          </w:p>
          <w:p w14:paraId="7E25B832" w14:textId="77777777" w:rsidR="006E101D" w:rsidRDefault="006E101D" w:rsidP="00EA3C78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helped us find people who know a lot about</w:t>
            </w:r>
          </w:p>
          <w:p w14:paraId="0818491C" w14:textId="77777777" w:rsidR="006E101D" w:rsidRDefault="006E101D" w:rsidP="00EA3C78">
            <w:pPr>
              <w:pStyle w:val="EasyRead16"/>
              <w:rPr>
                <w:sz w:val="28"/>
                <w:szCs w:val="28"/>
              </w:rPr>
            </w:pPr>
          </w:p>
          <w:p w14:paraId="26B95CDD" w14:textId="77777777" w:rsidR="006E101D" w:rsidRDefault="006E101D" w:rsidP="006E101D">
            <w:pPr>
              <w:pStyle w:val="EasyRead16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Therapy</w:t>
            </w:r>
          </w:p>
        </w:tc>
      </w:tr>
      <w:tr w:rsidR="006E101D" w:rsidRPr="00DB4E0B" w14:paraId="53E93609" w14:textId="77777777" w:rsidTr="00411CBB">
        <w:trPr>
          <w:cantSplit/>
          <w:trHeight w:val="3119"/>
        </w:trPr>
        <w:tc>
          <w:tcPr>
            <w:tcW w:w="3116" w:type="dxa"/>
          </w:tcPr>
          <w:p w14:paraId="2E63BB54" w14:textId="77777777" w:rsidR="006E101D" w:rsidRPr="00DB4E0B" w:rsidRDefault="006E101D" w:rsidP="00EA3C78">
            <w:pPr>
              <w:pStyle w:val="EasyRead16"/>
              <w:rPr>
                <w:sz w:val="28"/>
                <w:szCs w:val="28"/>
              </w:rPr>
            </w:pPr>
            <w:r w:rsidRPr="00D328F0">
              <w:rPr>
                <w:noProof/>
                <w:sz w:val="28"/>
                <w:szCs w:val="28"/>
              </w:rPr>
              <w:drawing>
                <wp:inline distT="0" distB="0" distL="0" distR="0" wp14:anchorId="5984F633" wp14:editId="5CE5E98D">
                  <wp:extent cx="1666875" cy="1666875"/>
                  <wp:effectExtent l="0" t="0" r="9525" b="9525"/>
                  <wp:docPr id="128905961" name="Picture 1" descr="Two people sitting at a table with cards and a mat, engaging in an activit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109596" name="Picture 1" descr="Two people sitting at a table with cards and a mat, engaging in an activity.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5" w:type="dxa"/>
          </w:tcPr>
          <w:p w14:paraId="43165B89" w14:textId="77777777" w:rsidR="006E101D" w:rsidRDefault="006E101D" w:rsidP="00EA3C78">
            <w:pPr>
              <w:pStyle w:val="EasyRead16"/>
              <w:rPr>
                <w:sz w:val="28"/>
                <w:szCs w:val="28"/>
              </w:rPr>
            </w:pPr>
          </w:p>
          <w:p w14:paraId="4BC25E53" w14:textId="77777777" w:rsidR="006E101D" w:rsidRDefault="006E101D" w:rsidP="00EA3C78">
            <w:pPr>
              <w:pStyle w:val="EasyRead16"/>
              <w:rPr>
                <w:sz w:val="28"/>
                <w:szCs w:val="28"/>
              </w:rPr>
            </w:pPr>
          </w:p>
          <w:p w14:paraId="7AA981E5" w14:textId="77777777" w:rsidR="006E101D" w:rsidRDefault="006E101D" w:rsidP="006E101D">
            <w:pPr>
              <w:pStyle w:val="EasyRead16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Assistive Technology</w:t>
            </w:r>
          </w:p>
        </w:tc>
      </w:tr>
      <w:tr w:rsidR="006E101D" w:rsidRPr="00DB4E0B" w14:paraId="7435CD00" w14:textId="77777777" w:rsidTr="00411CBB">
        <w:trPr>
          <w:cantSplit/>
          <w:trHeight w:val="3119"/>
        </w:trPr>
        <w:tc>
          <w:tcPr>
            <w:tcW w:w="3116" w:type="dxa"/>
          </w:tcPr>
          <w:p w14:paraId="34CADD3F" w14:textId="77777777" w:rsidR="006E101D" w:rsidRPr="00DB4E0B" w:rsidRDefault="006E101D" w:rsidP="00EA3C78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3DBD0E" wp14:editId="0A8AC570">
                  <wp:extent cx="1840230" cy="1565275"/>
                  <wp:effectExtent l="0" t="0" r="7620" b="0"/>
                  <wp:docPr id="236423469" name="Picture 2" descr="teal map of Australia with white state bord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56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5" w:type="dxa"/>
          </w:tcPr>
          <w:p w14:paraId="65969BE4" w14:textId="77777777" w:rsidR="006E101D" w:rsidRDefault="006E101D" w:rsidP="00EA3C78">
            <w:pPr>
              <w:pStyle w:val="EasyRead16"/>
              <w:rPr>
                <w:sz w:val="28"/>
                <w:szCs w:val="28"/>
              </w:rPr>
            </w:pPr>
          </w:p>
          <w:p w14:paraId="5DE76A25" w14:textId="77777777" w:rsidR="006E101D" w:rsidRDefault="006E101D" w:rsidP="00EA3C78">
            <w:pPr>
              <w:pStyle w:val="EasyRead16"/>
              <w:rPr>
                <w:sz w:val="28"/>
                <w:szCs w:val="28"/>
              </w:rPr>
            </w:pPr>
          </w:p>
          <w:p w14:paraId="11DFF200" w14:textId="77777777" w:rsidR="006E101D" w:rsidRDefault="006E101D" w:rsidP="00EA3C78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Anyone in Australia could apply if they knew a lot about</w:t>
            </w:r>
          </w:p>
          <w:p w14:paraId="57539455" w14:textId="77777777" w:rsidR="006E101D" w:rsidRDefault="006E101D" w:rsidP="006E101D">
            <w:pPr>
              <w:pStyle w:val="EasyRead16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Therapy</w:t>
            </w:r>
          </w:p>
          <w:p w14:paraId="3C6E72C5" w14:textId="77777777" w:rsidR="006E101D" w:rsidRPr="00505E8E" w:rsidRDefault="006E101D" w:rsidP="006E101D">
            <w:pPr>
              <w:pStyle w:val="EasyRead16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Assistive technology.</w:t>
            </w:r>
          </w:p>
        </w:tc>
      </w:tr>
      <w:tr w:rsidR="00ED3E57" w:rsidRPr="00DB4E0B" w14:paraId="2BB9A4D9" w14:textId="77777777" w:rsidTr="00411CBB">
        <w:trPr>
          <w:cantSplit/>
          <w:trHeight w:val="4403"/>
        </w:trPr>
        <w:tc>
          <w:tcPr>
            <w:tcW w:w="3116" w:type="dxa"/>
          </w:tcPr>
          <w:p w14:paraId="729C8B74" w14:textId="77777777" w:rsidR="00ED3E57" w:rsidRPr="00E1517C" w:rsidRDefault="00ED3E57" w:rsidP="00EA3C78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6223C2" wp14:editId="7302BF7C">
                  <wp:extent cx="1840230" cy="1840230"/>
                  <wp:effectExtent l="0" t="0" r="7620" b="7620"/>
                  <wp:docPr id="516266943" name="Picture 1" descr="Group of five diverse individuals with disabilities smiling and standing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5" w:type="dxa"/>
          </w:tcPr>
          <w:p w14:paraId="7A9ED6A1" w14:textId="77777777" w:rsidR="00ED3E57" w:rsidRDefault="00ED3E57" w:rsidP="00EA3C78">
            <w:pPr>
              <w:pStyle w:val="EasyRead16"/>
              <w:rPr>
                <w:sz w:val="28"/>
                <w:szCs w:val="28"/>
              </w:rPr>
            </w:pPr>
          </w:p>
          <w:p w14:paraId="51964850" w14:textId="77777777" w:rsidR="00ED3E57" w:rsidRDefault="00ED3E57" w:rsidP="00EA3C78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put up a new </w:t>
            </w:r>
            <w:r w:rsidRPr="687217A0">
              <w:rPr>
                <w:sz w:val="28"/>
                <w:szCs w:val="28"/>
              </w:rPr>
              <w:t>ad</w:t>
            </w:r>
            <w:r>
              <w:rPr>
                <w:sz w:val="28"/>
                <w:szCs w:val="28"/>
              </w:rPr>
              <w:t>.</w:t>
            </w:r>
          </w:p>
          <w:p w14:paraId="60197351" w14:textId="77777777" w:rsidR="00ED3E57" w:rsidRDefault="00ED3E57" w:rsidP="00EA3C78">
            <w:pPr>
              <w:pStyle w:val="EasyRead16"/>
              <w:rPr>
                <w:sz w:val="28"/>
                <w:szCs w:val="28"/>
              </w:rPr>
            </w:pPr>
          </w:p>
          <w:p w14:paraId="3A9CC836" w14:textId="369AB3D9" w:rsidR="00ED3E57" w:rsidRDefault="00ED3E57" w:rsidP="00EA3C78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</w:t>
            </w:r>
            <w:r w:rsidRPr="687217A0">
              <w:rPr>
                <w:sz w:val="28"/>
                <w:szCs w:val="28"/>
              </w:rPr>
              <w:t xml:space="preserve"> is </w:t>
            </w:r>
            <w:r w:rsidRPr="00E73980">
              <w:rPr>
                <w:b/>
                <w:bCs/>
                <w:sz w:val="28"/>
                <w:szCs w:val="28"/>
              </w:rPr>
              <w:t>only</w:t>
            </w:r>
            <w:r>
              <w:rPr>
                <w:sz w:val="28"/>
                <w:szCs w:val="28"/>
              </w:rPr>
              <w:t xml:space="preserve"> </w:t>
            </w:r>
            <w:r w:rsidRPr="687217A0">
              <w:rPr>
                <w:sz w:val="28"/>
                <w:szCs w:val="28"/>
              </w:rPr>
              <w:t xml:space="preserve">for people with disability to </w:t>
            </w:r>
            <w:r w:rsidRPr="687217A0">
              <w:rPr>
                <w:b/>
                <w:bCs/>
                <w:sz w:val="28"/>
                <w:szCs w:val="28"/>
              </w:rPr>
              <w:t>apply</w:t>
            </w:r>
            <w:r w:rsidRPr="687217A0">
              <w:rPr>
                <w:sz w:val="28"/>
                <w:szCs w:val="28"/>
              </w:rPr>
              <w:t xml:space="preserve"> for.</w:t>
            </w:r>
          </w:p>
        </w:tc>
      </w:tr>
      <w:tr w:rsidR="00ED3E57" w:rsidRPr="007B1422" w14:paraId="42242311" w14:textId="77777777" w:rsidTr="00411CBB">
        <w:trPr>
          <w:cantSplit/>
          <w:trHeight w:val="4403"/>
        </w:trPr>
        <w:tc>
          <w:tcPr>
            <w:tcW w:w="3116" w:type="dxa"/>
          </w:tcPr>
          <w:p w14:paraId="0BF5DB86" w14:textId="77777777" w:rsidR="00ED3E57" w:rsidRPr="007B1422" w:rsidRDefault="00ED3E57" w:rsidP="00EA3C78">
            <w:pPr>
              <w:pStyle w:val="EasyRead16"/>
              <w:rPr>
                <w:sz w:val="28"/>
                <w:szCs w:val="28"/>
              </w:rPr>
            </w:pPr>
            <w:r w:rsidRPr="005C719C">
              <w:rPr>
                <w:noProof/>
                <w:sz w:val="28"/>
                <w:szCs w:val="28"/>
              </w:rPr>
              <w:drawing>
                <wp:inline distT="0" distB="0" distL="0" distR="0" wp14:anchorId="4B78FB8C" wp14:editId="7B56FB4E">
                  <wp:extent cx="1628775" cy="1628775"/>
                  <wp:effectExtent l="0" t="0" r="9525" b="0"/>
                  <wp:docPr id="772080335" name="Picture 1" descr="Hand holding a pen filling out an application form with sections for name, address, education, and wo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080335" name="Picture 1" descr="Hand holding a pen filling out an application form with sections for name, address, education, and work.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5" w:type="dxa"/>
          </w:tcPr>
          <w:p w14:paraId="71F34A1D" w14:textId="77777777" w:rsidR="00ED3E57" w:rsidRDefault="00ED3E57" w:rsidP="00EA3C78">
            <w:pPr>
              <w:pStyle w:val="EasyRead16"/>
              <w:rPr>
                <w:sz w:val="28"/>
                <w:szCs w:val="28"/>
              </w:rPr>
            </w:pPr>
          </w:p>
          <w:p w14:paraId="1D6F41B5" w14:textId="77777777" w:rsidR="00ED3E57" w:rsidRDefault="00ED3E57" w:rsidP="00EA3C78">
            <w:pPr>
              <w:pStyle w:val="EasyRead16"/>
              <w:rPr>
                <w:sz w:val="28"/>
                <w:szCs w:val="28"/>
              </w:rPr>
            </w:pPr>
            <w:r w:rsidRPr="009C6E45">
              <w:rPr>
                <w:b/>
                <w:bCs/>
                <w:sz w:val="28"/>
                <w:szCs w:val="28"/>
              </w:rPr>
              <w:t>Apply</w:t>
            </w:r>
            <w:r>
              <w:rPr>
                <w:sz w:val="28"/>
                <w:szCs w:val="28"/>
              </w:rPr>
              <w:t xml:space="preserve"> means that you send us information about</w:t>
            </w:r>
          </w:p>
          <w:p w14:paraId="50388A4E" w14:textId="77777777" w:rsidR="00ED3E57" w:rsidRDefault="00ED3E57" w:rsidP="00EA3C78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4EAD83A3">
              <w:rPr>
                <w:sz w:val="28"/>
                <w:szCs w:val="28"/>
              </w:rPr>
              <w:t>Who you are</w:t>
            </w:r>
          </w:p>
          <w:p w14:paraId="241EAC1A" w14:textId="77777777" w:rsidR="00ED3E57" w:rsidRDefault="00ED3E57" w:rsidP="00EA3C78">
            <w:pPr>
              <w:pStyle w:val="EasyRead16"/>
              <w:ind w:left="720"/>
              <w:rPr>
                <w:sz w:val="28"/>
                <w:szCs w:val="28"/>
              </w:rPr>
            </w:pPr>
          </w:p>
          <w:p w14:paraId="47BD2C26" w14:textId="77777777" w:rsidR="00ED3E57" w:rsidRDefault="00ED3E57" w:rsidP="00EA3C78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That</w:t>
            </w:r>
            <w:r w:rsidRPr="4EAD83A3">
              <w:rPr>
                <w:sz w:val="28"/>
                <w:szCs w:val="28"/>
              </w:rPr>
              <w:t xml:space="preserve"> you want to join</w:t>
            </w:r>
            <w:r>
              <w:rPr>
                <w:sz w:val="28"/>
                <w:szCs w:val="28"/>
              </w:rPr>
              <w:t xml:space="preserve"> EAC</w:t>
            </w:r>
          </w:p>
          <w:p w14:paraId="3F538B51" w14:textId="77777777" w:rsidR="00ED3E57" w:rsidRDefault="00ED3E57" w:rsidP="00EA3C78">
            <w:pPr>
              <w:pStyle w:val="EasyRead16"/>
              <w:ind w:left="720"/>
              <w:rPr>
                <w:sz w:val="28"/>
                <w:szCs w:val="28"/>
              </w:rPr>
            </w:pPr>
          </w:p>
          <w:p w14:paraId="03147048" w14:textId="77777777" w:rsidR="00ED3E57" w:rsidRPr="009C6E45" w:rsidRDefault="00ED3E57" w:rsidP="00EA3C78">
            <w:pPr>
              <w:pStyle w:val="EasyRead16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 w:rsidRPr="4EAD83A3">
              <w:rPr>
                <w:sz w:val="28"/>
                <w:szCs w:val="28"/>
              </w:rPr>
              <w:t>Why you would be good on the committee.</w:t>
            </w:r>
          </w:p>
        </w:tc>
      </w:tr>
      <w:tr w:rsidR="00643C07" w:rsidRPr="00DB4E0B" w14:paraId="49D19DF6" w14:textId="77777777" w:rsidTr="00411CBB">
        <w:trPr>
          <w:cantSplit/>
          <w:trHeight w:val="4403"/>
        </w:trPr>
        <w:tc>
          <w:tcPr>
            <w:tcW w:w="3116" w:type="dxa"/>
          </w:tcPr>
          <w:p w14:paraId="0E9F2828" w14:textId="77777777" w:rsidR="00643C07" w:rsidRPr="00DB4E0B" w:rsidRDefault="00643C07" w:rsidP="00EA3C78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A5B199" wp14:editId="349AFC25">
                  <wp:extent cx="1840230" cy="1840230"/>
                  <wp:effectExtent l="0" t="0" r="7620" b="0"/>
                  <wp:docPr id="1765021057" name="Picture 1" descr="A diverse group of five people sitting around a table, including a woman in a wheelchair smiling and holding a fold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5" w:type="dxa"/>
          </w:tcPr>
          <w:p w14:paraId="0AD44E3E" w14:textId="77777777" w:rsidR="00643C07" w:rsidRDefault="00643C07" w:rsidP="00EA3C78">
            <w:pPr>
              <w:pStyle w:val="EasyRead16"/>
              <w:rPr>
                <w:sz w:val="28"/>
                <w:szCs w:val="28"/>
              </w:rPr>
            </w:pPr>
          </w:p>
          <w:p w14:paraId="0DCA4D7C" w14:textId="77777777" w:rsidR="00643C07" w:rsidRDefault="00643C07" w:rsidP="00EA3C78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want people with different experiences on the EAC.</w:t>
            </w:r>
          </w:p>
          <w:p w14:paraId="250B40ED" w14:textId="77777777" w:rsidR="00643C07" w:rsidRDefault="00643C07" w:rsidP="00EA3C78">
            <w:pPr>
              <w:pStyle w:val="EasyRead16"/>
              <w:rPr>
                <w:sz w:val="28"/>
                <w:szCs w:val="28"/>
              </w:rPr>
            </w:pPr>
          </w:p>
          <w:p w14:paraId="3BC68463" w14:textId="42C75583" w:rsidR="00643C07" w:rsidRPr="00DB4E0B" w:rsidRDefault="00643C07" w:rsidP="00EA3C78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are looking for people with disability </w:t>
            </w:r>
            <w:r w:rsidR="004B3A4A">
              <w:rPr>
                <w:sz w:val="28"/>
                <w:szCs w:val="28"/>
              </w:rPr>
              <w:t>with lots of different experience.</w:t>
            </w:r>
          </w:p>
        </w:tc>
      </w:tr>
      <w:tr w:rsidR="00C37D29" w:rsidRPr="00DB4E0B" w14:paraId="4DF5FA76" w14:textId="77777777" w:rsidTr="00411CBB">
        <w:trPr>
          <w:cantSplit/>
          <w:trHeight w:val="3969"/>
        </w:trPr>
        <w:tc>
          <w:tcPr>
            <w:tcW w:w="3116" w:type="dxa"/>
          </w:tcPr>
          <w:p w14:paraId="0D5921D0" w14:textId="77777777" w:rsidR="00C37D29" w:rsidRDefault="00044072" w:rsidP="00EA3C78">
            <w:pPr>
              <w:pStyle w:val="EasyRead16"/>
              <w:rPr>
                <w:noProof/>
              </w:rPr>
            </w:pPr>
            <w:r w:rsidRPr="00EA4B5F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A2C84A3" wp14:editId="18E95CD9">
                  <wp:extent cx="1840230" cy="1840230"/>
                  <wp:effectExtent l="0" t="0" r="0" b="7620"/>
                  <wp:docPr id="1806154111" name="Picture 1" descr="Person giving a thumbs-up with a large green checkmark symbo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154111" name="Picture 1" descr="Person giving a thumbs-up with a large green checkmark symbol.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D4CAFA" w14:textId="4EA12412" w:rsidR="004C173C" w:rsidRDefault="004C173C" w:rsidP="00EA3C78">
            <w:pPr>
              <w:pStyle w:val="EasyRead16"/>
              <w:rPr>
                <w:noProof/>
              </w:rPr>
            </w:pPr>
            <w:r w:rsidRPr="004C173C">
              <w:rPr>
                <w:noProof/>
              </w:rPr>
              <w:drawing>
                <wp:inline distT="0" distB="0" distL="0" distR="0" wp14:anchorId="73EE4CED" wp14:editId="75BC357F">
                  <wp:extent cx="1841500" cy="1841500"/>
                  <wp:effectExtent l="0" t="0" r="6350" b="6350"/>
                  <wp:docPr id="1378119597" name="Picture 2" descr="teal computer with a computer mouse on the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119597" name="Picture 2" descr="teal computer with a computer mouse on the 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5" w:type="dxa"/>
          </w:tcPr>
          <w:p w14:paraId="56AEFA8F" w14:textId="77777777" w:rsidR="00C37D29" w:rsidRDefault="00C37D29" w:rsidP="00EA3C78">
            <w:pPr>
              <w:pStyle w:val="EasyRead16"/>
              <w:rPr>
                <w:sz w:val="28"/>
                <w:szCs w:val="28"/>
              </w:rPr>
            </w:pPr>
          </w:p>
          <w:p w14:paraId="669A9165" w14:textId="77777777" w:rsidR="00C37D29" w:rsidRDefault="00C37D29" w:rsidP="00EA3C78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you would like to</w:t>
            </w:r>
          </w:p>
          <w:p w14:paraId="779552A5" w14:textId="77777777" w:rsidR="00C37D29" w:rsidRDefault="00C37D29" w:rsidP="00EA3C78">
            <w:pPr>
              <w:pStyle w:val="EasyRead16"/>
              <w:rPr>
                <w:sz w:val="28"/>
                <w:szCs w:val="28"/>
              </w:rPr>
            </w:pPr>
          </w:p>
          <w:p w14:paraId="080C664D" w14:textId="1F91C4F6" w:rsidR="00C37D29" w:rsidRDefault="00C37D29" w:rsidP="00C37D29">
            <w:pPr>
              <w:pStyle w:val="EasyRead16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Read more</w:t>
            </w:r>
            <w:r w:rsidR="001423B8">
              <w:rPr>
                <w:sz w:val="28"/>
                <w:szCs w:val="28"/>
              </w:rPr>
              <w:t xml:space="preserve"> about EAC</w:t>
            </w:r>
          </w:p>
          <w:p w14:paraId="101CCE9D" w14:textId="77777777" w:rsidR="00C37D29" w:rsidRDefault="00C37D29" w:rsidP="00C37D29">
            <w:pPr>
              <w:pStyle w:val="EasyRead16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Apply to join EAC</w:t>
            </w:r>
          </w:p>
          <w:p w14:paraId="73ECCB05" w14:textId="77777777" w:rsidR="00C37D29" w:rsidRDefault="00C37D29" w:rsidP="00C37D29">
            <w:pPr>
              <w:pStyle w:val="EasyRead16"/>
              <w:rPr>
                <w:sz w:val="28"/>
                <w:szCs w:val="28"/>
              </w:rPr>
            </w:pPr>
          </w:p>
          <w:p w14:paraId="090B0E40" w14:textId="77777777" w:rsidR="00C37D29" w:rsidRDefault="00C37D29" w:rsidP="00C37D29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can go to our website.</w:t>
            </w:r>
          </w:p>
          <w:p w14:paraId="75A65839" w14:textId="77777777" w:rsidR="00C37D29" w:rsidRDefault="00C37D29" w:rsidP="00C37D29">
            <w:pPr>
              <w:pStyle w:val="EasyRead16"/>
              <w:rPr>
                <w:sz w:val="28"/>
                <w:szCs w:val="28"/>
              </w:rPr>
            </w:pPr>
          </w:p>
          <w:p w14:paraId="148CEDCD" w14:textId="068FBAF2" w:rsidR="00C37D29" w:rsidRDefault="00DA250E" w:rsidP="00C37D29">
            <w:pPr>
              <w:pStyle w:val="EasyRead16"/>
              <w:rPr>
                <w:sz w:val="28"/>
                <w:szCs w:val="28"/>
              </w:rPr>
            </w:pPr>
            <w:hyperlink r:id="rId37" w:history="1">
              <w:r w:rsidRPr="00DA250E">
                <w:rPr>
                  <w:rStyle w:val="Hyperlink"/>
                  <w:sz w:val="28"/>
                  <w:szCs w:val="28"/>
                </w:rPr>
                <w:t>engage.dss.gov.au</w:t>
              </w:r>
            </w:hyperlink>
          </w:p>
          <w:p w14:paraId="6C755013" w14:textId="77777777" w:rsidR="00C37D29" w:rsidRDefault="00C37D29" w:rsidP="00C37D29">
            <w:pPr>
              <w:pStyle w:val="EasyRead16"/>
              <w:rPr>
                <w:sz w:val="28"/>
                <w:szCs w:val="28"/>
              </w:rPr>
            </w:pPr>
          </w:p>
          <w:p w14:paraId="707B86F9" w14:textId="165A78AD" w:rsidR="00C37D29" w:rsidRDefault="00C37D29" w:rsidP="00C37D29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It is in Easy Read.</w:t>
            </w:r>
          </w:p>
        </w:tc>
      </w:tr>
      <w:tr w:rsidR="00925AE5" w:rsidRPr="00DB4E0B" w14:paraId="3B1054C0" w14:textId="77777777" w:rsidTr="00411CBB">
        <w:trPr>
          <w:cantSplit/>
          <w:trHeight w:val="3969"/>
        </w:trPr>
        <w:tc>
          <w:tcPr>
            <w:tcW w:w="3116" w:type="dxa"/>
          </w:tcPr>
          <w:p w14:paraId="43AF65A2" w14:textId="1AD0A487" w:rsidR="00925AE5" w:rsidRPr="00DB4E0B" w:rsidRDefault="003E1A67" w:rsidP="00EA3C78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B5DE0FD" wp14:editId="723536CD">
                  <wp:extent cx="1840865" cy="1840865"/>
                  <wp:effectExtent l="0" t="0" r="6985" b="6985"/>
                  <wp:docPr id="1510649569" name="Picture 1" descr="calendar icon with 6 may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649569" name="Picture 1" descr="calendar icon with 6 may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84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5" w:type="dxa"/>
          </w:tcPr>
          <w:p w14:paraId="3ADABFEF" w14:textId="77777777" w:rsidR="00925AE5" w:rsidRDefault="00925AE5" w:rsidP="00EA3C78">
            <w:pPr>
              <w:pStyle w:val="EasyRead16"/>
              <w:rPr>
                <w:sz w:val="28"/>
                <w:szCs w:val="28"/>
              </w:rPr>
            </w:pPr>
          </w:p>
          <w:p w14:paraId="7502039F" w14:textId="51574519" w:rsidR="00925AE5" w:rsidRDefault="004A357A" w:rsidP="00EA3C78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If you want to apply y</w:t>
            </w:r>
            <w:r w:rsidR="00925AE5">
              <w:rPr>
                <w:sz w:val="28"/>
                <w:szCs w:val="28"/>
              </w:rPr>
              <w:t xml:space="preserve">ou need to </w:t>
            </w:r>
            <w:r>
              <w:rPr>
                <w:sz w:val="28"/>
                <w:szCs w:val="28"/>
              </w:rPr>
              <w:t>do it</w:t>
            </w:r>
            <w:r w:rsidR="00925AE5">
              <w:rPr>
                <w:sz w:val="28"/>
                <w:szCs w:val="28"/>
              </w:rPr>
              <w:t xml:space="preserve"> before </w:t>
            </w:r>
          </w:p>
          <w:p w14:paraId="6951D5C2" w14:textId="77777777" w:rsidR="00925AE5" w:rsidRDefault="00925AE5" w:rsidP="00EA3C78">
            <w:pPr>
              <w:pStyle w:val="EasyRead16"/>
              <w:rPr>
                <w:sz w:val="28"/>
                <w:szCs w:val="28"/>
              </w:rPr>
            </w:pPr>
          </w:p>
          <w:p w14:paraId="03825C01" w14:textId="4F7D7563" w:rsidR="00925AE5" w:rsidRDefault="00925AE5" w:rsidP="00EA3C78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11.59 at night on </w:t>
            </w:r>
            <w:r w:rsidR="003E1A67">
              <w:rPr>
                <w:b/>
                <w:bCs/>
                <w:sz w:val="28"/>
                <w:szCs w:val="28"/>
              </w:rPr>
              <w:t>6</w:t>
            </w:r>
            <w:r w:rsidRPr="00644A25">
              <w:rPr>
                <w:b/>
                <w:bCs/>
                <w:sz w:val="28"/>
                <w:szCs w:val="28"/>
              </w:rPr>
              <w:t xml:space="preserve"> May 2025</w:t>
            </w:r>
          </w:p>
        </w:tc>
      </w:tr>
    </w:tbl>
    <w:p w14:paraId="78DEDF62" w14:textId="77777777" w:rsidR="00925AE5" w:rsidRDefault="00925AE5" w:rsidP="00F26F54"/>
    <w:p w14:paraId="60BAD2B1" w14:textId="77777777" w:rsidR="00925AE5" w:rsidRDefault="00925AE5" w:rsidP="00F26F54"/>
    <w:p w14:paraId="5EC913B4" w14:textId="77777777" w:rsidR="00925AE5" w:rsidRDefault="00925AE5" w:rsidP="00F26F54"/>
    <w:p w14:paraId="7260C614" w14:textId="77777777" w:rsidR="00925AE5" w:rsidRDefault="00925AE5" w:rsidP="00F26F54"/>
    <w:p w14:paraId="53D05B70" w14:textId="44830515" w:rsidR="00F26F54" w:rsidRPr="00C37D29" w:rsidRDefault="00F26F54" w:rsidP="00F26F54"/>
    <w:p w14:paraId="191A4B36" w14:textId="28078B98" w:rsidR="00F26F54" w:rsidRPr="00C37D29" w:rsidRDefault="00F26F54"/>
    <w:p w14:paraId="54A47618" w14:textId="16CE8C22" w:rsidR="71B10253" w:rsidRDefault="00C37D29" w:rsidP="00C37D29">
      <w:pPr>
        <w:spacing w:line="480" w:lineRule="auto"/>
        <w:jc w:val="center"/>
      </w:pPr>
      <w:r w:rsidRPr="1B2A2CB1">
        <w:rPr>
          <w:rFonts w:eastAsia="Arial" w:cs="Arial"/>
          <w:sz w:val="24"/>
          <w:szCs w:val="24"/>
        </w:rPr>
        <w:t xml:space="preserve">Images in this Easy Read must </w:t>
      </w:r>
      <w:r w:rsidRPr="1B2A2CB1">
        <w:rPr>
          <w:rFonts w:eastAsia="Arial" w:cs="Arial"/>
          <w:b/>
          <w:bCs/>
          <w:sz w:val="24"/>
          <w:szCs w:val="24"/>
        </w:rPr>
        <w:t>not</w:t>
      </w:r>
      <w:r w:rsidRPr="1B2A2CB1">
        <w:rPr>
          <w:rFonts w:eastAsia="Arial" w:cs="Arial"/>
          <w:sz w:val="24"/>
          <w:szCs w:val="24"/>
        </w:rPr>
        <w:t xml:space="preserve"> be used or copied without permission.</w:t>
      </w:r>
    </w:p>
    <w:sectPr w:rsidR="71B10253" w:rsidSect="006D260B">
      <w:footerReference w:type="default" r:id="rId39"/>
      <w:headerReference w:type="first" r:id="rId40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C8B763" w14:textId="77777777" w:rsidR="000134FA" w:rsidRDefault="000134FA" w:rsidP="00B04ED8">
      <w:pPr>
        <w:spacing w:after="0" w:line="240" w:lineRule="auto"/>
      </w:pPr>
      <w:r>
        <w:separator/>
      </w:r>
    </w:p>
  </w:endnote>
  <w:endnote w:type="continuationSeparator" w:id="0">
    <w:p w14:paraId="3B5DA6C2" w14:textId="77777777" w:rsidR="000134FA" w:rsidRDefault="000134FA" w:rsidP="00B04ED8">
      <w:pPr>
        <w:spacing w:after="0" w:line="240" w:lineRule="auto"/>
      </w:pPr>
      <w:r>
        <w:continuationSeparator/>
      </w:r>
    </w:p>
  </w:endnote>
  <w:endnote w:type="continuationNotice" w:id="1">
    <w:p w14:paraId="48EA6FB5" w14:textId="77777777" w:rsidR="000134FA" w:rsidRDefault="000134F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8830175"/>
      <w:docPartObj>
        <w:docPartGallery w:val="Page Numbers (Bottom of Page)"/>
        <w:docPartUnique/>
      </w:docPartObj>
    </w:sdtPr>
    <w:sdtEndPr>
      <w:rPr>
        <w:noProof/>
        <w:sz w:val="32"/>
        <w:szCs w:val="32"/>
      </w:rPr>
    </w:sdtEndPr>
    <w:sdtContent>
      <w:p w14:paraId="18BD5C84" w14:textId="7FA6CDA0" w:rsidR="00B04ED8" w:rsidRPr="00BB43CB" w:rsidRDefault="00BB43CB" w:rsidP="00BB43CB">
        <w:pPr>
          <w:pStyle w:val="Footer"/>
          <w:jc w:val="right"/>
          <w:rPr>
            <w:sz w:val="32"/>
            <w:szCs w:val="32"/>
          </w:rPr>
        </w:pPr>
        <w:r w:rsidRPr="5C1A1679">
          <w:rPr>
            <w:noProof/>
            <w:sz w:val="28"/>
            <w:szCs w:val="28"/>
          </w:rPr>
          <w:fldChar w:fldCharType="begin"/>
        </w:r>
        <w:r w:rsidRPr="5C1A1679">
          <w:rPr>
            <w:sz w:val="32"/>
            <w:szCs w:val="32"/>
          </w:rPr>
          <w:instrText xml:space="preserve"> PAGE   \* MERGEFORMAT </w:instrText>
        </w:r>
        <w:r w:rsidRPr="5C1A1679">
          <w:rPr>
            <w:sz w:val="32"/>
            <w:szCs w:val="32"/>
          </w:rPr>
          <w:fldChar w:fldCharType="separate"/>
        </w:r>
        <w:r w:rsidR="5C1A1679" w:rsidRPr="5C1A1679">
          <w:rPr>
            <w:noProof/>
            <w:sz w:val="28"/>
            <w:szCs w:val="28"/>
          </w:rPr>
          <w:t>2</w:t>
        </w:r>
        <w:r w:rsidRPr="5C1A1679">
          <w:rPr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E555F3" w14:textId="77777777" w:rsidR="000134FA" w:rsidRDefault="000134FA" w:rsidP="00B04ED8">
      <w:pPr>
        <w:spacing w:after="0" w:line="240" w:lineRule="auto"/>
      </w:pPr>
      <w:r>
        <w:separator/>
      </w:r>
    </w:p>
  </w:footnote>
  <w:footnote w:type="continuationSeparator" w:id="0">
    <w:p w14:paraId="352540FF" w14:textId="77777777" w:rsidR="000134FA" w:rsidRDefault="000134FA" w:rsidP="00B04ED8">
      <w:pPr>
        <w:spacing w:after="0" w:line="240" w:lineRule="auto"/>
      </w:pPr>
      <w:r>
        <w:continuationSeparator/>
      </w:r>
    </w:p>
  </w:footnote>
  <w:footnote w:type="continuationNotice" w:id="1">
    <w:p w14:paraId="0C1243EB" w14:textId="77777777" w:rsidR="000134FA" w:rsidRDefault="000134F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437C3" w14:textId="18DA7604" w:rsidR="00044E5A" w:rsidRPr="002A3219" w:rsidRDefault="008421D3" w:rsidP="008421D3">
    <w:pPr>
      <w:pStyle w:val="H1-WHITE"/>
      <w:ind w:right="-567"/>
    </w:pPr>
    <w:r w:rsidRPr="002B5A13">
      <w:rPr>
        <w:noProof/>
        <w:color w:val="005A70"/>
      </w:rPr>
      <w:drawing>
        <wp:anchor distT="0" distB="0" distL="114300" distR="114300" simplePos="0" relativeHeight="251659264" behindDoc="1" locked="0" layoutInCell="1" allowOverlap="1" wp14:anchorId="6AB58137" wp14:editId="502AFD5C">
          <wp:simplePos x="0" y="0"/>
          <wp:positionH relativeFrom="column">
            <wp:posOffset>-4619625</wp:posOffset>
          </wp:positionH>
          <wp:positionV relativeFrom="paragraph">
            <wp:posOffset>-440600</wp:posOffset>
          </wp:positionV>
          <wp:extent cx="8686799" cy="1238885"/>
          <wp:effectExtent l="0" t="0" r="635" b="0"/>
          <wp:wrapNone/>
          <wp:docPr id="110349838" name="Picture 1008355827">
            <a:extLst xmlns:a="http://schemas.openxmlformats.org/drawingml/2006/main">
              <a:ext uri="{FF2B5EF4-FFF2-40B4-BE49-F238E27FC236}">
                <a16:creationId xmlns:a16="http://schemas.microsoft.com/office/drawing/2014/main" id="{615C1900-96F8-778D-AC0F-97D6FA663582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49838" name="Picture 1008355827">
                    <a:extLst>
                      <a:ext uri="{FF2B5EF4-FFF2-40B4-BE49-F238E27FC236}">
                        <a16:creationId xmlns:a16="http://schemas.microsoft.com/office/drawing/2014/main" id="{615C1900-96F8-778D-AC0F-97D6FA663582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006" t="72488" b="2"/>
                  <a:stretch/>
                </pic:blipFill>
                <pic:spPr>
                  <a:xfrm>
                    <a:off x="0" y="0"/>
                    <a:ext cx="8686799" cy="1238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B5A13">
      <w:rPr>
        <w:color w:val="005A70"/>
      </w:rPr>
      <w:t xml:space="preserve">NDIS Evidence </w:t>
    </w:r>
    <w:r>
      <w:rPr>
        <w:color w:val="005A70"/>
      </w:rPr>
      <w:br/>
    </w:r>
    <w:r w:rsidRPr="002B5A13">
      <w:rPr>
        <w:color w:val="005A70"/>
      </w:rPr>
      <w:t>Advisory Committee</w:t>
    </w:r>
  </w:p>
  <w:p w14:paraId="1D91E033" w14:textId="4819B150" w:rsidR="002950E3" w:rsidRDefault="002950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72CBC"/>
    <w:multiLevelType w:val="multilevel"/>
    <w:tmpl w:val="F426E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7C0261"/>
    <w:multiLevelType w:val="hybridMultilevel"/>
    <w:tmpl w:val="F3C0A136"/>
    <w:lvl w:ilvl="0" w:tplc="FB86D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56A5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FCA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64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0CF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C2B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CE4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2E4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1C8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8867914"/>
    <w:multiLevelType w:val="hybridMultilevel"/>
    <w:tmpl w:val="6FCC5F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703E9"/>
    <w:multiLevelType w:val="hybridMultilevel"/>
    <w:tmpl w:val="670825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482F26"/>
    <w:multiLevelType w:val="hybridMultilevel"/>
    <w:tmpl w:val="1D4C5F9C"/>
    <w:lvl w:ilvl="0" w:tplc="605AB0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CEF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C16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3C8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809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2A32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3AA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289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03A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B852C18"/>
    <w:multiLevelType w:val="hybridMultilevel"/>
    <w:tmpl w:val="32D0D0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8C5A6B"/>
    <w:multiLevelType w:val="hybridMultilevel"/>
    <w:tmpl w:val="1B7241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9E6167"/>
    <w:multiLevelType w:val="multilevel"/>
    <w:tmpl w:val="D4AED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E0D5FF0"/>
    <w:multiLevelType w:val="hybridMultilevel"/>
    <w:tmpl w:val="A75013FC"/>
    <w:lvl w:ilvl="0" w:tplc="FB56B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38C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F22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8E9A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882E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9E3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D00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E8B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0A1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F271CBB"/>
    <w:multiLevelType w:val="hybridMultilevel"/>
    <w:tmpl w:val="E2DA52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987E39"/>
    <w:multiLevelType w:val="hybridMultilevel"/>
    <w:tmpl w:val="48F2F9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F02FA8"/>
    <w:multiLevelType w:val="hybridMultilevel"/>
    <w:tmpl w:val="DCCE83B4"/>
    <w:lvl w:ilvl="0" w:tplc="1E96D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F6C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2A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32E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88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48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AA6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AF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1E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57B7B90"/>
    <w:multiLevelType w:val="hybridMultilevel"/>
    <w:tmpl w:val="489C12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7F1B9C"/>
    <w:multiLevelType w:val="hybridMultilevel"/>
    <w:tmpl w:val="DA0ED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3A5128"/>
    <w:multiLevelType w:val="hybridMultilevel"/>
    <w:tmpl w:val="3E84BC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499317">
    <w:abstractNumId w:val="7"/>
  </w:num>
  <w:num w:numId="2" w16cid:durableId="1110932197">
    <w:abstractNumId w:val="13"/>
  </w:num>
  <w:num w:numId="3" w16cid:durableId="1143885024">
    <w:abstractNumId w:val="15"/>
  </w:num>
  <w:num w:numId="4" w16cid:durableId="1685938198">
    <w:abstractNumId w:val="14"/>
  </w:num>
  <w:num w:numId="5" w16cid:durableId="2051688351">
    <w:abstractNumId w:val="4"/>
  </w:num>
  <w:num w:numId="6" w16cid:durableId="2026251064">
    <w:abstractNumId w:val="1"/>
  </w:num>
  <w:num w:numId="7" w16cid:durableId="1694837826">
    <w:abstractNumId w:val="12"/>
  </w:num>
  <w:num w:numId="8" w16cid:durableId="2036540090">
    <w:abstractNumId w:val="9"/>
  </w:num>
  <w:num w:numId="9" w16cid:durableId="227035660">
    <w:abstractNumId w:val="11"/>
  </w:num>
  <w:num w:numId="10" w16cid:durableId="236332608">
    <w:abstractNumId w:val="3"/>
  </w:num>
  <w:num w:numId="11" w16cid:durableId="797719817">
    <w:abstractNumId w:val="6"/>
  </w:num>
  <w:num w:numId="12" w16cid:durableId="471824390">
    <w:abstractNumId w:val="0"/>
  </w:num>
  <w:num w:numId="13" w16cid:durableId="172576106">
    <w:abstractNumId w:val="8"/>
  </w:num>
  <w:num w:numId="14" w16cid:durableId="1366100246">
    <w:abstractNumId w:val="5"/>
  </w:num>
  <w:num w:numId="15" w16cid:durableId="1204097665">
    <w:abstractNumId w:val="2"/>
  </w:num>
  <w:num w:numId="16" w16cid:durableId="80986019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230B"/>
    <w:rsid w:val="00005633"/>
    <w:rsid w:val="000073C3"/>
    <w:rsid w:val="000134FA"/>
    <w:rsid w:val="00026917"/>
    <w:rsid w:val="00044072"/>
    <w:rsid w:val="000443FB"/>
    <w:rsid w:val="00044E5A"/>
    <w:rsid w:val="00046031"/>
    <w:rsid w:val="00046382"/>
    <w:rsid w:val="0005492C"/>
    <w:rsid w:val="000647D2"/>
    <w:rsid w:val="00080ABB"/>
    <w:rsid w:val="000863C5"/>
    <w:rsid w:val="00086673"/>
    <w:rsid w:val="000866C5"/>
    <w:rsid w:val="000B092B"/>
    <w:rsid w:val="000C215E"/>
    <w:rsid w:val="000C448F"/>
    <w:rsid w:val="000D21CE"/>
    <w:rsid w:val="000D3ED4"/>
    <w:rsid w:val="000D437E"/>
    <w:rsid w:val="000E29D2"/>
    <w:rsid w:val="000E4BE0"/>
    <w:rsid w:val="000F1BFE"/>
    <w:rsid w:val="000F5175"/>
    <w:rsid w:val="000F5619"/>
    <w:rsid w:val="001074F3"/>
    <w:rsid w:val="0011762E"/>
    <w:rsid w:val="00121C9B"/>
    <w:rsid w:val="00122333"/>
    <w:rsid w:val="00124AF4"/>
    <w:rsid w:val="00124FD6"/>
    <w:rsid w:val="0012524F"/>
    <w:rsid w:val="0013454D"/>
    <w:rsid w:val="00140AD0"/>
    <w:rsid w:val="001423B8"/>
    <w:rsid w:val="0015079E"/>
    <w:rsid w:val="00152C86"/>
    <w:rsid w:val="00153CC5"/>
    <w:rsid w:val="001570E2"/>
    <w:rsid w:val="00160463"/>
    <w:rsid w:val="00162E3E"/>
    <w:rsid w:val="001642C3"/>
    <w:rsid w:val="00166B4D"/>
    <w:rsid w:val="00172E01"/>
    <w:rsid w:val="00183E6B"/>
    <w:rsid w:val="001A08F5"/>
    <w:rsid w:val="001A3D85"/>
    <w:rsid w:val="001B06E8"/>
    <w:rsid w:val="001B07B8"/>
    <w:rsid w:val="001B21C3"/>
    <w:rsid w:val="001C02E3"/>
    <w:rsid w:val="001D1202"/>
    <w:rsid w:val="001E630D"/>
    <w:rsid w:val="001F0E97"/>
    <w:rsid w:val="001F5FAD"/>
    <w:rsid w:val="0021240C"/>
    <w:rsid w:val="00214B96"/>
    <w:rsid w:val="00256A1D"/>
    <w:rsid w:val="00257312"/>
    <w:rsid w:val="00261D86"/>
    <w:rsid w:val="0026614E"/>
    <w:rsid w:val="00270667"/>
    <w:rsid w:val="00273CFE"/>
    <w:rsid w:val="00281F3A"/>
    <w:rsid w:val="00284DC9"/>
    <w:rsid w:val="00286065"/>
    <w:rsid w:val="002950E3"/>
    <w:rsid w:val="00297BDF"/>
    <w:rsid w:val="002A7B19"/>
    <w:rsid w:val="002B0791"/>
    <w:rsid w:val="002C2433"/>
    <w:rsid w:val="002D033F"/>
    <w:rsid w:val="002D31A0"/>
    <w:rsid w:val="002E061E"/>
    <w:rsid w:val="002F4066"/>
    <w:rsid w:val="002F5939"/>
    <w:rsid w:val="003033C1"/>
    <w:rsid w:val="003033EB"/>
    <w:rsid w:val="003046AD"/>
    <w:rsid w:val="003056B3"/>
    <w:rsid w:val="00330106"/>
    <w:rsid w:val="00332946"/>
    <w:rsid w:val="003376F1"/>
    <w:rsid w:val="003512E8"/>
    <w:rsid w:val="003544EB"/>
    <w:rsid w:val="00354A38"/>
    <w:rsid w:val="0036503F"/>
    <w:rsid w:val="00365BE7"/>
    <w:rsid w:val="00366044"/>
    <w:rsid w:val="003755AE"/>
    <w:rsid w:val="003A14D9"/>
    <w:rsid w:val="003A372E"/>
    <w:rsid w:val="003A7132"/>
    <w:rsid w:val="003A72AF"/>
    <w:rsid w:val="003B2BB8"/>
    <w:rsid w:val="003D34FF"/>
    <w:rsid w:val="003D3B9A"/>
    <w:rsid w:val="003E04CF"/>
    <w:rsid w:val="003E0E42"/>
    <w:rsid w:val="003E1A67"/>
    <w:rsid w:val="003F56E7"/>
    <w:rsid w:val="00401C8E"/>
    <w:rsid w:val="00407C14"/>
    <w:rsid w:val="00411CBB"/>
    <w:rsid w:val="004139FD"/>
    <w:rsid w:val="00421EC4"/>
    <w:rsid w:val="004258FD"/>
    <w:rsid w:val="00435F9D"/>
    <w:rsid w:val="004448B8"/>
    <w:rsid w:val="00462668"/>
    <w:rsid w:val="00462D1A"/>
    <w:rsid w:val="00471CD4"/>
    <w:rsid w:val="004747D0"/>
    <w:rsid w:val="00475090"/>
    <w:rsid w:val="00497865"/>
    <w:rsid w:val="004A357A"/>
    <w:rsid w:val="004A3A14"/>
    <w:rsid w:val="004A589A"/>
    <w:rsid w:val="004B3A4A"/>
    <w:rsid w:val="004B54CA"/>
    <w:rsid w:val="004C173C"/>
    <w:rsid w:val="004D092D"/>
    <w:rsid w:val="004D5B36"/>
    <w:rsid w:val="004E0783"/>
    <w:rsid w:val="004E1049"/>
    <w:rsid w:val="004E5CBF"/>
    <w:rsid w:val="004E6C68"/>
    <w:rsid w:val="004F2120"/>
    <w:rsid w:val="004F2566"/>
    <w:rsid w:val="00512C1B"/>
    <w:rsid w:val="00514B4B"/>
    <w:rsid w:val="00542AB2"/>
    <w:rsid w:val="00557887"/>
    <w:rsid w:val="005601E0"/>
    <w:rsid w:val="005675B5"/>
    <w:rsid w:val="0058149C"/>
    <w:rsid w:val="00597BD5"/>
    <w:rsid w:val="005A069C"/>
    <w:rsid w:val="005A0CAF"/>
    <w:rsid w:val="005A4AB5"/>
    <w:rsid w:val="005B2AE4"/>
    <w:rsid w:val="005B476B"/>
    <w:rsid w:val="005C09E3"/>
    <w:rsid w:val="005C3476"/>
    <w:rsid w:val="005C3AA9"/>
    <w:rsid w:val="005D0354"/>
    <w:rsid w:val="005D56F1"/>
    <w:rsid w:val="005F5A4B"/>
    <w:rsid w:val="005F75D0"/>
    <w:rsid w:val="0060125B"/>
    <w:rsid w:val="006201FF"/>
    <w:rsid w:val="006213C6"/>
    <w:rsid w:val="00621FC5"/>
    <w:rsid w:val="006264F0"/>
    <w:rsid w:val="006317F9"/>
    <w:rsid w:val="00637B02"/>
    <w:rsid w:val="0064027C"/>
    <w:rsid w:val="0064067F"/>
    <w:rsid w:val="00643C07"/>
    <w:rsid w:val="00653CB0"/>
    <w:rsid w:val="00660B19"/>
    <w:rsid w:val="006720FA"/>
    <w:rsid w:val="006808EF"/>
    <w:rsid w:val="00682BDD"/>
    <w:rsid w:val="00683A84"/>
    <w:rsid w:val="006A06C1"/>
    <w:rsid w:val="006A1831"/>
    <w:rsid w:val="006A41A2"/>
    <w:rsid w:val="006A4A9D"/>
    <w:rsid w:val="006A4CE7"/>
    <w:rsid w:val="006B0614"/>
    <w:rsid w:val="006B42A4"/>
    <w:rsid w:val="006D1391"/>
    <w:rsid w:val="006D260B"/>
    <w:rsid w:val="006E101D"/>
    <w:rsid w:val="007103E6"/>
    <w:rsid w:val="00711544"/>
    <w:rsid w:val="007236A7"/>
    <w:rsid w:val="007344D7"/>
    <w:rsid w:val="007445C0"/>
    <w:rsid w:val="00750C6F"/>
    <w:rsid w:val="0075406B"/>
    <w:rsid w:val="007608F5"/>
    <w:rsid w:val="00765167"/>
    <w:rsid w:val="00785261"/>
    <w:rsid w:val="00794F02"/>
    <w:rsid w:val="00797657"/>
    <w:rsid w:val="007A7248"/>
    <w:rsid w:val="007B0256"/>
    <w:rsid w:val="007C5261"/>
    <w:rsid w:val="007C5DD2"/>
    <w:rsid w:val="007E5083"/>
    <w:rsid w:val="0080033B"/>
    <w:rsid w:val="00803D73"/>
    <w:rsid w:val="00821EC7"/>
    <w:rsid w:val="00823871"/>
    <w:rsid w:val="0082413F"/>
    <w:rsid w:val="00825534"/>
    <w:rsid w:val="00825E4B"/>
    <w:rsid w:val="00826BB1"/>
    <w:rsid w:val="0083177B"/>
    <w:rsid w:val="00833326"/>
    <w:rsid w:val="00837C40"/>
    <w:rsid w:val="00840033"/>
    <w:rsid w:val="008421D3"/>
    <w:rsid w:val="008426DB"/>
    <w:rsid w:val="00842B39"/>
    <w:rsid w:val="008515B4"/>
    <w:rsid w:val="008515FC"/>
    <w:rsid w:val="0086232C"/>
    <w:rsid w:val="008661EC"/>
    <w:rsid w:val="008779A1"/>
    <w:rsid w:val="00883C6C"/>
    <w:rsid w:val="008841A9"/>
    <w:rsid w:val="008A0F4A"/>
    <w:rsid w:val="008A4A81"/>
    <w:rsid w:val="008A6766"/>
    <w:rsid w:val="008B69C8"/>
    <w:rsid w:val="008C023A"/>
    <w:rsid w:val="008C1C78"/>
    <w:rsid w:val="008C639F"/>
    <w:rsid w:val="008C66DD"/>
    <w:rsid w:val="008D7E1B"/>
    <w:rsid w:val="008E647D"/>
    <w:rsid w:val="008E6C5E"/>
    <w:rsid w:val="008E72C2"/>
    <w:rsid w:val="008E75D5"/>
    <w:rsid w:val="008E7B9A"/>
    <w:rsid w:val="009225F0"/>
    <w:rsid w:val="009238DA"/>
    <w:rsid w:val="00925AE5"/>
    <w:rsid w:val="00926492"/>
    <w:rsid w:val="009319C3"/>
    <w:rsid w:val="0093462C"/>
    <w:rsid w:val="00935C66"/>
    <w:rsid w:val="0094471B"/>
    <w:rsid w:val="00946D84"/>
    <w:rsid w:val="00953795"/>
    <w:rsid w:val="00962E59"/>
    <w:rsid w:val="0097389B"/>
    <w:rsid w:val="00974189"/>
    <w:rsid w:val="00983888"/>
    <w:rsid w:val="00985917"/>
    <w:rsid w:val="00986B61"/>
    <w:rsid w:val="009903D2"/>
    <w:rsid w:val="00990B40"/>
    <w:rsid w:val="00995B0F"/>
    <w:rsid w:val="009C0737"/>
    <w:rsid w:val="009D6430"/>
    <w:rsid w:val="009D76ED"/>
    <w:rsid w:val="00A0344D"/>
    <w:rsid w:val="00A24A04"/>
    <w:rsid w:val="00A25904"/>
    <w:rsid w:val="00A4471E"/>
    <w:rsid w:val="00A50C35"/>
    <w:rsid w:val="00A51FBF"/>
    <w:rsid w:val="00A56679"/>
    <w:rsid w:val="00A56905"/>
    <w:rsid w:val="00A65E30"/>
    <w:rsid w:val="00A73869"/>
    <w:rsid w:val="00A805E6"/>
    <w:rsid w:val="00A841C0"/>
    <w:rsid w:val="00A95374"/>
    <w:rsid w:val="00AA0C26"/>
    <w:rsid w:val="00AA0F57"/>
    <w:rsid w:val="00AA69C9"/>
    <w:rsid w:val="00AB006C"/>
    <w:rsid w:val="00AC0E8A"/>
    <w:rsid w:val="00AD54FE"/>
    <w:rsid w:val="00AE159E"/>
    <w:rsid w:val="00AF1618"/>
    <w:rsid w:val="00AF5D70"/>
    <w:rsid w:val="00B00125"/>
    <w:rsid w:val="00B02B7D"/>
    <w:rsid w:val="00B04ED8"/>
    <w:rsid w:val="00B05511"/>
    <w:rsid w:val="00B15FE4"/>
    <w:rsid w:val="00B25630"/>
    <w:rsid w:val="00B41A19"/>
    <w:rsid w:val="00B50315"/>
    <w:rsid w:val="00B66E21"/>
    <w:rsid w:val="00B73149"/>
    <w:rsid w:val="00B91E3E"/>
    <w:rsid w:val="00BA2DB9"/>
    <w:rsid w:val="00BA5B46"/>
    <w:rsid w:val="00BA70D7"/>
    <w:rsid w:val="00BB43CB"/>
    <w:rsid w:val="00BB78B3"/>
    <w:rsid w:val="00BB7FF0"/>
    <w:rsid w:val="00BC1011"/>
    <w:rsid w:val="00BC4E53"/>
    <w:rsid w:val="00BC5026"/>
    <w:rsid w:val="00BE0F6E"/>
    <w:rsid w:val="00BE2341"/>
    <w:rsid w:val="00BE2430"/>
    <w:rsid w:val="00BE7148"/>
    <w:rsid w:val="00BF4A13"/>
    <w:rsid w:val="00BF7F97"/>
    <w:rsid w:val="00C0110F"/>
    <w:rsid w:val="00C37D29"/>
    <w:rsid w:val="00C43F6A"/>
    <w:rsid w:val="00C4674B"/>
    <w:rsid w:val="00C607B0"/>
    <w:rsid w:val="00C61BC4"/>
    <w:rsid w:val="00C64BAB"/>
    <w:rsid w:val="00C72516"/>
    <w:rsid w:val="00C77246"/>
    <w:rsid w:val="00C84DD7"/>
    <w:rsid w:val="00C879A8"/>
    <w:rsid w:val="00C906B4"/>
    <w:rsid w:val="00C9499D"/>
    <w:rsid w:val="00CA011F"/>
    <w:rsid w:val="00CA4F5E"/>
    <w:rsid w:val="00CB07FC"/>
    <w:rsid w:val="00CB282B"/>
    <w:rsid w:val="00CB32AA"/>
    <w:rsid w:val="00CB5863"/>
    <w:rsid w:val="00CB6266"/>
    <w:rsid w:val="00CB6EEC"/>
    <w:rsid w:val="00CD181D"/>
    <w:rsid w:val="00CD2ACE"/>
    <w:rsid w:val="00CF1285"/>
    <w:rsid w:val="00D03232"/>
    <w:rsid w:val="00D063C0"/>
    <w:rsid w:val="00D24892"/>
    <w:rsid w:val="00D318AD"/>
    <w:rsid w:val="00D37AAC"/>
    <w:rsid w:val="00D41D43"/>
    <w:rsid w:val="00D50ACF"/>
    <w:rsid w:val="00D51640"/>
    <w:rsid w:val="00D5756A"/>
    <w:rsid w:val="00D61686"/>
    <w:rsid w:val="00D662A2"/>
    <w:rsid w:val="00D944E5"/>
    <w:rsid w:val="00D94BBF"/>
    <w:rsid w:val="00D96E9C"/>
    <w:rsid w:val="00D9762A"/>
    <w:rsid w:val="00DA243A"/>
    <w:rsid w:val="00DA250E"/>
    <w:rsid w:val="00DA47D9"/>
    <w:rsid w:val="00DB7B00"/>
    <w:rsid w:val="00DC4D1D"/>
    <w:rsid w:val="00DC7F8C"/>
    <w:rsid w:val="00DD5A0D"/>
    <w:rsid w:val="00DE2F27"/>
    <w:rsid w:val="00DF7537"/>
    <w:rsid w:val="00E00F0A"/>
    <w:rsid w:val="00E14BAA"/>
    <w:rsid w:val="00E273E4"/>
    <w:rsid w:val="00E37D09"/>
    <w:rsid w:val="00E433E3"/>
    <w:rsid w:val="00E44DDF"/>
    <w:rsid w:val="00E50CA2"/>
    <w:rsid w:val="00E51C8A"/>
    <w:rsid w:val="00E62246"/>
    <w:rsid w:val="00E64D11"/>
    <w:rsid w:val="00E75945"/>
    <w:rsid w:val="00E75EAA"/>
    <w:rsid w:val="00E85C1F"/>
    <w:rsid w:val="00E93924"/>
    <w:rsid w:val="00EA3C78"/>
    <w:rsid w:val="00EB3E56"/>
    <w:rsid w:val="00EB4A2A"/>
    <w:rsid w:val="00EB64A4"/>
    <w:rsid w:val="00EC0FBC"/>
    <w:rsid w:val="00ED3E57"/>
    <w:rsid w:val="00EF5141"/>
    <w:rsid w:val="00EF7B9F"/>
    <w:rsid w:val="00F02D15"/>
    <w:rsid w:val="00F16105"/>
    <w:rsid w:val="00F25146"/>
    <w:rsid w:val="00F26F54"/>
    <w:rsid w:val="00F30AFE"/>
    <w:rsid w:val="00F405F3"/>
    <w:rsid w:val="00F40E78"/>
    <w:rsid w:val="00F44D68"/>
    <w:rsid w:val="00F55E11"/>
    <w:rsid w:val="00F65AF2"/>
    <w:rsid w:val="00F760E0"/>
    <w:rsid w:val="00F81B8F"/>
    <w:rsid w:val="00F8422C"/>
    <w:rsid w:val="00F94903"/>
    <w:rsid w:val="00FA2177"/>
    <w:rsid w:val="00FA2B58"/>
    <w:rsid w:val="00FA4EC1"/>
    <w:rsid w:val="00FD7A0C"/>
    <w:rsid w:val="00FE0DCC"/>
    <w:rsid w:val="00FE3864"/>
    <w:rsid w:val="00FF533B"/>
    <w:rsid w:val="00FF667F"/>
    <w:rsid w:val="020F953C"/>
    <w:rsid w:val="02F4ED19"/>
    <w:rsid w:val="0324ABC4"/>
    <w:rsid w:val="0507A13D"/>
    <w:rsid w:val="062226B2"/>
    <w:rsid w:val="06E5E9FC"/>
    <w:rsid w:val="0B1D82AF"/>
    <w:rsid w:val="0B3666EC"/>
    <w:rsid w:val="0D59EBC9"/>
    <w:rsid w:val="0EEFDEA6"/>
    <w:rsid w:val="0F82C826"/>
    <w:rsid w:val="10E3D0B2"/>
    <w:rsid w:val="118367C3"/>
    <w:rsid w:val="14F504F1"/>
    <w:rsid w:val="153C197B"/>
    <w:rsid w:val="16BB19C1"/>
    <w:rsid w:val="17DC87A1"/>
    <w:rsid w:val="18D95136"/>
    <w:rsid w:val="19AAEB68"/>
    <w:rsid w:val="1B2A2CB1"/>
    <w:rsid w:val="1BAFA1BF"/>
    <w:rsid w:val="1BEEB94B"/>
    <w:rsid w:val="1EB50A72"/>
    <w:rsid w:val="1F8030DD"/>
    <w:rsid w:val="21A50710"/>
    <w:rsid w:val="264C800F"/>
    <w:rsid w:val="26530BF3"/>
    <w:rsid w:val="26E19A65"/>
    <w:rsid w:val="2711DBA2"/>
    <w:rsid w:val="28F7CB47"/>
    <w:rsid w:val="298BE7E4"/>
    <w:rsid w:val="29C761A5"/>
    <w:rsid w:val="2A4100EA"/>
    <w:rsid w:val="2C1640BD"/>
    <w:rsid w:val="2D674B1A"/>
    <w:rsid w:val="2E10544F"/>
    <w:rsid w:val="2F40BD42"/>
    <w:rsid w:val="314498D6"/>
    <w:rsid w:val="32A46637"/>
    <w:rsid w:val="32B7A980"/>
    <w:rsid w:val="338B5AAB"/>
    <w:rsid w:val="38A6922C"/>
    <w:rsid w:val="39AE12AC"/>
    <w:rsid w:val="3A811A54"/>
    <w:rsid w:val="3B8D1312"/>
    <w:rsid w:val="4081924D"/>
    <w:rsid w:val="414CD862"/>
    <w:rsid w:val="43351C5C"/>
    <w:rsid w:val="44F6BC46"/>
    <w:rsid w:val="48E6C637"/>
    <w:rsid w:val="49C83BD1"/>
    <w:rsid w:val="4A774ABD"/>
    <w:rsid w:val="4BDD50A4"/>
    <w:rsid w:val="4E6D703A"/>
    <w:rsid w:val="4EB61530"/>
    <w:rsid w:val="4F315835"/>
    <w:rsid w:val="50530538"/>
    <w:rsid w:val="5146AF6D"/>
    <w:rsid w:val="51628007"/>
    <w:rsid w:val="5253B168"/>
    <w:rsid w:val="5326A0FC"/>
    <w:rsid w:val="54D71531"/>
    <w:rsid w:val="558EF9F2"/>
    <w:rsid w:val="561D0987"/>
    <w:rsid w:val="59C15440"/>
    <w:rsid w:val="5A51DDCA"/>
    <w:rsid w:val="5B437248"/>
    <w:rsid w:val="5C1A1679"/>
    <w:rsid w:val="5C3ED0D1"/>
    <w:rsid w:val="5EBD6653"/>
    <w:rsid w:val="5FC3C730"/>
    <w:rsid w:val="60060FDE"/>
    <w:rsid w:val="61C8EC68"/>
    <w:rsid w:val="62842E91"/>
    <w:rsid w:val="63278521"/>
    <w:rsid w:val="645AADD1"/>
    <w:rsid w:val="67B1228D"/>
    <w:rsid w:val="68991C07"/>
    <w:rsid w:val="68C5A9E8"/>
    <w:rsid w:val="6A8ECED4"/>
    <w:rsid w:val="6B3FCB4E"/>
    <w:rsid w:val="6C1A0266"/>
    <w:rsid w:val="6C59DD06"/>
    <w:rsid w:val="6D1334A1"/>
    <w:rsid w:val="6D1B198C"/>
    <w:rsid w:val="6D59A06A"/>
    <w:rsid w:val="6F6D549D"/>
    <w:rsid w:val="6FE53B02"/>
    <w:rsid w:val="703CC7DB"/>
    <w:rsid w:val="7125E3EC"/>
    <w:rsid w:val="716FC7B9"/>
    <w:rsid w:val="71B10253"/>
    <w:rsid w:val="7361B9FB"/>
    <w:rsid w:val="75F8000D"/>
    <w:rsid w:val="766C1932"/>
    <w:rsid w:val="786C0AAD"/>
    <w:rsid w:val="78998DA1"/>
    <w:rsid w:val="78B4894E"/>
    <w:rsid w:val="7A24433F"/>
    <w:rsid w:val="7A4360E3"/>
    <w:rsid w:val="7C73ACCE"/>
    <w:rsid w:val="7D3F0739"/>
    <w:rsid w:val="7E74B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0A17DC58-7191-4C0C-BF91-145600610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F16105"/>
    <w:rPr>
      <w:color w:val="005568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F16105"/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qFormat/>
    <w:rsid w:val="00462D1A"/>
    <w:pPr>
      <w:spacing w:line="36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DA47D9"/>
    <w:rPr>
      <w:color w:val="005568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BB78B3"/>
    <w:pPr>
      <w:spacing w:after="0" w:line="240" w:lineRule="auto"/>
    </w:pPr>
    <w:rPr>
      <w:rFonts w:ascii="Arial" w:hAnsi="Arial"/>
    </w:rPr>
  </w:style>
  <w:style w:type="paragraph" w:customStyle="1" w:styleId="EasyReadHeadersize14text">
    <w:name w:val="Easy Read Header size 14 text"/>
    <w:basedOn w:val="EasyReadPageHeader"/>
    <w:qFormat/>
    <w:rsid w:val="00462D1A"/>
    <w:rPr>
      <w:sz w:val="48"/>
      <w:szCs w:val="48"/>
    </w:rPr>
  </w:style>
  <w:style w:type="paragraph" w:customStyle="1" w:styleId="H1white">
    <w:name w:val="H1 white"/>
    <w:basedOn w:val="Normal"/>
    <w:qFormat/>
    <w:rsid w:val="00044E5A"/>
    <w:pPr>
      <w:spacing w:line="300" w:lineRule="auto"/>
      <w:jc w:val="right"/>
    </w:pPr>
    <w:rPr>
      <w:rFonts w:ascii="Helvetica" w:hAnsi="Helvetica"/>
      <w:b/>
      <w:color w:val="FFFFFF" w:themeColor="background1"/>
      <w:spacing w:val="3"/>
      <w:kern w:val="0"/>
      <w:sz w:val="36"/>
      <w:szCs w:val="24"/>
      <w14:ligatures w14:val="none"/>
    </w:rPr>
  </w:style>
  <w:style w:type="paragraph" w:customStyle="1" w:styleId="H1-WHITE">
    <w:name w:val="H1-WHITE"/>
    <w:basedOn w:val="Normal"/>
    <w:qFormat/>
    <w:rsid w:val="008421D3"/>
    <w:pPr>
      <w:spacing w:line="300" w:lineRule="auto"/>
      <w:jc w:val="right"/>
    </w:pPr>
    <w:rPr>
      <w:rFonts w:ascii="Helvetica" w:hAnsi="Helvetica"/>
      <w:b/>
      <w:color w:val="FFFFFF" w:themeColor="background1"/>
      <w:spacing w:val="3"/>
      <w:kern w:val="0"/>
      <w:sz w:val="36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eac.am@amandaorouke.com.au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s://engage.dss.gov.au/" TargetMode="External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cdfd01d8-6186-4b87-8c99-5693ca061a4c" xsi:nil="true"/>
    <Comment xmlns="cdfd01d8-6186-4b87-8c99-5693ca061a4c" xsi:nil="true"/>
    <lcf76f155ced4ddcb4097134ff3c332f xmlns="cdfd01d8-6186-4b87-8c99-5693ca061a4c">
      <Terms xmlns="http://schemas.microsoft.com/office/infopath/2007/PartnerControls"/>
    </lcf76f155ced4ddcb4097134ff3c332f>
    <TaxCatchAll xmlns="404fa9e8-0462-4cbd-b6a8-3072dbcd8f94" xsi:nil="true"/>
    <Purpose xmlns="cdfd01d8-6186-4b87-8c99-5693ca061a4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CA53362238054099EB9A2AFC83C1B9" ma:contentTypeVersion="18" ma:contentTypeDescription="Create a new document." ma:contentTypeScope="" ma:versionID="5ddba4605f492e12d7c92d7a11818f40">
  <xsd:schema xmlns:xsd="http://www.w3.org/2001/XMLSchema" xmlns:xs="http://www.w3.org/2001/XMLSchema" xmlns:p="http://schemas.microsoft.com/office/2006/metadata/properties" xmlns:ns2="cdfd01d8-6186-4b87-8c99-5693ca061a4c" xmlns:ns3="404fa9e8-0462-4cbd-b6a8-3072dbcd8f94" targetNamespace="http://schemas.microsoft.com/office/2006/metadata/properties" ma:root="true" ma:fieldsID="4abff57f726fe868ee28e6223ac0f5f7" ns2:_="" ns3:_="">
    <xsd:import namespace="cdfd01d8-6186-4b87-8c99-5693ca061a4c"/>
    <xsd:import namespace="404fa9e8-0462-4cbd-b6a8-3072dbcd8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Status" minOccurs="0"/>
                <xsd:element ref="ns2:Comment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Purpos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1d8-6186-4b87-8c99-5693ca061a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tatus" ma:index="13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Comment" ma:index="14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645b856-4cdd-4a87-aa29-9b4c24b6db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Purpose" ma:index="25" nillable="true" ma:displayName="Purpose" ma:format="Dropdown" ma:internalName="Purpo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fa9e8-0462-4cbd-b6a8-3072dbcd8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6e33c5a-682a-471c-832c-d055f3642058}" ma:internalName="TaxCatchAll" ma:showField="CatchAllData" ma:web="404fa9e8-0462-4cbd-b6a8-3072dbcd8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CE8E06-A42D-4F57-8850-D3B8BEAC5A9F}">
  <ds:schemaRefs>
    <ds:schemaRef ds:uri="http://purl.org/dc/elements/1.1/"/>
    <ds:schemaRef ds:uri="http://schemas.openxmlformats.org/package/2006/metadata/core-properties"/>
    <ds:schemaRef ds:uri="cdfd01d8-6186-4b87-8c99-5693ca061a4c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404fa9e8-0462-4cbd-b6a8-3072dbcd8f94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78E806-FAC0-4CBB-A312-D977D02C43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01d8-6186-4b87-8c99-5693ca061a4c"/>
    <ds:schemaRef ds:uri="404fa9e8-0462-4cbd-b6a8-3072dbcd8f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456</Words>
  <Characters>2040</Characters>
  <Application>Microsoft Office Word</Application>
  <DocSecurity>0</DocSecurity>
  <Lines>204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Evidence Advisory Committee Landing Page Easy Read</vt:lpstr>
    </vt:vector>
  </TitlesOfParts>
  <Company>Department of Social Services</Company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Evidence Advisory Committee Webpage Easy Read</dc:title>
  <dc:subject/>
  <dc:creator>SARTORI, Nicole</dc:creator>
  <cp:keywords>[SEC=OFFICIAL]</cp:keywords>
  <dc:description/>
  <cp:lastModifiedBy>SARTORI, Nicole</cp:lastModifiedBy>
  <cp:revision>2</cp:revision>
  <dcterms:created xsi:type="dcterms:W3CDTF">2025-04-21T23:55:00Z</dcterms:created>
  <dcterms:modified xsi:type="dcterms:W3CDTF">2025-04-21T23:55:00Z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_Qualifier">
    <vt:lpwstr/>
  </property>
  <property fmtid="{D5CDD505-2E9C-101B-9397-08002B2CF9AE}" pid="8" name="PM_SecurityClassification">
    <vt:lpwstr>OFFICIAL</vt:lpwstr>
  </property>
  <property fmtid="{D5CDD505-2E9C-101B-9397-08002B2CF9AE}" pid="9" name="PM_ProtectiveMarkingValue_Header">
    <vt:lpwstr>OFFICIAL</vt:lpwstr>
  </property>
  <property fmtid="{D5CDD505-2E9C-101B-9397-08002B2CF9AE}" pid="10" name="PM_OriginationTimeStamp">
    <vt:lpwstr>2024-10-02T23:55:56Z</vt:lpwstr>
  </property>
  <property fmtid="{D5CDD505-2E9C-101B-9397-08002B2CF9AE}" pid="11" name="PM_Markers">
    <vt:lpwstr/>
  </property>
  <property fmtid="{D5CDD505-2E9C-101B-9397-08002B2CF9AE}" pid="12" name="MSIP_Label_eb34d90b-fc41-464d-af60-f74d721d0790_SiteId">
    <vt:lpwstr>61e36dd1-ca6e-4d61-aa0a-2b4eb88317a3</vt:lpwstr>
  </property>
  <property fmtid="{D5CDD505-2E9C-101B-9397-08002B2CF9AE}" pid="13" name="MSIP_Label_eb34d90b-fc41-464d-af60-f74d721d0790_ContentBits">
    <vt:lpwstr>0</vt:lpwstr>
  </property>
  <property fmtid="{D5CDD505-2E9C-101B-9397-08002B2CF9AE}" pid="14" name="MSIP_Label_eb34d90b-fc41-464d-af60-f74d721d0790_Enabled">
    <vt:lpwstr>true</vt:lpwstr>
  </property>
  <property fmtid="{D5CDD505-2E9C-101B-9397-08002B2CF9AE}" pid="15" name="PM_ProtectiveMarkingImage_Footer">
    <vt:lpwstr>C:\Program Files (x86)\Common Files\janusNET Shared\janusSEAL\Images\DocumentSlashBlue.png</vt:lpwstr>
  </property>
  <property fmtid="{D5CDD505-2E9C-101B-9397-08002B2CF9AE}" pid="16" name="MSIP_Label_eb34d90b-fc41-464d-af60-f74d721d0790_SetDate">
    <vt:lpwstr>2024-10-02T23:55:56Z</vt:lpwstr>
  </property>
  <property fmtid="{D5CDD505-2E9C-101B-9397-08002B2CF9AE}" pid="17" name="MSIP_Label_eb34d90b-fc41-464d-af60-f74d721d0790_Method">
    <vt:lpwstr>Privileged</vt:lpwstr>
  </property>
  <property fmtid="{D5CDD505-2E9C-101B-9397-08002B2CF9AE}" pid="18" name="PM_InsertionValue">
    <vt:lpwstr>OFFICIAL</vt:lpwstr>
  </property>
  <property fmtid="{D5CDD505-2E9C-101B-9397-08002B2CF9AE}" pid="19" name="PM_Originator_Hash_SHA1">
    <vt:lpwstr>68F1ED17B1949275F2C3C2BA563D5DFD573C35EE</vt:lpwstr>
  </property>
  <property fmtid="{D5CDD505-2E9C-101B-9397-08002B2CF9AE}" pid="20" name="PM_DisplayValueSecClassificationWithQualifier">
    <vt:lpwstr>OFFICIAL</vt:lpwstr>
  </property>
  <property fmtid="{D5CDD505-2E9C-101B-9397-08002B2CF9AE}" pid="21" name="PM_Originating_FileId">
    <vt:lpwstr>21A819A7B4EB4446B12AA4675FCD3A07</vt:lpwstr>
  </property>
  <property fmtid="{D5CDD505-2E9C-101B-9397-08002B2CF9AE}" pid="22" name="PM_ProtectiveMarkingValue_Footer">
    <vt:lpwstr>OFFICIAL</vt:lpwstr>
  </property>
  <property fmtid="{D5CDD505-2E9C-101B-9397-08002B2CF9AE}" pid="23" name="PM_ProtectiveMarkingImage_Header">
    <vt:lpwstr>C:\Program Files (x86)\Common Files\janusNET Shared\janusSEAL\Images\DocumentSlashBlue.png</vt:lpwstr>
  </property>
  <property fmtid="{D5CDD505-2E9C-101B-9397-08002B2CF9AE}" pid="24" name="PM_Display">
    <vt:lpwstr>OFFICIAL</vt:lpwstr>
  </property>
  <property fmtid="{D5CDD505-2E9C-101B-9397-08002B2CF9AE}" pid="25" name="PM_OriginatorUserAccountName_SHA256">
    <vt:lpwstr>76791C371C415401FD085A0282426E9F1A81891D0B93EE117495588A17E44FB7</vt:lpwstr>
  </property>
  <property fmtid="{D5CDD505-2E9C-101B-9397-08002B2CF9AE}" pid="26" name="PM_OriginatorDomainName_SHA256">
    <vt:lpwstr>E83A2A66C4061446A7E3732E8D44762184B6B377D962B96C83DC624302585857</vt:lpwstr>
  </property>
  <property fmtid="{D5CDD505-2E9C-101B-9397-08002B2CF9AE}" pid="27" name="PMUuid">
    <vt:lpwstr>v=2022.2;d=gov.au;g=46DD6D7C-8107-577B-BC6E-F348953B2E44</vt:lpwstr>
  </property>
  <property fmtid="{D5CDD505-2E9C-101B-9397-08002B2CF9AE}" pid="28" name="PM_Hash_Version">
    <vt:lpwstr>2022.1</vt:lpwstr>
  </property>
  <property fmtid="{D5CDD505-2E9C-101B-9397-08002B2CF9AE}" pid="29" name="PM_SecurityClassification_Prev">
    <vt:lpwstr>OFFICIAL</vt:lpwstr>
  </property>
  <property fmtid="{D5CDD505-2E9C-101B-9397-08002B2CF9AE}" pid="30" name="PM_Qualifier_Prev">
    <vt:lpwstr/>
  </property>
  <property fmtid="{D5CDD505-2E9C-101B-9397-08002B2CF9AE}" pid="31" name="ContentTypeId">
    <vt:lpwstr>0x010100B8CA53362238054099EB9A2AFC83C1B9</vt:lpwstr>
  </property>
  <property fmtid="{D5CDD505-2E9C-101B-9397-08002B2CF9AE}" pid="32" name="MediaServiceImageTags">
    <vt:lpwstr/>
  </property>
  <property fmtid="{D5CDD505-2E9C-101B-9397-08002B2CF9AE}" pid="33" name="PMHMAC">
    <vt:lpwstr>v=2022.1;a=SHA256;h=9927A56489501E5F4832D2CD94A8CC25F55436681612EF360D7D911797D0DC97</vt:lpwstr>
  </property>
  <property fmtid="{D5CDD505-2E9C-101B-9397-08002B2CF9AE}" pid="34" name="MSIP_Label_eb34d90b-fc41-464d-af60-f74d721d0790_ActionId">
    <vt:lpwstr>5c64908e5c494be68ef8823279bb727f</vt:lpwstr>
  </property>
  <property fmtid="{D5CDD505-2E9C-101B-9397-08002B2CF9AE}" pid="35" name="PM_Hash_Salt_Prev">
    <vt:lpwstr>27C819CF58829F9FAD52F4A427E23BCD</vt:lpwstr>
  </property>
  <property fmtid="{D5CDD505-2E9C-101B-9397-08002B2CF9AE}" pid="36" name="PM_Hash_Salt">
    <vt:lpwstr>ACC5C682970B5223D4C0D3AB31C6BC9A</vt:lpwstr>
  </property>
  <property fmtid="{D5CDD505-2E9C-101B-9397-08002B2CF9AE}" pid="37" name="PM_Hash_SHA1">
    <vt:lpwstr>EBB8A486723FED9328276B95D38690694CFEF68F</vt:lpwstr>
  </property>
</Properties>
</file>