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0CAAE" w14:textId="5B64A36E" w:rsidR="001F0E97" w:rsidRDefault="00BD29AE" w:rsidP="00D63EC8">
      <w:pPr>
        <w:pStyle w:val="EasyReadTitle"/>
      </w:pPr>
      <w:r>
        <w:t>Affirmative Measures</w:t>
      </w:r>
    </w:p>
    <w:p w14:paraId="56469F6C" w14:textId="1E867663" w:rsidR="00BD29AE" w:rsidRPr="00DA47D9" w:rsidRDefault="00BD29AE" w:rsidP="003542B5">
      <w:pPr>
        <w:pStyle w:val="EasyReadSubtitle"/>
        <w:spacing w:line="360" w:lineRule="auto"/>
      </w:pPr>
      <w:r>
        <w:t>Job ad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6"/>
        <w:gridCol w:w="5800"/>
      </w:tblGrid>
      <w:tr w:rsidR="0323E2C1" w:rsidRPr="00DB4E0B" w14:paraId="54FA82DA" w14:textId="77777777" w:rsidTr="000C1E0C">
        <w:trPr>
          <w:cantSplit/>
          <w:trHeight w:val="3402"/>
        </w:trPr>
        <w:tc>
          <w:tcPr>
            <w:tcW w:w="3216" w:type="dxa"/>
          </w:tcPr>
          <w:p w14:paraId="4108881E" w14:textId="079E1532" w:rsidR="7808273F" w:rsidRPr="00DB4E0B" w:rsidRDefault="7808273F" w:rsidP="0323E2C1">
            <w:pPr>
              <w:rPr>
                <w:sz w:val="28"/>
                <w:szCs w:val="28"/>
              </w:rPr>
            </w:pPr>
            <w:r w:rsidRPr="00DB4E0B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090EC014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323E2C1" w:rsidRPr="00DB4E0B" w:rsidRDefault="0323E2C1" w:rsidP="0323E2C1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0BA02DB7" w:rsidR="7808273F" w:rsidRDefault="7808273F" w:rsidP="0323E2C1">
            <w:p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This is an Easy Read summary of a</w:t>
            </w:r>
            <w:r w:rsidR="00882ACA">
              <w:rPr>
                <w:sz w:val="28"/>
                <w:szCs w:val="28"/>
              </w:rPr>
              <w:t xml:space="preserve"> job ad</w:t>
            </w:r>
            <w:r w:rsidRPr="00DB4E0B">
              <w:rPr>
                <w:sz w:val="28"/>
                <w:szCs w:val="28"/>
              </w:rPr>
              <w:t>.</w:t>
            </w:r>
          </w:p>
          <w:p w14:paraId="390426D3" w14:textId="77777777" w:rsidR="002421A3" w:rsidRPr="00DB4E0B" w:rsidRDefault="002421A3" w:rsidP="0323E2C1">
            <w:pPr>
              <w:spacing w:line="360" w:lineRule="auto"/>
              <w:rPr>
                <w:sz w:val="28"/>
                <w:szCs w:val="28"/>
              </w:rPr>
            </w:pPr>
          </w:p>
          <w:p w14:paraId="7F5AAF0D" w14:textId="15DE8408" w:rsidR="7808273F" w:rsidRPr="00DB4E0B" w:rsidRDefault="7808273F" w:rsidP="0323E2C1">
            <w:p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This means it has the most important ideas.</w:t>
            </w:r>
          </w:p>
        </w:tc>
      </w:tr>
      <w:tr w:rsidR="0323E2C1" w:rsidRPr="00DB4E0B" w14:paraId="7C7B9B5F" w14:textId="77777777" w:rsidTr="000C1E0C">
        <w:trPr>
          <w:cantSplit/>
          <w:trHeight w:val="3402"/>
        </w:trPr>
        <w:tc>
          <w:tcPr>
            <w:tcW w:w="3216" w:type="dxa"/>
          </w:tcPr>
          <w:p w14:paraId="2F7D9A37" w14:textId="31592B0E" w:rsidR="0323E2C1" w:rsidRPr="00DB4E0B" w:rsidRDefault="00F415AD" w:rsidP="00F415AD">
            <w:pPr>
              <w:jc w:val="center"/>
              <w:rPr>
                <w:noProof/>
                <w:sz w:val="28"/>
                <w:szCs w:val="28"/>
              </w:rPr>
            </w:pPr>
            <w:r w:rsidRPr="00F415AD">
              <w:rPr>
                <w:noProof/>
                <w:sz w:val="28"/>
                <w:szCs w:val="28"/>
              </w:rPr>
              <w:drawing>
                <wp:inline distT="0" distB="0" distL="0" distR="0" wp14:anchorId="33EA88F2" wp14:editId="749E8A0A">
                  <wp:extent cx="1524000" cy="1420225"/>
                  <wp:effectExtent l="0" t="0" r="0" b="8890"/>
                  <wp:docPr id="537609822" name="Picture 4" descr="Teal icon on an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609822" name="Picture 4" descr="Teal icon on an envel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2877" cy="142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F875714" w14:textId="77777777" w:rsidR="412F726D" w:rsidRPr="00DB4E0B" w:rsidRDefault="412F726D" w:rsidP="0323E2C1">
            <w:p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 xml:space="preserve">We can </w:t>
            </w:r>
          </w:p>
          <w:p w14:paraId="7624723A" w14:textId="1A22DFA9" w:rsidR="412F726D" w:rsidRPr="00DB4E0B" w:rsidRDefault="412F726D" w:rsidP="00832A0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Answer any questions by email.</w:t>
            </w:r>
          </w:p>
          <w:p w14:paraId="009202A1" w14:textId="6FA0E23B" w:rsidR="412F726D" w:rsidRPr="00DB4E0B" w:rsidRDefault="412F726D" w:rsidP="2DDCE365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2DDCE365">
              <w:rPr>
                <w:sz w:val="28"/>
                <w:szCs w:val="28"/>
              </w:rPr>
              <w:t xml:space="preserve">Email us </w:t>
            </w:r>
            <w:hyperlink r:id="rId9">
              <w:r w:rsidR="057A8DAB" w:rsidRPr="2DDCE365">
                <w:rPr>
                  <w:rStyle w:val="Hyperlink"/>
                  <w:rFonts w:eastAsia="Arial" w:cs="Arial"/>
                  <w:sz w:val="28"/>
                  <w:szCs w:val="28"/>
                </w:rPr>
                <w:t>eac.am@amandaorouke.com.au</w:t>
              </w:r>
            </w:hyperlink>
            <w:r w:rsidR="057A8DAB" w:rsidRPr="2DDCE36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323E2C1" w:rsidRPr="00DB4E0B" w14:paraId="6920EFFF" w14:textId="77777777" w:rsidTr="000C1E0C">
        <w:trPr>
          <w:cantSplit/>
          <w:trHeight w:val="3402"/>
        </w:trPr>
        <w:tc>
          <w:tcPr>
            <w:tcW w:w="3216" w:type="dxa"/>
          </w:tcPr>
          <w:p w14:paraId="7CE7D555" w14:textId="7EE959DD" w:rsidR="5106F879" w:rsidRPr="00DB4E0B" w:rsidRDefault="5106F879" w:rsidP="0323E2C1">
            <w:pPr>
              <w:rPr>
                <w:sz w:val="28"/>
                <w:szCs w:val="28"/>
              </w:rPr>
            </w:pPr>
            <w:r w:rsidRPr="00DB4E0B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7BD528FF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412F726D" w:rsidRPr="00DB4E0B" w:rsidRDefault="412F726D" w:rsidP="0323E2C1">
            <w:p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You can ask for help to read this document.</w:t>
            </w:r>
          </w:p>
          <w:p w14:paraId="29D27059" w14:textId="77777777" w:rsidR="0323E2C1" w:rsidRPr="00DB4E0B" w:rsidRDefault="0323E2C1" w:rsidP="0323E2C1">
            <w:pPr>
              <w:spacing w:line="360" w:lineRule="auto"/>
              <w:rPr>
                <w:sz w:val="28"/>
                <w:szCs w:val="28"/>
              </w:rPr>
            </w:pPr>
          </w:p>
          <w:p w14:paraId="394B2780" w14:textId="77777777" w:rsidR="412F726D" w:rsidRPr="00DB4E0B" w:rsidRDefault="412F726D" w:rsidP="0323E2C1">
            <w:pPr>
              <w:spacing w:line="360" w:lineRule="auto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You can ask</w:t>
            </w:r>
          </w:p>
          <w:p w14:paraId="6AEB8553" w14:textId="77777777" w:rsidR="0323E2C1" w:rsidRPr="00DB4E0B" w:rsidRDefault="0323E2C1" w:rsidP="0323E2C1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412F726D" w:rsidRPr="00DB4E0B" w:rsidRDefault="412F726D" w:rsidP="00832A0E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A friend</w:t>
            </w:r>
          </w:p>
          <w:p w14:paraId="47912416" w14:textId="77777777" w:rsidR="412F726D" w:rsidRPr="00DB4E0B" w:rsidRDefault="412F726D" w:rsidP="00832A0E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Family members</w:t>
            </w:r>
          </w:p>
          <w:p w14:paraId="64F0134A" w14:textId="5B7138FE" w:rsidR="412F726D" w:rsidRPr="00DB4E0B" w:rsidRDefault="412F726D" w:rsidP="00832A0E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DB4E0B">
              <w:rPr>
                <w:sz w:val="28"/>
                <w:szCs w:val="28"/>
              </w:rPr>
              <w:t>A support person.</w:t>
            </w:r>
          </w:p>
        </w:tc>
      </w:tr>
    </w:tbl>
    <w:p w14:paraId="1B5E589E" w14:textId="77777777" w:rsidR="000803B7" w:rsidRPr="000803B7" w:rsidRDefault="000803B7" w:rsidP="000803B7">
      <w:pPr>
        <w:pStyle w:val="EasyRead14"/>
      </w:pPr>
      <w:r w:rsidRPr="000803B7">
        <w:br w:type="page"/>
      </w:r>
    </w:p>
    <w:p w14:paraId="722054C9" w14:textId="7FDB4E78" w:rsidR="008515B4" w:rsidRPr="00DB4E0B" w:rsidRDefault="003954F9" w:rsidP="005B2AE4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About the NDIS </w:t>
      </w:r>
      <w:r w:rsidR="00EC55C4">
        <w:rPr>
          <w:sz w:val="48"/>
          <w:szCs w:val="48"/>
        </w:rPr>
        <w:t xml:space="preserve">Evidence </w:t>
      </w:r>
      <w:r>
        <w:rPr>
          <w:sz w:val="48"/>
          <w:szCs w:val="48"/>
        </w:rPr>
        <w:t>Advisory Committee</w:t>
      </w:r>
    </w:p>
    <w:p w14:paraId="4AA26239" w14:textId="77777777" w:rsidR="008515B4" w:rsidRDefault="008515B4"/>
    <w:tbl>
      <w:tblPr>
        <w:tblStyle w:val="TableGrid"/>
        <w:tblW w:w="0" w:type="auto"/>
        <w:tblInd w:w="-5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BD57D2" w:rsidRPr="00D328F0" w14:paraId="0D39FC22" w14:textId="77777777" w:rsidTr="00B64F24">
        <w:trPr>
          <w:cantSplit/>
          <w:trHeight w:val="3119"/>
        </w:trPr>
        <w:tc>
          <w:tcPr>
            <w:tcW w:w="3114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14102885" w14:textId="48D3A08F" w:rsidR="00CE72AE" w:rsidRPr="00CE72AE" w:rsidRDefault="00CE72AE" w:rsidP="00CE72AE">
            <w:pPr>
              <w:pStyle w:val="EasyRead16"/>
              <w:rPr>
                <w:noProof/>
                <w:sz w:val="28"/>
                <w:szCs w:val="28"/>
              </w:rPr>
            </w:pPr>
            <w:r w:rsidRPr="00CE72AE">
              <w:rPr>
                <w:noProof/>
                <w:sz w:val="28"/>
                <w:szCs w:val="28"/>
              </w:rPr>
              <w:drawing>
                <wp:inline distT="0" distB="0" distL="0" distR="0" wp14:anchorId="7CD50AE7" wp14:editId="4672876D">
                  <wp:extent cx="1840230" cy="1204595"/>
                  <wp:effectExtent l="0" t="0" r="7620" b="0"/>
                  <wp:docPr id="995307136" name="Picture 8" descr="Teal image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307136" name="Picture 8" descr="Teal image of parliamen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7068A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drawing>
                <wp:inline distT="0" distB="0" distL="0" distR="0" wp14:anchorId="00F2EDDA" wp14:editId="029B8503">
                  <wp:extent cx="1524000" cy="1524000"/>
                  <wp:effectExtent l="0" t="0" r="0" b="0"/>
                  <wp:docPr id="238876146" name="Picture 1" descr="Five people sitting around a table discussing and review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76146" name="Picture 1" descr="Five people sitting around a table discussing and reviewing papers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5522CF5F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 xml:space="preserve">The Australian Government is setting up the </w:t>
            </w:r>
            <w:r w:rsidRPr="004A31C1">
              <w:rPr>
                <w:b/>
                <w:bCs/>
                <w:sz w:val="28"/>
                <w:szCs w:val="28"/>
              </w:rPr>
              <w:t>NDIS Evidence</w:t>
            </w:r>
            <w:r w:rsidRPr="00D328F0">
              <w:rPr>
                <w:sz w:val="28"/>
                <w:szCs w:val="28"/>
              </w:rPr>
              <w:t xml:space="preserve"> </w:t>
            </w:r>
            <w:r w:rsidRPr="00D328F0">
              <w:rPr>
                <w:b/>
                <w:bCs/>
                <w:sz w:val="28"/>
                <w:szCs w:val="28"/>
              </w:rPr>
              <w:t>Advisory Committee</w:t>
            </w:r>
            <w:r w:rsidRPr="00D328F0">
              <w:rPr>
                <w:sz w:val="28"/>
                <w:szCs w:val="28"/>
              </w:rPr>
              <w:t>.</w:t>
            </w:r>
          </w:p>
          <w:p w14:paraId="337A5770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</w:p>
          <w:p w14:paraId="77793B0D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 xml:space="preserve">An Advisory Committee is a group of people who </w:t>
            </w:r>
          </w:p>
          <w:p w14:paraId="00DB59FD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</w:p>
          <w:p w14:paraId="7A17E08D" w14:textId="77777777" w:rsidR="00BD57D2" w:rsidRPr="00D328F0" w:rsidRDefault="00BD57D2" w:rsidP="00BD57D2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Go to meetings</w:t>
            </w:r>
          </w:p>
          <w:p w14:paraId="010E706C" w14:textId="77777777" w:rsidR="00BD57D2" w:rsidRPr="00D328F0" w:rsidRDefault="00BD57D2" w:rsidP="00BD57D2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Help make decisions</w:t>
            </w:r>
          </w:p>
          <w:p w14:paraId="21FB8D2B" w14:textId="77777777" w:rsidR="00BD57D2" w:rsidRPr="00D328F0" w:rsidRDefault="00BD57D2" w:rsidP="00BD57D2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Come from different areas.</w:t>
            </w:r>
          </w:p>
          <w:p w14:paraId="4A636B5C" w14:textId="77777777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</w:p>
          <w:p w14:paraId="0C615657" w14:textId="19715F5D" w:rsidR="00BD57D2" w:rsidRPr="00D328F0" w:rsidRDefault="00BD57D2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 xml:space="preserve">We call it </w:t>
            </w:r>
            <w:r w:rsidRPr="00D328F0">
              <w:rPr>
                <w:b/>
                <w:bCs/>
                <w:sz w:val="28"/>
                <w:szCs w:val="28"/>
              </w:rPr>
              <w:t>EAC</w:t>
            </w:r>
            <w:r w:rsidRPr="00D328F0">
              <w:rPr>
                <w:sz w:val="28"/>
                <w:szCs w:val="28"/>
              </w:rPr>
              <w:t xml:space="preserve"> for short.</w:t>
            </w:r>
          </w:p>
        </w:tc>
      </w:tr>
      <w:tr w:rsidR="00952AC6" w:rsidRPr="00D328F0" w14:paraId="058CDE5D" w14:textId="77777777" w:rsidTr="00184EAD">
        <w:trPr>
          <w:cantSplit/>
          <w:trHeight w:val="3119"/>
        </w:trPr>
        <w:tc>
          <w:tcPr>
            <w:tcW w:w="3114" w:type="dxa"/>
            <w:tcBorders>
              <w:top w:val="none" w:sz="4" w:space="0" w:color="auto"/>
              <w:left w:val="none" w:sz="4" w:space="0" w:color="auto"/>
              <w:bottom w:val="nil"/>
              <w:right w:val="none" w:sz="4" w:space="0" w:color="auto"/>
            </w:tcBorders>
          </w:tcPr>
          <w:p w14:paraId="26411556" w14:textId="2F1BC120" w:rsidR="00952AC6" w:rsidRPr="00D328F0" w:rsidRDefault="005B3EEF" w:rsidP="00571DF2">
            <w:pPr>
              <w:pStyle w:val="EasyRead16"/>
              <w:rPr>
                <w:sz w:val="28"/>
                <w:szCs w:val="28"/>
              </w:rPr>
            </w:pPr>
            <w:r w:rsidRPr="005B3EEF">
              <w:rPr>
                <w:noProof/>
                <w:sz w:val="28"/>
                <w:szCs w:val="28"/>
              </w:rPr>
              <w:drawing>
                <wp:inline distT="0" distB="0" distL="0" distR="0" wp14:anchorId="56CCBAAC" wp14:editId="294C6CDE">
                  <wp:extent cx="1781175" cy="1709879"/>
                  <wp:effectExtent l="0" t="0" r="0" b="5080"/>
                  <wp:docPr id="325858634" name="Picture 1" descr="Calendar icon with July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858634" name="Picture 1" descr="Calendar icon with July 20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67" cy="171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one" w:sz="4" w:space="0" w:color="auto"/>
              <w:left w:val="none" w:sz="4" w:space="0" w:color="auto"/>
              <w:bottom w:val="nil"/>
              <w:right w:val="none" w:sz="4" w:space="0" w:color="auto"/>
            </w:tcBorders>
          </w:tcPr>
          <w:p w14:paraId="29DC3C37" w14:textId="77777777" w:rsidR="00952AC6" w:rsidRPr="00D328F0" w:rsidRDefault="00952AC6" w:rsidP="00571DF2">
            <w:pPr>
              <w:pStyle w:val="EasyRead16"/>
              <w:rPr>
                <w:sz w:val="28"/>
                <w:szCs w:val="28"/>
              </w:rPr>
            </w:pPr>
          </w:p>
          <w:p w14:paraId="00FED7C3" w14:textId="77777777" w:rsidR="00952AC6" w:rsidRPr="00D328F0" w:rsidRDefault="00952AC6" w:rsidP="00571DF2">
            <w:pPr>
              <w:pStyle w:val="EasyRead16"/>
              <w:rPr>
                <w:sz w:val="28"/>
                <w:szCs w:val="28"/>
              </w:rPr>
            </w:pPr>
          </w:p>
          <w:p w14:paraId="4BA7F5C8" w14:textId="071857E8" w:rsidR="00952AC6" w:rsidRPr="00D328F0" w:rsidRDefault="00952AC6" w:rsidP="00571DF2">
            <w:pPr>
              <w:pStyle w:val="EasyRead16"/>
              <w:rPr>
                <w:sz w:val="28"/>
                <w:szCs w:val="28"/>
              </w:rPr>
            </w:pPr>
            <w:r w:rsidRPr="4EAD83A3">
              <w:rPr>
                <w:sz w:val="28"/>
                <w:szCs w:val="28"/>
              </w:rPr>
              <w:t xml:space="preserve">EAC will start </w:t>
            </w:r>
            <w:r w:rsidR="00B7531D">
              <w:rPr>
                <w:sz w:val="28"/>
                <w:szCs w:val="28"/>
              </w:rPr>
              <w:t>from</w:t>
            </w:r>
            <w:r w:rsidRPr="4EAD83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July </w:t>
            </w:r>
            <w:r w:rsidRPr="4EAD83A3">
              <w:rPr>
                <w:sz w:val="28"/>
                <w:szCs w:val="28"/>
              </w:rPr>
              <w:t>2025.</w:t>
            </w:r>
          </w:p>
        </w:tc>
      </w:tr>
      <w:tr w:rsidR="004A31C1" w:rsidRPr="004A31C1" w14:paraId="181CBEC3" w14:textId="77777777" w:rsidTr="00184E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3114" w:type="dxa"/>
          </w:tcPr>
          <w:p w14:paraId="5A3F2678" w14:textId="77777777" w:rsidR="004A31C1" w:rsidRPr="004A31C1" w:rsidRDefault="004A31C1" w:rsidP="007E493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76A6D9" wp14:editId="11C04912">
                  <wp:extent cx="1590675" cy="1590675"/>
                  <wp:effectExtent l="0" t="0" r="9525" b="0"/>
                  <wp:docPr id="1567843280" name="Picture 1" descr="A diverse group of five people engaged in discussion around a round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0C7C602" w14:textId="77777777" w:rsidR="004A31C1" w:rsidRPr="004A31C1" w:rsidRDefault="004A31C1" w:rsidP="007E493F">
            <w:pPr>
              <w:pStyle w:val="EasyRead16"/>
              <w:rPr>
                <w:sz w:val="28"/>
                <w:szCs w:val="28"/>
              </w:rPr>
            </w:pPr>
          </w:p>
          <w:p w14:paraId="6B041EC1" w14:textId="77777777" w:rsidR="004A31C1" w:rsidRPr="004A31C1" w:rsidRDefault="004A31C1" w:rsidP="007E493F">
            <w:pPr>
              <w:pStyle w:val="EasyRead16"/>
              <w:rPr>
                <w:sz w:val="28"/>
                <w:szCs w:val="28"/>
              </w:rPr>
            </w:pPr>
            <w:r w:rsidRPr="004A31C1">
              <w:rPr>
                <w:sz w:val="28"/>
                <w:szCs w:val="28"/>
              </w:rPr>
              <w:t>They will have meetings during the year.</w:t>
            </w:r>
          </w:p>
        </w:tc>
      </w:tr>
      <w:tr w:rsidR="004A31C1" w:rsidRPr="004A31C1" w14:paraId="01CBBCF6" w14:textId="77777777" w:rsidTr="00184E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119"/>
        </w:trPr>
        <w:tc>
          <w:tcPr>
            <w:tcW w:w="3114" w:type="dxa"/>
          </w:tcPr>
          <w:p w14:paraId="1D6645C1" w14:textId="77777777" w:rsidR="004A31C1" w:rsidRPr="004A31C1" w:rsidRDefault="004A31C1" w:rsidP="007E493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B7BF38" wp14:editId="5E197592">
                  <wp:extent cx="1485900" cy="1485900"/>
                  <wp:effectExtent l="0" t="0" r="0" b="0"/>
                  <wp:docPr id="1701661870" name="Picture 1" descr="A diverse group of six people standing together, including a young woman with Down syndrome in the fore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EFFA7" w14:textId="3258313A" w:rsidR="004A31C1" w:rsidRPr="004A31C1" w:rsidRDefault="004A31C1" w:rsidP="007E493F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163171FB" w14:textId="12782441" w:rsidR="004A31C1" w:rsidRPr="004A31C1" w:rsidRDefault="004A31C1" w:rsidP="007E493F">
            <w:pPr>
              <w:pStyle w:val="EasyRead16"/>
              <w:rPr>
                <w:sz w:val="28"/>
                <w:szCs w:val="28"/>
                <w:lang w:val="en-US"/>
              </w:rPr>
            </w:pPr>
            <w:r w:rsidRPr="004A31C1">
              <w:rPr>
                <w:sz w:val="28"/>
                <w:szCs w:val="28"/>
                <w:lang w:val="en-US"/>
              </w:rPr>
              <w:t>The</w:t>
            </w:r>
            <w:r w:rsidR="000F42E4">
              <w:rPr>
                <w:sz w:val="28"/>
                <w:szCs w:val="28"/>
                <w:lang w:val="en-US"/>
              </w:rPr>
              <w:t xml:space="preserve"> EAC will check that NDIS supports are </w:t>
            </w:r>
          </w:p>
          <w:p w14:paraId="01EE71BF" w14:textId="77777777" w:rsidR="004A31C1" w:rsidRPr="004A31C1" w:rsidRDefault="004A31C1" w:rsidP="007E493F">
            <w:pPr>
              <w:pStyle w:val="EasyRead16"/>
              <w:rPr>
                <w:sz w:val="28"/>
                <w:szCs w:val="28"/>
                <w:lang w:val="en-US"/>
              </w:rPr>
            </w:pPr>
          </w:p>
          <w:p w14:paraId="785FAB19" w14:textId="68E4AF9C" w:rsidR="000F42E4" w:rsidRDefault="000F42E4" w:rsidP="004A31C1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Good</w:t>
            </w:r>
          </w:p>
          <w:p w14:paraId="4ED77242" w14:textId="0413C31A" w:rsidR="000F42E4" w:rsidRPr="004A31C1" w:rsidRDefault="004A31C1" w:rsidP="004A31C1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  <w:lang w:val="en-US"/>
              </w:rPr>
            </w:pPr>
            <w:r w:rsidRPr="004A31C1">
              <w:rPr>
                <w:sz w:val="28"/>
                <w:szCs w:val="28"/>
                <w:lang w:val="en-US"/>
              </w:rPr>
              <w:t xml:space="preserve">Safe </w:t>
            </w:r>
          </w:p>
          <w:p w14:paraId="41E2C5AE" w14:textId="77777777" w:rsidR="00010C17" w:rsidRDefault="004A31C1" w:rsidP="00010C17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  <w:lang w:val="en-US"/>
              </w:rPr>
            </w:pPr>
            <w:r w:rsidRPr="004A31C1">
              <w:rPr>
                <w:sz w:val="28"/>
                <w:szCs w:val="28"/>
                <w:lang w:val="en-US"/>
              </w:rPr>
              <w:t>A good use of money</w:t>
            </w:r>
            <w:r w:rsidR="00010C17">
              <w:rPr>
                <w:sz w:val="28"/>
                <w:szCs w:val="28"/>
                <w:lang w:val="en-US"/>
              </w:rPr>
              <w:t>.</w:t>
            </w:r>
          </w:p>
          <w:p w14:paraId="4E5E42B6" w14:textId="77777777" w:rsidR="00010C17" w:rsidRDefault="00010C17" w:rsidP="00010C17">
            <w:pPr>
              <w:pStyle w:val="EasyRead16"/>
              <w:ind w:left="810"/>
              <w:rPr>
                <w:sz w:val="28"/>
                <w:szCs w:val="28"/>
                <w:lang w:val="en-US"/>
              </w:rPr>
            </w:pPr>
          </w:p>
          <w:p w14:paraId="018260E4" w14:textId="5E6C90EF" w:rsidR="00010C17" w:rsidRPr="00010C17" w:rsidRDefault="00010C17" w:rsidP="00010C17">
            <w:pPr>
              <w:pStyle w:val="EasyRead16"/>
              <w:rPr>
                <w:sz w:val="28"/>
                <w:szCs w:val="28"/>
                <w:lang w:val="en-US"/>
              </w:rPr>
            </w:pPr>
            <w:r w:rsidRPr="00010C17">
              <w:rPr>
                <w:sz w:val="28"/>
                <w:szCs w:val="28"/>
                <w:lang w:val="en-US"/>
              </w:rPr>
              <w:t xml:space="preserve">The EAC will also check NDIS supports help people with disability. </w:t>
            </w:r>
          </w:p>
        </w:tc>
      </w:tr>
      <w:tr w:rsidR="004A31C1" w:rsidRPr="004A31C1" w14:paraId="700D848C" w14:textId="77777777" w:rsidTr="00184E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119"/>
        </w:trPr>
        <w:tc>
          <w:tcPr>
            <w:tcW w:w="3114" w:type="dxa"/>
          </w:tcPr>
          <w:p w14:paraId="70B7593B" w14:textId="78E65E97" w:rsidR="004A31C1" w:rsidRPr="004A31C1" w:rsidRDefault="004A31C1" w:rsidP="007E493F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9348C9" wp14:editId="7BF156DE">
                  <wp:extent cx="1394965" cy="1419225"/>
                  <wp:effectExtent l="0" t="0" r="0" b="0"/>
                  <wp:docPr id="1413588657" name="Picture 8" descr="A fanned out paper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6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7031400" w14:textId="77777777" w:rsidR="000F42E4" w:rsidRDefault="000F42E4" w:rsidP="004A31C1">
            <w:pPr>
              <w:pStyle w:val="EasyRead16"/>
              <w:rPr>
                <w:sz w:val="28"/>
                <w:szCs w:val="28"/>
                <w:lang w:val="en-US"/>
              </w:rPr>
            </w:pPr>
          </w:p>
          <w:p w14:paraId="213F37AD" w14:textId="53BF8FF9" w:rsidR="004A31C1" w:rsidRPr="004A31C1" w:rsidRDefault="004A31C1" w:rsidP="004A31C1">
            <w:pPr>
              <w:pStyle w:val="EasyRead16"/>
              <w:rPr>
                <w:sz w:val="28"/>
                <w:szCs w:val="28"/>
                <w:lang w:val="en-US"/>
              </w:rPr>
            </w:pPr>
            <w:r w:rsidRPr="004A31C1">
              <w:rPr>
                <w:sz w:val="28"/>
                <w:szCs w:val="28"/>
                <w:lang w:val="en-US"/>
              </w:rPr>
              <w:t xml:space="preserve">You might pay for these with your NDIS </w:t>
            </w:r>
            <w:r w:rsidRPr="004A31C1">
              <w:rPr>
                <w:b/>
                <w:bCs/>
                <w:sz w:val="28"/>
                <w:szCs w:val="28"/>
                <w:lang w:val="en-US"/>
              </w:rPr>
              <w:t>funding</w:t>
            </w:r>
            <w:r w:rsidRPr="004A31C1">
              <w:rPr>
                <w:sz w:val="28"/>
                <w:szCs w:val="28"/>
                <w:lang w:val="en-US"/>
              </w:rPr>
              <w:t>.</w:t>
            </w:r>
          </w:p>
          <w:p w14:paraId="1147AFB5" w14:textId="77777777" w:rsidR="004A31C1" w:rsidRPr="004A31C1" w:rsidRDefault="004A31C1" w:rsidP="004A31C1">
            <w:pPr>
              <w:pStyle w:val="EasyRead16"/>
              <w:rPr>
                <w:sz w:val="28"/>
                <w:szCs w:val="28"/>
              </w:rPr>
            </w:pPr>
          </w:p>
          <w:p w14:paraId="44E71495" w14:textId="062C6DA7" w:rsidR="004A31C1" w:rsidRPr="004A31C1" w:rsidRDefault="004A31C1" w:rsidP="004A31C1">
            <w:pPr>
              <w:pStyle w:val="EasyRead16"/>
              <w:rPr>
                <w:sz w:val="28"/>
                <w:szCs w:val="28"/>
                <w:lang w:val="en-US"/>
              </w:rPr>
            </w:pPr>
            <w:r w:rsidRPr="004A31C1">
              <w:rPr>
                <w:sz w:val="28"/>
                <w:szCs w:val="28"/>
              </w:rPr>
              <w:t xml:space="preserve">Funding is </w:t>
            </w:r>
            <w:r w:rsidRPr="004A31C1">
              <w:rPr>
                <w:b/>
                <w:bCs/>
                <w:sz w:val="28"/>
                <w:szCs w:val="28"/>
              </w:rPr>
              <w:t>money from the government</w:t>
            </w:r>
            <w:r w:rsidRPr="004A31C1">
              <w:rPr>
                <w:sz w:val="28"/>
                <w:szCs w:val="28"/>
              </w:rPr>
              <w:t xml:space="preserve"> to take part in the NDIS.</w:t>
            </w:r>
          </w:p>
        </w:tc>
      </w:tr>
      <w:tr w:rsidR="008515B4" w:rsidRPr="00DB4E0B" w14:paraId="3076022B" w14:textId="77777777" w:rsidTr="00184E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BB07C20" w14:textId="77777777" w:rsidR="006467A8" w:rsidRDefault="006467A8" w:rsidP="003A72AF">
            <w:pPr>
              <w:pStyle w:val="EasyRead16"/>
              <w:rPr>
                <w:sz w:val="28"/>
                <w:szCs w:val="28"/>
              </w:rPr>
            </w:pPr>
          </w:p>
          <w:p w14:paraId="3473143A" w14:textId="1FD7FA77" w:rsidR="008515B4" w:rsidRPr="00DB4E0B" w:rsidRDefault="006467A8" w:rsidP="003A72AF">
            <w:pPr>
              <w:pStyle w:val="EasyRead16"/>
              <w:rPr>
                <w:sz w:val="28"/>
                <w:szCs w:val="28"/>
              </w:rPr>
            </w:pPr>
            <w:r w:rsidRPr="006467A8">
              <w:rPr>
                <w:noProof/>
                <w:sz w:val="28"/>
                <w:szCs w:val="28"/>
              </w:rPr>
              <w:drawing>
                <wp:inline distT="0" distB="0" distL="0" distR="0" wp14:anchorId="6D3BEB61" wp14:editId="5AC00FA7">
                  <wp:extent cx="1840230" cy="962025"/>
                  <wp:effectExtent l="0" t="0" r="7620" b="9525"/>
                  <wp:docPr id="832798066" name="Picture 10" descr="Purple 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798066" name="Picture 10" descr="Purple ND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D90DC94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30FEF98D" w14:textId="5C101DD9" w:rsidR="00D9215B" w:rsidRDefault="004A31C1" w:rsidP="00622316">
            <w:pPr>
              <w:pStyle w:val="EasyRead16"/>
              <w:rPr>
                <w:sz w:val="28"/>
                <w:szCs w:val="28"/>
              </w:rPr>
            </w:pPr>
            <w:r w:rsidRPr="67692B17">
              <w:rPr>
                <w:sz w:val="28"/>
                <w:szCs w:val="28"/>
              </w:rPr>
              <w:t>EAC</w:t>
            </w:r>
            <w:r w:rsidR="00820DB8">
              <w:rPr>
                <w:sz w:val="28"/>
                <w:szCs w:val="28"/>
              </w:rPr>
              <w:t xml:space="preserve"> will look at</w:t>
            </w:r>
            <w:r w:rsidR="001552F0">
              <w:rPr>
                <w:sz w:val="28"/>
                <w:szCs w:val="28"/>
              </w:rPr>
              <w:t xml:space="preserve"> w</w:t>
            </w:r>
            <w:r w:rsidR="00820DB8">
              <w:rPr>
                <w:sz w:val="28"/>
                <w:szCs w:val="28"/>
              </w:rPr>
              <w:t>hat NDIS supports work well for people with disability</w:t>
            </w:r>
          </w:p>
          <w:p w14:paraId="005A1187" w14:textId="77777777" w:rsidR="00D9215B" w:rsidRDefault="00D9215B" w:rsidP="00A77551">
            <w:pPr>
              <w:pStyle w:val="EasyRead16"/>
              <w:ind w:left="360"/>
              <w:rPr>
                <w:sz w:val="28"/>
                <w:szCs w:val="28"/>
              </w:rPr>
            </w:pPr>
          </w:p>
          <w:p w14:paraId="3DDBB330" w14:textId="56406B1D" w:rsidR="00820DB8" w:rsidRPr="00DB4E0B" w:rsidRDefault="000F42E4" w:rsidP="001552F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will help with ideas about</w:t>
            </w:r>
          </w:p>
        </w:tc>
      </w:tr>
      <w:tr w:rsidR="00A76735" w:rsidRPr="00D328F0" w14:paraId="6A384F14" w14:textId="77777777" w:rsidTr="001552F0">
        <w:trPr>
          <w:cantSplit/>
          <w:trHeight w:val="3119"/>
        </w:trPr>
        <w:tc>
          <w:tcPr>
            <w:tcW w:w="3114" w:type="dxa"/>
            <w:tcBorders>
              <w:top w:val="nil"/>
              <w:left w:val="none" w:sz="4" w:space="0" w:color="auto"/>
              <w:bottom w:val="nil"/>
              <w:right w:val="none" w:sz="4" w:space="0" w:color="auto"/>
            </w:tcBorders>
          </w:tcPr>
          <w:p w14:paraId="749B39B8" w14:textId="77777777" w:rsidR="00A76735" w:rsidRPr="00D328F0" w:rsidRDefault="00A76735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drawing>
                <wp:inline distT="0" distB="0" distL="0" distR="0" wp14:anchorId="12B71247" wp14:editId="1444E46B">
                  <wp:extent cx="1628775" cy="1628775"/>
                  <wp:effectExtent l="0" t="0" r="0" b="9525"/>
                  <wp:docPr id="2083313489" name="Picture 1" descr="Woman with glasses holding a shopping basket and wearing a blue arm ca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873271" name="Picture 1" descr="Woman with glasses holding a shopping basket and wearing a blue arm cas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one" w:sz="4" w:space="0" w:color="auto"/>
              <w:bottom w:val="nil"/>
              <w:right w:val="none" w:sz="4" w:space="0" w:color="auto"/>
            </w:tcBorders>
          </w:tcPr>
          <w:p w14:paraId="2D78BBC3" w14:textId="77777777" w:rsidR="00A76735" w:rsidRPr="00D328F0" w:rsidRDefault="00A76735" w:rsidP="00571DF2">
            <w:pPr>
              <w:pStyle w:val="EasyRead16"/>
              <w:rPr>
                <w:sz w:val="28"/>
                <w:szCs w:val="28"/>
              </w:rPr>
            </w:pPr>
          </w:p>
          <w:p w14:paraId="0BC7F16D" w14:textId="77777777" w:rsidR="00A76735" w:rsidRPr="00D328F0" w:rsidRDefault="00A76735" w:rsidP="00A76735">
            <w:pPr>
              <w:pStyle w:val="EasyRead16"/>
              <w:numPr>
                <w:ilvl w:val="0"/>
                <w:numId w:val="13"/>
              </w:numPr>
              <w:rPr>
                <w:b/>
                <w:bCs/>
                <w:sz w:val="28"/>
                <w:szCs w:val="28"/>
              </w:rPr>
            </w:pPr>
            <w:r w:rsidRPr="00D328F0">
              <w:rPr>
                <w:b/>
                <w:bCs/>
                <w:sz w:val="28"/>
                <w:szCs w:val="28"/>
              </w:rPr>
              <w:t>Capacity building</w:t>
            </w:r>
          </w:p>
          <w:p w14:paraId="108594F4" w14:textId="77777777" w:rsidR="00A76735" w:rsidRPr="00D328F0" w:rsidRDefault="00A76735" w:rsidP="00571DF2">
            <w:pPr>
              <w:pStyle w:val="EasyRead16"/>
              <w:spacing w:before="120"/>
              <w:rPr>
                <w:sz w:val="28"/>
                <w:szCs w:val="28"/>
              </w:rPr>
            </w:pPr>
          </w:p>
          <w:p w14:paraId="4F90346E" w14:textId="70807E9D" w:rsidR="00A76735" w:rsidRPr="00D328F0" w:rsidRDefault="00A76735" w:rsidP="00571DF2">
            <w:pPr>
              <w:pStyle w:val="EasyRead16"/>
              <w:spacing w:before="120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 xml:space="preserve">Capacity building is teaching you </w:t>
            </w:r>
            <w:proofErr w:type="spellStart"/>
            <w:r w:rsidRPr="00D328F0">
              <w:rPr>
                <w:sz w:val="28"/>
                <w:szCs w:val="28"/>
              </w:rPr>
              <w:t>new</w:t>
            </w:r>
            <w:proofErr w:type="spellEnd"/>
            <w:r w:rsidRPr="00D328F0">
              <w:rPr>
                <w:sz w:val="28"/>
                <w:szCs w:val="28"/>
              </w:rPr>
              <w:t xml:space="preserve"> skills to help you do more for yourself.</w:t>
            </w:r>
          </w:p>
        </w:tc>
      </w:tr>
      <w:tr w:rsidR="00A76735" w:rsidRPr="00D328F0" w14:paraId="4CEBF231" w14:textId="77777777" w:rsidTr="00C8732B">
        <w:trPr>
          <w:cantSplit/>
          <w:trHeight w:val="42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8CD6922" w14:textId="0BE8BEAB" w:rsidR="00A76735" w:rsidRPr="00D328F0" w:rsidRDefault="008067E5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87A5ABD" wp14:editId="7AE75386">
                  <wp:extent cx="1666875" cy="1666875"/>
                  <wp:effectExtent l="0" t="0" r="9525" b="9525"/>
                  <wp:docPr id="997132053" name="Picture 1" descr="Two people sitting at a table with cards and a mat, engaging in an activ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109596" name="Picture 1" descr="Two people sitting at a table with cards and a mat, engaging in an activity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B470462" w14:textId="18C3E880" w:rsidR="00A76735" w:rsidRPr="00D328F0" w:rsidRDefault="00A76735" w:rsidP="00A76735">
            <w:pPr>
              <w:pStyle w:val="EasyRead16"/>
              <w:numPr>
                <w:ilvl w:val="0"/>
                <w:numId w:val="14"/>
              </w:numPr>
              <w:spacing w:before="120"/>
              <w:ind w:left="714" w:hanging="357"/>
              <w:rPr>
                <w:b/>
                <w:bCs/>
                <w:sz w:val="28"/>
                <w:szCs w:val="28"/>
              </w:rPr>
            </w:pPr>
            <w:r w:rsidRPr="00D328F0">
              <w:rPr>
                <w:b/>
                <w:bCs/>
                <w:sz w:val="28"/>
                <w:szCs w:val="28"/>
              </w:rPr>
              <w:t>Assistive technology</w:t>
            </w:r>
          </w:p>
          <w:p w14:paraId="1E8004F0" w14:textId="77777777" w:rsidR="00A76735" w:rsidRPr="00D328F0" w:rsidRDefault="00A76735" w:rsidP="00571DF2">
            <w:pPr>
              <w:pStyle w:val="EasyRead16"/>
              <w:rPr>
                <w:sz w:val="28"/>
                <w:szCs w:val="28"/>
              </w:rPr>
            </w:pPr>
          </w:p>
          <w:p w14:paraId="304A1CDE" w14:textId="77777777" w:rsidR="00A76735" w:rsidRPr="00D328F0" w:rsidRDefault="00A76735" w:rsidP="00571DF2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Assistive technology can be things to help you</w:t>
            </w:r>
          </w:p>
          <w:p w14:paraId="26423489" w14:textId="77777777" w:rsidR="00A76735" w:rsidRPr="00D328F0" w:rsidRDefault="00A76735" w:rsidP="00571DF2">
            <w:pPr>
              <w:pStyle w:val="EasyRead16"/>
              <w:rPr>
                <w:sz w:val="28"/>
                <w:szCs w:val="28"/>
              </w:rPr>
            </w:pPr>
          </w:p>
          <w:p w14:paraId="54E634F9" w14:textId="77777777" w:rsidR="00A76735" w:rsidRPr="00D328F0" w:rsidRDefault="00A76735" w:rsidP="00A97FB3">
            <w:pPr>
              <w:pStyle w:val="EasyRead14"/>
              <w:numPr>
                <w:ilvl w:val="0"/>
                <w:numId w:val="14"/>
              </w:numPr>
            </w:pPr>
            <w:r w:rsidRPr="00D328F0">
              <w:t>Speak</w:t>
            </w:r>
          </w:p>
          <w:p w14:paraId="1E8B200E" w14:textId="77777777" w:rsidR="00A76735" w:rsidRPr="00D328F0" w:rsidRDefault="00A76735" w:rsidP="00A97FB3">
            <w:pPr>
              <w:pStyle w:val="EasyRead14"/>
              <w:numPr>
                <w:ilvl w:val="0"/>
                <w:numId w:val="14"/>
              </w:numPr>
            </w:pPr>
            <w:r w:rsidRPr="00D328F0">
              <w:t>Move</w:t>
            </w:r>
          </w:p>
          <w:p w14:paraId="785A2323" w14:textId="77777777" w:rsidR="00A76735" w:rsidRPr="00D328F0" w:rsidRDefault="00A76735" w:rsidP="00A97FB3">
            <w:pPr>
              <w:pStyle w:val="EasyRead14"/>
              <w:numPr>
                <w:ilvl w:val="0"/>
                <w:numId w:val="14"/>
              </w:numPr>
            </w:pPr>
            <w:r w:rsidRPr="00D328F0">
              <w:t>See</w:t>
            </w:r>
          </w:p>
          <w:p w14:paraId="3502F133" w14:textId="0D39A75B" w:rsidR="00A76735" w:rsidRPr="00070C2D" w:rsidRDefault="00A76735" w:rsidP="001552F0">
            <w:pPr>
              <w:pStyle w:val="EasyRead14"/>
              <w:numPr>
                <w:ilvl w:val="0"/>
                <w:numId w:val="14"/>
              </w:numPr>
            </w:pPr>
            <w:r w:rsidRPr="00D328F0">
              <w:t>Hear.</w:t>
            </w:r>
          </w:p>
        </w:tc>
      </w:tr>
    </w:tbl>
    <w:p w14:paraId="08CAEF62" w14:textId="77777777" w:rsidR="009B0811" w:rsidRDefault="009B0811">
      <w:r>
        <w:br w:type="page"/>
      </w:r>
    </w:p>
    <w:p w14:paraId="7AE15BEE" w14:textId="6688C6D9" w:rsidR="008515B4" w:rsidRPr="00DB4E0B" w:rsidRDefault="003954F9" w:rsidP="00832A0E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About the job</w:t>
      </w:r>
    </w:p>
    <w:p w14:paraId="39A64660" w14:textId="77777777" w:rsidR="008515B4" w:rsidRDefault="008515B4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DB4E0B" w14:paraId="5141751E" w14:textId="77777777" w:rsidTr="00EB2478">
        <w:trPr>
          <w:cantSplit/>
          <w:trHeight w:val="293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59742AC" w14:textId="1DA5035A" w:rsidR="008515B4" w:rsidRPr="00DB4E0B" w:rsidRDefault="006C2DF2" w:rsidP="003A72AF">
            <w:pPr>
              <w:pStyle w:val="EasyRead16"/>
              <w:rPr>
                <w:sz w:val="28"/>
                <w:szCs w:val="28"/>
              </w:rPr>
            </w:pPr>
            <w:r w:rsidRPr="006C2DF2">
              <w:rPr>
                <w:noProof/>
                <w:sz w:val="28"/>
                <w:szCs w:val="28"/>
              </w:rPr>
              <w:drawing>
                <wp:inline distT="0" distB="0" distL="0" distR="0" wp14:anchorId="124D1E94" wp14:editId="777678CA">
                  <wp:extent cx="1840230" cy="1234440"/>
                  <wp:effectExtent l="0" t="0" r="7620" b="3810"/>
                  <wp:docPr id="1929095520" name="Picture 1" descr="Person in blue shirt looking at a laptop screen displaying the word 'Jobs'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095520" name="Picture 1" descr="Person in blue shirt looking at a laptop screen displaying the word 'Jobs' 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D0FB74C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26E59993" w14:textId="1C6B49EA" w:rsidR="001552F0" w:rsidRPr="001552F0" w:rsidRDefault="00C84A25" w:rsidP="00C7096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put up a job ad a little while ago</w:t>
            </w:r>
            <w:r w:rsidR="002F2103">
              <w:rPr>
                <w:sz w:val="28"/>
                <w:szCs w:val="28"/>
              </w:rPr>
              <w:t xml:space="preserve"> to help find people to be on the EAC</w:t>
            </w:r>
            <w:r>
              <w:rPr>
                <w:sz w:val="28"/>
                <w:szCs w:val="28"/>
              </w:rPr>
              <w:t>.</w:t>
            </w:r>
          </w:p>
        </w:tc>
      </w:tr>
      <w:tr w:rsidR="00C70968" w:rsidRPr="00DB4E0B" w14:paraId="5E649E6B" w14:textId="77777777" w:rsidTr="00EB2478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D4587D3" w14:textId="5E7E5661" w:rsidR="00C70968" w:rsidRPr="006C2DF2" w:rsidRDefault="00C70968" w:rsidP="003A72AF">
            <w:pPr>
              <w:pStyle w:val="EasyRead16"/>
              <w:rPr>
                <w:noProof/>
                <w:sz w:val="28"/>
                <w:szCs w:val="28"/>
              </w:rPr>
            </w:pPr>
            <w:r w:rsidRPr="005A3A3A">
              <w:rPr>
                <w:noProof/>
                <w:sz w:val="28"/>
                <w:szCs w:val="28"/>
              </w:rPr>
              <w:drawing>
                <wp:inline distT="0" distB="0" distL="0" distR="0" wp14:anchorId="2FC4BA68" wp14:editId="292FE23A">
                  <wp:extent cx="1840230" cy="1840230"/>
                  <wp:effectExtent l="0" t="0" r="7620" b="0"/>
                  <wp:docPr id="1387890132" name="Picture 1" descr="An elderly woman and a young boy wearing face masks and communicating through sign langu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890132" name="Picture 1" descr="An elderly woman and a young boy wearing face masks and communicating through sign language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DC6AF45" w14:textId="77777777" w:rsidR="00C70968" w:rsidRDefault="00C70968" w:rsidP="00C70968">
            <w:pPr>
              <w:pStyle w:val="EasyRead16"/>
              <w:rPr>
                <w:sz w:val="28"/>
                <w:szCs w:val="28"/>
              </w:rPr>
            </w:pPr>
          </w:p>
          <w:p w14:paraId="7B06AEC8" w14:textId="1B94928B" w:rsidR="00C70968" w:rsidRDefault="00C70968" w:rsidP="00C7096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helped us find people who know a lot about</w:t>
            </w:r>
          </w:p>
          <w:p w14:paraId="34907CB9" w14:textId="77777777" w:rsidR="00C70968" w:rsidRDefault="00C70968" w:rsidP="00C70968">
            <w:pPr>
              <w:pStyle w:val="EasyRead16"/>
              <w:rPr>
                <w:sz w:val="28"/>
                <w:szCs w:val="28"/>
              </w:rPr>
            </w:pPr>
          </w:p>
          <w:p w14:paraId="4F788A76" w14:textId="260DA352" w:rsidR="00C70968" w:rsidRDefault="00C70968" w:rsidP="00C70968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Therapy</w:t>
            </w:r>
          </w:p>
        </w:tc>
      </w:tr>
      <w:tr w:rsidR="00986711" w:rsidRPr="00DB4E0B" w14:paraId="436C141B" w14:textId="77777777" w:rsidTr="00EB2478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C2A15E6" w14:textId="60FF14F0" w:rsidR="00986711" w:rsidRPr="00DB4E0B" w:rsidRDefault="008067E5" w:rsidP="003A72AF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drawing>
                <wp:inline distT="0" distB="0" distL="0" distR="0" wp14:anchorId="34D31A92" wp14:editId="21AF35A6">
                  <wp:extent cx="1666875" cy="1666875"/>
                  <wp:effectExtent l="0" t="0" r="9525" b="9525"/>
                  <wp:docPr id="128905961" name="Picture 1" descr="Two people sitting at a table with cards and a mat, engaging in an activ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109596" name="Picture 1" descr="Two people sitting at a table with cards and a mat, engaging in an activity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91DB115" w14:textId="77777777" w:rsidR="00986711" w:rsidRDefault="00986711" w:rsidP="00986711">
            <w:pPr>
              <w:pStyle w:val="EasyRead16"/>
              <w:rPr>
                <w:sz w:val="28"/>
                <w:szCs w:val="28"/>
              </w:rPr>
            </w:pPr>
          </w:p>
          <w:p w14:paraId="4E1CAAE0" w14:textId="77777777" w:rsidR="001552F0" w:rsidRDefault="001552F0" w:rsidP="00986711">
            <w:pPr>
              <w:pStyle w:val="EasyRead16"/>
              <w:rPr>
                <w:sz w:val="28"/>
                <w:szCs w:val="28"/>
              </w:rPr>
            </w:pPr>
          </w:p>
          <w:p w14:paraId="4596C0B7" w14:textId="4E4DBE93" w:rsidR="00986711" w:rsidRDefault="00986711" w:rsidP="00986711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Assistive Technology</w:t>
            </w:r>
          </w:p>
        </w:tc>
      </w:tr>
      <w:tr w:rsidR="002E5820" w:rsidRPr="00DB4E0B" w14:paraId="2B3C8F28" w14:textId="77777777" w:rsidTr="00EB2478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75A4A86" w14:textId="3E2DF7D0" w:rsidR="002E5820" w:rsidRPr="00DB4E0B" w:rsidRDefault="00F60B41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01A525" wp14:editId="0D4ED270">
                  <wp:extent cx="1840230" cy="1565275"/>
                  <wp:effectExtent l="0" t="0" r="7620" b="0"/>
                  <wp:docPr id="236423469" name="Picture 2" descr="teal map of Australia with white state bor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324553B" w14:textId="77777777" w:rsidR="00285333" w:rsidRDefault="00285333" w:rsidP="003A72AF">
            <w:pPr>
              <w:pStyle w:val="EasyRead16"/>
              <w:rPr>
                <w:sz w:val="28"/>
                <w:szCs w:val="28"/>
              </w:rPr>
            </w:pPr>
          </w:p>
          <w:p w14:paraId="79781898" w14:textId="77777777" w:rsidR="001E62B5" w:rsidRDefault="001E62B5" w:rsidP="003A72AF">
            <w:pPr>
              <w:pStyle w:val="EasyRead16"/>
              <w:rPr>
                <w:sz w:val="28"/>
                <w:szCs w:val="28"/>
              </w:rPr>
            </w:pPr>
          </w:p>
          <w:p w14:paraId="6A4211CB" w14:textId="77777777" w:rsidR="00D015D5" w:rsidRDefault="0028533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Anyone in Australia could apply if they</w:t>
            </w:r>
            <w:r w:rsidR="00D015D5">
              <w:rPr>
                <w:sz w:val="28"/>
                <w:szCs w:val="28"/>
              </w:rPr>
              <w:t xml:space="preserve"> knew a lot about</w:t>
            </w:r>
          </w:p>
          <w:p w14:paraId="471C0A38" w14:textId="07168D90" w:rsidR="00D015D5" w:rsidRDefault="00D015D5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Therapy</w:t>
            </w:r>
          </w:p>
          <w:p w14:paraId="1DE9BE77" w14:textId="19698AB7" w:rsidR="002E5820" w:rsidRPr="00505E8E" w:rsidRDefault="00F60B41" w:rsidP="00505E8E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</w:t>
            </w:r>
            <w:r w:rsidR="004473A4">
              <w:rPr>
                <w:sz w:val="28"/>
                <w:szCs w:val="28"/>
              </w:rPr>
              <w:t>istive technology.</w:t>
            </w:r>
          </w:p>
        </w:tc>
      </w:tr>
      <w:tr w:rsidR="00285333" w:rsidRPr="00DB4E0B" w14:paraId="0F63B2B9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BDF2310" w14:textId="04E232A6" w:rsidR="00285333" w:rsidRPr="00E1517C" w:rsidRDefault="00285333" w:rsidP="003A72AF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1C4C01" wp14:editId="00FB57FD">
                  <wp:extent cx="1840230" cy="1840230"/>
                  <wp:effectExtent l="0" t="0" r="7620" b="7620"/>
                  <wp:docPr id="516266943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D1528CA" w14:textId="77777777" w:rsidR="00D015D5" w:rsidRDefault="00D015D5" w:rsidP="003A72AF">
            <w:pPr>
              <w:pStyle w:val="EasyRead16"/>
              <w:rPr>
                <w:sz w:val="28"/>
                <w:szCs w:val="28"/>
              </w:rPr>
            </w:pPr>
          </w:p>
          <w:p w14:paraId="7A50F8BF" w14:textId="5D02D1B0" w:rsidR="00285333" w:rsidRDefault="00285333" w:rsidP="003A72AF">
            <w:pPr>
              <w:pStyle w:val="EasyRead16"/>
              <w:rPr>
                <w:sz w:val="28"/>
                <w:szCs w:val="28"/>
              </w:rPr>
            </w:pPr>
            <w:r w:rsidRPr="687217A0">
              <w:rPr>
                <w:sz w:val="28"/>
                <w:szCs w:val="28"/>
              </w:rPr>
              <w:t xml:space="preserve">This </w:t>
            </w:r>
            <w:r>
              <w:rPr>
                <w:sz w:val="28"/>
                <w:szCs w:val="28"/>
              </w:rPr>
              <w:t xml:space="preserve">new </w:t>
            </w:r>
            <w:r w:rsidRPr="687217A0">
              <w:rPr>
                <w:sz w:val="28"/>
                <w:szCs w:val="28"/>
              </w:rPr>
              <w:t xml:space="preserve">ad is </w:t>
            </w:r>
            <w:r w:rsidRPr="00E73980">
              <w:rPr>
                <w:b/>
                <w:bCs/>
                <w:sz w:val="28"/>
                <w:szCs w:val="28"/>
              </w:rPr>
              <w:t>only</w:t>
            </w:r>
            <w:r>
              <w:rPr>
                <w:sz w:val="28"/>
                <w:szCs w:val="28"/>
              </w:rPr>
              <w:t xml:space="preserve"> </w:t>
            </w:r>
            <w:r w:rsidRPr="687217A0">
              <w:rPr>
                <w:sz w:val="28"/>
                <w:szCs w:val="28"/>
              </w:rPr>
              <w:t xml:space="preserve">for people with disability to </w:t>
            </w:r>
            <w:r w:rsidRPr="687217A0">
              <w:rPr>
                <w:b/>
                <w:bCs/>
                <w:sz w:val="28"/>
                <w:szCs w:val="28"/>
              </w:rPr>
              <w:t>apply</w:t>
            </w:r>
            <w:r w:rsidRPr="687217A0">
              <w:rPr>
                <w:sz w:val="28"/>
                <w:szCs w:val="28"/>
              </w:rPr>
              <w:t xml:space="preserve"> for.</w:t>
            </w:r>
          </w:p>
        </w:tc>
      </w:tr>
      <w:tr w:rsidR="004F511C" w:rsidRPr="007B1422" w14:paraId="136F1026" w14:textId="77777777" w:rsidTr="00103D7B">
        <w:tblPrEx>
          <w:tblBorders>
            <w:top w:val="none" w:sz="12" w:space="0" w:color="000000" w:themeColor="text1"/>
            <w:left w:val="none" w:sz="12" w:space="0" w:color="000000" w:themeColor="text1"/>
            <w:bottom w:val="none" w:sz="12" w:space="0" w:color="000000" w:themeColor="text1"/>
            <w:right w:val="none" w:sz="12" w:space="0" w:color="000000" w:themeColor="text1"/>
            <w:insideH w:val="none" w:sz="12" w:space="0" w:color="000000" w:themeColor="text1"/>
            <w:insideV w:val="none" w:sz="12" w:space="0" w:color="000000" w:themeColor="text1"/>
          </w:tblBorders>
        </w:tblPrEx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2F60D53" w14:textId="77777777" w:rsidR="004F511C" w:rsidRPr="007B1422" w:rsidRDefault="004F511C" w:rsidP="00571DF2">
            <w:pPr>
              <w:pStyle w:val="EasyRead16"/>
              <w:rPr>
                <w:sz w:val="28"/>
                <w:szCs w:val="28"/>
              </w:rPr>
            </w:pPr>
            <w:r w:rsidRPr="005C719C">
              <w:rPr>
                <w:noProof/>
                <w:sz w:val="28"/>
                <w:szCs w:val="28"/>
              </w:rPr>
              <w:drawing>
                <wp:inline distT="0" distB="0" distL="0" distR="0" wp14:anchorId="431DA9CD" wp14:editId="6407E9AC">
                  <wp:extent cx="1628775" cy="1628775"/>
                  <wp:effectExtent l="0" t="0" r="9525" b="0"/>
                  <wp:docPr id="772080335" name="Picture 1" descr="Hand holding a pen filling out an application form with sections for name, address, education, and 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80335" name="Picture 1" descr="Hand holding a pen filling out an application form with sections for name, address, education, and work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79A2BD9" w14:textId="77777777" w:rsidR="004F511C" w:rsidRDefault="004F511C" w:rsidP="00571DF2">
            <w:pPr>
              <w:pStyle w:val="EasyRead16"/>
              <w:rPr>
                <w:sz w:val="28"/>
                <w:szCs w:val="28"/>
              </w:rPr>
            </w:pPr>
          </w:p>
          <w:p w14:paraId="1AAACD6E" w14:textId="4B89FC20" w:rsidR="004F511C" w:rsidRDefault="004F511C" w:rsidP="00571DF2">
            <w:pPr>
              <w:pStyle w:val="EasyRead16"/>
              <w:rPr>
                <w:sz w:val="28"/>
                <w:szCs w:val="28"/>
              </w:rPr>
            </w:pPr>
            <w:r w:rsidRPr="009C6E45">
              <w:rPr>
                <w:b/>
                <w:bCs/>
                <w:sz w:val="28"/>
                <w:szCs w:val="28"/>
              </w:rPr>
              <w:t>Apply</w:t>
            </w:r>
            <w:r>
              <w:rPr>
                <w:sz w:val="28"/>
                <w:szCs w:val="28"/>
              </w:rPr>
              <w:t xml:space="preserve"> means that you send us information about</w:t>
            </w:r>
          </w:p>
          <w:p w14:paraId="2597C80F" w14:textId="77777777" w:rsidR="004F511C" w:rsidRDefault="004F511C" w:rsidP="004F511C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4EAD83A3">
              <w:rPr>
                <w:sz w:val="28"/>
                <w:szCs w:val="28"/>
              </w:rPr>
              <w:t>Who you are</w:t>
            </w:r>
          </w:p>
          <w:p w14:paraId="4AE2ABC9" w14:textId="77777777" w:rsidR="004F511C" w:rsidRDefault="004F511C" w:rsidP="00571DF2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74E50AAB" w14:textId="460585DC" w:rsidR="004F511C" w:rsidRDefault="009C6E45" w:rsidP="004F511C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That</w:t>
            </w:r>
            <w:r w:rsidR="004F511C" w:rsidRPr="4EAD83A3">
              <w:rPr>
                <w:sz w:val="28"/>
                <w:szCs w:val="28"/>
              </w:rPr>
              <w:t xml:space="preserve"> you want to join</w:t>
            </w:r>
            <w:r w:rsidR="00E5247B">
              <w:rPr>
                <w:sz w:val="28"/>
                <w:szCs w:val="28"/>
              </w:rPr>
              <w:t xml:space="preserve"> EAC</w:t>
            </w:r>
          </w:p>
          <w:p w14:paraId="11D73B5C" w14:textId="77777777" w:rsidR="004F511C" w:rsidRDefault="004F511C" w:rsidP="00571DF2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4F2D2EF3" w14:textId="101E3D41" w:rsidR="004F511C" w:rsidRPr="009C6E45" w:rsidRDefault="004F511C" w:rsidP="009C6E45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4EAD83A3">
              <w:rPr>
                <w:sz w:val="28"/>
                <w:szCs w:val="28"/>
              </w:rPr>
              <w:t>Why you would be good on the committee.</w:t>
            </w:r>
          </w:p>
        </w:tc>
      </w:tr>
      <w:tr w:rsidR="008515B4" w:rsidRPr="00DB4E0B" w14:paraId="3C7647C5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736DC22" w14:textId="349144BC" w:rsidR="008515B4" w:rsidRPr="00DB4E0B" w:rsidRDefault="00C16894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C7C91F" wp14:editId="7C30B9A1">
                  <wp:extent cx="1840230" cy="1840230"/>
                  <wp:effectExtent l="0" t="0" r="7620" b="0"/>
                  <wp:docPr id="1765021057" name="Picture 1" descr="A diverse group of five people sitting around a table, including a woman in a wheelchair smiling and holding a fo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46969A9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4473B9A6" w14:textId="1C19CDAA" w:rsidR="006719A9" w:rsidRDefault="006719A9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people with different experiences on</w:t>
            </w:r>
            <w:r w:rsidR="005C6152">
              <w:rPr>
                <w:sz w:val="28"/>
                <w:szCs w:val="28"/>
              </w:rPr>
              <w:t xml:space="preserve"> the</w:t>
            </w:r>
            <w:r>
              <w:rPr>
                <w:sz w:val="28"/>
                <w:szCs w:val="28"/>
              </w:rPr>
              <w:t xml:space="preserve"> EAC.</w:t>
            </w:r>
          </w:p>
          <w:p w14:paraId="46D4301D" w14:textId="77777777" w:rsidR="009C6E45" w:rsidRDefault="009C6E45" w:rsidP="003A72AF">
            <w:pPr>
              <w:pStyle w:val="EasyRead16"/>
              <w:rPr>
                <w:sz w:val="28"/>
                <w:szCs w:val="28"/>
              </w:rPr>
            </w:pPr>
          </w:p>
          <w:p w14:paraId="6EA7F531" w14:textId="326D957F" w:rsidR="009C6E45" w:rsidRPr="00DB4E0B" w:rsidRDefault="009C6E45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looking for people with disability who</w:t>
            </w:r>
          </w:p>
        </w:tc>
      </w:tr>
      <w:tr w:rsidR="008515B4" w:rsidRPr="00DB4E0B" w14:paraId="598F1BDF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0AC2ADB" w14:textId="57F03ABF" w:rsidR="008515B4" w:rsidRPr="00DB4E0B" w:rsidRDefault="00585280" w:rsidP="003A72AF">
            <w:pPr>
              <w:pStyle w:val="EasyRead16"/>
              <w:rPr>
                <w:sz w:val="28"/>
                <w:szCs w:val="28"/>
              </w:rPr>
            </w:pPr>
            <w:r w:rsidRPr="00585280">
              <w:rPr>
                <w:noProof/>
                <w:sz w:val="28"/>
                <w:szCs w:val="28"/>
              </w:rPr>
              <w:drawing>
                <wp:inline distT="0" distB="0" distL="0" distR="0" wp14:anchorId="360A9438" wp14:editId="0C994355">
                  <wp:extent cx="1840230" cy="1840230"/>
                  <wp:effectExtent l="0" t="0" r="0" b="7620"/>
                  <wp:docPr id="1672402335" name="Picture 1" descr="Four people having a conversation with speech bubbles over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402335" name="Picture 1" descr="Four people having a conversation with speech bubbles overhead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791CC86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07F4E8AE" w14:textId="4B261A7F" w:rsidR="009C6E45" w:rsidRPr="00DB4E0B" w:rsidRDefault="00AF133B" w:rsidP="009C6E45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Talk to lots of people in the disability community</w:t>
            </w:r>
          </w:p>
        </w:tc>
      </w:tr>
      <w:tr w:rsidR="008515B4" w:rsidRPr="00DB4E0B" w14:paraId="78F928B9" w14:textId="77777777" w:rsidTr="00C8732B">
        <w:trPr>
          <w:cantSplit/>
          <w:trHeight w:val="323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22D30D9" w14:textId="7F394A26" w:rsidR="008515B4" w:rsidRPr="00DB4E0B" w:rsidRDefault="005E7E23" w:rsidP="003A72AF">
            <w:pPr>
              <w:pStyle w:val="EasyRead16"/>
              <w:rPr>
                <w:sz w:val="28"/>
                <w:szCs w:val="28"/>
              </w:rPr>
            </w:pPr>
            <w:r w:rsidRPr="005E7E2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DE9FFF" wp14:editId="7FAADD92">
                  <wp:extent cx="1840230" cy="1840230"/>
                  <wp:effectExtent l="0" t="0" r="7620" b="7620"/>
                  <wp:docPr id="1379428896" name="Picture 1" descr="Man holding an open book and scratching his head in confusion, standing in front of a bulletin board with colorful sticky notes and question ma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428896" name="Picture 1" descr="Man holding an open book and scratching his head in confusion, standing in front of a bulletin board with colorful sticky notes and question marks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F7E87F1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7AB7D1D1" w14:textId="77C94DB7" w:rsidR="00D27DAA" w:rsidRPr="00DB4E0B" w:rsidRDefault="005E6651" w:rsidP="00D27DAA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Know a lot a</w:t>
            </w:r>
            <w:r w:rsidR="004E0E0E">
              <w:rPr>
                <w:sz w:val="28"/>
                <w:szCs w:val="28"/>
              </w:rPr>
              <w:t xml:space="preserve">bout issues people with disability </w:t>
            </w:r>
            <w:r w:rsidR="00F23546">
              <w:rPr>
                <w:sz w:val="28"/>
                <w:szCs w:val="28"/>
              </w:rPr>
              <w:t>have</w:t>
            </w:r>
          </w:p>
        </w:tc>
      </w:tr>
      <w:tr w:rsidR="000748AE" w:rsidRPr="00DB4E0B" w14:paraId="41EF8615" w14:textId="77777777" w:rsidTr="00C8732B">
        <w:trPr>
          <w:cantSplit/>
          <w:trHeight w:val="323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6DE8AAD" w14:textId="10FE53B9" w:rsidR="000748AE" w:rsidRPr="00DB4E0B" w:rsidRDefault="00DB0BC6" w:rsidP="003A72AF">
            <w:pPr>
              <w:pStyle w:val="EasyRead16"/>
              <w:rPr>
                <w:sz w:val="28"/>
                <w:szCs w:val="28"/>
              </w:rPr>
            </w:pPr>
            <w:r w:rsidRPr="00DB0BC6">
              <w:rPr>
                <w:noProof/>
                <w:sz w:val="28"/>
                <w:szCs w:val="28"/>
              </w:rPr>
              <w:drawing>
                <wp:inline distT="0" distB="0" distL="0" distR="0" wp14:anchorId="07DE8C91" wp14:editId="5A2C1D41">
                  <wp:extent cx="1840230" cy="1840230"/>
                  <wp:effectExtent l="0" t="0" r="7620" b="0"/>
                  <wp:docPr id="594165089" name="Picture 1" descr="A group of four people standing closely together,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165089" name="Picture 1" descr="A group of four people standing closely together, smiling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370ACA8" w14:textId="77777777" w:rsidR="000748AE" w:rsidRDefault="000748AE" w:rsidP="003A72AF">
            <w:pPr>
              <w:pStyle w:val="EasyRead16"/>
              <w:rPr>
                <w:sz w:val="28"/>
                <w:szCs w:val="28"/>
              </w:rPr>
            </w:pPr>
          </w:p>
          <w:p w14:paraId="04466E2B" w14:textId="2210E444" w:rsidR="00AF133B" w:rsidRDefault="0E2D05D9" w:rsidP="00AF133B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687217A0">
              <w:rPr>
                <w:sz w:val="28"/>
                <w:szCs w:val="28"/>
              </w:rPr>
              <w:t>Are</w:t>
            </w:r>
            <w:r w:rsidR="2E7566C8" w:rsidRPr="687217A0">
              <w:rPr>
                <w:sz w:val="28"/>
                <w:szCs w:val="28"/>
              </w:rPr>
              <w:t xml:space="preserve"> good at </w:t>
            </w:r>
          </w:p>
          <w:p w14:paraId="017AAF09" w14:textId="5CED19C5" w:rsidR="00AF133B" w:rsidRDefault="00AF133B" w:rsidP="00AF133B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Building relationship</w:t>
            </w:r>
            <w:r w:rsidR="00E5247B">
              <w:rPr>
                <w:sz w:val="28"/>
                <w:szCs w:val="28"/>
              </w:rPr>
              <w:t>s</w:t>
            </w:r>
          </w:p>
          <w:p w14:paraId="027AF401" w14:textId="0120CC9A" w:rsidR="000748AE" w:rsidRDefault="00AF133B" w:rsidP="00AF133B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Working with different people</w:t>
            </w:r>
          </w:p>
        </w:tc>
      </w:tr>
      <w:tr w:rsidR="00D27DAA" w:rsidRPr="00DB4E0B" w14:paraId="26068AFC" w14:textId="77777777" w:rsidTr="00C8732B">
        <w:trPr>
          <w:cantSplit/>
          <w:trHeight w:val="323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44A1771" w14:textId="7E960235" w:rsidR="00D27DAA" w:rsidRPr="00DB4E0B" w:rsidRDefault="00775DA4" w:rsidP="003A72AF">
            <w:pPr>
              <w:pStyle w:val="EasyRead16"/>
              <w:rPr>
                <w:sz w:val="28"/>
                <w:szCs w:val="28"/>
              </w:rPr>
            </w:pPr>
            <w:r w:rsidRPr="00775DA4">
              <w:rPr>
                <w:noProof/>
                <w:sz w:val="28"/>
                <w:szCs w:val="28"/>
              </w:rPr>
              <w:drawing>
                <wp:inline distT="0" distB="0" distL="0" distR="0" wp14:anchorId="5BDFA4C9" wp14:editId="0DF23AE0">
                  <wp:extent cx="1840230" cy="1450340"/>
                  <wp:effectExtent l="0" t="0" r="7620" b="0"/>
                  <wp:docPr id="131364399" name="Picture 1" descr="4 images together including a First Nations family, LGBTQIA+ flag, Speech bubbles with different languages, and a dirt 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64399" name="Picture 1" descr="4 images together including a First Nations family, LGBTQIA+ flag, Speech bubbles with different languages, and a dirt roa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E07384F" w14:textId="77777777" w:rsidR="00D27DAA" w:rsidRDefault="00D27DAA" w:rsidP="003A72AF">
            <w:pPr>
              <w:pStyle w:val="EasyRead16"/>
              <w:rPr>
                <w:sz w:val="28"/>
                <w:szCs w:val="28"/>
              </w:rPr>
            </w:pPr>
          </w:p>
          <w:p w14:paraId="78D5722C" w14:textId="77777777" w:rsidR="00F23546" w:rsidRDefault="00830C0D" w:rsidP="00AF133B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experience with</w:t>
            </w:r>
            <w:r w:rsidR="00AA63FA">
              <w:rPr>
                <w:sz w:val="28"/>
                <w:szCs w:val="28"/>
              </w:rPr>
              <w:t xml:space="preserve"> different communities like</w:t>
            </w:r>
          </w:p>
          <w:p w14:paraId="58836B39" w14:textId="77777777" w:rsidR="00AA63FA" w:rsidRDefault="00AA63FA" w:rsidP="00AA63FA">
            <w:pPr>
              <w:pStyle w:val="EasyRead16"/>
              <w:rPr>
                <w:sz w:val="28"/>
                <w:szCs w:val="28"/>
              </w:rPr>
            </w:pPr>
          </w:p>
          <w:p w14:paraId="7F5E5B15" w14:textId="355CB4AE" w:rsidR="00AA63FA" w:rsidRDefault="00AA63FA" w:rsidP="005879AE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Nations</w:t>
            </w:r>
            <w:r w:rsidR="005C6152">
              <w:rPr>
                <w:sz w:val="28"/>
                <w:szCs w:val="28"/>
              </w:rPr>
              <w:t xml:space="preserve"> people</w:t>
            </w:r>
          </w:p>
          <w:p w14:paraId="421A3EFD" w14:textId="4DC1C55B" w:rsidR="00C63E63" w:rsidRDefault="00C63E63" w:rsidP="005879AE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LGBTQIA+</w:t>
            </w:r>
            <w:r w:rsidR="005C6152">
              <w:rPr>
                <w:sz w:val="28"/>
                <w:szCs w:val="28"/>
              </w:rPr>
              <w:t xml:space="preserve"> people</w:t>
            </w:r>
          </w:p>
          <w:p w14:paraId="4CBD0027" w14:textId="24AF32CD" w:rsidR="00C63E63" w:rsidRDefault="006E4381" w:rsidP="005879AE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from different culture</w:t>
            </w:r>
            <w:r w:rsidR="00C44D4F">
              <w:rPr>
                <w:sz w:val="28"/>
                <w:szCs w:val="28"/>
              </w:rPr>
              <w:t>s</w:t>
            </w:r>
          </w:p>
          <w:p w14:paraId="797203BE" w14:textId="16C90C0C" w:rsidR="00D616F5" w:rsidRPr="00DB4E0B" w:rsidRDefault="00D616F5" w:rsidP="005879AE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live far away from cities</w:t>
            </w:r>
          </w:p>
        </w:tc>
      </w:tr>
      <w:tr w:rsidR="00AA63FA" w:rsidRPr="00DB4E0B" w14:paraId="36980739" w14:textId="77777777" w:rsidTr="005879AE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7D6713E" w14:textId="77777777" w:rsidR="00AA63FA" w:rsidRDefault="00AA63FA" w:rsidP="003A72AF">
            <w:pPr>
              <w:pStyle w:val="EasyRead16"/>
              <w:rPr>
                <w:sz w:val="28"/>
                <w:szCs w:val="28"/>
              </w:rPr>
            </w:pPr>
          </w:p>
          <w:p w14:paraId="6BB8FA1F" w14:textId="78C353D4" w:rsidR="00B0623C" w:rsidRPr="00DB4E0B" w:rsidRDefault="00B0623C" w:rsidP="003A72AF">
            <w:pPr>
              <w:pStyle w:val="EasyRead16"/>
              <w:rPr>
                <w:sz w:val="28"/>
                <w:szCs w:val="28"/>
              </w:rPr>
            </w:pPr>
            <w:r w:rsidRPr="006467A8">
              <w:rPr>
                <w:noProof/>
                <w:sz w:val="28"/>
                <w:szCs w:val="28"/>
              </w:rPr>
              <w:drawing>
                <wp:inline distT="0" distB="0" distL="0" distR="0" wp14:anchorId="7873D30A" wp14:editId="0E741D8C">
                  <wp:extent cx="1840230" cy="962025"/>
                  <wp:effectExtent l="0" t="0" r="7620" b="9525"/>
                  <wp:docPr id="1812693759" name="Picture 10" descr="Purple 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798066" name="Picture 10" descr="Purple ND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B8CF828" w14:textId="77777777" w:rsidR="00AA63FA" w:rsidRDefault="00AA63FA" w:rsidP="003A72AF">
            <w:pPr>
              <w:pStyle w:val="EasyRead16"/>
              <w:rPr>
                <w:sz w:val="28"/>
                <w:szCs w:val="28"/>
              </w:rPr>
            </w:pPr>
          </w:p>
          <w:p w14:paraId="326061E3" w14:textId="2CCECAC1" w:rsidR="00FF7C42" w:rsidRDefault="00E5247B" w:rsidP="00C44D4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EAC</w:t>
            </w:r>
            <w:r w:rsidR="00E532D1">
              <w:rPr>
                <w:sz w:val="28"/>
                <w:szCs w:val="28"/>
              </w:rPr>
              <w:t xml:space="preserve"> will help us make good changes to the NDIS.</w:t>
            </w:r>
          </w:p>
        </w:tc>
      </w:tr>
    </w:tbl>
    <w:p w14:paraId="33A1A152" w14:textId="77777777" w:rsidR="008515B4" w:rsidRDefault="008515B4">
      <w:pPr>
        <w:rPr>
          <w:b/>
          <w:bCs/>
        </w:rPr>
      </w:pPr>
      <w:r>
        <w:rPr>
          <w:b/>
          <w:bCs/>
        </w:rPr>
        <w:br w:type="page"/>
      </w:r>
    </w:p>
    <w:p w14:paraId="1BC74FA5" w14:textId="5A34859C" w:rsidR="00402796" w:rsidRPr="00DB4E0B" w:rsidRDefault="003954F9" w:rsidP="00402796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Apply</w:t>
      </w:r>
    </w:p>
    <w:p w14:paraId="48472DD4" w14:textId="77777777" w:rsidR="00402796" w:rsidRDefault="00402796" w:rsidP="0040279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E03E6D" w:rsidRPr="00DB4E0B" w14:paraId="70DE37A5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1E33F24" w14:textId="013777D9" w:rsidR="00E03E6D" w:rsidRPr="00DB4E0B" w:rsidRDefault="00EA4B5F" w:rsidP="00571DF2">
            <w:pPr>
              <w:pStyle w:val="EasyRead16"/>
              <w:rPr>
                <w:sz w:val="28"/>
                <w:szCs w:val="28"/>
              </w:rPr>
            </w:pPr>
            <w:r w:rsidRPr="00EA4B5F">
              <w:rPr>
                <w:noProof/>
                <w:sz w:val="28"/>
                <w:szCs w:val="28"/>
              </w:rPr>
              <w:drawing>
                <wp:inline distT="0" distB="0" distL="0" distR="0" wp14:anchorId="47FD666C" wp14:editId="4D08D113">
                  <wp:extent cx="1840230" cy="1840230"/>
                  <wp:effectExtent l="0" t="0" r="0" b="7620"/>
                  <wp:docPr id="1806154111" name="Picture 1" descr="Person giving a thumbs-up with a large green checkmark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154111" name="Picture 1" descr="Person giving a thumbs-up with a large green checkmark symbol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865D508" w14:textId="77777777" w:rsidR="00E03E6D" w:rsidRDefault="00E03E6D" w:rsidP="00571DF2">
            <w:pPr>
              <w:pStyle w:val="EasyRead16"/>
              <w:rPr>
                <w:sz w:val="28"/>
                <w:szCs w:val="28"/>
              </w:rPr>
            </w:pPr>
          </w:p>
          <w:p w14:paraId="55F9F2A3" w14:textId="35AA60B5" w:rsidR="00E03E6D" w:rsidRDefault="00E03E6D" w:rsidP="00571DF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would like to join the EAC you </w:t>
            </w:r>
            <w:r w:rsidRPr="00E03E6D">
              <w:rPr>
                <w:b/>
                <w:bCs/>
                <w:sz w:val="28"/>
                <w:szCs w:val="28"/>
              </w:rPr>
              <w:t>need to apply</w:t>
            </w:r>
            <w:r>
              <w:rPr>
                <w:sz w:val="28"/>
                <w:szCs w:val="28"/>
              </w:rPr>
              <w:t>.</w:t>
            </w:r>
          </w:p>
        </w:tc>
      </w:tr>
      <w:tr w:rsidR="00E03E6D" w:rsidRPr="00DB4E0B" w14:paraId="161218DA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2CD150D" w14:textId="670B262F" w:rsidR="00E03E6D" w:rsidRPr="00DB4E0B" w:rsidRDefault="00E919F1" w:rsidP="00571DF2">
            <w:pPr>
              <w:pStyle w:val="EasyRead16"/>
              <w:rPr>
                <w:sz w:val="28"/>
                <w:szCs w:val="28"/>
              </w:rPr>
            </w:pPr>
            <w:r w:rsidRPr="00E919F1">
              <w:rPr>
                <w:noProof/>
                <w:sz w:val="28"/>
                <w:szCs w:val="28"/>
              </w:rPr>
              <w:drawing>
                <wp:inline distT="0" distB="0" distL="0" distR="0" wp14:anchorId="31C4C246" wp14:editId="652805CF">
                  <wp:extent cx="1840230" cy="1840230"/>
                  <wp:effectExtent l="0" t="0" r="7620" b="7620"/>
                  <wp:docPr id="1359350759" name="Picture 1" descr="calendar icon with 6 may 2025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350759" name="Picture 1" descr="calendar icon with 6 may 2025 on i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13A425C" w14:textId="77777777" w:rsidR="00E03E6D" w:rsidRDefault="00E03E6D" w:rsidP="00571DF2">
            <w:pPr>
              <w:pStyle w:val="EasyRead16"/>
              <w:rPr>
                <w:sz w:val="28"/>
                <w:szCs w:val="28"/>
              </w:rPr>
            </w:pPr>
          </w:p>
          <w:p w14:paraId="3B87A7D8" w14:textId="77777777" w:rsidR="00644A25" w:rsidRDefault="00E03E6D" w:rsidP="00571DF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need to apply before </w:t>
            </w:r>
          </w:p>
          <w:p w14:paraId="23EABBCC" w14:textId="77777777" w:rsidR="00644A25" w:rsidRDefault="00644A25" w:rsidP="00644A25">
            <w:pPr>
              <w:pStyle w:val="EasyRead16"/>
              <w:rPr>
                <w:sz w:val="28"/>
                <w:szCs w:val="28"/>
              </w:rPr>
            </w:pPr>
          </w:p>
          <w:p w14:paraId="00AD5E95" w14:textId="550828BF" w:rsidR="00E03E6D" w:rsidRDefault="00644A25" w:rsidP="00644A2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11.59 at night on </w:t>
            </w:r>
            <w:r w:rsidR="004F3CDD">
              <w:rPr>
                <w:b/>
                <w:bCs/>
                <w:sz w:val="28"/>
                <w:szCs w:val="28"/>
              </w:rPr>
              <w:t>6</w:t>
            </w:r>
            <w:r w:rsidRPr="00644A25">
              <w:rPr>
                <w:b/>
                <w:bCs/>
                <w:sz w:val="28"/>
                <w:szCs w:val="28"/>
              </w:rPr>
              <w:t xml:space="preserve"> May 2025</w:t>
            </w:r>
          </w:p>
        </w:tc>
      </w:tr>
      <w:tr w:rsidR="00402796" w:rsidRPr="00DB4E0B" w14:paraId="5B7189FC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DB60364" w14:textId="130635A1" w:rsidR="00402796" w:rsidRPr="00DB4E0B" w:rsidRDefault="004D0322" w:rsidP="00571DF2">
            <w:pPr>
              <w:pStyle w:val="EasyRead16"/>
              <w:rPr>
                <w:sz w:val="28"/>
                <w:szCs w:val="28"/>
              </w:rPr>
            </w:pPr>
            <w:r w:rsidRPr="00F415AD">
              <w:rPr>
                <w:noProof/>
                <w:sz w:val="28"/>
                <w:szCs w:val="28"/>
              </w:rPr>
              <w:drawing>
                <wp:inline distT="0" distB="0" distL="0" distR="0" wp14:anchorId="70442572" wp14:editId="7C0F8F17">
                  <wp:extent cx="1524000" cy="1420225"/>
                  <wp:effectExtent l="0" t="0" r="0" b="8890"/>
                  <wp:docPr id="1155704085" name="Picture 4" descr="Teal icon on an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609822" name="Picture 4" descr="Teal icon on an envel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2877" cy="142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5BA8AA5" w14:textId="77777777" w:rsidR="00402796" w:rsidRDefault="00402796" w:rsidP="00571DF2">
            <w:pPr>
              <w:pStyle w:val="EasyRead16"/>
              <w:rPr>
                <w:sz w:val="28"/>
                <w:szCs w:val="28"/>
              </w:rPr>
            </w:pPr>
          </w:p>
          <w:p w14:paraId="4878C1DA" w14:textId="77777777" w:rsidR="00E532D1" w:rsidRDefault="2C88971E" w:rsidP="00571DF2">
            <w:pPr>
              <w:pStyle w:val="EasyRead16"/>
              <w:rPr>
                <w:sz w:val="28"/>
                <w:szCs w:val="28"/>
              </w:rPr>
            </w:pPr>
            <w:r w:rsidRPr="687217A0">
              <w:rPr>
                <w:sz w:val="28"/>
                <w:szCs w:val="28"/>
              </w:rPr>
              <w:t xml:space="preserve">Before you can apply </w:t>
            </w:r>
            <w:r w:rsidR="5A528DF3" w:rsidRPr="687217A0">
              <w:rPr>
                <w:sz w:val="28"/>
                <w:szCs w:val="28"/>
              </w:rPr>
              <w:t xml:space="preserve">you need to send an </w:t>
            </w:r>
            <w:r w:rsidR="5A528DF3" w:rsidRPr="007A6814">
              <w:rPr>
                <w:b/>
                <w:bCs/>
                <w:sz w:val="28"/>
                <w:szCs w:val="28"/>
              </w:rPr>
              <w:t xml:space="preserve">email </w:t>
            </w:r>
            <w:r w:rsidR="5A528DF3" w:rsidRPr="687217A0">
              <w:rPr>
                <w:sz w:val="28"/>
                <w:szCs w:val="28"/>
              </w:rPr>
              <w:t>to</w:t>
            </w:r>
          </w:p>
          <w:p w14:paraId="4B5C8584" w14:textId="77777777" w:rsidR="001F053B" w:rsidRDefault="001F053B" w:rsidP="00571DF2">
            <w:pPr>
              <w:pStyle w:val="EasyRead16"/>
              <w:rPr>
                <w:sz w:val="28"/>
                <w:szCs w:val="28"/>
              </w:rPr>
            </w:pPr>
          </w:p>
          <w:p w14:paraId="7AAD0A50" w14:textId="122DCD87" w:rsidR="001F053B" w:rsidRPr="004E4911" w:rsidRDefault="00C80F57" w:rsidP="004E4911">
            <w:pPr>
              <w:pStyle w:val="EasyRead14"/>
            </w:pPr>
            <w:hyperlink r:id="rId32">
              <w:r w:rsidRPr="2DDCE365">
                <w:rPr>
                  <w:rStyle w:val="Hyperlink"/>
                  <w:rFonts w:eastAsia="Arial" w:cs="Arial"/>
                </w:rPr>
                <w:t>eac.am@amandaorouke.com.au</w:t>
              </w:r>
            </w:hyperlink>
          </w:p>
        </w:tc>
      </w:tr>
      <w:tr w:rsidR="00402796" w:rsidRPr="00DB4E0B" w14:paraId="1E7BE83C" w14:textId="77777777" w:rsidTr="00103D7B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DC76A2E" w14:textId="3EE19A6A" w:rsidR="00402796" w:rsidRPr="00DB4E0B" w:rsidRDefault="004D0322" w:rsidP="00571DF2">
            <w:pPr>
              <w:pStyle w:val="EasyRead16"/>
              <w:rPr>
                <w:sz w:val="28"/>
                <w:szCs w:val="28"/>
              </w:rPr>
            </w:pPr>
            <w:r w:rsidRPr="004D0322">
              <w:rPr>
                <w:noProof/>
                <w:sz w:val="28"/>
                <w:szCs w:val="28"/>
              </w:rPr>
              <w:drawing>
                <wp:inline distT="0" distB="0" distL="0" distR="0" wp14:anchorId="6FEDAB92" wp14:editId="6B2CBD98">
                  <wp:extent cx="1840230" cy="1840230"/>
                  <wp:effectExtent l="0" t="0" r="7620" b="7620"/>
                  <wp:docPr id="1161743991" name="Picture 1" descr="Hands typing on a virtual keyboard composing a new email mess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43991" name="Picture 1" descr="Hands typing on a virtual keyboard composing a new email message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2BBCF26" w14:textId="7AE2065F" w:rsidR="004E4911" w:rsidRDefault="71C5FD71" w:rsidP="00571DF2">
            <w:pPr>
              <w:pStyle w:val="EasyRead16"/>
              <w:rPr>
                <w:sz w:val="28"/>
                <w:szCs w:val="28"/>
              </w:rPr>
            </w:pPr>
            <w:r w:rsidRPr="687217A0">
              <w:rPr>
                <w:sz w:val="28"/>
                <w:szCs w:val="28"/>
              </w:rPr>
              <w:t xml:space="preserve">In the </w:t>
            </w:r>
            <w:r w:rsidR="0FC26BB6" w:rsidRPr="687217A0">
              <w:rPr>
                <w:sz w:val="28"/>
                <w:szCs w:val="28"/>
              </w:rPr>
              <w:t xml:space="preserve">subject line </w:t>
            </w:r>
            <w:r w:rsidR="2E6EE521" w:rsidRPr="687217A0">
              <w:rPr>
                <w:sz w:val="28"/>
                <w:szCs w:val="28"/>
              </w:rPr>
              <w:t xml:space="preserve">of the </w:t>
            </w:r>
            <w:proofErr w:type="gramStart"/>
            <w:r w:rsidR="2E6EE521" w:rsidRPr="687217A0">
              <w:rPr>
                <w:sz w:val="28"/>
                <w:szCs w:val="28"/>
              </w:rPr>
              <w:t>email</w:t>
            </w:r>
            <w:proofErr w:type="gramEnd"/>
            <w:r w:rsidR="2E6EE521" w:rsidRPr="687217A0">
              <w:rPr>
                <w:sz w:val="28"/>
                <w:szCs w:val="28"/>
              </w:rPr>
              <w:t xml:space="preserve"> </w:t>
            </w:r>
            <w:r w:rsidR="0FC26BB6" w:rsidRPr="687217A0">
              <w:rPr>
                <w:sz w:val="28"/>
                <w:szCs w:val="28"/>
              </w:rPr>
              <w:t>you need to write</w:t>
            </w:r>
          </w:p>
          <w:p w14:paraId="31FFF844" w14:textId="77777777" w:rsidR="00CB5FD9" w:rsidRDefault="00CB5FD9" w:rsidP="00571DF2">
            <w:pPr>
              <w:pStyle w:val="EasyRead16"/>
              <w:rPr>
                <w:sz w:val="28"/>
                <w:szCs w:val="28"/>
              </w:rPr>
            </w:pPr>
          </w:p>
          <w:p w14:paraId="6F21F820" w14:textId="77777777" w:rsidR="00CB5FD9" w:rsidRPr="00644A25" w:rsidRDefault="00CB5FD9" w:rsidP="00571DF2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00644A25">
              <w:rPr>
                <w:b/>
                <w:bCs/>
                <w:sz w:val="28"/>
                <w:szCs w:val="28"/>
              </w:rPr>
              <w:t>Ref. No. 1160.</w:t>
            </w:r>
          </w:p>
          <w:p w14:paraId="6FDFCC7C" w14:textId="77777777" w:rsidR="00CB5FD9" w:rsidRDefault="00CB5FD9" w:rsidP="00571DF2">
            <w:pPr>
              <w:pStyle w:val="EasyRead16"/>
              <w:rPr>
                <w:sz w:val="28"/>
                <w:szCs w:val="28"/>
              </w:rPr>
            </w:pPr>
          </w:p>
          <w:p w14:paraId="56413430" w14:textId="68B0EE3E" w:rsidR="00CB5FD9" w:rsidRPr="00DB4E0B" w:rsidRDefault="00CB5FD9" w:rsidP="00571DF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tell</w:t>
            </w:r>
            <w:r w:rsidR="00644A25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us that you want to apply for this job.</w:t>
            </w:r>
          </w:p>
        </w:tc>
      </w:tr>
      <w:tr w:rsidR="00402796" w:rsidRPr="00DB4E0B" w14:paraId="1707ECEE" w14:textId="77777777" w:rsidTr="00103D7B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89E1135" w14:textId="0695395E" w:rsidR="006D0DF4" w:rsidRPr="006D0DF4" w:rsidRDefault="6CD31960" w:rsidP="006D0DF4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15342D" wp14:editId="7414C445">
                  <wp:extent cx="1840230" cy="1774825"/>
                  <wp:effectExtent l="0" t="0" r="7620" b="0"/>
                  <wp:docPr id="1956229596" name="Picture 2" descr="Teal informatio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914A0" w14:textId="156A7664" w:rsidR="00402796" w:rsidRPr="00DB4E0B" w:rsidRDefault="00402796" w:rsidP="00571DF2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966CC44" w14:textId="77777777" w:rsidR="00402796" w:rsidRDefault="00402796" w:rsidP="00571DF2">
            <w:pPr>
              <w:pStyle w:val="EasyRead16"/>
              <w:rPr>
                <w:sz w:val="28"/>
                <w:szCs w:val="28"/>
              </w:rPr>
            </w:pPr>
          </w:p>
          <w:p w14:paraId="2FE8F4E6" w14:textId="27F19595" w:rsidR="00391019" w:rsidRPr="00DB4E0B" w:rsidRDefault="110319E3" w:rsidP="00571DF2">
            <w:pPr>
              <w:pStyle w:val="EasyRead16"/>
              <w:rPr>
                <w:sz w:val="28"/>
                <w:szCs w:val="28"/>
              </w:rPr>
            </w:pPr>
            <w:r w:rsidRPr="687217A0">
              <w:rPr>
                <w:sz w:val="28"/>
                <w:szCs w:val="28"/>
              </w:rPr>
              <w:t xml:space="preserve">We will send you information </w:t>
            </w:r>
            <w:r w:rsidR="0FADD19B" w:rsidRPr="687217A0">
              <w:rPr>
                <w:sz w:val="28"/>
                <w:szCs w:val="28"/>
              </w:rPr>
              <w:t xml:space="preserve">about how to </w:t>
            </w:r>
            <w:r w:rsidRPr="687217A0">
              <w:rPr>
                <w:sz w:val="28"/>
                <w:szCs w:val="28"/>
              </w:rPr>
              <w:t>apply.</w:t>
            </w:r>
          </w:p>
        </w:tc>
      </w:tr>
      <w:tr w:rsidR="00402796" w:rsidRPr="00DB4E0B" w14:paraId="0A9B87AA" w14:textId="77777777" w:rsidTr="00103D7B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61923FB" w14:textId="6249BEE4" w:rsidR="00402796" w:rsidRPr="00DB4E0B" w:rsidRDefault="003E7571" w:rsidP="00571DF2">
            <w:pPr>
              <w:pStyle w:val="EasyRead16"/>
              <w:rPr>
                <w:sz w:val="28"/>
                <w:szCs w:val="28"/>
              </w:rPr>
            </w:pPr>
            <w:r w:rsidRPr="003E7571">
              <w:rPr>
                <w:noProof/>
                <w:sz w:val="28"/>
                <w:szCs w:val="28"/>
              </w:rPr>
              <w:drawing>
                <wp:inline distT="0" distB="0" distL="0" distR="0" wp14:anchorId="422D16F5" wp14:editId="384EC9D2">
                  <wp:extent cx="1840230" cy="1840230"/>
                  <wp:effectExtent l="0" t="0" r="0" b="0"/>
                  <wp:docPr id="594466127" name="Picture 1" descr="A woman with short reddish-brown hair, glasses, and a white floral top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66127" name="Picture 1" descr="A woman with short reddish-brown hair, glasses, and a white floral top giving a thumbs-up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2FCC4EF" w14:textId="77777777" w:rsidR="00402796" w:rsidRDefault="00402796" w:rsidP="00571DF2">
            <w:pPr>
              <w:pStyle w:val="EasyRead16"/>
              <w:rPr>
                <w:sz w:val="28"/>
                <w:szCs w:val="28"/>
              </w:rPr>
            </w:pPr>
          </w:p>
          <w:p w14:paraId="1E3C881E" w14:textId="0FBDC1E6" w:rsidR="00B511A1" w:rsidRDefault="00EC55C4" w:rsidP="00B511A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already applied to EAC </w:t>
            </w:r>
            <w:r w:rsidR="0015537D">
              <w:rPr>
                <w:sz w:val="28"/>
                <w:szCs w:val="28"/>
              </w:rPr>
              <w:t>you can send us an email</w:t>
            </w:r>
            <w:r w:rsidR="00B511A1">
              <w:rPr>
                <w:sz w:val="28"/>
                <w:szCs w:val="28"/>
              </w:rPr>
              <w:t xml:space="preserve"> </w:t>
            </w:r>
          </w:p>
          <w:p w14:paraId="31E8CC54" w14:textId="70419982" w:rsidR="00EC55C4" w:rsidRPr="00285333" w:rsidRDefault="00CC0046" w:rsidP="00B511A1">
            <w:pPr>
              <w:pStyle w:val="EasyRead16"/>
              <w:rPr>
                <w:sz w:val="28"/>
                <w:szCs w:val="28"/>
              </w:rPr>
            </w:pPr>
            <w:hyperlink r:id="rId36" w:history="1">
              <w:r>
                <w:rPr>
                  <w:rStyle w:val="Hyperlink"/>
                  <w:sz w:val="28"/>
                  <w:szCs w:val="28"/>
                </w:rPr>
                <w:t>eac.am@amandaorourke.com.au</w:t>
              </w:r>
            </w:hyperlink>
          </w:p>
          <w:p w14:paraId="7B0EDFBB" w14:textId="77777777" w:rsidR="0015537D" w:rsidRDefault="0015537D" w:rsidP="00571DF2">
            <w:pPr>
              <w:pStyle w:val="EasyRead16"/>
              <w:rPr>
                <w:sz w:val="28"/>
                <w:szCs w:val="28"/>
              </w:rPr>
            </w:pPr>
          </w:p>
          <w:p w14:paraId="2D860C88" w14:textId="24A5CF5E" w:rsidR="0015537D" w:rsidRPr="00DB4E0B" w:rsidRDefault="0015537D" w:rsidP="00571DF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say you want to apply for this job too.</w:t>
            </w:r>
          </w:p>
        </w:tc>
      </w:tr>
    </w:tbl>
    <w:p w14:paraId="1354F8D0" w14:textId="77777777" w:rsidR="003E7571" w:rsidRDefault="003E7571" w:rsidP="00402796"/>
    <w:p w14:paraId="71ACE0D9" w14:textId="77777777" w:rsidR="003E7571" w:rsidRDefault="003E7571" w:rsidP="00402796"/>
    <w:p w14:paraId="3DD62300" w14:textId="77777777" w:rsidR="003E7571" w:rsidRDefault="003E7571" w:rsidP="00402796"/>
    <w:p w14:paraId="18DB3BB8" w14:textId="77777777" w:rsidR="003E7571" w:rsidRDefault="003E7571" w:rsidP="00402796"/>
    <w:p w14:paraId="5A4154C2" w14:textId="77777777" w:rsidR="003E7571" w:rsidRDefault="003E7571" w:rsidP="00402796"/>
    <w:p w14:paraId="76B90473" w14:textId="77777777" w:rsidR="003E7571" w:rsidRDefault="003E7571" w:rsidP="00402796"/>
    <w:p w14:paraId="3A004659" w14:textId="77777777" w:rsidR="003E7571" w:rsidRDefault="003E7571" w:rsidP="00402796"/>
    <w:p w14:paraId="4BF28E4E" w14:textId="77777777" w:rsidR="003E7571" w:rsidRDefault="003E7571" w:rsidP="00402796"/>
    <w:p w14:paraId="40537267" w14:textId="77777777" w:rsidR="003E7571" w:rsidRDefault="003E7571" w:rsidP="00402796"/>
    <w:p w14:paraId="541DC2E9" w14:textId="77777777" w:rsidR="003E7571" w:rsidRDefault="003E7571" w:rsidP="00402796"/>
    <w:p w14:paraId="57ACA43D" w14:textId="77777777" w:rsidR="003E7571" w:rsidRDefault="003E7571" w:rsidP="00402796"/>
    <w:p w14:paraId="5F78637C" w14:textId="77777777" w:rsidR="003E7571" w:rsidRDefault="003E7571" w:rsidP="00402796"/>
    <w:p w14:paraId="58B7AB84" w14:textId="77777777" w:rsidR="003E7571" w:rsidRDefault="003E7571" w:rsidP="00402796"/>
    <w:p w14:paraId="6B355DAD" w14:textId="5E5BDD56" w:rsidR="00FF61C0" w:rsidRDefault="00402796" w:rsidP="00402796">
      <w:pPr>
        <w:jc w:val="center"/>
      </w:pPr>
      <w:r w:rsidRPr="1D9F84EA">
        <w:rPr>
          <w:rFonts w:eastAsia="Arial" w:cs="Arial"/>
          <w:color w:val="000000" w:themeColor="text1"/>
          <w:sz w:val="24"/>
          <w:szCs w:val="24"/>
        </w:rPr>
        <w:t xml:space="preserve">Images in this Easy Read must </w:t>
      </w:r>
      <w:r w:rsidRPr="1D9F84EA">
        <w:rPr>
          <w:rFonts w:eastAsia="Arial" w:cs="Arial"/>
          <w:b/>
          <w:bCs/>
          <w:color w:val="000000" w:themeColor="text1"/>
          <w:sz w:val="24"/>
          <w:szCs w:val="24"/>
        </w:rPr>
        <w:t>not</w:t>
      </w:r>
      <w:r w:rsidRPr="1D9F84EA">
        <w:rPr>
          <w:rFonts w:eastAsia="Arial" w:cs="Arial"/>
          <w:color w:val="000000" w:themeColor="text1"/>
          <w:sz w:val="24"/>
          <w:szCs w:val="24"/>
        </w:rPr>
        <w:t xml:space="preserve"> be used or copied without permission.</w:t>
      </w:r>
    </w:p>
    <w:sectPr w:rsidR="00FF61C0" w:rsidSect="006D260B">
      <w:footerReference w:type="default" r:id="rId37"/>
      <w:headerReference w:type="first" r:id="rId38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91DCC" w14:textId="77777777" w:rsidR="00885B3D" w:rsidRDefault="00885B3D" w:rsidP="00B04ED8">
      <w:pPr>
        <w:spacing w:after="0" w:line="240" w:lineRule="auto"/>
      </w:pPr>
      <w:r>
        <w:separator/>
      </w:r>
    </w:p>
  </w:endnote>
  <w:endnote w:type="continuationSeparator" w:id="0">
    <w:p w14:paraId="1CC17641" w14:textId="77777777" w:rsidR="00885B3D" w:rsidRDefault="00885B3D" w:rsidP="00B04ED8">
      <w:pPr>
        <w:spacing w:after="0" w:line="240" w:lineRule="auto"/>
      </w:pPr>
      <w:r>
        <w:continuationSeparator/>
      </w:r>
    </w:p>
  </w:endnote>
  <w:endnote w:type="continuationNotice" w:id="1">
    <w:p w14:paraId="389C5B8E" w14:textId="77777777" w:rsidR="00885B3D" w:rsidRDefault="00885B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5501502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50909CF1" w14:textId="7CD56479" w:rsidR="00825E4B" w:rsidRPr="00832A0E" w:rsidRDefault="00825E4B">
        <w:pPr>
          <w:pStyle w:val="Footer"/>
          <w:jc w:val="right"/>
          <w:rPr>
            <w:sz w:val="32"/>
            <w:szCs w:val="32"/>
          </w:rPr>
        </w:pPr>
        <w:r w:rsidRPr="7716C9A8">
          <w:rPr>
            <w:noProof/>
            <w:sz w:val="28"/>
            <w:szCs w:val="28"/>
          </w:rPr>
          <w:fldChar w:fldCharType="begin"/>
        </w:r>
        <w:r w:rsidRPr="7716C9A8">
          <w:rPr>
            <w:sz w:val="32"/>
            <w:szCs w:val="32"/>
          </w:rPr>
          <w:instrText xml:space="preserve"> PAGE   \* MERGEFORMAT </w:instrText>
        </w:r>
        <w:r w:rsidRPr="7716C9A8">
          <w:rPr>
            <w:sz w:val="32"/>
            <w:szCs w:val="32"/>
          </w:rPr>
          <w:fldChar w:fldCharType="separate"/>
        </w:r>
        <w:r w:rsidR="7716C9A8" w:rsidRPr="7716C9A8">
          <w:rPr>
            <w:noProof/>
            <w:sz w:val="28"/>
            <w:szCs w:val="28"/>
          </w:rPr>
          <w:t>2</w:t>
        </w:r>
        <w:r w:rsidRPr="7716C9A8">
          <w:rPr>
            <w:noProof/>
            <w:sz w:val="28"/>
            <w:szCs w:val="28"/>
          </w:rPr>
          <w:fldChar w:fldCharType="end"/>
        </w:r>
      </w:p>
    </w:sdtContent>
  </w:sdt>
  <w:p w14:paraId="18BD5C84" w14:textId="77777777" w:rsidR="00B04ED8" w:rsidRDefault="00B04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4A3D3" w14:textId="77777777" w:rsidR="00885B3D" w:rsidRDefault="00885B3D" w:rsidP="00B04ED8">
      <w:pPr>
        <w:spacing w:after="0" w:line="240" w:lineRule="auto"/>
      </w:pPr>
      <w:r>
        <w:separator/>
      </w:r>
    </w:p>
  </w:footnote>
  <w:footnote w:type="continuationSeparator" w:id="0">
    <w:p w14:paraId="017FA8CB" w14:textId="77777777" w:rsidR="00885B3D" w:rsidRDefault="00885B3D" w:rsidP="00B04ED8">
      <w:pPr>
        <w:spacing w:after="0" w:line="240" w:lineRule="auto"/>
      </w:pPr>
      <w:r>
        <w:continuationSeparator/>
      </w:r>
    </w:p>
  </w:footnote>
  <w:footnote w:type="continuationNotice" w:id="1">
    <w:p w14:paraId="2529610C" w14:textId="77777777" w:rsidR="00885B3D" w:rsidRDefault="00885B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1E033" w14:textId="47324347" w:rsidR="002950E3" w:rsidRDefault="007E215E" w:rsidP="007E215E">
    <w:pPr>
      <w:pStyle w:val="H1-WHITE"/>
      <w:ind w:right="-567"/>
    </w:pPr>
    <w:r w:rsidRPr="002B5A13">
      <w:rPr>
        <w:noProof/>
        <w:color w:val="005A70"/>
      </w:rPr>
      <w:drawing>
        <wp:anchor distT="0" distB="0" distL="114300" distR="114300" simplePos="0" relativeHeight="251659264" behindDoc="1" locked="0" layoutInCell="1" allowOverlap="1" wp14:anchorId="06B345BE" wp14:editId="268748F7">
          <wp:simplePos x="0" y="0"/>
          <wp:positionH relativeFrom="column">
            <wp:posOffset>-4619625</wp:posOffset>
          </wp:positionH>
          <wp:positionV relativeFrom="paragraph">
            <wp:posOffset>-440600</wp:posOffset>
          </wp:positionV>
          <wp:extent cx="8686799" cy="1238885"/>
          <wp:effectExtent l="0" t="0" r="635" b="0"/>
          <wp:wrapNone/>
          <wp:docPr id="110349838" name="Picture 1008355827">
            <a:extLst xmlns:a="http://schemas.openxmlformats.org/drawingml/2006/main">
              <a:ext uri="{FF2B5EF4-FFF2-40B4-BE49-F238E27FC236}">
                <a16:creationId xmlns:a16="http://schemas.microsoft.com/office/drawing/2014/main" id="{615C1900-96F8-778D-AC0F-97D6FA663582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49838" name="Picture 1008355827">
                    <a:extLst>
                      <a:ext uri="{FF2B5EF4-FFF2-40B4-BE49-F238E27FC236}">
                        <a16:creationId xmlns:a16="http://schemas.microsoft.com/office/drawing/2014/main" id="{615C1900-96F8-778D-AC0F-97D6FA66358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006" t="72488" b="2"/>
                  <a:stretch/>
                </pic:blipFill>
                <pic:spPr>
                  <a:xfrm>
                    <a:off x="0" y="0"/>
                    <a:ext cx="8686799" cy="1238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B5A13">
      <w:rPr>
        <w:color w:val="005A70"/>
      </w:rPr>
      <w:t xml:space="preserve">NDIS Evidence </w:t>
    </w:r>
    <w:r>
      <w:rPr>
        <w:color w:val="005A70"/>
      </w:rPr>
      <w:br/>
    </w:r>
    <w:r w:rsidRPr="002B5A13">
      <w:rPr>
        <w:color w:val="005A70"/>
      </w:rPr>
      <w:t>Advisory Committee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0488D"/>
    <w:multiLevelType w:val="hybridMultilevel"/>
    <w:tmpl w:val="2F3C6E96"/>
    <w:lvl w:ilvl="0" w:tplc="C37604B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53321B"/>
    <w:multiLevelType w:val="hybridMultilevel"/>
    <w:tmpl w:val="E2125B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67914"/>
    <w:multiLevelType w:val="hybridMultilevel"/>
    <w:tmpl w:val="6FCC5F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63CCC"/>
    <w:multiLevelType w:val="hybridMultilevel"/>
    <w:tmpl w:val="5088FA52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054373"/>
    <w:multiLevelType w:val="hybridMultilevel"/>
    <w:tmpl w:val="71043634"/>
    <w:lvl w:ilvl="0" w:tplc="0C090003">
      <w:start w:val="1"/>
      <w:numFmt w:val="bullet"/>
      <w:lvlText w:val="o"/>
      <w:lvlJc w:val="left"/>
      <w:pPr>
        <w:ind w:left="720" w:hanging="4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84F85"/>
    <w:multiLevelType w:val="hybridMultilevel"/>
    <w:tmpl w:val="5E568B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F2638"/>
    <w:multiLevelType w:val="hybridMultilevel"/>
    <w:tmpl w:val="C13E1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C5408"/>
    <w:multiLevelType w:val="hybridMultilevel"/>
    <w:tmpl w:val="5E568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20875"/>
    <w:multiLevelType w:val="hybridMultilevel"/>
    <w:tmpl w:val="50EE19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47649A8"/>
    <w:multiLevelType w:val="hybridMultilevel"/>
    <w:tmpl w:val="01D0E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91F80"/>
    <w:multiLevelType w:val="hybridMultilevel"/>
    <w:tmpl w:val="D47AF8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52C18"/>
    <w:multiLevelType w:val="hybridMultilevel"/>
    <w:tmpl w:val="32D0D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C5A6B"/>
    <w:multiLevelType w:val="hybridMultilevel"/>
    <w:tmpl w:val="1B724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800E9"/>
    <w:multiLevelType w:val="hybridMultilevel"/>
    <w:tmpl w:val="0E845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248E1"/>
    <w:multiLevelType w:val="hybridMultilevel"/>
    <w:tmpl w:val="A8E6ED0E"/>
    <w:lvl w:ilvl="0" w:tplc="C37604B2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D7FED"/>
    <w:multiLevelType w:val="hybridMultilevel"/>
    <w:tmpl w:val="6B700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033CD"/>
    <w:multiLevelType w:val="hybridMultilevel"/>
    <w:tmpl w:val="757ED8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15"/>
  </w:num>
  <w:num w:numId="2" w16cid:durableId="1110932197">
    <w:abstractNumId w:val="21"/>
  </w:num>
  <w:num w:numId="3" w16cid:durableId="1143885024">
    <w:abstractNumId w:val="24"/>
  </w:num>
  <w:num w:numId="4" w16cid:durableId="1685938198">
    <w:abstractNumId w:val="23"/>
  </w:num>
  <w:num w:numId="5" w16cid:durableId="2051688351">
    <w:abstractNumId w:val="10"/>
  </w:num>
  <w:num w:numId="6" w16cid:durableId="2026251064">
    <w:abstractNumId w:val="1"/>
  </w:num>
  <w:num w:numId="7" w16cid:durableId="1694837826">
    <w:abstractNumId w:val="20"/>
  </w:num>
  <w:num w:numId="8" w16cid:durableId="2036540090">
    <w:abstractNumId w:val="19"/>
  </w:num>
  <w:num w:numId="9" w16cid:durableId="231622527">
    <w:abstractNumId w:val="2"/>
  </w:num>
  <w:num w:numId="10" w16cid:durableId="1568763955">
    <w:abstractNumId w:val="9"/>
  </w:num>
  <w:num w:numId="11" w16cid:durableId="797719817">
    <w:abstractNumId w:val="14"/>
  </w:num>
  <w:num w:numId="12" w16cid:durableId="2082868816">
    <w:abstractNumId w:val="16"/>
  </w:num>
  <w:num w:numId="13" w16cid:durableId="860822941">
    <w:abstractNumId w:val="11"/>
  </w:num>
  <w:num w:numId="14" w16cid:durableId="2098137397">
    <w:abstractNumId w:val="18"/>
  </w:num>
  <w:num w:numId="15" w16cid:durableId="1204097665">
    <w:abstractNumId w:val="3"/>
  </w:num>
  <w:num w:numId="16" w16cid:durableId="899023889">
    <w:abstractNumId w:val="8"/>
  </w:num>
  <w:num w:numId="17" w16cid:durableId="1366100246">
    <w:abstractNumId w:val="13"/>
  </w:num>
  <w:num w:numId="18" w16cid:durableId="482549517">
    <w:abstractNumId w:val="17"/>
  </w:num>
  <w:num w:numId="19" w16cid:durableId="1675839507">
    <w:abstractNumId w:val="6"/>
  </w:num>
  <w:num w:numId="20" w16cid:durableId="1912738760">
    <w:abstractNumId w:val="0"/>
  </w:num>
  <w:num w:numId="21" w16cid:durableId="1287002067">
    <w:abstractNumId w:val="4"/>
  </w:num>
  <w:num w:numId="22" w16cid:durableId="1509441374">
    <w:abstractNumId w:val="12"/>
  </w:num>
  <w:num w:numId="23" w16cid:durableId="1893999568">
    <w:abstractNumId w:val="7"/>
  </w:num>
  <w:num w:numId="24" w16cid:durableId="1172837854">
    <w:abstractNumId w:val="5"/>
  </w:num>
  <w:num w:numId="25" w16cid:durableId="2571538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10C17"/>
    <w:rsid w:val="00026427"/>
    <w:rsid w:val="00026917"/>
    <w:rsid w:val="0002692C"/>
    <w:rsid w:val="00046382"/>
    <w:rsid w:val="000748AE"/>
    <w:rsid w:val="000803B7"/>
    <w:rsid w:val="000866C5"/>
    <w:rsid w:val="000911F0"/>
    <w:rsid w:val="00097070"/>
    <w:rsid w:val="000A291C"/>
    <w:rsid w:val="000B756E"/>
    <w:rsid w:val="000C1E0C"/>
    <w:rsid w:val="000D21CE"/>
    <w:rsid w:val="000D3ED4"/>
    <w:rsid w:val="000E4BE0"/>
    <w:rsid w:val="000F42E4"/>
    <w:rsid w:val="000F5619"/>
    <w:rsid w:val="00101B2E"/>
    <w:rsid w:val="00102EE0"/>
    <w:rsid w:val="00103D7B"/>
    <w:rsid w:val="00124AF4"/>
    <w:rsid w:val="00124FD6"/>
    <w:rsid w:val="001266EA"/>
    <w:rsid w:val="00153FEC"/>
    <w:rsid w:val="001552F0"/>
    <w:rsid w:val="0015537D"/>
    <w:rsid w:val="00160463"/>
    <w:rsid w:val="00183E6B"/>
    <w:rsid w:val="00184EAD"/>
    <w:rsid w:val="001A08F5"/>
    <w:rsid w:val="001A2593"/>
    <w:rsid w:val="001C5863"/>
    <w:rsid w:val="001D3E23"/>
    <w:rsid w:val="001E2083"/>
    <w:rsid w:val="001E62B5"/>
    <w:rsid w:val="001E630D"/>
    <w:rsid w:val="001F053B"/>
    <w:rsid w:val="001F0E97"/>
    <w:rsid w:val="001F5FAD"/>
    <w:rsid w:val="0021240C"/>
    <w:rsid w:val="00214A3C"/>
    <w:rsid w:val="00214B96"/>
    <w:rsid w:val="00226D1D"/>
    <w:rsid w:val="002421A3"/>
    <w:rsid w:val="002528C0"/>
    <w:rsid w:val="002628D2"/>
    <w:rsid w:val="00270667"/>
    <w:rsid w:val="00273CFE"/>
    <w:rsid w:val="00281F3A"/>
    <w:rsid w:val="00284555"/>
    <w:rsid w:val="00284DC9"/>
    <w:rsid w:val="00285333"/>
    <w:rsid w:val="002868DF"/>
    <w:rsid w:val="00291692"/>
    <w:rsid w:val="00293DAE"/>
    <w:rsid w:val="002950E3"/>
    <w:rsid w:val="00295678"/>
    <w:rsid w:val="002A2D84"/>
    <w:rsid w:val="002A7B19"/>
    <w:rsid w:val="002C2A5F"/>
    <w:rsid w:val="002D2B09"/>
    <w:rsid w:val="002E061E"/>
    <w:rsid w:val="002E43DF"/>
    <w:rsid w:val="002E5820"/>
    <w:rsid w:val="002F2103"/>
    <w:rsid w:val="002F4066"/>
    <w:rsid w:val="002F5939"/>
    <w:rsid w:val="003052B9"/>
    <w:rsid w:val="003104F1"/>
    <w:rsid w:val="00332946"/>
    <w:rsid w:val="003542B5"/>
    <w:rsid w:val="003544EB"/>
    <w:rsid w:val="00354A38"/>
    <w:rsid w:val="003551F3"/>
    <w:rsid w:val="00366044"/>
    <w:rsid w:val="0037241F"/>
    <w:rsid w:val="00384E72"/>
    <w:rsid w:val="00391019"/>
    <w:rsid w:val="00391CC6"/>
    <w:rsid w:val="003954F9"/>
    <w:rsid w:val="003A1A2D"/>
    <w:rsid w:val="003A4F9C"/>
    <w:rsid w:val="003A72AF"/>
    <w:rsid w:val="003A7AA8"/>
    <w:rsid w:val="003B2BB8"/>
    <w:rsid w:val="003C32F1"/>
    <w:rsid w:val="003D0383"/>
    <w:rsid w:val="003D34FF"/>
    <w:rsid w:val="003E0E42"/>
    <w:rsid w:val="003E1A46"/>
    <w:rsid w:val="003E7571"/>
    <w:rsid w:val="003F7358"/>
    <w:rsid w:val="00402796"/>
    <w:rsid w:val="0040474A"/>
    <w:rsid w:val="004139FD"/>
    <w:rsid w:val="004473A4"/>
    <w:rsid w:val="0044748B"/>
    <w:rsid w:val="00462668"/>
    <w:rsid w:val="00475090"/>
    <w:rsid w:val="004A31C1"/>
    <w:rsid w:val="004B54CA"/>
    <w:rsid w:val="004D0322"/>
    <w:rsid w:val="004D092D"/>
    <w:rsid w:val="004D6CA1"/>
    <w:rsid w:val="004D7A09"/>
    <w:rsid w:val="004E0E0E"/>
    <w:rsid w:val="004E1049"/>
    <w:rsid w:val="004E4911"/>
    <w:rsid w:val="004E5CBF"/>
    <w:rsid w:val="004F3CDD"/>
    <w:rsid w:val="004F511C"/>
    <w:rsid w:val="00505E8E"/>
    <w:rsid w:val="00507759"/>
    <w:rsid w:val="005111F5"/>
    <w:rsid w:val="00512C1B"/>
    <w:rsid w:val="005141AC"/>
    <w:rsid w:val="00523B3C"/>
    <w:rsid w:val="00542AB2"/>
    <w:rsid w:val="00543371"/>
    <w:rsid w:val="00543F9B"/>
    <w:rsid w:val="00545B89"/>
    <w:rsid w:val="00547D7E"/>
    <w:rsid w:val="005601E0"/>
    <w:rsid w:val="00566CFC"/>
    <w:rsid w:val="005674E3"/>
    <w:rsid w:val="0058176A"/>
    <w:rsid w:val="00585280"/>
    <w:rsid w:val="0058731C"/>
    <w:rsid w:val="005879AE"/>
    <w:rsid w:val="00593051"/>
    <w:rsid w:val="00596EC2"/>
    <w:rsid w:val="005A069C"/>
    <w:rsid w:val="005A0CAF"/>
    <w:rsid w:val="005A3A3A"/>
    <w:rsid w:val="005B2AE4"/>
    <w:rsid w:val="005B3EEF"/>
    <w:rsid w:val="005B476B"/>
    <w:rsid w:val="005C09E3"/>
    <w:rsid w:val="005C3AA9"/>
    <w:rsid w:val="005C3BAC"/>
    <w:rsid w:val="005C6152"/>
    <w:rsid w:val="005D0354"/>
    <w:rsid w:val="005D1EAD"/>
    <w:rsid w:val="005D56F1"/>
    <w:rsid w:val="005E2C46"/>
    <w:rsid w:val="005E6651"/>
    <w:rsid w:val="005E7E23"/>
    <w:rsid w:val="005F5A4B"/>
    <w:rsid w:val="005F75D0"/>
    <w:rsid w:val="00613134"/>
    <w:rsid w:val="006213C6"/>
    <w:rsid w:val="00621FC5"/>
    <w:rsid w:val="00622316"/>
    <w:rsid w:val="006264F0"/>
    <w:rsid w:val="0063775E"/>
    <w:rsid w:val="00637B02"/>
    <w:rsid w:val="0064067F"/>
    <w:rsid w:val="006422D2"/>
    <w:rsid w:val="00644A25"/>
    <w:rsid w:val="006467A8"/>
    <w:rsid w:val="006479BB"/>
    <w:rsid w:val="00653EBF"/>
    <w:rsid w:val="00660B19"/>
    <w:rsid w:val="00670D23"/>
    <w:rsid w:val="006719A9"/>
    <w:rsid w:val="006720FA"/>
    <w:rsid w:val="006808EF"/>
    <w:rsid w:val="00682BDD"/>
    <w:rsid w:val="00683A84"/>
    <w:rsid w:val="00687FAB"/>
    <w:rsid w:val="00694E1F"/>
    <w:rsid w:val="006A06C1"/>
    <w:rsid w:val="006A1831"/>
    <w:rsid w:val="006A41A2"/>
    <w:rsid w:val="006A4A9D"/>
    <w:rsid w:val="006A4CE7"/>
    <w:rsid w:val="006C2DF2"/>
    <w:rsid w:val="006D0DF4"/>
    <w:rsid w:val="006D260B"/>
    <w:rsid w:val="006E4381"/>
    <w:rsid w:val="006E59E5"/>
    <w:rsid w:val="006F3A91"/>
    <w:rsid w:val="00701048"/>
    <w:rsid w:val="00711544"/>
    <w:rsid w:val="00717514"/>
    <w:rsid w:val="007236A7"/>
    <w:rsid w:val="007344D7"/>
    <w:rsid w:val="00737EAA"/>
    <w:rsid w:val="00740E61"/>
    <w:rsid w:val="007445C0"/>
    <w:rsid w:val="00750C6F"/>
    <w:rsid w:val="0075165D"/>
    <w:rsid w:val="0075406B"/>
    <w:rsid w:val="007608F5"/>
    <w:rsid w:val="00765167"/>
    <w:rsid w:val="0077279E"/>
    <w:rsid w:val="00775DA4"/>
    <w:rsid w:val="00784E39"/>
    <w:rsid w:val="00785261"/>
    <w:rsid w:val="00790364"/>
    <w:rsid w:val="0079269E"/>
    <w:rsid w:val="00793F15"/>
    <w:rsid w:val="00797B98"/>
    <w:rsid w:val="007A0840"/>
    <w:rsid w:val="007A6814"/>
    <w:rsid w:val="007A74A6"/>
    <w:rsid w:val="007B0256"/>
    <w:rsid w:val="007B36E5"/>
    <w:rsid w:val="007C5DD2"/>
    <w:rsid w:val="007E215E"/>
    <w:rsid w:val="007E365B"/>
    <w:rsid w:val="007F08B3"/>
    <w:rsid w:val="007F0BFD"/>
    <w:rsid w:val="007F48C9"/>
    <w:rsid w:val="00803D73"/>
    <w:rsid w:val="008067E5"/>
    <w:rsid w:val="008069D1"/>
    <w:rsid w:val="00807E4F"/>
    <w:rsid w:val="00820DB8"/>
    <w:rsid w:val="00821EC7"/>
    <w:rsid w:val="00823871"/>
    <w:rsid w:val="0082413F"/>
    <w:rsid w:val="00824AC2"/>
    <w:rsid w:val="0082587C"/>
    <w:rsid w:val="00825E4B"/>
    <w:rsid w:val="00826BB1"/>
    <w:rsid w:val="00830C0D"/>
    <w:rsid w:val="0083177B"/>
    <w:rsid w:val="00832A0E"/>
    <w:rsid w:val="00837C40"/>
    <w:rsid w:val="00840033"/>
    <w:rsid w:val="00841629"/>
    <w:rsid w:val="008515B4"/>
    <w:rsid w:val="00851DDF"/>
    <w:rsid w:val="0086232C"/>
    <w:rsid w:val="00864079"/>
    <w:rsid w:val="008700CF"/>
    <w:rsid w:val="0087787E"/>
    <w:rsid w:val="00882ACA"/>
    <w:rsid w:val="008841A9"/>
    <w:rsid w:val="00885B3D"/>
    <w:rsid w:val="00892547"/>
    <w:rsid w:val="008A0F4A"/>
    <w:rsid w:val="008A1276"/>
    <w:rsid w:val="008A4A81"/>
    <w:rsid w:val="008B69C8"/>
    <w:rsid w:val="008C639F"/>
    <w:rsid w:val="008C66DD"/>
    <w:rsid w:val="008D7E1B"/>
    <w:rsid w:val="008E72C2"/>
    <w:rsid w:val="00912FF3"/>
    <w:rsid w:val="0092030E"/>
    <w:rsid w:val="00921E94"/>
    <w:rsid w:val="009225F0"/>
    <w:rsid w:val="009238DA"/>
    <w:rsid w:val="00925154"/>
    <w:rsid w:val="00926492"/>
    <w:rsid w:val="009319C3"/>
    <w:rsid w:val="0093462C"/>
    <w:rsid w:val="0094471B"/>
    <w:rsid w:val="00952AC6"/>
    <w:rsid w:val="00953795"/>
    <w:rsid w:val="00965AC8"/>
    <w:rsid w:val="0097389B"/>
    <w:rsid w:val="00974189"/>
    <w:rsid w:val="009744DD"/>
    <w:rsid w:val="00983888"/>
    <w:rsid w:val="0098465B"/>
    <w:rsid w:val="00985917"/>
    <w:rsid w:val="00986711"/>
    <w:rsid w:val="009903D2"/>
    <w:rsid w:val="00990B40"/>
    <w:rsid w:val="009B0811"/>
    <w:rsid w:val="009C0737"/>
    <w:rsid w:val="009C6E45"/>
    <w:rsid w:val="009D50B8"/>
    <w:rsid w:val="009D6430"/>
    <w:rsid w:val="009D74C6"/>
    <w:rsid w:val="00A01366"/>
    <w:rsid w:val="00A02C6B"/>
    <w:rsid w:val="00A25904"/>
    <w:rsid w:val="00A26385"/>
    <w:rsid w:val="00A33808"/>
    <w:rsid w:val="00A37F96"/>
    <w:rsid w:val="00A4471E"/>
    <w:rsid w:val="00A50C35"/>
    <w:rsid w:val="00A53D0D"/>
    <w:rsid w:val="00A55860"/>
    <w:rsid w:val="00A56905"/>
    <w:rsid w:val="00A73869"/>
    <w:rsid w:val="00A76735"/>
    <w:rsid w:val="00A77551"/>
    <w:rsid w:val="00A841C0"/>
    <w:rsid w:val="00A95374"/>
    <w:rsid w:val="00A97FB3"/>
    <w:rsid w:val="00AA0F57"/>
    <w:rsid w:val="00AA63FA"/>
    <w:rsid w:val="00AA69C9"/>
    <w:rsid w:val="00AB006C"/>
    <w:rsid w:val="00AB3012"/>
    <w:rsid w:val="00AC2170"/>
    <w:rsid w:val="00AD0633"/>
    <w:rsid w:val="00AD54FE"/>
    <w:rsid w:val="00AE159E"/>
    <w:rsid w:val="00AF133B"/>
    <w:rsid w:val="00AF2FB9"/>
    <w:rsid w:val="00AF5D70"/>
    <w:rsid w:val="00B04ED8"/>
    <w:rsid w:val="00B05FD9"/>
    <w:rsid w:val="00B0623C"/>
    <w:rsid w:val="00B15964"/>
    <w:rsid w:val="00B15FE4"/>
    <w:rsid w:val="00B3451B"/>
    <w:rsid w:val="00B41A19"/>
    <w:rsid w:val="00B442C3"/>
    <w:rsid w:val="00B511A1"/>
    <w:rsid w:val="00B526A2"/>
    <w:rsid w:val="00B64F24"/>
    <w:rsid w:val="00B73149"/>
    <w:rsid w:val="00B7531D"/>
    <w:rsid w:val="00B75E3D"/>
    <w:rsid w:val="00B91E3E"/>
    <w:rsid w:val="00B97D15"/>
    <w:rsid w:val="00BA2DB9"/>
    <w:rsid w:val="00BB0DCE"/>
    <w:rsid w:val="00BC1011"/>
    <w:rsid w:val="00BC4E53"/>
    <w:rsid w:val="00BC5026"/>
    <w:rsid w:val="00BD29AE"/>
    <w:rsid w:val="00BD57D2"/>
    <w:rsid w:val="00BE7148"/>
    <w:rsid w:val="00BF4A13"/>
    <w:rsid w:val="00BF7F97"/>
    <w:rsid w:val="00C0110F"/>
    <w:rsid w:val="00C137D6"/>
    <w:rsid w:val="00C16894"/>
    <w:rsid w:val="00C24E6B"/>
    <w:rsid w:val="00C262CE"/>
    <w:rsid w:val="00C44D4F"/>
    <w:rsid w:val="00C4674B"/>
    <w:rsid w:val="00C500E3"/>
    <w:rsid w:val="00C61BC4"/>
    <w:rsid w:val="00C62790"/>
    <w:rsid w:val="00C63E63"/>
    <w:rsid w:val="00C64BAB"/>
    <w:rsid w:val="00C70968"/>
    <w:rsid w:val="00C734DF"/>
    <w:rsid w:val="00C80F57"/>
    <w:rsid w:val="00C843C3"/>
    <w:rsid w:val="00C84A25"/>
    <w:rsid w:val="00C84DD7"/>
    <w:rsid w:val="00C8732B"/>
    <w:rsid w:val="00C92614"/>
    <w:rsid w:val="00C9499D"/>
    <w:rsid w:val="00CA5C0C"/>
    <w:rsid w:val="00CB2070"/>
    <w:rsid w:val="00CB5863"/>
    <w:rsid w:val="00CB5FD9"/>
    <w:rsid w:val="00CB6266"/>
    <w:rsid w:val="00CC0046"/>
    <w:rsid w:val="00CC3088"/>
    <w:rsid w:val="00CD2289"/>
    <w:rsid w:val="00CD2ACE"/>
    <w:rsid w:val="00CD565F"/>
    <w:rsid w:val="00CE44F0"/>
    <w:rsid w:val="00CE72AE"/>
    <w:rsid w:val="00CF0946"/>
    <w:rsid w:val="00D015D5"/>
    <w:rsid w:val="00D24892"/>
    <w:rsid w:val="00D27DAA"/>
    <w:rsid w:val="00D36FB9"/>
    <w:rsid w:val="00D50ACF"/>
    <w:rsid w:val="00D51640"/>
    <w:rsid w:val="00D5756A"/>
    <w:rsid w:val="00D616F5"/>
    <w:rsid w:val="00D63EC8"/>
    <w:rsid w:val="00D662A2"/>
    <w:rsid w:val="00D914BB"/>
    <w:rsid w:val="00D9215B"/>
    <w:rsid w:val="00D94BBF"/>
    <w:rsid w:val="00DA243A"/>
    <w:rsid w:val="00DA47D9"/>
    <w:rsid w:val="00DB0BC6"/>
    <w:rsid w:val="00DB4E0B"/>
    <w:rsid w:val="00DC4D1D"/>
    <w:rsid w:val="00DC7F8C"/>
    <w:rsid w:val="00DF112E"/>
    <w:rsid w:val="00DF70AE"/>
    <w:rsid w:val="00E00CB9"/>
    <w:rsid w:val="00E03E6D"/>
    <w:rsid w:val="00E14BAA"/>
    <w:rsid w:val="00E1517C"/>
    <w:rsid w:val="00E21B07"/>
    <w:rsid w:val="00E273E4"/>
    <w:rsid w:val="00E33147"/>
    <w:rsid w:val="00E37D09"/>
    <w:rsid w:val="00E44DDF"/>
    <w:rsid w:val="00E45023"/>
    <w:rsid w:val="00E46426"/>
    <w:rsid w:val="00E50CA2"/>
    <w:rsid w:val="00E51C8A"/>
    <w:rsid w:val="00E5247B"/>
    <w:rsid w:val="00E532D1"/>
    <w:rsid w:val="00E562B1"/>
    <w:rsid w:val="00E62246"/>
    <w:rsid w:val="00E66FFE"/>
    <w:rsid w:val="00E720D3"/>
    <w:rsid w:val="00E86614"/>
    <w:rsid w:val="00E914C0"/>
    <w:rsid w:val="00E919F1"/>
    <w:rsid w:val="00E93924"/>
    <w:rsid w:val="00E93B71"/>
    <w:rsid w:val="00EA2348"/>
    <w:rsid w:val="00EA4B5F"/>
    <w:rsid w:val="00EA5D43"/>
    <w:rsid w:val="00EB2478"/>
    <w:rsid w:val="00EB55E8"/>
    <w:rsid w:val="00EB5A41"/>
    <w:rsid w:val="00EB64A4"/>
    <w:rsid w:val="00EC3D3C"/>
    <w:rsid w:val="00EC55C4"/>
    <w:rsid w:val="00EC650A"/>
    <w:rsid w:val="00ED14FD"/>
    <w:rsid w:val="00EF5141"/>
    <w:rsid w:val="00EF7B9F"/>
    <w:rsid w:val="00F02D15"/>
    <w:rsid w:val="00F16105"/>
    <w:rsid w:val="00F218A1"/>
    <w:rsid w:val="00F23546"/>
    <w:rsid w:val="00F23855"/>
    <w:rsid w:val="00F25146"/>
    <w:rsid w:val="00F26C85"/>
    <w:rsid w:val="00F30AFE"/>
    <w:rsid w:val="00F359DF"/>
    <w:rsid w:val="00F405F3"/>
    <w:rsid w:val="00F40E78"/>
    <w:rsid w:val="00F415AD"/>
    <w:rsid w:val="00F44AFA"/>
    <w:rsid w:val="00F44D68"/>
    <w:rsid w:val="00F555A9"/>
    <w:rsid w:val="00F55E11"/>
    <w:rsid w:val="00F60B41"/>
    <w:rsid w:val="00F63D8D"/>
    <w:rsid w:val="00F7410E"/>
    <w:rsid w:val="00F771A4"/>
    <w:rsid w:val="00F772D0"/>
    <w:rsid w:val="00F81B8F"/>
    <w:rsid w:val="00F8422C"/>
    <w:rsid w:val="00F94903"/>
    <w:rsid w:val="00FA1227"/>
    <w:rsid w:val="00FA2B58"/>
    <w:rsid w:val="00FA5534"/>
    <w:rsid w:val="00FC2B10"/>
    <w:rsid w:val="00FD7A0C"/>
    <w:rsid w:val="00FE0DCC"/>
    <w:rsid w:val="00FE1C3D"/>
    <w:rsid w:val="00FF61C0"/>
    <w:rsid w:val="00FF667F"/>
    <w:rsid w:val="00FF7C42"/>
    <w:rsid w:val="0323E2C1"/>
    <w:rsid w:val="0396FA12"/>
    <w:rsid w:val="03C3BFB5"/>
    <w:rsid w:val="057A8DAB"/>
    <w:rsid w:val="08271DC7"/>
    <w:rsid w:val="09507318"/>
    <w:rsid w:val="0E2D05D9"/>
    <w:rsid w:val="0F38AEE8"/>
    <w:rsid w:val="0FADD19B"/>
    <w:rsid w:val="0FC26BB6"/>
    <w:rsid w:val="110319E3"/>
    <w:rsid w:val="11404B83"/>
    <w:rsid w:val="124F1F4F"/>
    <w:rsid w:val="1587CB63"/>
    <w:rsid w:val="1C45A425"/>
    <w:rsid w:val="1C67EC7D"/>
    <w:rsid w:val="1D9F84EA"/>
    <w:rsid w:val="1DFFE464"/>
    <w:rsid w:val="1FF1FE4D"/>
    <w:rsid w:val="20B76B88"/>
    <w:rsid w:val="260EAF29"/>
    <w:rsid w:val="2C88971E"/>
    <w:rsid w:val="2DDCE365"/>
    <w:rsid w:val="2E6EE521"/>
    <w:rsid w:val="2E7566C8"/>
    <w:rsid w:val="2E9DB97D"/>
    <w:rsid w:val="3A4C4615"/>
    <w:rsid w:val="3F67E5EA"/>
    <w:rsid w:val="4081924D"/>
    <w:rsid w:val="412F726D"/>
    <w:rsid w:val="428B1FBF"/>
    <w:rsid w:val="46407967"/>
    <w:rsid w:val="48064726"/>
    <w:rsid w:val="49AB0B06"/>
    <w:rsid w:val="4C776016"/>
    <w:rsid w:val="4E1DF7EA"/>
    <w:rsid w:val="4E781C84"/>
    <w:rsid w:val="50530538"/>
    <w:rsid w:val="5106F879"/>
    <w:rsid w:val="51737802"/>
    <w:rsid w:val="56D4174D"/>
    <w:rsid w:val="58F37A23"/>
    <w:rsid w:val="5A528DF3"/>
    <w:rsid w:val="67692B17"/>
    <w:rsid w:val="687217A0"/>
    <w:rsid w:val="6BBBA909"/>
    <w:rsid w:val="6CD31960"/>
    <w:rsid w:val="6D59A06A"/>
    <w:rsid w:val="71C22BF9"/>
    <w:rsid w:val="71C5FD71"/>
    <w:rsid w:val="73354F4B"/>
    <w:rsid w:val="742374B3"/>
    <w:rsid w:val="75F8000D"/>
    <w:rsid w:val="7716C9A8"/>
    <w:rsid w:val="7808273F"/>
    <w:rsid w:val="790C50F5"/>
    <w:rsid w:val="79EBB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832A0E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customStyle="1" w:styleId="H1white">
    <w:name w:val="H1 white"/>
    <w:basedOn w:val="Normal"/>
    <w:qFormat/>
    <w:rsid w:val="00026427"/>
    <w:pPr>
      <w:spacing w:line="300" w:lineRule="auto"/>
      <w:jc w:val="right"/>
    </w:pPr>
    <w:rPr>
      <w:rFonts w:ascii="Helvetica" w:hAnsi="Helvetica"/>
      <w:b/>
      <w:color w:val="FFFFFF" w:themeColor="background1"/>
      <w:spacing w:val="3"/>
      <w:kern w:val="0"/>
      <w:sz w:val="36"/>
      <w:szCs w:val="24"/>
      <w14:ligatures w14:val="none"/>
    </w:rPr>
  </w:style>
  <w:style w:type="paragraph" w:styleId="Revision">
    <w:name w:val="Revision"/>
    <w:hidden/>
    <w:uiPriority w:val="99"/>
    <w:semiHidden/>
    <w:rsid w:val="007A6814"/>
    <w:pPr>
      <w:spacing w:after="0" w:line="240" w:lineRule="auto"/>
    </w:pPr>
    <w:rPr>
      <w:rFonts w:ascii="Arial" w:hAnsi="Arial"/>
    </w:rPr>
  </w:style>
  <w:style w:type="paragraph" w:customStyle="1" w:styleId="H1-WHITE">
    <w:name w:val="H1-WHITE"/>
    <w:basedOn w:val="Normal"/>
    <w:qFormat/>
    <w:rsid w:val="007E215E"/>
    <w:pPr>
      <w:spacing w:line="300" w:lineRule="auto"/>
      <w:jc w:val="right"/>
    </w:pPr>
    <w:rPr>
      <w:rFonts w:ascii="Helvetica" w:hAnsi="Helvetica"/>
      <w:b/>
      <w:color w:val="FFFFFF" w:themeColor="background1"/>
      <w:spacing w:val="3"/>
      <w:kern w:val="0"/>
      <w:sz w:val="36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mailto:eac.am@amandaorouke.com.au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eac.am@amandaorourke.com.a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mailto:eac.am@amandaorouke.com.a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478</Words>
  <Characters>2185</Characters>
  <Application>Microsoft Office Word</Application>
  <DocSecurity>0</DocSecurity>
  <Lines>208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2025-04-22T02:56:00Z</dcterms:created>
  <dcterms:modified xsi:type="dcterms:W3CDTF">2025-04-22T02:56:00Z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SecurityClassification">
    <vt:lpwstr>OFFICIAL</vt:lpwstr>
  </property>
  <property fmtid="{D5CDD505-2E9C-101B-9397-08002B2CF9AE}" pid="5" name="PMHMAC">
    <vt:lpwstr>v=2022.1;a=SHA256;h=C4FA1DC0FF61CCDC415573522F814ADCA0588AA503BF943A120ECEAFB8835627</vt:lpwstr>
  </property>
  <property fmtid="{D5CDD505-2E9C-101B-9397-08002B2CF9AE}" pid="6" name="PM_Qualifier">
    <vt:lpwstr/>
  </property>
  <property fmtid="{D5CDD505-2E9C-101B-9397-08002B2CF9AE}" pid="7" name="PM_Note">
    <vt:lpwstr/>
  </property>
  <property fmtid="{D5CDD505-2E9C-101B-9397-08002B2CF9AE}" pid="8" name="MSIP_Label_eb34d90b-fc41-464d-af60-f74d721d0790_Name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2024-10-02T23:55:56Z</vt:lpwstr>
  </property>
  <property fmtid="{D5CDD505-2E9C-101B-9397-08002B2CF9AE}" pid="11" name="PM_Markers">
    <vt:lpwstr/>
  </property>
  <property fmtid="{D5CDD505-2E9C-101B-9397-08002B2CF9AE}" pid="12" name="MSIP_Label_eb34d90b-fc41-464d-af60-f74d721d0790_SiteId">
    <vt:lpwstr>61e36dd1-ca6e-4d61-aa0a-2b4eb88317a3</vt:lpwstr>
  </property>
  <property fmtid="{D5CDD505-2E9C-101B-9397-08002B2CF9AE}" pid="13" name="MSIP_Label_eb34d90b-fc41-464d-af60-f74d721d0790_Enabled">
    <vt:lpwstr>true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SetDate">
    <vt:lpwstr>2024-10-02T23:55:56Z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Method">
    <vt:lpwstr>Privileged</vt:lpwstr>
  </property>
  <property fmtid="{D5CDD505-2E9C-101B-9397-08002B2CF9AE}" pid="18" name="MSIP_Label_eb34d90b-fc41-464d-af60-f74d721d0790_ActionId">
    <vt:lpwstr>cda3275617e34da8a3041bcae0b0ebeb</vt:lpwstr>
  </property>
  <property fmtid="{D5CDD505-2E9C-101B-9397-08002B2CF9AE}" pid="19" name="PM_InsertionValue">
    <vt:lpwstr>OFFICIAL</vt:lpwstr>
  </property>
  <property fmtid="{D5CDD505-2E9C-101B-9397-08002B2CF9AE}" pid="20" name="PM_Originator_Hash_SHA1">
    <vt:lpwstr>F2B1A0DBBCFE88AA5B1F312AB77B9B9984DBCA1F</vt:lpwstr>
  </property>
  <property fmtid="{D5CDD505-2E9C-101B-9397-08002B2CF9AE}" pid="21" name="PM_DisplayValueSecClassificationWithQualifier">
    <vt:lpwstr>OFFICIAL</vt:lpwstr>
  </property>
  <property fmtid="{D5CDD505-2E9C-101B-9397-08002B2CF9AE}" pid="22" name="PM_ProtectiveMarkingValue_Foot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Image_Header">
    <vt:lpwstr>C:\Program Files (x86)\Common Files\janusNET Shared\janusSEAL\Images\DocumentSlashBlue.png</vt:lpwstr>
  </property>
  <property fmtid="{D5CDD505-2E9C-101B-9397-08002B2CF9AE}" pid="25" name="PM_Display">
    <vt:lpwstr>OFFICIAL</vt:lpwstr>
  </property>
  <property fmtid="{D5CDD505-2E9C-101B-9397-08002B2CF9AE}" pid="26" name="PM_OriginatorUserAccountName_SHA256">
    <vt:lpwstr>52B97822998D45A5FE76FBF575035034760AD13EE13D3825DB38D567D3AEDC5E</vt:lpwstr>
  </property>
  <property fmtid="{D5CDD505-2E9C-101B-9397-08002B2CF9AE}" pid="27" name="PM_OriginatorDomainName_SHA256">
    <vt:lpwstr>E83A2A66C4061446A7E3732E8D44762184B6B377D962B96C83DC624302585857</vt:lpwstr>
  </property>
  <property fmtid="{D5CDD505-2E9C-101B-9397-08002B2CF9AE}" pid="28" name="PMUuid">
    <vt:lpwstr>v=2022.2;d=gov.au;g=46DD6D7C-8107-577B-BC6E-F348953B2E44</vt:lpwstr>
  </property>
  <property fmtid="{D5CDD505-2E9C-101B-9397-08002B2CF9AE}" pid="29" name="PM_Hash_Version">
    <vt:lpwstr>2022.1</vt:lpwstr>
  </property>
  <property fmtid="{D5CDD505-2E9C-101B-9397-08002B2CF9AE}" pid="30" name="PM_Hash_Salt_Prev">
    <vt:lpwstr>B2D27D1956B4BD80BC1FB8E1E9C8D4B0</vt:lpwstr>
  </property>
  <property fmtid="{D5CDD505-2E9C-101B-9397-08002B2CF9AE}" pid="31" name="PM_Hash_Salt">
    <vt:lpwstr>1D11681AC999273D9519621F6B72A8FA</vt:lpwstr>
  </property>
  <property fmtid="{D5CDD505-2E9C-101B-9397-08002B2CF9AE}" pid="32" name="PM_Hash_SHA1">
    <vt:lpwstr>809481CB65195D86C81323E407170CE7BF708420</vt:lpwstr>
  </property>
  <property fmtid="{D5CDD505-2E9C-101B-9397-08002B2CF9AE}" pid="33" name="PM_SecurityClassification_Prev">
    <vt:lpwstr>OFFICIAL</vt:lpwstr>
  </property>
  <property fmtid="{D5CDD505-2E9C-101B-9397-08002B2CF9AE}" pid="34" name="PM_Qualifier_Prev">
    <vt:lpwstr/>
  </property>
  <property fmtid="{D5CDD505-2E9C-101B-9397-08002B2CF9AE}" pid="35" name="PM_Caveats_Count">
    <vt:lpwstr>0</vt:lpwstr>
  </property>
</Properties>
</file>